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B76" w:rsidRPr="00480352" w:rsidRDefault="00480352" w:rsidP="00480352">
      <w:pPr>
        <w:ind w:right="514"/>
        <w:jc w:val="center"/>
        <w:rPr>
          <w:sz w:val="28"/>
          <w:szCs w:val="28"/>
        </w:rPr>
      </w:pPr>
      <w:r>
        <w:rPr>
          <w:rFonts w:eastAsia="Arial"/>
          <w:b/>
          <w:bCs/>
          <w:noProof/>
          <w:sz w:val="28"/>
          <w:szCs w:val="28"/>
          <w:lang w:eastAsia="ru-RU"/>
        </w:rPr>
        <w:drawing>
          <wp:inline distT="0" distB="0" distL="0" distR="0">
            <wp:extent cx="6807200" cy="9368242"/>
            <wp:effectExtent l="19050" t="0" r="0" b="0"/>
            <wp:docPr id="1" name="Рисунок 1" descr="C:\Users\CityLine\Pictures\2023-06-26 006\2023-11-21 001\Основная общеобразовательная программа 2023-2024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Line\Pictures\2023-06-26 006\2023-11-21 001\Основная общеобразовательная программа 2023-2024 титул.jpg"/>
                    <pic:cNvPicPr>
                      <a:picLocks noChangeAspect="1" noChangeArrowheads="1"/>
                    </pic:cNvPicPr>
                  </pic:nvPicPr>
                  <pic:blipFill>
                    <a:blip r:embed="rId8" cstate="print"/>
                    <a:srcRect/>
                    <a:stretch>
                      <a:fillRect/>
                    </a:stretch>
                  </pic:blipFill>
                  <pic:spPr bwMode="auto">
                    <a:xfrm>
                      <a:off x="0" y="0"/>
                      <a:ext cx="6807200" cy="9368242"/>
                    </a:xfrm>
                    <a:prstGeom prst="rect">
                      <a:avLst/>
                    </a:prstGeom>
                    <a:noFill/>
                    <a:ln w="9525">
                      <a:noFill/>
                      <a:miter lim="800000"/>
                      <a:headEnd/>
                      <a:tailEnd/>
                    </a:ln>
                  </pic:spPr>
                </pic:pic>
              </a:graphicData>
            </a:graphic>
          </wp:inline>
        </w:drawing>
      </w:r>
    </w:p>
    <w:p w:rsidR="00BA5B76" w:rsidRDefault="005B46E7" w:rsidP="00854CAA">
      <w:pPr>
        <w:pStyle w:val="a3"/>
        <w:spacing w:before="1"/>
        <w:ind w:left="0"/>
        <w:jc w:val="center"/>
      </w:pPr>
      <w:r>
        <w:rPr>
          <w:spacing w:val="-2"/>
        </w:rPr>
        <w:lastRenderedPageBreak/>
        <w:t>Оглавление</w:t>
      </w:r>
    </w:p>
    <w:p w:rsidR="00BA5B76" w:rsidRDefault="00BA5B76">
      <w:pPr>
        <w:pStyle w:val="a3"/>
        <w:spacing w:before="146"/>
        <w:ind w:left="0"/>
        <w:jc w:val="left"/>
        <w:rPr>
          <w:sz w:val="2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6"/>
        <w:gridCol w:w="7481"/>
        <w:gridCol w:w="862"/>
      </w:tblGrid>
      <w:tr w:rsidR="00BA5B76" w:rsidTr="00854CAA">
        <w:trPr>
          <w:trHeight w:val="375"/>
        </w:trPr>
        <w:tc>
          <w:tcPr>
            <w:tcW w:w="1166" w:type="dxa"/>
          </w:tcPr>
          <w:p w:rsidR="00BA5B76" w:rsidRDefault="005B46E7">
            <w:pPr>
              <w:pStyle w:val="TableParagraph"/>
              <w:spacing w:line="322" w:lineRule="exact"/>
              <w:ind w:left="107"/>
              <w:rPr>
                <w:sz w:val="28"/>
              </w:rPr>
            </w:pPr>
            <w:r>
              <w:rPr>
                <w:spacing w:val="-10"/>
                <w:sz w:val="28"/>
              </w:rPr>
              <w:t>I</w:t>
            </w:r>
          </w:p>
        </w:tc>
        <w:tc>
          <w:tcPr>
            <w:tcW w:w="7481" w:type="dxa"/>
          </w:tcPr>
          <w:p w:rsidR="00BA5B76" w:rsidRDefault="005B46E7">
            <w:pPr>
              <w:pStyle w:val="TableParagraph"/>
              <w:spacing w:line="322" w:lineRule="exact"/>
              <w:ind w:left="108"/>
              <w:rPr>
                <w:sz w:val="28"/>
              </w:rPr>
            </w:pPr>
            <w:r>
              <w:rPr>
                <w:sz w:val="28"/>
              </w:rPr>
              <w:t>ЦЕЛЕВОЙ</w:t>
            </w:r>
            <w:r>
              <w:rPr>
                <w:spacing w:val="-9"/>
                <w:sz w:val="28"/>
              </w:rPr>
              <w:t xml:space="preserve"> </w:t>
            </w:r>
            <w:r>
              <w:rPr>
                <w:spacing w:val="-2"/>
                <w:sz w:val="28"/>
              </w:rPr>
              <w:t>РАЗДЕЛ</w:t>
            </w:r>
          </w:p>
        </w:tc>
        <w:tc>
          <w:tcPr>
            <w:tcW w:w="862" w:type="dxa"/>
          </w:tcPr>
          <w:p w:rsidR="00BA5B76" w:rsidRDefault="00854CAA">
            <w:pPr>
              <w:pStyle w:val="TableParagraph"/>
              <w:spacing w:line="322" w:lineRule="exact"/>
              <w:ind w:left="108"/>
              <w:rPr>
                <w:sz w:val="28"/>
              </w:rPr>
            </w:pPr>
            <w:r>
              <w:rPr>
                <w:spacing w:val="-10"/>
                <w:sz w:val="28"/>
              </w:rPr>
              <w:t>3</w:t>
            </w:r>
          </w:p>
        </w:tc>
      </w:tr>
      <w:tr w:rsidR="00BA5B76" w:rsidTr="00854CAA">
        <w:trPr>
          <w:trHeight w:val="373"/>
        </w:trPr>
        <w:tc>
          <w:tcPr>
            <w:tcW w:w="1166" w:type="dxa"/>
          </w:tcPr>
          <w:p w:rsidR="00BA5B76" w:rsidRDefault="005B46E7">
            <w:pPr>
              <w:pStyle w:val="TableParagraph"/>
              <w:spacing w:line="322" w:lineRule="exact"/>
              <w:ind w:left="107"/>
              <w:rPr>
                <w:sz w:val="28"/>
              </w:rPr>
            </w:pPr>
            <w:r>
              <w:rPr>
                <w:spacing w:val="-5"/>
                <w:sz w:val="28"/>
              </w:rPr>
              <w:t>1.1</w:t>
            </w:r>
          </w:p>
        </w:tc>
        <w:tc>
          <w:tcPr>
            <w:tcW w:w="7481" w:type="dxa"/>
          </w:tcPr>
          <w:p w:rsidR="00BA5B76" w:rsidRDefault="005B46E7">
            <w:pPr>
              <w:pStyle w:val="TableParagraph"/>
              <w:spacing w:line="322" w:lineRule="exact"/>
              <w:ind w:left="108"/>
              <w:rPr>
                <w:sz w:val="28"/>
              </w:rPr>
            </w:pPr>
            <w:r>
              <w:rPr>
                <w:sz w:val="28"/>
              </w:rPr>
              <w:t>Пояснительная</w:t>
            </w:r>
            <w:r>
              <w:rPr>
                <w:spacing w:val="-9"/>
                <w:sz w:val="28"/>
              </w:rPr>
              <w:t xml:space="preserve"> </w:t>
            </w:r>
            <w:r>
              <w:rPr>
                <w:spacing w:val="-2"/>
                <w:sz w:val="28"/>
              </w:rPr>
              <w:t>записка</w:t>
            </w:r>
          </w:p>
        </w:tc>
        <w:tc>
          <w:tcPr>
            <w:tcW w:w="862" w:type="dxa"/>
          </w:tcPr>
          <w:p w:rsidR="00BA5B76" w:rsidRDefault="00854CAA">
            <w:pPr>
              <w:pStyle w:val="TableParagraph"/>
              <w:spacing w:line="322" w:lineRule="exact"/>
              <w:ind w:left="108"/>
              <w:rPr>
                <w:sz w:val="28"/>
              </w:rPr>
            </w:pPr>
            <w:r>
              <w:rPr>
                <w:spacing w:val="-10"/>
                <w:sz w:val="28"/>
              </w:rPr>
              <w:t>3</w:t>
            </w:r>
          </w:p>
        </w:tc>
      </w:tr>
      <w:tr w:rsidR="00BA5B76" w:rsidTr="00854CAA">
        <w:trPr>
          <w:trHeight w:val="745"/>
        </w:trPr>
        <w:tc>
          <w:tcPr>
            <w:tcW w:w="1166" w:type="dxa"/>
          </w:tcPr>
          <w:p w:rsidR="00BA5B76" w:rsidRDefault="005B46E7">
            <w:pPr>
              <w:pStyle w:val="TableParagraph"/>
              <w:spacing w:line="322" w:lineRule="exact"/>
              <w:ind w:left="107"/>
              <w:rPr>
                <w:sz w:val="28"/>
              </w:rPr>
            </w:pPr>
            <w:r>
              <w:rPr>
                <w:spacing w:val="-5"/>
                <w:sz w:val="28"/>
              </w:rPr>
              <w:t>1.2</w:t>
            </w:r>
          </w:p>
        </w:tc>
        <w:tc>
          <w:tcPr>
            <w:tcW w:w="7481" w:type="dxa"/>
          </w:tcPr>
          <w:p w:rsidR="00BA5B76" w:rsidRDefault="005B46E7">
            <w:pPr>
              <w:pStyle w:val="TableParagraph"/>
              <w:spacing w:line="322" w:lineRule="exact"/>
              <w:ind w:left="108"/>
              <w:rPr>
                <w:sz w:val="28"/>
              </w:rPr>
            </w:pPr>
            <w:r>
              <w:rPr>
                <w:sz w:val="28"/>
              </w:rPr>
              <w:t>Планируемые</w:t>
            </w:r>
            <w:r>
              <w:rPr>
                <w:spacing w:val="-7"/>
                <w:sz w:val="28"/>
              </w:rPr>
              <w:t xml:space="preserve"> </w:t>
            </w:r>
            <w:r>
              <w:rPr>
                <w:sz w:val="28"/>
              </w:rPr>
              <w:t>результаты</w:t>
            </w:r>
            <w:r>
              <w:rPr>
                <w:spacing w:val="-6"/>
                <w:sz w:val="28"/>
              </w:rPr>
              <w:t xml:space="preserve"> </w:t>
            </w:r>
            <w:r>
              <w:rPr>
                <w:sz w:val="28"/>
              </w:rPr>
              <w:t>освоения</w:t>
            </w:r>
            <w:r>
              <w:rPr>
                <w:spacing w:val="-4"/>
                <w:sz w:val="28"/>
              </w:rPr>
              <w:t xml:space="preserve"> </w:t>
            </w:r>
            <w:r>
              <w:rPr>
                <w:sz w:val="28"/>
              </w:rPr>
              <w:t>обучающимися</w:t>
            </w:r>
            <w:r>
              <w:rPr>
                <w:spacing w:val="-6"/>
                <w:sz w:val="28"/>
              </w:rPr>
              <w:t xml:space="preserve"> </w:t>
            </w:r>
            <w:r>
              <w:rPr>
                <w:spacing w:val="-5"/>
                <w:sz w:val="28"/>
              </w:rPr>
              <w:t>ООП</w:t>
            </w:r>
          </w:p>
          <w:p w:rsidR="00BA5B76" w:rsidRDefault="005B46E7">
            <w:pPr>
              <w:pStyle w:val="TableParagraph"/>
              <w:spacing w:before="49" w:line="240" w:lineRule="auto"/>
              <w:ind w:left="107"/>
              <w:rPr>
                <w:sz w:val="28"/>
              </w:rPr>
            </w:pPr>
            <w:r>
              <w:rPr>
                <w:spacing w:val="-5"/>
                <w:sz w:val="28"/>
              </w:rPr>
              <w:t>НОО</w:t>
            </w:r>
          </w:p>
        </w:tc>
        <w:tc>
          <w:tcPr>
            <w:tcW w:w="862" w:type="dxa"/>
          </w:tcPr>
          <w:p w:rsidR="00BA5B76" w:rsidRDefault="005B46E7">
            <w:pPr>
              <w:pStyle w:val="TableParagraph"/>
              <w:spacing w:line="322" w:lineRule="exact"/>
              <w:ind w:left="108"/>
              <w:rPr>
                <w:sz w:val="28"/>
              </w:rPr>
            </w:pPr>
            <w:r>
              <w:rPr>
                <w:spacing w:val="-10"/>
                <w:sz w:val="28"/>
              </w:rPr>
              <w:t>6</w:t>
            </w:r>
          </w:p>
        </w:tc>
      </w:tr>
      <w:tr w:rsidR="00BA5B76" w:rsidTr="00854CAA">
        <w:trPr>
          <w:trHeight w:val="1114"/>
        </w:trPr>
        <w:tc>
          <w:tcPr>
            <w:tcW w:w="1166" w:type="dxa"/>
          </w:tcPr>
          <w:p w:rsidR="00BA5B76" w:rsidRDefault="005B46E7">
            <w:pPr>
              <w:pStyle w:val="TableParagraph"/>
              <w:spacing w:line="322" w:lineRule="exact"/>
              <w:ind w:left="107"/>
              <w:rPr>
                <w:sz w:val="28"/>
              </w:rPr>
            </w:pPr>
            <w:r>
              <w:rPr>
                <w:spacing w:val="-5"/>
                <w:sz w:val="28"/>
              </w:rPr>
              <w:t>1.3</w:t>
            </w:r>
          </w:p>
        </w:tc>
        <w:tc>
          <w:tcPr>
            <w:tcW w:w="7481" w:type="dxa"/>
          </w:tcPr>
          <w:p w:rsidR="00BA5B76" w:rsidRDefault="005B46E7">
            <w:pPr>
              <w:pStyle w:val="TableParagraph"/>
              <w:spacing w:line="276" w:lineRule="auto"/>
              <w:ind w:left="107"/>
              <w:rPr>
                <w:sz w:val="28"/>
              </w:rPr>
            </w:pPr>
            <w:r>
              <w:rPr>
                <w:sz w:val="28"/>
              </w:rPr>
              <w:t>Система оценки достижения планируемых результатов освоения</w:t>
            </w:r>
            <w:r>
              <w:rPr>
                <w:spacing w:val="40"/>
                <w:sz w:val="28"/>
              </w:rPr>
              <w:t xml:space="preserve"> </w:t>
            </w:r>
            <w:r>
              <w:rPr>
                <w:sz w:val="28"/>
              </w:rPr>
              <w:t>основной</w:t>
            </w:r>
            <w:r>
              <w:rPr>
                <w:spacing w:val="-9"/>
                <w:sz w:val="28"/>
              </w:rPr>
              <w:t xml:space="preserve"> </w:t>
            </w:r>
            <w:r>
              <w:rPr>
                <w:sz w:val="28"/>
              </w:rPr>
              <w:t>образовательной</w:t>
            </w:r>
            <w:r>
              <w:rPr>
                <w:spacing w:val="-9"/>
                <w:sz w:val="28"/>
              </w:rPr>
              <w:t xml:space="preserve"> </w:t>
            </w:r>
            <w:r>
              <w:rPr>
                <w:sz w:val="28"/>
              </w:rPr>
              <w:t>программы</w:t>
            </w:r>
            <w:r>
              <w:rPr>
                <w:spacing w:val="-12"/>
                <w:sz w:val="28"/>
              </w:rPr>
              <w:t xml:space="preserve"> </w:t>
            </w:r>
            <w:r>
              <w:rPr>
                <w:sz w:val="28"/>
              </w:rPr>
              <w:t>начального</w:t>
            </w:r>
          </w:p>
          <w:p w:rsidR="00BA5B76" w:rsidRDefault="005B46E7">
            <w:pPr>
              <w:pStyle w:val="TableParagraph"/>
              <w:spacing w:line="240" w:lineRule="auto"/>
              <w:ind w:left="107"/>
              <w:rPr>
                <w:sz w:val="28"/>
              </w:rPr>
            </w:pPr>
            <w:r>
              <w:rPr>
                <w:sz w:val="28"/>
              </w:rPr>
              <w:t>общего</w:t>
            </w:r>
            <w:r>
              <w:rPr>
                <w:spacing w:val="-5"/>
                <w:sz w:val="28"/>
              </w:rPr>
              <w:t xml:space="preserve"> </w:t>
            </w:r>
            <w:r>
              <w:rPr>
                <w:spacing w:val="-2"/>
                <w:sz w:val="28"/>
              </w:rPr>
              <w:t>образования</w:t>
            </w:r>
          </w:p>
        </w:tc>
        <w:tc>
          <w:tcPr>
            <w:tcW w:w="862" w:type="dxa"/>
          </w:tcPr>
          <w:p w:rsidR="00BA5B76" w:rsidRDefault="00854CAA">
            <w:pPr>
              <w:pStyle w:val="TableParagraph"/>
              <w:spacing w:line="322" w:lineRule="exact"/>
              <w:ind w:left="108"/>
              <w:rPr>
                <w:sz w:val="28"/>
              </w:rPr>
            </w:pPr>
            <w:r>
              <w:rPr>
                <w:spacing w:val="-10"/>
                <w:sz w:val="28"/>
              </w:rPr>
              <w:t>6</w:t>
            </w:r>
          </w:p>
        </w:tc>
      </w:tr>
      <w:tr w:rsidR="00BA5B76" w:rsidTr="00854CAA">
        <w:trPr>
          <w:trHeight w:val="376"/>
        </w:trPr>
        <w:tc>
          <w:tcPr>
            <w:tcW w:w="1166" w:type="dxa"/>
          </w:tcPr>
          <w:p w:rsidR="00BA5B76" w:rsidRDefault="005B46E7">
            <w:pPr>
              <w:pStyle w:val="TableParagraph"/>
              <w:spacing w:line="240" w:lineRule="auto"/>
              <w:ind w:left="107"/>
              <w:rPr>
                <w:sz w:val="28"/>
              </w:rPr>
            </w:pPr>
            <w:r>
              <w:rPr>
                <w:spacing w:val="-5"/>
                <w:sz w:val="28"/>
              </w:rPr>
              <w:t>II</w:t>
            </w:r>
          </w:p>
        </w:tc>
        <w:tc>
          <w:tcPr>
            <w:tcW w:w="7481" w:type="dxa"/>
          </w:tcPr>
          <w:p w:rsidR="00BA5B76" w:rsidRDefault="005B46E7">
            <w:pPr>
              <w:pStyle w:val="TableParagraph"/>
              <w:spacing w:line="240" w:lineRule="auto"/>
              <w:ind w:left="108"/>
              <w:rPr>
                <w:sz w:val="28"/>
              </w:rPr>
            </w:pPr>
            <w:r>
              <w:rPr>
                <w:sz w:val="28"/>
              </w:rPr>
              <w:t>СОДЕРЖАТЕЛЬНЫЙ</w:t>
            </w:r>
            <w:r>
              <w:rPr>
                <w:spacing w:val="-11"/>
                <w:sz w:val="28"/>
              </w:rPr>
              <w:t xml:space="preserve"> </w:t>
            </w:r>
            <w:r>
              <w:rPr>
                <w:spacing w:val="-2"/>
                <w:sz w:val="28"/>
              </w:rPr>
              <w:t>РАЗДЕЛ</w:t>
            </w:r>
          </w:p>
        </w:tc>
        <w:tc>
          <w:tcPr>
            <w:tcW w:w="862" w:type="dxa"/>
          </w:tcPr>
          <w:p w:rsidR="00BA5B76" w:rsidRDefault="00854CAA">
            <w:pPr>
              <w:pStyle w:val="TableParagraph"/>
              <w:spacing w:line="240" w:lineRule="auto"/>
              <w:ind w:left="108"/>
              <w:rPr>
                <w:sz w:val="28"/>
              </w:rPr>
            </w:pPr>
            <w:r>
              <w:rPr>
                <w:spacing w:val="-5"/>
                <w:sz w:val="28"/>
              </w:rPr>
              <w:t>19</w:t>
            </w:r>
          </w:p>
        </w:tc>
      </w:tr>
      <w:tr w:rsidR="00BA5B76" w:rsidTr="00854CAA">
        <w:trPr>
          <w:trHeight w:val="373"/>
        </w:trPr>
        <w:tc>
          <w:tcPr>
            <w:tcW w:w="1166" w:type="dxa"/>
          </w:tcPr>
          <w:p w:rsidR="00BA5B76" w:rsidRDefault="005B46E7">
            <w:pPr>
              <w:pStyle w:val="TableParagraph"/>
              <w:spacing w:line="322" w:lineRule="exact"/>
              <w:ind w:left="107"/>
              <w:rPr>
                <w:sz w:val="28"/>
              </w:rPr>
            </w:pPr>
            <w:r>
              <w:rPr>
                <w:spacing w:val="-5"/>
                <w:sz w:val="28"/>
              </w:rPr>
              <w:t>2.1</w:t>
            </w:r>
          </w:p>
        </w:tc>
        <w:tc>
          <w:tcPr>
            <w:tcW w:w="7481" w:type="dxa"/>
          </w:tcPr>
          <w:p w:rsidR="00BA5B76" w:rsidRDefault="005B46E7">
            <w:pPr>
              <w:pStyle w:val="TableParagraph"/>
              <w:spacing w:line="322" w:lineRule="exact"/>
              <w:ind w:left="108"/>
              <w:rPr>
                <w:sz w:val="28"/>
              </w:rPr>
            </w:pPr>
            <w:r>
              <w:rPr>
                <w:sz w:val="28"/>
              </w:rPr>
              <w:t>Федеральные</w:t>
            </w:r>
            <w:r>
              <w:rPr>
                <w:spacing w:val="-8"/>
                <w:sz w:val="28"/>
              </w:rPr>
              <w:t xml:space="preserve"> </w:t>
            </w:r>
            <w:r>
              <w:rPr>
                <w:sz w:val="28"/>
              </w:rPr>
              <w:t>рабочие</w:t>
            </w:r>
            <w:r>
              <w:rPr>
                <w:spacing w:val="-6"/>
                <w:sz w:val="28"/>
              </w:rPr>
              <w:t xml:space="preserve"> </w:t>
            </w:r>
            <w:r>
              <w:rPr>
                <w:sz w:val="28"/>
              </w:rPr>
              <w:t>программы</w:t>
            </w:r>
            <w:r>
              <w:rPr>
                <w:spacing w:val="-6"/>
                <w:sz w:val="28"/>
              </w:rPr>
              <w:t xml:space="preserve"> </w:t>
            </w:r>
            <w:r>
              <w:rPr>
                <w:sz w:val="28"/>
              </w:rPr>
              <w:t>учебных</w:t>
            </w:r>
            <w:r>
              <w:rPr>
                <w:spacing w:val="-6"/>
                <w:sz w:val="28"/>
              </w:rPr>
              <w:t xml:space="preserve"> </w:t>
            </w:r>
            <w:r>
              <w:rPr>
                <w:spacing w:val="-2"/>
                <w:sz w:val="28"/>
              </w:rPr>
              <w:t>предметов</w:t>
            </w:r>
          </w:p>
        </w:tc>
        <w:tc>
          <w:tcPr>
            <w:tcW w:w="862" w:type="dxa"/>
          </w:tcPr>
          <w:p w:rsidR="00BA5B76" w:rsidRDefault="00854CAA">
            <w:pPr>
              <w:pStyle w:val="TableParagraph"/>
              <w:spacing w:line="322" w:lineRule="exact"/>
              <w:ind w:left="108"/>
              <w:rPr>
                <w:sz w:val="28"/>
              </w:rPr>
            </w:pPr>
            <w:r>
              <w:rPr>
                <w:spacing w:val="-5"/>
                <w:sz w:val="28"/>
              </w:rPr>
              <w:t>19</w:t>
            </w:r>
          </w:p>
        </w:tc>
      </w:tr>
      <w:tr w:rsidR="00BA5B76" w:rsidTr="00854CAA">
        <w:trPr>
          <w:trHeight w:val="745"/>
        </w:trPr>
        <w:tc>
          <w:tcPr>
            <w:tcW w:w="1166" w:type="dxa"/>
          </w:tcPr>
          <w:p w:rsidR="00BA5B76" w:rsidRDefault="005B46E7">
            <w:pPr>
              <w:pStyle w:val="TableParagraph"/>
              <w:spacing w:line="322" w:lineRule="exact"/>
              <w:ind w:left="107"/>
              <w:rPr>
                <w:sz w:val="28"/>
              </w:rPr>
            </w:pPr>
            <w:r>
              <w:rPr>
                <w:spacing w:val="-2"/>
                <w:sz w:val="28"/>
              </w:rPr>
              <w:t>2.1.1.</w:t>
            </w:r>
          </w:p>
        </w:tc>
        <w:tc>
          <w:tcPr>
            <w:tcW w:w="7481" w:type="dxa"/>
          </w:tcPr>
          <w:p w:rsidR="00BA5B76" w:rsidRDefault="005B46E7">
            <w:pPr>
              <w:pStyle w:val="TableParagraph"/>
              <w:spacing w:line="322" w:lineRule="exact"/>
              <w:ind w:left="108"/>
              <w:rPr>
                <w:sz w:val="28"/>
              </w:rPr>
            </w:pPr>
            <w:r>
              <w:rPr>
                <w:sz w:val="28"/>
              </w:rPr>
              <w:t>Федеральная</w:t>
            </w:r>
            <w:r>
              <w:rPr>
                <w:spacing w:val="-8"/>
                <w:sz w:val="28"/>
              </w:rPr>
              <w:t xml:space="preserve"> </w:t>
            </w: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6"/>
                <w:sz w:val="28"/>
              </w:rPr>
              <w:t xml:space="preserve"> </w:t>
            </w:r>
            <w:r>
              <w:rPr>
                <w:sz w:val="28"/>
              </w:rPr>
              <w:t>учебному</w:t>
            </w:r>
            <w:r>
              <w:rPr>
                <w:spacing w:val="-8"/>
                <w:sz w:val="28"/>
              </w:rPr>
              <w:t xml:space="preserve"> </w:t>
            </w:r>
            <w:r>
              <w:rPr>
                <w:spacing w:val="-2"/>
                <w:sz w:val="28"/>
              </w:rPr>
              <w:t>предмету</w:t>
            </w:r>
          </w:p>
          <w:p w:rsidR="00BA5B76" w:rsidRDefault="005B46E7">
            <w:pPr>
              <w:pStyle w:val="TableParagraph"/>
              <w:spacing w:before="49" w:line="240" w:lineRule="auto"/>
              <w:ind w:left="107"/>
              <w:rPr>
                <w:sz w:val="28"/>
              </w:rPr>
            </w:pPr>
            <w:r>
              <w:rPr>
                <w:sz w:val="28"/>
              </w:rPr>
              <w:t>«Русский</w:t>
            </w:r>
            <w:r>
              <w:rPr>
                <w:spacing w:val="-6"/>
                <w:sz w:val="28"/>
              </w:rPr>
              <w:t xml:space="preserve"> </w:t>
            </w:r>
            <w:r>
              <w:rPr>
                <w:spacing w:val="-4"/>
                <w:sz w:val="28"/>
              </w:rPr>
              <w:t>язык»</w:t>
            </w:r>
          </w:p>
        </w:tc>
        <w:tc>
          <w:tcPr>
            <w:tcW w:w="862" w:type="dxa"/>
          </w:tcPr>
          <w:p w:rsidR="00BA5B76" w:rsidRDefault="00854CAA">
            <w:pPr>
              <w:pStyle w:val="TableParagraph"/>
              <w:spacing w:line="322" w:lineRule="exact"/>
              <w:ind w:left="108"/>
              <w:rPr>
                <w:sz w:val="28"/>
              </w:rPr>
            </w:pPr>
            <w:r>
              <w:rPr>
                <w:spacing w:val="-5"/>
                <w:sz w:val="28"/>
              </w:rPr>
              <w:t>19</w:t>
            </w:r>
          </w:p>
        </w:tc>
      </w:tr>
      <w:tr w:rsidR="00BA5B76" w:rsidTr="00854CAA">
        <w:trPr>
          <w:trHeight w:val="745"/>
        </w:trPr>
        <w:tc>
          <w:tcPr>
            <w:tcW w:w="1166" w:type="dxa"/>
          </w:tcPr>
          <w:p w:rsidR="00BA5B76" w:rsidRDefault="005B46E7">
            <w:pPr>
              <w:pStyle w:val="TableParagraph"/>
              <w:spacing w:line="322" w:lineRule="exact"/>
              <w:ind w:left="107"/>
              <w:rPr>
                <w:sz w:val="28"/>
              </w:rPr>
            </w:pPr>
            <w:r>
              <w:rPr>
                <w:spacing w:val="-2"/>
                <w:sz w:val="28"/>
              </w:rPr>
              <w:t>2.1.2.</w:t>
            </w:r>
          </w:p>
        </w:tc>
        <w:tc>
          <w:tcPr>
            <w:tcW w:w="7481" w:type="dxa"/>
          </w:tcPr>
          <w:p w:rsidR="00BA5B76" w:rsidRDefault="005B46E7">
            <w:pPr>
              <w:pStyle w:val="TableParagraph"/>
              <w:spacing w:line="322" w:lineRule="exact"/>
              <w:ind w:left="108"/>
              <w:rPr>
                <w:sz w:val="28"/>
              </w:rPr>
            </w:pPr>
            <w:r>
              <w:rPr>
                <w:sz w:val="28"/>
              </w:rPr>
              <w:t>Федеральная</w:t>
            </w:r>
            <w:r>
              <w:rPr>
                <w:spacing w:val="-8"/>
                <w:sz w:val="28"/>
              </w:rPr>
              <w:t xml:space="preserve"> </w:t>
            </w: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6"/>
                <w:sz w:val="28"/>
              </w:rPr>
              <w:t xml:space="preserve"> </w:t>
            </w:r>
            <w:r>
              <w:rPr>
                <w:sz w:val="28"/>
              </w:rPr>
              <w:t>учебному</w:t>
            </w:r>
            <w:r>
              <w:rPr>
                <w:spacing w:val="-8"/>
                <w:sz w:val="28"/>
              </w:rPr>
              <w:t xml:space="preserve"> </w:t>
            </w:r>
            <w:r>
              <w:rPr>
                <w:spacing w:val="-2"/>
                <w:sz w:val="28"/>
              </w:rPr>
              <w:t>предмету</w:t>
            </w:r>
          </w:p>
          <w:p w:rsidR="00BA5B76" w:rsidRDefault="005B46E7">
            <w:pPr>
              <w:pStyle w:val="TableParagraph"/>
              <w:spacing w:before="47" w:line="240" w:lineRule="auto"/>
              <w:ind w:left="107"/>
              <w:rPr>
                <w:sz w:val="28"/>
              </w:rPr>
            </w:pPr>
            <w:r>
              <w:rPr>
                <w:sz w:val="28"/>
              </w:rPr>
              <w:t>«Литературное</w:t>
            </w:r>
            <w:r>
              <w:rPr>
                <w:spacing w:val="-8"/>
                <w:sz w:val="28"/>
              </w:rPr>
              <w:t xml:space="preserve"> </w:t>
            </w:r>
            <w:r>
              <w:rPr>
                <w:spacing w:val="-2"/>
                <w:sz w:val="28"/>
              </w:rPr>
              <w:t>чтение»</w:t>
            </w:r>
          </w:p>
        </w:tc>
        <w:tc>
          <w:tcPr>
            <w:tcW w:w="862" w:type="dxa"/>
          </w:tcPr>
          <w:p w:rsidR="00BA5B76" w:rsidRDefault="00854CAA" w:rsidP="0069106C">
            <w:pPr>
              <w:pStyle w:val="TableParagraph"/>
              <w:spacing w:line="322" w:lineRule="exact"/>
              <w:ind w:left="108"/>
              <w:rPr>
                <w:sz w:val="28"/>
              </w:rPr>
            </w:pPr>
            <w:r>
              <w:rPr>
                <w:spacing w:val="-5"/>
                <w:sz w:val="28"/>
              </w:rPr>
              <w:t>5</w:t>
            </w:r>
            <w:r w:rsidR="0069106C">
              <w:rPr>
                <w:spacing w:val="-5"/>
                <w:sz w:val="28"/>
              </w:rPr>
              <w:t>3</w:t>
            </w:r>
          </w:p>
        </w:tc>
      </w:tr>
      <w:tr w:rsidR="00BA5B76" w:rsidTr="00854CAA">
        <w:trPr>
          <w:trHeight w:val="745"/>
        </w:trPr>
        <w:tc>
          <w:tcPr>
            <w:tcW w:w="1166" w:type="dxa"/>
          </w:tcPr>
          <w:p w:rsidR="00BA5B76" w:rsidRDefault="005B46E7">
            <w:pPr>
              <w:pStyle w:val="TableParagraph"/>
              <w:spacing w:line="322" w:lineRule="exact"/>
              <w:ind w:left="107"/>
              <w:rPr>
                <w:sz w:val="28"/>
              </w:rPr>
            </w:pPr>
            <w:r>
              <w:rPr>
                <w:spacing w:val="-2"/>
                <w:sz w:val="28"/>
              </w:rPr>
              <w:t>2.1.3.</w:t>
            </w:r>
          </w:p>
        </w:tc>
        <w:tc>
          <w:tcPr>
            <w:tcW w:w="7481" w:type="dxa"/>
          </w:tcPr>
          <w:p w:rsidR="00BA5B76" w:rsidRDefault="005B46E7">
            <w:pPr>
              <w:pStyle w:val="TableParagraph"/>
              <w:spacing w:line="322" w:lineRule="exact"/>
              <w:ind w:left="108"/>
              <w:rPr>
                <w:sz w:val="28"/>
              </w:rPr>
            </w:pPr>
            <w:r>
              <w:rPr>
                <w:sz w:val="28"/>
              </w:rPr>
              <w:t>Федеральная</w:t>
            </w:r>
            <w:r>
              <w:rPr>
                <w:spacing w:val="-8"/>
                <w:sz w:val="28"/>
              </w:rPr>
              <w:t xml:space="preserve"> </w:t>
            </w: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6"/>
                <w:sz w:val="28"/>
              </w:rPr>
              <w:t xml:space="preserve"> </w:t>
            </w:r>
            <w:r>
              <w:rPr>
                <w:sz w:val="28"/>
              </w:rPr>
              <w:t>учебному</w:t>
            </w:r>
            <w:r>
              <w:rPr>
                <w:spacing w:val="-8"/>
                <w:sz w:val="28"/>
              </w:rPr>
              <w:t xml:space="preserve"> </w:t>
            </w:r>
            <w:r>
              <w:rPr>
                <w:spacing w:val="-2"/>
                <w:sz w:val="28"/>
              </w:rPr>
              <w:t>предмету</w:t>
            </w:r>
          </w:p>
          <w:p w:rsidR="00BA5B76" w:rsidRDefault="005B46E7">
            <w:pPr>
              <w:pStyle w:val="TableParagraph"/>
              <w:spacing w:before="47" w:line="240" w:lineRule="auto"/>
              <w:ind w:left="107"/>
              <w:rPr>
                <w:sz w:val="28"/>
              </w:rPr>
            </w:pPr>
            <w:r>
              <w:rPr>
                <w:sz w:val="28"/>
              </w:rPr>
              <w:t>«Окружающий</w:t>
            </w:r>
            <w:r>
              <w:rPr>
                <w:spacing w:val="-9"/>
                <w:sz w:val="28"/>
              </w:rPr>
              <w:t xml:space="preserve"> </w:t>
            </w:r>
            <w:r>
              <w:rPr>
                <w:spacing w:val="-4"/>
                <w:sz w:val="28"/>
              </w:rPr>
              <w:t>мир»</w:t>
            </w:r>
          </w:p>
        </w:tc>
        <w:tc>
          <w:tcPr>
            <w:tcW w:w="862" w:type="dxa"/>
          </w:tcPr>
          <w:p w:rsidR="00BA5B76" w:rsidRDefault="00854CAA" w:rsidP="0069106C">
            <w:pPr>
              <w:pStyle w:val="TableParagraph"/>
              <w:spacing w:line="322" w:lineRule="exact"/>
              <w:ind w:left="108"/>
              <w:rPr>
                <w:sz w:val="28"/>
              </w:rPr>
            </w:pPr>
            <w:r>
              <w:rPr>
                <w:spacing w:val="-5"/>
                <w:sz w:val="28"/>
              </w:rPr>
              <w:t>8</w:t>
            </w:r>
            <w:r w:rsidR="0069106C">
              <w:rPr>
                <w:spacing w:val="-5"/>
                <w:sz w:val="28"/>
              </w:rPr>
              <w:t>5</w:t>
            </w:r>
          </w:p>
        </w:tc>
      </w:tr>
      <w:tr w:rsidR="00BA5B76" w:rsidTr="00854CAA">
        <w:trPr>
          <w:trHeight w:val="375"/>
        </w:trPr>
        <w:tc>
          <w:tcPr>
            <w:tcW w:w="1166" w:type="dxa"/>
          </w:tcPr>
          <w:p w:rsidR="00BA5B76" w:rsidRDefault="005B46E7">
            <w:pPr>
              <w:pStyle w:val="TableParagraph"/>
              <w:spacing w:line="322" w:lineRule="exact"/>
              <w:ind w:left="107"/>
              <w:rPr>
                <w:sz w:val="28"/>
              </w:rPr>
            </w:pPr>
            <w:r>
              <w:rPr>
                <w:spacing w:val="-2"/>
                <w:sz w:val="28"/>
              </w:rPr>
              <w:t>2.1.</w:t>
            </w:r>
            <w:r w:rsidR="0080620C">
              <w:rPr>
                <w:spacing w:val="-2"/>
                <w:sz w:val="28"/>
              </w:rPr>
              <w:t>4</w:t>
            </w:r>
          </w:p>
        </w:tc>
        <w:tc>
          <w:tcPr>
            <w:tcW w:w="7481" w:type="dxa"/>
          </w:tcPr>
          <w:p w:rsidR="00BA5B76" w:rsidRDefault="005B46E7">
            <w:pPr>
              <w:pStyle w:val="TableParagraph"/>
              <w:spacing w:line="322" w:lineRule="exact"/>
              <w:ind w:left="108"/>
              <w:rPr>
                <w:sz w:val="28"/>
              </w:rPr>
            </w:pPr>
            <w:r>
              <w:rPr>
                <w:sz w:val="28"/>
              </w:rPr>
              <w:t>Иностранный</w:t>
            </w:r>
            <w:r>
              <w:rPr>
                <w:spacing w:val="-6"/>
                <w:sz w:val="28"/>
              </w:rPr>
              <w:t xml:space="preserve"> </w:t>
            </w:r>
            <w:r>
              <w:rPr>
                <w:sz w:val="28"/>
              </w:rPr>
              <w:t>язык</w:t>
            </w:r>
            <w:r>
              <w:rPr>
                <w:spacing w:val="-4"/>
                <w:sz w:val="28"/>
              </w:rPr>
              <w:t xml:space="preserve"> </w:t>
            </w:r>
            <w:r>
              <w:rPr>
                <w:spacing w:val="-2"/>
                <w:sz w:val="28"/>
              </w:rPr>
              <w:t>(английский)</w:t>
            </w:r>
          </w:p>
        </w:tc>
        <w:tc>
          <w:tcPr>
            <w:tcW w:w="862" w:type="dxa"/>
          </w:tcPr>
          <w:p w:rsidR="00BA5B76" w:rsidRDefault="00854CAA">
            <w:pPr>
              <w:pStyle w:val="TableParagraph"/>
              <w:spacing w:line="322" w:lineRule="exact"/>
              <w:ind w:left="108"/>
              <w:rPr>
                <w:sz w:val="28"/>
              </w:rPr>
            </w:pPr>
            <w:r>
              <w:rPr>
                <w:spacing w:val="-5"/>
                <w:sz w:val="28"/>
              </w:rPr>
              <w:t>10</w:t>
            </w:r>
            <w:r w:rsidR="0069106C">
              <w:rPr>
                <w:spacing w:val="-5"/>
                <w:sz w:val="28"/>
              </w:rPr>
              <w:t>7</w:t>
            </w:r>
          </w:p>
        </w:tc>
      </w:tr>
      <w:tr w:rsidR="00BA5B76" w:rsidTr="00854CAA">
        <w:trPr>
          <w:trHeight w:val="373"/>
        </w:trPr>
        <w:tc>
          <w:tcPr>
            <w:tcW w:w="1166" w:type="dxa"/>
          </w:tcPr>
          <w:p w:rsidR="00BA5B76" w:rsidRDefault="005B46E7" w:rsidP="0080620C">
            <w:pPr>
              <w:pStyle w:val="TableParagraph"/>
              <w:spacing w:line="322" w:lineRule="exact"/>
              <w:ind w:left="107"/>
              <w:rPr>
                <w:sz w:val="28"/>
              </w:rPr>
            </w:pPr>
            <w:r>
              <w:rPr>
                <w:spacing w:val="-2"/>
                <w:sz w:val="28"/>
              </w:rPr>
              <w:t>2.1.</w:t>
            </w:r>
            <w:r w:rsidR="0080620C">
              <w:rPr>
                <w:spacing w:val="-2"/>
                <w:sz w:val="28"/>
              </w:rPr>
              <w:t>5</w:t>
            </w:r>
          </w:p>
        </w:tc>
        <w:tc>
          <w:tcPr>
            <w:tcW w:w="7481" w:type="dxa"/>
          </w:tcPr>
          <w:p w:rsidR="00BA5B76" w:rsidRDefault="005B46E7">
            <w:pPr>
              <w:pStyle w:val="TableParagraph"/>
              <w:spacing w:line="322" w:lineRule="exact"/>
              <w:ind w:left="108"/>
              <w:rPr>
                <w:sz w:val="28"/>
              </w:rPr>
            </w:pPr>
            <w:r>
              <w:rPr>
                <w:spacing w:val="-2"/>
                <w:sz w:val="28"/>
              </w:rPr>
              <w:t>Математика</w:t>
            </w:r>
          </w:p>
        </w:tc>
        <w:tc>
          <w:tcPr>
            <w:tcW w:w="862" w:type="dxa"/>
          </w:tcPr>
          <w:p w:rsidR="00BA5B76" w:rsidRDefault="005B46E7" w:rsidP="00854CAA">
            <w:pPr>
              <w:pStyle w:val="TableParagraph"/>
              <w:spacing w:line="322" w:lineRule="exact"/>
              <w:ind w:left="108"/>
              <w:rPr>
                <w:sz w:val="28"/>
              </w:rPr>
            </w:pPr>
            <w:r>
              <w:rPr>
                <w:spacing w:val="-5"/>
                <w:sz w:val="28"/>
              </w:rPr>
              <w:t>1</w:t>
            </w:r>
            <w:r w:rsidR="00854CAA">
              <w:rPr>
                <w:spacing w:val="-5"/>
                <w:sz w:val="28"/>
              </w:rPr>
              <w:t>3</w:t>
            </w:r>
            <w:r w:rsidR="0069106C">
              <w:rPr>
                <w:spacing w:val="-5"/>
                <w:sz w:val="28"/>
              </w:rPr>
              <w:t>5</w:t>
            </w:r>
          </w:p>
        </w:tc>
      </w:tr>
      <w:tr w:rsidR="00BA5B76" w:rsidTr="00854CAA">
        <w:trPr>
          <w:trHeight w:val="375"/>
        </w:trPr>
        <w:tc>
          <w:tcPr>
            <w:tcW w:w="1166" w:type="dxa"/>
          </w:tcPr>
          <w:p w:rsidR="00BA5B76" w:rsidRDefault="0080620C">
            <w:pPr>
              <w:pStyle w:val="TableParagraph"/>
              <w:spacing w:line="322" w:lineRule="exact"/>
              <w:ind w:left="107"/>
              <w:rPr>
                <w:sz w:val="28"/>
              </w:rPr>
            </w:pPr>
            <w:r>
              <w:rPr>
                <w:spacing w:val="-2"/>
                <w:sz w:val="28"/>
              </w:rPr>
              <w:t>2.1.6</w:t>
            </w:r>
            <w:r w:rsidR="005B46E7">
              <w:rPr>
                <w:spacing w:val="-2"/>
                <w:sz w:val="28"/>
              </w:rPr>
              <w:t>.</w:t>
            </w:r>
          </w:p>
        </w:tc>
        <w:tc>
          <w:tcPr>
            <w:tcW w:w="7481" w:type="dxa"/>
          </w:tcPr>
          <w:p w:rsidR="00BA5B76" w:rsidRDefault="005B46E7">
            <w:pPr>
              <w:pStyle w:val="TableParagraph"/>
              <w:spacing w:line="322" w:lineRule="exact"/>
              <w:ind w:left="108"/>
              <w:rPr>
                <w:sz w:val="28"/>
              </w:rPr>
            </w:pPr>
            <w:r>
              <w:rPr>
                <w:sz w:val="28"/>
              </w:rPr>
              <w:t>Основы</w:t>
            </w:r>
            <w:r>
              <w:rPr>
                <w:spacing w:val="-5"/>
                <w:sz w:val="28"/>
              </w:rPr>
              <w:t xml:space="preserve"> </w:t>
            </w:r>
            <w:r>
              <w:rPr>
                <w:sz w:val="28"/>
              </w:rPr>
              <w:t>религиозных</w:t>
            </w:r>
            <w:r>
              <w:rPr>
                <w:spacing w:val="-5"/>
                <w:sz w:val="28"/>
              </w:rPr>
              <w:t xml:space="preserve"> </w:t>
            </w:r>
            <w:r>
              <w:rPr>
                <w:sz w:val="28"/>
              </w:rPr>
              <w:t>культур</w:t>
            </w:r>
            <w:r>
              <w:rPr>
                <w:spacing w:val="-4"/>
                <w:sz w:val="28"/>
              </w:rPr>
              <w:t xml:space="preserve"> </w:t>
            </w:r>
            <w:r>
              <w:rPr>
                <w:sz w:val="28"/>
              </w:rPr>
              <w:t>и</w:t>
            </w:r>
            <w:r>
              <w:rPr>
                <w:spacing w:val="-5"/>
                <w:sz w:val="28"/>
              </w:rPr>
              <w:t xml:space="preserve"> </w:t>
            </w:r>
            <w:r>
              <w:rPr>
                <w:sz w:val="28"/>
              </w:rPr>
              <w:t>светской</w:t>
            </w:r>
            <w:r>
              <w:rPr>
                <w:spacing w:val="-4"/>
                <w:sz w:val="28"/>
              </w:rPr>
              <w:t xml:space="preserve"> </w:t>
            </w:r>
            <w:r>
              <w:rPr>
                <w:spacing w:val="-2"/>
                <w:sz w:val="28"/>
              </w:rPr>
              <w:t>этики</w:t>
            </w:r>
          </w:p>
        </w:tc>
        <w:tc>
          <w:tcPr>
            <w:tcW w:w="862" w:type="dxa"/>
          </w:tcPr>
          <w:p w:rsidR="00BA5B76" w:rsidRDefault="005B46E7" w:rsidP="00854CAA">
            <w:pPr>
              <w:pStyle w:val="TableParagraph"/>
              <w:spacing w:line="322" w:lineRule="exact"/>
              <w:ind w:left="108"/>
              <w:rPr>
                <w:sz w:val="28"/>
              </w:rPr>
            </w:pPr>
            <w:r>
              <w:rPr>
                <w:spacing w:val="-5"/>
                <w:sz w:val="28"/>
              </w:rPr>
              <w:t>1</w:t>
            </w:r>
            <w:r w:rsidR="00854CAA">
              <w:rPr>
                <w:spacing w:val="-5"/>
                <w:sz w:val="28"/>
              </w:rPr>
              <w:t>5</w:t>
            </w:r>
            <w:r w:rsidR="0069106C">
              <w:rPr>
                <w:spacing w:val="-5"/>
                <w:sz w:val="28"/>
              </w:rPr>
              <w:t>6</w:t>
            </w:r>
          </w:p>
        </w:tc>
      </w:tr>
      <w:tr w:rsidR="0080620C" w:rsidTr="00854CAA">
        <w:trPr>
          <w:trHeight w:val="375"/>
        </w:trPr>
        <w:tc>
          <w:tcPr>
            <w:tcW w:w="1166" w:type="dxa"/>
          </w:tcPr>
          <w:p w:rsidR="0080620C" w:rsidRDefault="0080620C">
            <w:pPr>
              <w:pStyle w:val="TableParagraph"/>
              <w:spacing w:line="322" w:lineRule="exact"/>
              <w:ind w:left="107"/>
              <w:rPr>
                <w:spacing w:val="-2"/>
                <w:sz w:val="28"/>
              </w:rPr>
            </w:pPr>
            <w:r>
              <w:rPr>
                <w:spacing w:val="-2"/>
                <w:sz w:val="28"/>
              </w:rPr>
              <w:t>2.1.7.</w:t>
            </w:r>
          </w:p>
        </w:tc>
        <w:tc>
          <w:tcPr>
            <w:tcW w:w="7481" w:type="dxa"/>
          </w:tcPr>
          <w:p w:rsidR="0080620C" w:rsidRDefault="0080620C">
            <w:pPr>
              <w:pStyle w:val="TableParagraph"/>
              <w:spacing w:line="322" w:lineRule="exact"/>
              <w:ind w:left="108"/>
              <w:rPr>
                <w:sz w:val="28"/>
              </w:rPr>
            </w:pPr>
            <w:r>
              <w:rPr>
                <w:sz w:val="28"/>
              </w:rPr>
              <w:t>Основы православной веры</w:t>
            </w:r>
          </w:p>
        </w:tc>
        <w:tc>
          <w:tcPr>
            <w:tcW w:w="862" w:type="dxa"/>
          </w:tcPr>
          <w:p w:rsidR="0080620C" w:rsidRDefault="00854CAA">
            <w:pPr>
              <w:pStyle w:val="TableParagraph"/>
              <w:spacing w:line="322" w:lineRule="exact"/>
              <w:ind w:left="108"/>
              <w:rPr>
                <w:spacing w:val="-5"/>
                <w:sz w:val="28"/>
              </w:rPr>
            </w:pPr>
            <w:r>
              <w:rPr>
                <w:spacing w:val="-5"/>
                <w:sz w:val="28"/>
              </w:rPr>
              <w:t>16</w:t>
            </w:r>
            <w:r w:rsidR="0069106C">
              <w:rPr>
                <w:spacing w:val="-5"/>
                <w:sz w:val="28"/>
              </w:rPr>
              <w:t>7</w:t>
            </w:r>
          </w:p>
        </w:tc>
      </w:tr>
      <w:tr w:rsidR="00BA5B76" w:rsidTr="00854CAA">
        <w:trPr>
          <w:trHeight w:val="373"/>
        </w:trPr>
        <w:tc>
          <w:tcPr>
            <w:tcW w:w="1166" w:type="dxa"/>
          </w:tcPr>
          <w:p w:rsidR="00BA5B76" w:rsidRDefault="005B46E7">
            <w:pPr>
              <w:pStyle w:val="TableParagraph"/>
              <w:spacing w:line="322" w:lineRule="exact"/>
              <w:ind w:left="107"/>
              <w:rPr>
                <w:sz w:val="28"/>
              </w:rPr>
            </w:pPr>
            <w:r>
              <w:rPr>
                <w:spacing w:val="-2"/>
                <w:sz w:val="28"/>
              </w:rPr>
              <w:t>2.1.8.</w:t>
            </w:r>
          </w:p>
        </w:tc>
        <w:tc>
          <w:tcPr>
            <w:tcW w:w="7481" w:type="dxa"/>
          </w:tcPr>
          <w:p w:rsidR="00BA5B76" w:rsidRDefault="005B46E7">
            <w:pPr>
              <w:pStyle w:val="TableParagraph"/>
              <w:spacing w:line="322" w:lineRule="exact"/>
              <w:ind w:left="108"/>
              <w:rPr>
                <w:sz w:val="28"/>
              </w:rPr>
            </w:pPr>
            <w:r>
              <w:rPr>
                <w:sz w:val="28"/>
              </w:rPr>
              <w:t>Изобразительное</w:t>
            </w:r>
            <w:r>
              <w:rPr>
                <w:spacing w:val="-7"/>
                <w:sz w:val="28"/>
              </w:rPr>
              <w:t xml:space="preserve"> </w:t>
            </w:r>
            <w:r>
              <w:rPr>
                <w:spacing w:val="-2"/>
                <w:sz w:val="28"/>
              </w:rPr>
              <w:t>искусство</w:t>
            </w:r>
          </w:p>
        </w:tc>
        <w:tc>
          <w:tcPr>
            <w:tcW w:w="862" w:type="dxa"/>
          </w:tcPr>
          <w:p w:rsidR="00BA5B76" w:rsidRDefault="005B46E7" w:rsidP="00854CAA">
            <w:pPr>
              <w:pStyle w:val="TableParagraph"/>
              <w:spacing w:line="322" w:lineRule="exact"/>
              <w:ind w:left="108"/>
              <w:rPr>
                <w:sz w:val="28"/>
              </w:rPr>
            </w:pPr>
            <w:r>
              <w:rPr>
                <w:spacing w:val="-5"/>
                <w:sz w:val="28"/>
              </w:rPr>
              <w:t>1</w:t>
            </w:r>
            <w:r w:rsidR="00854CAA">
              <w:rPr>
                <w:spacing w:val="-5"/>
                <w:sz w:val="28"/>
              </w:rPr>
              <w:t>7</w:t>
            </w:r>
            <w:r w:rsidR="0069106C">
              <w:rPr>
                <w:spacing w:val="-5"/>
                <w:sz w:val="28"/>
              </w:rPr>
              <w:t>8</w:t>
            </w:r>
          </w:p>
        </w:tc>
      </w:tr>
      <w:tr w:rsidR="00BA5B76" w:rsidTr="00854CAA">
        <w:trPr>
          <w:trHeight w:val="375"/>
        </w:trPr>
        <w:tc>
          <w:tcPr>
            <w:tcW w:w="1166" w:type="dxa"/>
          </w:tcPr>
          <w:p w:rsidR="00BA5B76" w:rsidRDefault="005B46E7">
            <w:pPr>
              <w:pStyle w:val="TableParagraph"/>
              <w:spacing w:line="322" w:lineRule="exact"/>
              <w:ind w:left="107"/>
              <w:rPr>
                <w:sz w:val="28"/>
              </w:rPr>
            </w:pPr>
            <w:r>
              <w:rPr>
                <w:spacing w:val="-2"/>
                <w:sz w:val="28"/>
              </w:rPr>
              <w:t>2.1.9.</w:t>
            </w:r>
          </w:p>
        </w:tc>
        <w:tc>
          <w:tcPr>
            <w:tcW w:w="7481" w:type="dxa"/>
          </w:tcPr>
          <w:p w:rsidR="00BA5B76" w:rsidRDefault="005B46E7">
            <w:pPr>
              <w:pStyle w:val="TableParagraph"/>
              <w:spacing w:line="322" w:lineRule="exact"/>
              <w:ind w:left="108"/>
              <w:rPr>
                <w:sz w:val="28"/>
              </w:rPr>
            </w:pPr>
            <w:r>
              <w:rPr>
                <w:spacing w:val="-2"/>
                <w:sz w:val="28"/>
              </w:rPr>
              <w:t>Музыка</w:t>
            </w:r>
          </w:p>
        </w:tc>
        <w:tc>
          <w:tcPr>
            <w:tcW w:w="862" w:type="dxa"/>
          </w:tcPr>
          <w:p w:rsidR="00BA5B76" w:rsidRDefault="0069106C">
            <w:pPr>
              <w:pStyle w:val="TableParagraph"/>
              <w:spacing w:line="322" w:lineRule="exact"/>
              <w:ind w:left="108"/>
              <w:rPr>
                <w:sz w:val="28"/>
              </w:rPr>
            </w:pPr>
            <w:r>
              <w:rPr>
                <w:spacing w:val="-5"/>
                <w:sz w:val="28"/>
              </w:rPr>
              <w:t>206</w:t>
            </w:r>
          </w:p>
        </w:tc>
      </w:tr>
      <w:tr w:rsidR="00BA5B76" w:rsidTr="00854CAA">
        <w:trPr>
          <w:trHeight w:val="373"/>
        </w:trPr>
        <w:tc>
          <w:tcPr>
            <w:tcW w:w="1166" w:type="dxa"/>
          </w:tcPr>
          <w:p w:rsidR="00BA5B76" w:rsidRDefault="005B46E7">
            <w:pPr>
              <w:pStyle w:val="TableParagraph"/>
              <w:spacing w:line="322" w:lineRule="exact"/>
              <w:ind w:left="107"/>
              <w:rPr>
                <w:sz w:val="28"/>
              </w:rPr>
            </w:pPr>
            <w:r>
              <w:rPr>
                <w:spacing w:val="-2"/>
                <w:sz w:val="28"/>
              </w:rPr>
              <w:t>2.1.10.</w:t>
            </w:r>
          </w:p>
        </w:tc>
        <w:tc>
          <w:tcPr>
            <w:tcW w:w="7481" w:type="dxa"/>
          </w:tcPr>
          <w:p w:rsidR="00BA5B76" w:rsidRDefault="005B46E7">
            <w:pPr>
              <w:pStyle w:val="TableParagraph"/>
              <w:spacing w:line="322" w:lineRule="exact"/>
              <w:ind w:left="108"/>
              <w:rPr>
                <w:sz w:val="28"/>
              </w:rPr>
            </w:pPr>
            <w:r>
              <w:rPr>
                <w:spacing w:val="-2"/>
                <w:sz w:val="28"/>
              </w:rPr>
              <w:t>Технология</w:t>
            </w:r>
          </w:p>
        </w:tc>
        <w:tc>
          <w:tcPr>
            <w:tcW w:w="862" w:type="dxa"/>
          </w:tcPr>
          <w:p w:rsidR="00BA5B76" w:rsidRDefault="00854CAA">
            <w:pPr>
              <w:pStyle w:val="TableParagraph"/>
              <w:spacing w:line="322" w:lineRule="exact"/>
              <w:ind w:left="108"/>
              <w:rPr>
                <w:sz w:val="28"/>
              </w:rPr>
            </w:pPr>
            <w:r>
              <w:rPr>
                <w:spacing w:val="-5"/>
                <w:sz w:val="28"/>
              </w:rPr>
              <w:t>2</w:t>
            </w:r>
            <w:r w:rsidR="0069106C">
              <w:rPr>
                <w:spacing w:val="-5"/>
                <w:sz w:val="28"/>
              </w:rPr>
              <w:t>43</w:t>
            </w:r>
          </w:p>
        </w:tc>
      </w:tr>
      <w:tr w:rsidR="00BA5B76" w:rsidTr="00854CAA">
        <w:trPr>
          <w:trHeight w:val="375"/>
        </w:trPr>
        <w:tc>
          <w:tcPr>
            <w:tcW w:w="1166" w:type="dxa"/>
          </w:tcPr>
          <w:p w:rsidR="00BA5B76" w:rsidRDefault="005B46E7">
            <w:pPr>
              <w:pStyle w:val="TableParagraph"/>
              <w:spacing w:line="322" w:lineRule="exact"/>
              <w:ind w:left="107"/>
              <w:rPr>
                <w:sz w:val="28"/>
              </w:rPr>
            </w:pPr>
            <w:r>
              <w:rPr>
                <w:spacing w:val="-2"/>
                <w:sz w:val="28"/>
              </w:rPr>
              <w:t>2.1.11.</w:t>
            </w:r>
          </w:p>
        </w:tc>
        <w:tc>
          <w:tcPr>
            <w:tcW w:w="7481" w:type="dxa"/>
          </w:tcPr>
          <w:p w:rsidR="00BA5B76" w:rsidRDefault="005B46E7">
            <w:pPr>
              <w:pStyle w:val="TableParagraph"/>
              <w:spacing w:line="322" w:lineRule="exact"/>
              <w:ind w:left="108"/>
              <w:rPr>
                <w:sz w:val="28"/>
              </w:rPr>
            </w:pPr>
            <w:r>
              <w:rPr>
                <w:sz w:val="28"/>
              </w:rPr>
              <w:t>Физическая</w:t>
            </w:r>
            <w:r>
              <w:rPr>
                <w:spacing w:val="-5"/>
                <w:sz w:val="28"/>
              </w:rPr>
              <w:t xml:space="preserve"> </w:t>
            </w:r>
            <w:r>
              <w:rPr>
                <w:spacing w:val="-2"/>
                <w:sz w:val="28"/>
              </w:rPr>
              <w:t>культура</w:t>
            </w:r>
          </w:p>
        </w:tc>
        <w:tc>
          <w:tcPr>
            <w:tcW w:w="862" w:type="dxa"/>
          </w:tcPr>
          <w:p w:rsidR="00BA5B76" w:rsidRDefault="00854CAA">
            <w:pPr>
              <w:pStyle w:val="TableParagraph"/>
              <w:spacing w:line="322" w:lineRule="exact"/>
              <w:ind w:left="108"/>
              <w:rPr>
                <w:sz w:val="28"/>
              </w:rPr>
            </w:pPr>
            <w:r>
              <w:rPr>
                <w:spacing w:val="-5"/>
                <w:sz w:val="28"/>
              </w:rPr>
              <w:t>2</w:t>
            </w:r>
            <w:r w:rsidR="0069106C">
              <w:rPr>
                <w:spacing w:val="-5"/>
                <w:sz w:val="28"/>
              </w:rPr>
              <w:t>68</w:t>
            </w:r>
          </w:p>
        </w:tc>
      </w:tr>
      <w:tr w:rsidR="00BA5B76" w:rsidTr="00854CAA">
        <w:trPr>
          <w:trHeight w:val="374"/>
        </w:trPr>
        <w:tc>
          <w:tcPr>
            <w:tcW w:w="1166" w:type="dxa"/>
          </w:tcPr>
          <w:p w:rsidR="00BA5B76" w:rsidRDefault="005B46E7">
            <w:pPr>
              <w:pStyle w:val="TableParagraph"/>
              <w:spacing w:line="240" w:lineRule="auto"/>
              <w:ind w:left="107"/>
              <w:rPr>
                <w:sz w:val="28"/>
              </w:rPr>
            </w:pPr>
            <w:r>
              <w:rPr>
                <w:spacing w:val="-4"/>
                <w:sz w:val="28"/>
              </w:rPr>
              <w:t>2.2.</w:t>
            </w:r>
          </w:p>
        </w:tc>
        <w:tc>
          <w:tcPr>
            <w:tcW w:w="7481" w:type="dxa"/>
          </w:tcPr>
          <w:p w:rsidR="00BA5B76" w:rsidRDefault="005B46E7">
            <w:pPr>
              <w:pStyle w:val="TableParagraph"/>
              <w:spacing w:line="240" w:lineRule="auto"/>
              <w:ind w:left="108"/>
              <w:rPr>
                <w:sz w:val="28"/>
              </w:rPr>
            </w:pPr>
            <w:r>
              <w:rPr>
                <w:sz w:val="28"/>
              </w:rPr>
              <w:t>Программа</w:t>
            </w:r>
            <w:r>
              <w:rPr>
                <w:spacing w:val="-12"/>
                <w:sz w:val="28"/>
              </w:rPr>
              <w:t xml:space="preserve"> </w:t>
            </w:r>
            <w:r>
              <w:rPr>
                <w:sz w:val="28"/>
              </w:rPr>
              <w:t>формирования</w:t>
            </w:r>
            <w:r>
              <w:rPr>
                <w:spacing w:val="-10"/>
                <w:sz w:val="28"/>
              </w:rPr>
              <w:t xml:space="preserve"> </w:t>
            </w:r>
            <w:r>
              <w:rPr>
                <w:sz w:val="28"/>
              </w:rPr>
              <w:t>универсальных</w:t>
            </w:r>
            <w:r>
              <w:rPr>
                <w:spacing w:val="-10"/>
                <w:sz w:val="28"/>
              </w:rPr>
              <w:t xml:space="preserve"> </w:t>
            </w:r>
            <w:r>
              <w:rPr>
                <w:sz w:val="28"/>
              </w:rPr>
              <w:t>учебных</w:t>
            </w:r>
            <w:r>
              <w:rPr>
                <w:spacing w:val="-9"/>
                <w:sz w:val="28"/>
              </w:rPr>
              <w:t xml:space="preserve"> </w:t>
            </w:r>
            <w:r>
              <w:rPr>
                <w:spacing w:val="-2"/>
                <w:sz w:val="28"/>
              </w:rPr>
              <w:t>действий</w:t>
            </w:r>
          </w:p>
        </w:tc>
        <w:tc>
          <w:tcPr>
            <w:tcW w:w="862" w:type="dxa"/>
          </w:tcPr>
          <w:p w:rsidR="00BA5B76" w:rsidRDefault="00854CAA">
            <w:pPr>
              <w:pStyle w:val="TableParagraph"/>
              <w:spacing w:line="240" w:lineRule="auto"/>
              <w:ind w:left="108"/>
              <w:rPr>
                <w:sz w:val="28"/>
              </w:rPr>
            </w:pPr>
            <w:r>
              <w:rPr>
                <w:spacing w:val="-5"/>
                <w:sz w:val="28"/>
              </w:rPr>
              <w:t>2</w:t>
            </w:r>
            <w:r w:rsidR="0069106C">
              <w:rPr>
                <w:spacing w:val="-5"/>
                <w:sz w:val="28"/>
              </w:rPr>
              <w:t>82</w:t>
            </w:r>
          </w:p>
        </w:tc>
      </w:tr>
      <w:tr w:rsidR="00BA5B76" w:rsidTr="00854CAA">
        <w:trPr>
          <w:trHeight w:val="375"/>
        </w:trPr>
        <w:tc>
          <w:tcPr>
            <w:tcW w:w="1166" w:type="dxa"/>
          </w:tcPr>
          <w:p w:rsidR="00BA5B76" w:rsidRDefault="005B46E7">
            <w:pPr>
              <w:pStyle w:val="TableParagraph"/>
              <w:spacing w:before="2" w:line="240" w:lineRule="auto"/>
              <w:ind w:left="107"/>
              <w:rPr>
                <w:sz w:val="28"/>
              </w:rPr>
            </w:pPr>
            <w:r>
              <w:rPr>
                <w:spacing w:val="-5"/>
                <w:sz w:val="28"/>
              </w:rPr>
              <w:t>2.3</w:t>
            </w:r>
          </w:p>
        </w:tc>
        <w:tc>
          <w:tcPr>
            <w:tcW w:w="7481" w:type="dxa"/>
          </w:tcPr>
          <w:p w:rsidR="00BA5B76" w:rsidRDefault="005B46E7">
            <w:pPr>
              <w:pStyle w:val="TableParagraph"/>
              <w:spacing w:before="2" w:line="240" w:lineRule="auto"/>
              <w:ind w:left="108"/>
              <w:rPr>
                <w:sz w:val="28"/>
              </w:rPr>
            </w:pPr>
            <w:r>
              <w:rPr>
                <w:sz w:val="28"/>
              </w:rPr>
              <w:t>Рабочая</w:t>
            </w:r>
            <w:r>
              <w:rPr>
                <w:spacing w:val="-8"/>
                <w:sz w:val="28"/>
              </w:rPr>
              <w:t xml:space="preserve"> </w:t>
            </w:r>
            <w:r>
              <w:rPr>
                <w:sz w:val="28"/>
              </w:rPr>
              <w:t>программа</w:t>
            </w:r>
            <w:r>
              <w:rPr>
                <w:spacing w:val="-8"/>
                <w:sz w:val="28"/>
              </w:rPr>
              <w:t xml:space="preserve"> </w:t>
            </w:r>
            <w:r>
              <w:rPr>
                <w:spacing w:val="-2"/>
                <w:sz w:val="28"/>
              </w:rPr>
              <w:t>воспитания</w:t>
            </w:r>
          </w:p>
        </w:tc>
        <w:tc>
          <w:tcPr>
            <w:tcW w:w="862" w:type="dxa"/>
          </w:tcPr>
          <w:p w:rsidR="00BA5B76" w:rsidRDefault="00854CAA">
            <w:pPr>
              <w:pStyle w:val="TableParagraph"/>
              <w:spacing w:before="2" w:line="240" w:lineRule="auto"/>
              <w:ind w:left="108"/>
              <w:rPr>
                <w:sz w:val="28"/>
              </w:rPr>
            </w:pPr>
            <w:r>
              <w:rPr>
                <w:spacing w:val="-5"/>
                <w:sz w:val="28"/>
              </w:rPr>
              <w:t>2</w:t>
            </w:r>
            <w:r w:rsidR="0069106C">
              <w:rPr>
                <w:spacing w:val="-5"/>
                <w:sz w:val="28"/>
              </w:rPr>
              <w:t>90</w:t>
            </w:r>
          </w:p>
        </w:tc>
      </w:tr>
      <w:tr w:rsidR="00BA5B76" w:rsidTr="00854CAA">
        <w:trPr>
          <w:trHeight w:val="373"/>
        </w:trPr>
        <w:tc>
          <w:tcPr>
            <w:tcW w:w="1166" w:type="dxa"/>
          </w:tcPr>
          <w:p w:rsidR="00BA5B76" w:rsidRDefault="005B46E7">
            <w:pPr>
              <w:pStyle w:val="TableParagraph"/>
              <w:spacing w:line="322" w:lineRule="exact"/>
              <w:ind w:left="107"/>
              <w:rPr>
                <w:sz w:val="28"/>
              </w:rPr>
            </w:pPr>
            <w:r>
              <w:rPr>
                <w:spacing w:val="-5"/>
                <w:sz w:val="28"/>
              </w:rPr>
              <w:t>III</w:t>
            </w:r>
          </w:p>
        </w:tc>
        <w:tc>
          <w:tcPr>
            <w:tcW w:w="7481" w:type="dxa"/>
          </w:tcPr>
          <w:p w:rsidR="00BA5B76" w:rsidRDefault="005B46E7">
            <w:pPr>
              <w:pStyle w:val="TableParagraph"/>
              <w:spacing w:line="322" w:lineRule="exact"/>
              <w:ind w:left="108"/>
              <w:rPr>
                <w:sz w:val="28"/>
              </w:rPr>
            </w:pPr>
            <w:r>
              <w:rPr>
                <w:sz w:val="28"/>
              </w:rPr>
              <w:t>ОРГАНИЗАЦИОННЫЙ</w:t>
            </w:r>
            <w:r>
              <w:rPr>
                <w:spacing w:val="-17"/>
                <w:sz w:val="28"/>
              </w:rPr>
              <w:t xml:space="preserve"> </w:t>
            </w:r>
            <w:r>
              <w:rPr>
                <w:spacing w:val="-2"/>
                <w:sz w:val="28"/>
              </w:rPr>
              <w:t>РАЗДЕЛ</w:t>
            </w:r>
          </w:p>
        </w:tc>
        <w:tc>
          <w:tcPr>
            <w:tcW w:w="862" w:type="dxa"/>
          </w:tcPr>
          <w:p w:rsidR="00BA5B76" w:rsidRDefault="00854CAA">
            <w:pPr>
              <w:pStyle w:val="TableParagraph"/>
              <w:spacing w:line="322" w:lineRule="exact"/>
              <w:ind w:left="108"/>
              <w:rPr>
                <w:sz w:val="28"/>
              </w:rPr>
            </w:pPr>
            <w:r>
              <w:rPr>
                <w:spacing w:val="-5"/>
                <w:sz w:val="28"/>
              </w:rPr>
              <w:t>3</w:t>
            </w:r>
            <w:r w:rsidR="0069106C">
              <w:rPr>
                <w:spacing w:val="-5"/>
                <w:sz w:val="28"/>
              </w:rPr>
              <w:t>22</w:t>
            </w:r>
          </w:p>
        </w:tc>
      </w:tr>
      <w:tr w:rsidR="00BA5B76" w:rsidTr="00854CAA">
        <w:trPr>
          <w:trHeight w:val="375"/>
        </w:trPr>
        <w:tc>
          <w:tcPr>
            <w:tcW w:w="1166" w:type="dxa"/>
          </w:tcPr>
          <w:p w:rsidR="00BA5B76" w:rsidRDefault="00BA5B76">
            <w:pPr>
              <w:pStyle w:val="TableParagraph"/>
              <w:spacing w:before="2" w:line="240" w:lineRule="auto"/>
              <w:ind w:left="107"/>
              <w:rPr>
                <w:sz w:val="28"/>
              </w:rPr>
            </w:pPr>
          </w:p>
        </w:tc>
        <w:tc>
          <w:tcPr>
            <w:tcW w:w="7481" w:type="dxa"/>
          </w:tcPr>
          <w:p w:rsidR="00BA5B76" w:rsidRDefault="00854CAA">
            <w:pPr>
              <w:pStyle w:val="TableParagraph"/>
              <w:spacing w:before="2" w:line="240" w:lineRule="auto"/>
              <w:ind w:left="108"/>
              <w:rPr>
                <w:sz w:val="28"/>
              </w:rPr>
            </w:pPr>
            <w:r>
              <w:rPr>
                <w:sz w:val="28"/>
              </w:rPr>
              <w:t>Пояснительная записка</w:t>
            </w:r>
          </w:p>
        </w:tc>
        <w:tc>
          <w:tcPr>
            <w:tcW w:w="862" w:type="dxa"/>
          </w:tcPr>
          <w:p w:rsidR="00BA5B76" w:rsidRDefault="005B46E7" w:rsidP="00854CAA">
            <w:pPr>
              <w:pStyle w:val="TableParagraph"/>
              <w:spacing w:before="2" w:line="240" w:lineRule="auto"/>
              <w:ind w:left="108"/>
              <w:rPr>
                <w:sz w:val="28"/>
              </w:rPr>
            </w:pPr>
            <w:r>
              <w:rPr>
                <w:spacing w:val="-5"/>
                <w:sz w:val="28"/>
              </w:rPr>
              <w:t>3</w:t>
            </w:r>
            <w:r w:rsidR="0069106C">
              <w:rPr>
                <w:spacing w:val="-5"/>
                <w:sz w:val="28"/>
              </w:rPr>
              <w:t>22</w:t>
            </w:r>
          </w:p>
        </w:tc>
      </w:tr>
      <w:tr w:rsidR="00854CAA" w:rsidTr="00854CAA">
        <w:trPr>
          <w:trHeight w:val="375"/>
        </w:trPr>
        <w:tc>
          <w:tcPr>
            <w:tcW w:w="1166" w:type="dxa"/>
          </w:tcPr>
          <w:p w:rsidR="00854CAA" w:rsidRDefault="00854CAA">
            <w:pPr>
              <w:pStyle w:val="TableParagraph"/>
              <w:spacing w:before="2" w:line="240" w:lineRule="auto"/>
              <w:ind w:left="107"/>
              <w:rPr>
                <w:sz w:val="28"/>
              </w:rPr>
            </w:pPr>
          </w:p>
        </w:tc>
        <w:tc>
          <w:tcPr>
            <w:tcW w:w="7481" w:type="dxa"/>
          </w:tcPr>
          <w:p w:rsidR="00854CAA" w:rsidRDefault="00854CAA">
            <w:pPr>
              <w:pStyle w:val="TableParagraph"/>
              <w:spacing w:before="2" w:line="240" w:lineRule="auto"/>
              <w:ind w:left="108"/>
              <w:rPr>
                <w:sz w:val="28"/>
              </w:rPr>
            </w:pPr>
            <w:r>
              <w:rPr>
                <w:sz w:val="28"/>
              </w:rPr>
              <w:t xml:space="preserve">Календарный </w:t>
            </w:r>
            <w:r>
              <w:rPr>
                <w:spacing w:val="-8"/>
                <w:sz w:val="28"/>
              </w:rPr>
              <w:t xml:space="preserve"> </w:t>
            </w:r>
            <w:r>
              <w:rPr>
                <w:sz w:val="28"/>
              </w:rPr>
              <w:t>учебный</w:t>
            </w:r>
            <w:r>
              <w:rPr>
                <w:spacing w:val="-7"/>
                <w:sz w:val="28"/>
              </w:rPr>
              <w:t xml:space="preserve"> </w:t>
            </w:r>
            <w:r>
              <w:rPr>
                <w:spacing w:val="-2"/>
                <w:sz w:val="28"/>
              </w:rPr>
              <w:t>график</w:t>
            </w:r>
          </w:p>
        </w:tc>
        <w:tc>
          <w:tcPr>
            <w:tcW w:w="862" w:type="dxa"/>
          </w:tcPr>
          <w:p w:rsidR="00854CAA" w:rsidRDefault="00854CAA" w:rsidP="00854CAA">
            <w:pPr>
              <w:pStyle w:val="TableParagraph"/>
              <w:spacing w:before="2" w:line="240" w:lineRule="auto"/>
              <w:ind w:left="108"/>
              <w:rPr>
                <w:spacing w:val="-5"/>
                <w:sz w:val="28"/>
              </w:rPr>
            </w:pPr>
            <w:r>
              <w:rPr>
                <w:spacing w:val="-5"/>
                <w:sz w:val="28"/>
              </w:rPr>
              <w:t>32</w:t>
            </w:r>
            <w:r w:rsidR="0069106C">
              <w:rPr>
                <w:spacing w:val="-5"/>
                <w:sz w:val="28"/>
              </w:rPr>
              <w:t>3</w:t>
            </w:r>
          </w:p>
        </w:tc>
      </w:tr>
      <w:tr w:rsidR="00854CAA" w:rsidTr="00854CAA">
        <w:trPr>
          <w:trHeight w:val="375"/>
        </w:trPr>
        <w:tc>
          <w:tcPr>
            <w:tcW w:w="1166" w:type="dxa"/>
          </w:tcPr>
          <w:p w:rsidR="00854CAA" w:rsidRDefault="00854CAA">
            <w:pPr>
              <w:pStyle w:val="TableParagraph"/>
              <w:spacing w:before="2" w:line="240" w:lineRule="auto"/>
              <w:ind w:left="107"/>
              <w:rPr>
                <w:sz w:val="28"/>
              </w:rPr>
            </w:pPr>
          </w:p>
        </w:tc>
        <w:tc>
          <w:tcPr>
            <w:tcW w:w="7481" w:type="dxa"/>
          </w:tcPr>
          <w:p w:rsidR="00854CAA" w:rsidRDefault="00854CAA">
            <w:pPr>
              <w:pStyle w:val="TableParagraph"/>
              <w:spacing w:before="2" w:line="240" w:lineRule="auto"/>
              <w:ind w:left="108"/>
              <w:rPr>
                <w:sz w:val="28"/>
              </w:rPr>
            </w:pPr>
            <w:r>
              <w:rPr>
                <w:sz w:val="28"/>
              </w:rPr>
              <w:t xml:space="preserve">Учебный </w:t>
            </w:r>
            <w:r>
              <w:rPr>
                <w:spacing w:val="-7"/>
                <w:sz w:val="28"/>
              </w:rPr>
              <w:t xml:space="preserve"> </w:t>
            </w:r>
            <w:r>
              <w:rPr>
                <w:spacing w:val="-4"/>
                <w:sz w:val="28"/>
              </w:rPr>
              <w:t>план</w:t>
            </w:r>
          </w:p>
        </w:tc>
        <w:tc>
          <w:tcPr>
            <w:tcW w:w="862" w:type="dxa"/>
          </w:tcPr>
          <w:p w:rsidR="00854CAA" w:rsidRDefault="00854CAA" w:rsidP="00854CAA">
            <w:pPr>
              <w:pStyle w:val="TableParagraph"/>
              <w:spacing w:before="2" w:line="240" w:lineRule="auto"/>
              <w:ind w:left="108"/>
              <w:rPr>
                <w:spacing w:val="-5"/>
                <w:sz w:val="28"/>
              </w:rPr>
            </w:pPr>
            <w:r>
              <w:rPr>
                <w:spacing w:val="-5"/>
                <w:sz w:val="28"/>
              </w:rPr>
              <w:t>32</w:t>
            </w:r>
            <w:r w:rsidR="0069106C">
              <w:rPr>
                <w:spacing w:val="-5"/>
                <w:sz w:val="28"/>
              </w:rPr>
              <w:t>6</w:t>
            </w:r>
          </w:p>
        </w:tc>
      </w:tr>
      <w:tr w:rsidR="00BA5B76" w:rsidTr="00854CAA">
        <w:trPr>
          <w:trHeight w:val="373"/>
        </w:trPr>
        <w:tc>
          <w:tcPr>
            <w:tcW w:w="1166" w:type="dxa"/>
          </w:tcPr>
          <w:p w:rsidR="00BA5B76" w:rsidRDefault="00BA5B76">
            <w:pPr>
              <w:pStyle w:val="TableParagraph"/>
              <w:spacing w:line="322" w:lineRule="exact"/>
              <w:ind w:left="107"/>
              <w:rPr>
                <w:sz w:val="28"/>
              </w:rPr>
            </w:pPr>
          </w:p>
        </w:tc>
        <w:tc>
          <w:tcPr>
            <w:tcW w:w="7481" w:type="dxa"/>
          </w:tcPr>
          <w:p w:rsidR="00BA5B76" w:rsidRDefault="005B46E7">
            <w:pPr>
              <w:pStyle w:val="TableParagraph"/>
              <w:spacing w:line="322" w:lineRule="exact"/>
              <w:ind w:left="108"/>
              <w:rPr>
                <w:sz w:val="28"/>
              </w:rPr>
            </w:pPr>
            <w:r>
              <w:rPr>
                <w:spacing w:val="-8"/>
                <w:sz w:val="28"/>
              </w:rPr>
              <w:t xml:space="preserve"> </w:t>
            </w:r>
            <w:r w:rsidR="00854CAA">
              <w:rPr>
                <w:sz w:val="28"/>
              </w:rPr>
              <w:t>П</w:t>
            </w:r>
            <w:r>
              <w:rPr>
                <w:sz w:val="28"/>
              </w:rPr>
              <w:t>лан</w:t>
            </w:r>
            <w:r w:rsidR="00854CAA">
              <w:rPr>
                <w:sz w:val="28"/>
              </w:rPr>
              <w:t xml:space="preserve"> </w:t>
            </w:r>
            <w:r>
              <w:rPr>
                <w:spacing w:val="-9"/>
                <w:sz w:val="28"/>
              </w:rPr>
              <w:t xml:space="preserve"> </w:t>
            </w:r>
            <w:r>
              <w:rPr>
                <w:sz w:val="28"/>
              </w:rPr>
              <w:t>внеурочной</w:t>
            </w:r>
            <w:r>
              <w:rPr>
                <w:spacing w:val="-5"/>
                <w:sz w:val="28"/>
              </w:rPr>
              <w:t xml:space="preserve"> </w:t>
            </w:r>
            <w:r>
              <w:rPr>
                <w:spacing w:val="-2"/>
                <w:sz w:val="28"/>
              </w:rPr>
              <w:t>деятельности</w:t>
            </w:r>
          </w:p>
        </w:tc>
        <w:tc>
          <w:tcPr>
            <w:tcW w:w="862" w:type="dxa"/>
          </w:tcPr>
          <w:p w:rsidR="00BA5B76" w:rsidRDefault="005B46E7" w:rsidP="00854CAA">
            <w:pPr>
              <w:pStyle w:val="TableParagraph"/>
              <w:spacing w:line="322" w:lineRule="exact"/>
              <w:ind w:left="108"/>
              <w:rPr>
                <w:sz w:val="28"/>
              </w:rPr>
            </w:pPr>
            <w:r>
              <w:rPr>
                <w:spacing w:val="-5"/>
                <w:sz w:val="28"/>
              </w:rPr>
              <w:t>32</w:t>
            </w:r>
            <w:r w:rsidR="0069106C">
              <w:rPr>
                <w:spacing w:val="-5"/>
                <w:sz w:val="28"/>
              </w:rPr>
              <w:t>7</w:t>
            </w:r>
          </w:p>
        </w:tc>
      </w:tr>
      <w:tr w:rsidR="00BA5B76" w:rsidTr="00854CAA">
        <w:trPr>
          <w:trHeight w:val="375"/>
        </w:trPr>
        <w:tc>
          <w:tcPr>
            <w:tcW w:w="1166" w:type="dxa"/>
          </w:tcPr>
          <w:p w:rsidR="00BA5B76" w:rsidRDefault="00BA5B76">
            <w:pPr>
              <w:pStyle w:val="TableParagraph"/>
              <w:spacing w:before="2" w:line="240" w:lineRule="auto"/>
              <w:ind w:left="107"/>
              <w:rPr>
                <w:sz w:val="28"/>
              </w:rPr>
            </w:pPr>
          </w:p>
        </w:tc>
        <w:tc>
          <w:tcPr>
            <w:tcW w:w="7481" w:type="dxa"/>
          </w:tcPr>
          <w:p w:rsidR="00BA5B76" w:rsidRDefault="00854CAA">
            <w:pPr>
              <w:pStyle w:val="TableParagraph"/>
              <w:spacing w:before="2" w:line="240" w:lineRule="auto"/>
              <w:ind w:left="108"/>
              <w:rPr>
                <w:sz w:val="28"/>
              </w:rPr>
            </w:pPr>
            <w:r>
              <w:rPr>
                <w:sz w:val="28"/>
              </w:rPr>
              <w:t>Характеристика условий реализации программы</w:t>
            </w:r>
          </w:p>
        </w:tc>
        <w:tc>
          <w:tcPr>
            <w:tcW w:w="862" w:type="dxa"/>
          </w:tcPr>
          <w:p w:rsidR="00BA5B76" w:rsidRDefault="005B46E7">
            <w:pPr>
              <w:pStyle w:val="TableParagraph"/>
              <w:spacing w:before="2" w:line="240" w:lineRule="auto"/>
              <w:ind w:left="108"/>
              <w:rPr>
                <w:sz w:val="28"/>
              </w:rPr>
            </w:pPr>
            <w:r>
              <w:rPr>
                <w:spacing w:val="-5"/>
                <w:sz w:val="28"/>
              </w:rPr>
              <w:t>3</w:t>
            </w:r>
            <w:r w:rsidR="00854CAA">
              <w:rPr>
                <w:spacing w:val="-5"/>
                <w:sz w:val="28"/>
              </w:rPr>
              <w:t>2</w:t>
            </w:r>
            <w:r w:rsidR="0069106C">
              <w:rPr>
                <w:spacing w:val="-5"/>
                <w:sz w:val="28"/>
              </w:rPr>
              <w:t>8</w:t>
            </w:r>
          </w:p>
        </w:tc>
      </w:tr>
    </w:tbl>
    <w:p w:rsidR="00BA5B76" w:rsidRDefault="00BA5B76">
      <w:pPr>
        <w:spacing w:line="322" w:lineRule="exact"/>
        <w:rPr>
          <w:sz w:val="28"/>
        </w:rPr>
        <w:sectPr w:rsidR="00BA5B76">
          <w:headerReference w:type="default" r:id="rId9"/>
          <w:footerReference w:type="default" r:id="rId10"/>
          <w:pgSz w:w="11900" w:h="16850"/>
          <w:pgMar w:top="660" w:right="320" w:bottom="1600" w:left="860" w:header="424" w:footer="1400" w:gutter="0"/>
          <w:cols w:space="720"/>
        </w:sectPr>
      </w:pPr>
    </w:p>
    <w:p w:rsidR="00BA5B76" w:rsidRDefault="00BA5B76">
      <w:pPr>
        <w:pStyle w:val="a3"/>
        <w:spacing w:before="140"/>
        <w:ind w:left="0"/>
        <w:jc w:val="left"/>
      </w:pPr>
    </w:p>
    <w:p w:rsidR="00BA5B76" w:rsidRDefault="005B46E7" w:rsidP="002367F8">
      <w:pPr>
        <w:pStyle w:val="Heading1"/>
        <w:numPr>
          <w:ilvl w:val="0"/>
          <w:numId w:val="16"/>
        </w:numPr>
        <w:tabs>
          <w:tab w:val="left" w:pos="4339"/>
        </w:tabs>
        <w:ind w:hanging="249"/>
        <w:jc w:val="left"/>
      </w:pPr>
      <w:r>
        <w:t>ЦЕЛЕВОЙ</w:t>
      </w:r>
      <w:r>
        <w:rPr>
          <w:spacing w:val="-4"/>
        </w:rPr>
        <w:t xml:space="preserve"> </w:t>
      </w:r>
      <w:r>
        <w:rPr>
          <w:spacing w:val="-2"/>
        </w:rPr>
        <w:t>РАЗДЕЛ</w:t>
      </w:r>
    </w:p>
    <w:p w:rsidR="00BA5B76" w:rsidRDefault="005B46E7" w:rsidP="002367F8">
      <w:pPr>
        <w:pStyle w:val="Heading3"/>
        <w:numPr>
          <w:ilvl w:val="1"/>
          <w:numId w:val="15"/>
        </w:numPr>
        <w:tabs>
          <w:tab w:val="left" w:pos="2043"/>
        </w:tabs>
        <w:spacing w:before="50"/>
        <w:ind w:left="2043" w:hanging="490"/>
      </w:pPr>
      <w:r>
        <w:t>Пояснительная</w:t>
      </w:r>
      <w:r>
        <w:rPr>
          <w:spacing w:val="-13"/>
        </w:rPr>
        <w:t xml:space="preserve"> </w:t>
      </w:r>
      <w:r>
        <w:rPr>
          <w:spacing w:val="-2"/>
        </w:rPr>
        <w:t>записка</w:t>
      </w:r>
    </w:p>
    <w:p w:rsidR="00BA5B76" w:rsidRDefault="005B46E7" w:rsidP="002367F8">
      <w:pPr>
        <w:pStyle w:val="a4"/>
        <w:numPr>
          <w:ilvl w:val="2"/>
          <w:numId w:val="15"/>
        </w:numPr>
        <w:tabs>
          <w:tab w:val="left" w:pos="2252"/>
        </w:tabs>
        <w:spacing w:before="47" w:line="276" w:lineRule="auto"/>
        <w:ind w:right="514" w:firstLine="707"/>
        <w:jc w:val="both"/>
        <w:rPr>
          <w:sz w:val="28"/>
        </w:rPr>
      </w:pPr>
      <w:r>
        <w:rPr>
          <w:sz w:val="28"/>
        </w:rPr>
        <w:t>ООП НОО ЧОУ «</w:t>
      </w:r>
      <w:r w:rsidR="00E0320F">
        <w:rPr>
          <w:sz w:val="28"/>
        </w:rPr>
        <w:t>Православная начальная школа им. прп. Сергия Радонежского г. Буденновска</w:t>
      </w:r>
      <w:r>
        <w:rPr>
          <w:sz w:val="28"/>
        </w:rPr>
        <w:t>» (далее – Учреждение) является основным документом, определяющим</w:t>
      </w:r>
      <w:r>
        <w:rPr>
          <w:spacing w:val="-3"/>
          <w:sz w:val="28"/>
        </w:rPr>
        <w:t xml:space="preserve"> </w:t>
      </w:r>
      <w:r>
        <w:rPr>
          <w:sz w:val="28"/>
        </w:rPr>
        <w:t>содержание</w:t>
      </w:r>
      <w:r>
        <w:rPr>
          <w:spacing w:val="-6"/>
          <w:sz w:val="28"/>
        </w:rPr>
        <w:t xml:space="preserve"> </w:t>
      </w:r>
      <w:r>
        <w:rPr>
          <w:sz w:val="28"/>
        </w:rPr>
        <w:t>общего</w:t>
      </w:r>
      <w:r>
        <w:rPr>
          <w:spacing w:val="-5"/>
          <w:sz w:val="28"/>
        </w:rPr>
        <w:t xml:space="preserve"> </w:t>
      </w:r>
      <w:r>
        <w:rPr>
          <w:sz w:val="28"/>
        </w:rPr>
        <w:t>образования,</w:t>
      </w:r>
      <w:r>
        <w:rPr>
          <w:spacing w:val="-3"/>
          <w:sz w:val="28"/>
        </w:rPr>
        <w:t xml:space="preserve"> </w:t>
      </w:r>
      <w:r>
        <w:rPr>
          <w:sz w:val="28"/>
        </w:rPr>
        <w:t>а</w:t>
      </w:r>
      <w:r>
        <w:rPr>
          <w:spacing w:val="-6"/>
          <w:sz w:val="28"/>
        </w:rPr>
        <w:t xml:space="preserve"> </w:t>
      </w:r>
      <w:r>
        <w:rPr>
          <w:sz w:val="28"/>
        </w:rPr>
        <w:t>также</w:t>
      </w:r>
      <w:r>
        <w:rPr>
          <w:spacing w:val="-5"/>
          <w:sz w:val="28"/>
        </w:rPr>
        <w:t xml:space="preserve"> </w:t>
      </w:r>
      <w:r>
        <w:rPr>
          <w:sz w:val="28"/>
        </w:rPr>
        <w:t>регламентирующим образовательную</w:t>
      </w:r>
      <w:r>
        <w:rPr>
          <w:spacing w:val="-14"/>
          <w:sz w:val="28"/>
        </w:rPr>
        <w:t xml:space="preserve"> </w:t>
      </w:r>
      <w:r>
        <w:rPr>
          <w:sz w:val="28"/>
        </w:rPr>
        <w:t>деятельность</w:t>
      </w:r>
      <w:r>
        <w:rPr>
          <w:spacing w:val="-14"/>
          <w:sz w:val="28"/>
        </w:rPr>
        <w:t xml:space="preserve"> </w:t>
      </w:r>
      <w:r>
        <w:rPr>
          <w:sz w:val="28"/>
        </w:rPr>
        <w:t>организации</w:t>
      </w:r>
      <w:r>
        <w:rPr>
          <w:spacing w:val="-13"/>
          <w:sz w:val="28"/>
        </w:rPr>
        <w:t xml:space="preserve"> </w:t>
      </w:r>
      <w:r>
        <w:rPr>
          <w:sz w:val="28"/>
        </w:rPr>
        <w:t>в</w:t>
      </w:r>
      <w:r>
        <w:rPr>
          <w:spacing w:val="-14"/>
          <w:sz w:val="28"/>
        </w:rPr>
        <w:t xml:space="preserve"> </w:t>
      </w:r>
      <w:r>
        <w:rPr>
          <w:sz w:val="28"/>
        </w:rPr>
        <w:t>единстве</w:t>
      </w:r>
      <w:r>
        <w:rPr>
          <w:spacing w:val="-14"/>
          <w:sz w:val="28"/>
        </w:rPr>
        <w:t xml:space="preserve"> </w:t>
      </w:r>
      <w:r>
        <w:rPr>
          <w:sz w:val="28"/>
        </w:rPr>
        <w:t>урочной</w:t>
      </w:r>
      <w:r>
        <w:rPr>
          <w:spacing w:val="-13"/>
          <w:sz w:val="28"/>
        </w:rPr>
        <w:t xml:space="preserve"> </w:t>
      </w:r>
      <w:r>
        <w:rPr>
          <w:sz w:val="28"/>
        </w:rPr>
        <w:t>и</w:t>
      </w:r>
      <w:r>
        <w:rPr>
          <w:spacing w:val="-13"/>
          <w:sz w:val="28"/>
        </w:rPr>
        <w:t xml:space="preserve"> </w:t>
      </w:r>
      <w:r>
        <w:rPr>
          <w:sz w:val="28"/>
        </w:rPr>
        <w:t>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ООП</w:t>
      </w:r>
      <w:r>
        <w:rPr>
          <w:spacing w:val="-1"/>
          <w:sz w:val="28"/>
        </w:rPr>
        <w:t xml:space="preserve"> </w:t>
      </w:r>
      <w:r>
        <w:rPr>
          <w:sz w:val="28"/>
        </w:rPr>
        <w:t>НОО Учреждения составлена на основании ФООП НОО.</w:t>
      </w:r>
    </w:p>
    <w:p w:rsidR="00BA5B76" w:rsidRDefault="005B46E7" w:rsidP="002367F8">
      <w:pPr>
        <w:pStyle w:val="a4"/>
        <w:numPr>
          <w:ilvl w:val="2"/>
          <w:numId w:val="15"/>
        </w:numPr>
        <w:tabs>
          <w:tab w:val="left" w:pos="2252"/>
        </w:tabs>
        <w:spacing w:line="319" w:lineRule="exact"/>
        <w:ind w:left="2252" w:right="514" w:hanging="699"/>
        <w:jc w:val="both"/>
        <w:rPr>
          <w:sz w:val="28"/>
        </w:rPr>
      </w:pPr>
      <w:r>
        <w:rPr>
          <w:sz w:val="28"/>
        </w:rPr>
        <w:t>Целями</w:t>
      </w:r>
      <w:r>
        <w:rPr>
          <w:spacing w:val="-5"/>
          <w:sz w:val="28"/>
        </w:rPr>
        <w:t xml:space="preserve"> </w:t>
      </w:r>
      <w:r>
        <w:rPr>
          <w:sz w:val="28"/>
        </w:rPr>
        <w:t>реализации</w:t>
      </w:r>
      <w:r>
        <w:rPr>
          <w:spacing w:val="-3"/>
          <w:sz w:val="28"/>
        </w:rPr>
        <w:t xml:space="preserve"> </w:t>
      </w:r>
      <w:r>
        <w:rPr>
          <w:sz w:val="28"/>
        </w:rPr>
        <w:t>ООП</w:t>
      </w:r>
      <w:r>
        <w:rPr>
          <w:spacing w:val="-4"/>
          <w:sz w:val="28"/>
        </w:rPr>
        <w:t xml:space="preserve"> </w:t>
      </w:r>
      <w:r>
        <w:rPr>
          <w:sz w:val="28"/>
        </w:rPr>
        <w:t>НОО</w:t>
      </w:r>
      <w:r>
        <w:rPr>
          <w:spacing w:val="-4"/>
          <w:sz w:val="28"/>
        </w:rPr>
        <w:t xml:space="preserve"> </w:t>
      </w:r>
      <w:r>
        <w:rPr>
          <w:spacing w:val="-2"/>
          <w:sz w:val="28"/>
        </w:rPr>
        <w:t>являются:</w:t>
      </w:r>
    </w:p>
    <w:p w:rsidR="00BA5B76" w:rsidRDefault="005B46E7" w:rsidP="004836B7">
      <w:pPr>
        <w:pStyle w:val="a3"/>
        <w:spacing w:before="49" w:line="276" w:lineRule="auto"/>
        <w:ind w:right="514" w:firstLine="70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A5B76" w:rsidRDefault="005B46E7" w:rsidP="004836B7">
      <w:pPr>
        <w:pStyle w:val="a3"/>
        <w:spacing w:line="276" w:lineRule="auto"/>
        <w:ind w:right="514" w:firstLine="707"/>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BA5B76" w:rsidRDefault="005B46E7" w:rsidP="004836B7">
      <w:pPr>
        <w:pStyle w:val="a3"/>
        <w:spacing w:line="276" w:lineRule="auto"/>
        <w:ind w:right="514" w:firstLine="707"/>
      </w:pPr>
      <w:r>
        <w:t>создание условий для свободного развития каждого обучающегося с учётом его потребностей, возможностей и стремления к самореализации;</w:t>
      </w:r>
    </w:p>
    <w:p w:rsidR="00BA5B76" w:rsidRDefault="005B46E7" w:rsidP="004836B7">
      <w:pPr>
        <w:pStyle w:val="a3"/>
        <w:spacing w:line="276" w:lineRule="auto"/>
        <w:ind w:right="514" w:firstLine="70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A5B76" w:rsidRDefault="005B46E7" w:rsidP="002367F8">
      <w:pPr>
        <w:pStyle w:val="a4"/>
        <w:numPr>
          <w:ilvl w:val="2"/>
          <w:numId w:val="15"/>
        </w:numPr>
        <w:tabs>
          <w:tab w:val="left" w:pos="2252"/>
        </w:tabs>
        <w:spacing w:line="276" w:lineRule="auto"/>
        <w:ind w:right="514" w:firstLine="707"/>
        <w:jc w:val="both"/>
        <w:rPr>
          <w:sz w:val="28"/>
        </w:rPr>
      </w:pPr>
      <w:r>
        <w:rPr>
          <w:sz w:val="28"/>
        </w:rPr>
        <w:t>Достижение поставленных целей реализации ООП НОО предусматривает решение следующих основных задач:</w:t>
      </w:r>
    </w:p>
    <w:p w:rsidR="00BA5B76" w:rsidRDefault="005B46E7" w:rsidP="004836B7">
      <w:pPr>
        <w:pStyle w:val="a3"/>
        <w:spacing w:line="276" w:lineRule="auto"/>
        <w:ind w:right="514" w:firstLine="707"/>
      </w:pPr>
      <w: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BA5B76" w:rsidRDefault="005B46E7" w:rsidP="004836B7">
      <w:pPr>
        <w:pStyle w:val="a3"/>
        <w:spacing w:line="276" w:lineRule="auto"/>
        <w:ind w:right="514" w:firstLine="707"/>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5B76" w:rsidRDefault="005B46E7" w:rsidP="004836B7">
      <w:pPr>
        <w:pStyle w:val="a3"/>
        <w:spacing w:line="276" w:lineRule="auto"/>
        <w:ind w:right="514" w:firstLine="707"/>
      </w:pPr>
      <w:r>
        <w:rPr>
          <w:spacing w:val="-2"/>
        </w:rPr>
        <w:t>становление</w:t>
      </w:r>
      <w:r>
        <w:rPr>
          <w:spacing w:val="-5"/>
        </w:rPr>
        <w:t xml:space="preserve"> </w:t>
      </w:r>
      <w:r>
        <w:rPr>
          <w:spacing w:val="-2"/>
        </w:rPr>
        <w:t>и</w:t>
      </w:r>
      <w:r>
        <w:rPr>
          <w:spacing w:val="-5"/>
        </w:rPr>
        <w:t xml:space="preserve"> </w:t>
      </w:r>
      <w:r>
        <w:rPr>
          <w:spacing w:val="-2"/>
        </w:rPr>
        <w:t>развитие</w:t>
      </w:r>
      <w:r>
        <w:rPr>
          <w:spacing w:val="-5"/>
        </w:rPr>
        <w:t xml:space="preserve"> </w:t>
      </w:r>
      <w:r>
        <w:rPr>
          <w:spacing w:val="-2"/>
        </w:rPr>
        <w:t>личности</w:t>
      </w:r>
      <w:r>
        <w:rPr>
          <w:spacing w:val="-5"/>
        </w:rPr>
        <w:t xml:space="preserve"> </w:t>
      </w:r>
      <w:r>
        <w:rPr>
          <w:spacing w:val="-2"/>
        </w:rPr>
        <w:t>в</w:t>
      </w:r>
      <w:r>
        <w:rPr>
          <w:spacing w:val="-7"/>
        </w:rPr>
        <w:t xml:space="preserve"> </w:t>
      </w:r>
      <w:r>
        <w:rPr>
          <w:spacing w:val="-2"/>
        </w:rPr>
        <w:t>ее</w:t>
      </w:r>
      <w:r>
        <w:rPr>
          <w:spacing w:val="-5"/>
        </w:rPr>
        <w:t xml:space="preserve"> </w:t>
      </w:r>
      <w:r>
        <w:rPr>
          <w:spacing w:val="-2"/>
        </w:rPr>
        <w:t>индивидуальности,</w:t>
      </w:r>
      <w:r>
        <w:rPr>
          <w:spacing w:val="-7"/>
        </w:rPr>
        <w:t xml:space="preserve"> </w:t>
      </w:r>
      <w:r>
        <w:rPr>
          <w:spacing w:val="-2"/>
        </w:rPr>
        <w:t xml:space="preserve">самобытности, </w:t>
      </w:r>
      <w:r>
        <w:t>уникальности и неповторимости;</w:t>
      </w:r>
    </w:p>
    <w:p w:rsidR="001004F5" w:rsidRDefault="005B46E7" w:rsidP="004836B7">
      <w:pPr>
        <w:pStyle w:val="a3"/>
        <w:spacing w:line="276" w:lineRule="auto"/>
        <w:ind w:right="514" w:firstLine="707"/>
        <w:rPr>
          <w:spacing w:val="-2"/>
        </w:rPr>
      </w:pPr>
      <w:r>
        <w:t xml:space="preserve">обеспечение преемственности начального общего и основного общего </w:t>
      </w:r>
      <w:r>
        <w:rPr>
          <w:spacing w:val="-2"/>
        </w:rPr>
        <w:t>образования;</w:t>
      </w:r>
    </w:p>
    <w:p w:rsidR="00BA5B76" w:rsidRPr="001004F5" w:rsidRDefault="005B46E7" w:rsidP="004836B7">
      <w:pPr>
        <w:pStyle w:val="a3"/>
        <w:spacing w:line="276" w:lineRule="auto"/>
        <w:ind w:right="514" w:firstLine="707"/>
        <w:rPr>
          <w:spacing w:val="-2"/>
        </w:rPr>
      </w:pPr>
      <w:r>
        <w:t>достижение планируемых результатов освоения ООП НОО всеми обучающимися,</w:t>
      </w:r>
      <w:r>
        <w:rPr>
          <w:spacing w:val="-14"/>
        </w:rPr>
        <w:t xml:space="preserve"> </w:t>
      </w:r>
      <w:r>
        <w:t>в</w:t>
      </w:r>
      <w:r>
        <w:rPr>
          <w:spacing w:val="-15"/>
        </w:rPr>
        <w:t xml:space="preserve"> </w:t>
      </w:r>
      <w:r>
        <w:t>том</w:t>
      </w:r>
      <w:r>
        <w:rPr>
          <w:spacing w:val="-14"/>
        </w:rPr>
        <w:t xml:space="preserve"> </w:t>
      </w:r>
      <w:r>
        <w:t>числе</w:t>
      </w:r>
      <w:r>
        <w:rPr>
          <w:spacing w:val="-17"/>
        </w:rPr>
        <w:t xml:space="preserve"> </w:t>
      </w:r>
      <w:r>
        <w:t>обучающимися</w:t>
      </w:r>
      <w:r>
        <w:rPr>
          <w:spacing w:val="-14"/>
        </w:rPr>
        <w:t xml:space="preserve"> </w:t>
      </w:r>
      <w:r>
        <w:t>с</w:t>
      </w:r>
      <w:r>
        <w:rPr>
          <w:spacing w:val="-16"/>
        </w:rPr>
        <w:t xml:space="preserve"> </w:t>
      </w:r>
      <w:r>
        <w:t>ограниченными</w:t>
      </w:r>
      <w:r>
        <w:rPr>
          <w:spacing w:val="-14"/>
        </w:rPr>
        <w:t xml:space="preserve"> </w:t>
      </w:r>
      <w:r>
        <w:t>возможностями здоровья (далее – обучающиеся с ОВЗ);</w:t>
      </w:r>
    </w:p>
    <w:p w:rsidR="00BA5B76" w:rsidRDefault="005B46E7" w:rsidP="004836B7">
      <w:pPr>
        <w:pStyle w:val="a3"/>
        <w:spacing w:line="276" w:lineRule="auto"/>
        <w:ind w:right="514" w:firstLine="707"/>
      </w:pPr>
      <w:r>
        <w:t xml:space="preserve">обеспечение доступности получения качественного начального общего </w:t>
      </w:r>
      <w:r>
        <w:rPr>
          <w:spacing w:val="-2"/>
        </w:rPr>
        <w:t>образования;</w:t>
      </w:r>
    </w:p>
    <w:p w:rsidR="00BA5B76" w:rsidRDefault="005B46E7" w:rsidP="004836B7">
      <w:pPr>
        <w:pStyle w:val="a3"/>
        <w:spacing w:line="276" w:lineRule="auto"/>
        <w:ind w:right="514" w:firstLine="707"/>
      </w:pPr>
      <w:r>
        <w:t>выявление и развитие способностей обучающихся, в том числе лиц, проявивших</w:t>
      </w:r>
      <w:r>
        <w:rPr>
          <w:spacing w:val="-3"/>
        </w:rPr>
        <w:t xml:space="preserve"> </w:t>
      </w:r>
      <w:r>
        <w:t>выдающиеся</w:t>
      </w:r>
      <w:r>
        <w:rPr>
          <w:spacing w:val="-5"/>
        </w:rPr>
        <w:t xml:space="preserve"> </w:t>
      </w:r>
      <w:r>
        <w:t>способности,</w:t>
      </w:r>
      <w:r>
        <w:rPr>
          <w:spacing w:val="-3"/>
        </w:rPr>
        <w:t xml:space="preserve"> </w:t>
      </w:r>
      <w:r>
        <w:t>через систему</w:t>
      </w:r>
      <w:r>
        <w:rPr>
          <w:spacing w:val="-6"/>
        </w:rPr>
        <w:t xml:space="preserve"> </w:t>
      </w:r>
      <w:r>
        <w:t>клубов,</w:t>
      </w:r>
      <w:r>
        <w:rPr>
          <w:spacing w:val="-5"/>
        </w:rPr>
        <w:t xml:space="preserve"> </w:t>
      </w:r>
      <w:r>
        <w:t>секций,</w:t>
      </w:r>
      <w:r>
        <w:rPr>
          <w:spacing w:val="-3"/>
        </w:rPr>
        <w:t xml:space="preserve"> </w:t>
      </w:r>
      <w:r>
        <w:t>студий и других, организацию общественно полезной деятельности;</w:t>
      </w:r>
    </w:p>
    <w:p w:rsidR="00BA5B76" w:rsidRDefault="005B46E7" w:rsidP="004836B7">
      <w:pPr>
        <w:pStyle w:val="a3"/>
        <w:spacing w:line="276" w:lineRule="auto"/>
        <w:ind w:right="514" w:firstLine="707"/>
      </w:pPr>
      <w:r>
        <w:t>организация интеллектуальных и творческих соревнований, научно- технического творчества и проектно-исследовательской деятельности;</w:t>
      </w:r>
    </w:p>
    <w:p w:rsidR="00BA5B76" w:rsidRPr="001E2E67" w:rsidRDefault="005B46E7" w:rsidP="001E2E67">
      <w:pPr>
        <w:pStyle w:val="a3"/>
        <w:spacing w:line="276" w:lineRule="auto"/>
        <w:ind w:right="514" w:firstLine="707"/>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1E2E67">
        <w:t>ООП</w:t>
      </w:r>
      <w:r w:rsidRPr="001E2E67">
        <w:rPr>
          <w:spacing w:val="-8"/>
        </w:rPr>
        <w:t xml:space="preserve"> </w:t>
      </w:r>
      <w:r w:rsidRPr="001E2E67">
        <w:t>НОО</w:t>
      </w:r>
      <w:r w:rsidRPr="001E2E67">
        <w:rPr>
          <w:spacing w:val="-3"/>
        </w:rPr>
        <w:t xml:space="preserve"> </w:t>
      </w:r>
      <w:r w:rsidRPr="001E2E67">
        <w:t>учитывает</w:t>
      </w:r>
      <w:r w:rsidRPr="001E2E67">
        <w:rPr>
          <w:spacing w:val="-5"/>
        </w:rPr>
        <w:t xml:space="preserve"> </w:t>
      </w:r>
      <w:r w:rsidRPr="001E2E67">
        <w:t>следующие</w:t>
      </w:r>
      <w:r w:rsidRPr="001E2E67">
        <w:rPr>
          <w:spacing w:val="-4"/>
        </w:rPr>
        <w:t xml:space="preserve"> </w:t>
      </w:r>
      <w:r w:rsidRPr="001E2E67">
        <w:rPr>
          <w:spacing w:val="-2"/>
        </w:rPr>
        <w:t>принципы:</w:t>
      </w:r>
    </w:p>
    <w:p w:rsidR="00BA5B76" w:rsidRDefault="005B46E7" w:rsidP="002367F8">
      <w:pPr>
        <w:pStyle w:val="a4"/>
        <w:numPr>
          <w:ilvl w:val="0"/>
          <w:numId w:val="14"/>
        </w:numPr>
        <w:tabs>
          <w:tab w:val="left" w:pos="1857"/>
        </w:tabs>
        <w:spacing w:before="44" w:line="276" w:lineRule="auto"/>
        <w:ind w:right="514" w:firstLine="707"/>
        <w:rPr>
          <w:sz w:val="28"/>
        </w:rPr>
      </w:pPr>
      <w:r>
        <w:rPr>
          <w:sz w:val="28"/>
        </w:rPr>
        <w:t>принцип учёта ФГОС НОО: ООП НОО базируется на требованиях, предъявляемых</w:t>
      </w:r>
      <w:r>
        <w:rPr>
          <w:spacing w:val="-5"/>
          <w:sz w:val="28"/>
        </w:rPr>
        <w:t xml:space="preserve"> </w:t>
      </w:r>
      <w:r>
        <w:rPr>
          <w:sz w:val="28"/>
        </w:rPr>
        <w:t>ФГОС</w:t>
      </w:r>
      <w:r>
        <w:rPr>
          <w:spacing w:val="-6"/>
          <w:sz w:val="28"/>
        </w:rPr>
        <w:t xml:space="preserve"> </w:t>
      </w:r>
      <w:r>
        <w:rPr>
          <w:sz w:val="28"/>
        </w:rPr>
        <w:t>НОО</w:t>
      </w:r>
      <w:r>
        <w:rPr>
          <w:spacing w:val="-4"/>
          <w:sz w:val="28"/>
        </w:rPr>
        <w:t xml:space="preserve"> </w:t>
      </w:r>
      <w:r>
        <w:rPr>
          <w:sz w:val="28"/>
        </w:rPr>
        <w:t>к</w:t>
      </w:r>
      <w:r>
        <w:rPr>
          <w:spacing w:val="-5"/>
          <w:sz w:val="28"/>
        </w:rPr>
        <w:t xml:space="preserve"> </w:t>
      </w:r>
      <w:r>
        <w:rPr>
          <w:sz w:val="28"/>
        </w:rPr>
        <w:t>целям,</w:t>
      </w:r>
      <w:r>
        <w:rPr>
          <w:spacing w:val="-7"/>
          <w:sz w:val="28"/>
        </w:rPr>
        <w:t xml:space="preserve"> </w:t>
      </w:r>
      <w:r>
        <w:rPr>
          <w:sz w:val="28"/>
        </w:rPr>
        <w:t>содержанию,</w:t>
      </w:r>
      <w:r>
        <w:rPr>
          <w:spacing w:val="-7"/>
          <w:sz w:val="28"/>
        </w:rPr>
        <w:t xml:space="preserve"> </w:t>
      </w:r>
      <w:r>
        <w:rPr>
          <w:sz w:val="28"/>
        </w:rPr>
        <w:t>планируемым</w:t>
      </w:r>
      <w:r>
        <w:rPr>
          <w:spacing w:val="-5"/>
          <w:sz w:val="28"/>
        </w:rPr>
        <w:t xml:space="preserve"> </w:t>
      </w:r>
      <w:r>
        <w:rPr>
          <w:sz w:val="28"/>
        </w:rPr>
        <w:t>результатам и условиям обучения в начальной школе;</w:t>
      </w:r>
    </w:p>
    <w:p w:rsidR="00BA5B76" w:rsidRDefault="005B46E7" w:rsidP="002367F8">
      <w:pPr>
        <w:pStyle w:val="a4"/>
        <w:numPr>
          <w:ilvl w:val="0"/>
          <w:numId w:val="14"/>
        </w:numPr>
        <w:tabs>
          <w:tab w:val="left" w:pos="1857"/>
        </w:tabs>
        <w:spacing w:line="276" w:lineRule="auto"/>
        <w:ind w:right="514" w:firstLine="707"/>
        <w:rPr>
          <w:sz w:val="28"/>
        </w:rPr>
      </w:pPr>
      <w:r>
        <w:rPr>
          <w:sz w:val="28"/>
        </w:rPr>
        <w:t>принцип</w:t>
      </w:r>
      <w:r>
        <w:rPr>
          <w:spacing w:val="-4"/>
          <w:sz w:val="28"/>
        </w:rPr>
        <w:t xml:space="preserve"> </w:t>
      </w:r>
      <w:r>
        <w:rPr>
          <w:sz w:val="28"/>
        </w:rPr>
        <w:t>учёта</w:t>
      </w:r>
      <w:r>
        <w:rPr>
          <w:spacing w:val="-4"/>
          <w:sz w:val="28"/>
        </w:rPr>
        <w:t xml:space="preserve"> </w:t>
      </w:r>
      <w:r>
        <w:rPr>
          <w:sz w:val="28"/>
        </w:rPr>
        <w:t>языка</w:t>
      </w:r>
      <w:r>
        <w:rPr>
          <w:spacing w:val="-5"/>
          <w:sz w:val="28"/>
        </w:rPr>
        <w:t xml:space="preserve"> </w:t>
      </w:r>
      <w:r>
        <w:rPr>
          <w:sz w:val="28"/>
        </w:rPr>
        <w:t>обучения:</w:t>
      </w:r>
      <w:r>
        <w:rPr>
          <w:spacing w:val="-3"/>
          <w:sz w:val="28"/>
        </w:rPr>
        <w:t xml:space="preserve"> </w:t>
      </w:r>
      <w:r>
        <w:rPr>
          <w:sz w:val="28"/>
        </w:rPr>
        <w:t>с</w:t>
      </w:r>
      <w:r>
        <w:rPr>
          <w:spacing w:val="-4"/>
          <w:sz w:val="28"/>
        </w:rPr>
        <w:t xml:space="preserve"> </w:t>
      </w:r>
      <w:r>
        <w:rPr>
          <w:sz w:val="28"/>
        </w:rPr>
        <w:t>учётом</w:t>
      </w:r>
      <w:r>
        <w:rPr>
          <w:spacing w:val="-4"/>
          <w:sz w:val="28"/>
        </w:rPr>
        <w:t xml:space="preserve"> </w:t>
      </w:r>
      <w:r>
        <w:rPr>
          <w:sz w:val="28"/>
        </w:rPr>
        <w:t>условий</w:t>
      </w:r>
      <w:r>
        <w:rPr>
          <w:spacing w:val="-4"/>
          <w:sz w:val="28"/>
        </w:rPr>
        <w:t xml:space="preserve"> </w:t>
      </w:r>
      <w:r>
        <w:rPr>
          <w:sz w:val="28"/>
        </w:rPr>
        <w:t>функционирования образовательной организации ООП НОО характеризует право получения образования</w:t>
      </w:r>
      <w:r>
        <w:rPr>
          <w:spacing w:val="-14"/>
          <w:sz w:val="28"/>
        </w:rPr>
        <w:t xml:space="preserve"> </w:t>
      </w:r>
      <w:r>
        <w:rPr>
          <w:sz w:val="28"/>
        </w:rPr>
        <w:t>на</w:t>
      </w:r>
      <w:r>
        <w:rPr>
          <w:spacing w:val="-14"/>
          <w:sz w:val="28"/>
        </w:rPr>
        <w:t xml:space="preserve"> </w:t>
      </w:r>
      <w:r>
        <w:rPr>
          <w:sz w:val="28"/>
        </w:rPr>
        <w:t>родном</w:t>
      </w:r>
      <w:r>
        <w:rPr>
          <w:spacing w:val="-15"/>
          <w:sz w:val="28"/>
        </w:rPr>
        <w:t xml:space="preserve"> </w:t>
      </w:r>
      <w:r>
        <w:rPr>
          <w:sz w:val="28"/>
        </w:rPr>
        <w:t>языке</w:t>
      </w:r>
      <w:r>
        <w:rPr>
          <w:spacing w:val="-14"/>
          <w:sz w:val="28"/>
        </w:rPr>
        <w:t xml:space="preserve"> </w:t>
      </w:r>
      <w:r>
        <w:rPr>
          <w:sz w:val="28"/>
        </w:rPr>
        <w:t>из</w:t>
      </w:r>
      <w:r>
        <w:rPr>
          <w:spacing w:val="-14"/>
          <w:sz w:val="28"/>
        </w:rPr>
        <w:t xml:space="preserve"> </w:t>
      </w:r>
      <w:r>
        <w:rPr>
          <w:sz w:val="28"/>
        </w:rPr>
        <w:t>числа</w:t>
      </w:r>
      <w:r>
        <w:rPr>
          <w:spacing w:val="-11"/>
          <w:sz w:val="28"/>
        </w:rPr>
        <w:t xml:space="preserve"> </w:t>
      </w:r>
      <w:r>
        <w:rPr>
          <w:sz w:val="28"/>
        </w:rPr>
        <w:t>языков</w:t>
      </w:r>
      <w:r>
        <w:rPr>
          <w:spacing w:val="-15"/>
          <w:sz w:val="28"/>
        </w:rPr>
        <w:t xml:space="preserve"> </w:t>
      </w:r>
      <w:r>
        <w:rPr>
          <w:sz w:val="28"/>
        </w:rPr>
        <w:t>народов</w:t>
      </w:r>
      <w:r>
        <w:rPr>
          <w:spacing w:val="-15"/>
          <w:sz w:val="28"/>
        </w:rPr>
        <w:t xml:space="preserve"> </w:t>
      </w:r>
      <w:r>
        <w:rPr>
          <w:sz w:val="28"/>
        </w:rPr>
        <w:t>Российской</w:t>
      </w:r>
      <w:r>
        <w:rPr>
          <w:spacing w:val="-14"/>
          <w:sz w:val="28"/>
        </w:rPr>
        <w:t xml:space="preserve"> </w:t>
      </w:r>
      <w:r>
        <w:rPr>
          <w:sz w:val="28"/>
        </w:rPr>
        <w:t>Федерации и отражает механизмы реализации данного принципа в учебных планах, планах внеурочной деятельности;</w:t>
      </w:r>
    </w:p>
    <w:p w:rsidR="00BA5B76" w:rsidRDefault="005B46E7" w:rsidP="002367F8">
      <w:pPr>
        <w:pStyle w:val="a4"/>
        <w:numPr>
          <w:ilvl w:val="0"/>
          <w:numId w:val="14"/>
        </w:numPr>
        <w:tabs>
          <w:tab w:val="left" w:pos="1857"/>
        </w:tabs>
        <w:spacing w:line="276" w:lineRule="auto"/>
        <w:ind w:right="514" w:firstLine="707"/>
        <w:rPr>
          <w:sz w:val="28"/>
        </w:rPr>
      </w:pPr>
      <w:r>
        <w:rPr>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5B76" w:rsidRDefault="005B46E7" w:rsidP="002367F8">
      <w:pPr>
        <w:pStyle w:val="a4"/>
        <w:numPr>
          <w:ilvl w:val="0"/>
          <w:numId w:val="14"/>
        </w:numPr>
        <w:tabs>
          <w:tab w:val="left" w:pos="1857"/>
        </w:tabs>
        <w:spacing w:line="276" w:lineRule="auto"/>
        <w:ind w:right="514" w:firstLine="707"/>
        <w:rPr>
          <w:sz w:val="28"/>
        </w:rPr>
      </w:pPr>
      <w:r>
        <w:rPr>
          <w:sz w:val="28"/>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8"/>
        </w:rPr>
        <w:t>обучающегося;</w:t>
      </w:r>
    </w:p>
    <w:p w:rsidR="00BA5B76" w:rsidRPr="004836B7" w:rsidRDefault="005B46E7" w:rsidP="002367F8">
      <w:pPr>
        <w:pStyle w:val="a4"/>
        <w:numPr>
          <w:ilvl w:val="0"/>
          <w:numId w:val="14"/>
        </w:numPr>
        <w:tabs>
          <w:tab w:val="left" w:pos="1857"/>
        </w:tabs>
        <w:spacing w:line="276" w:lineRule="auto"/>
        <w:ind w:right="514" w:firstLine="707"/>
        <w:rPr>
          <w:sz w:val="28"/>
        </w:rPr>
      </w:pPr>
      <w:r>
        <w:rPr>
          <w:sz w:val="28"/>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w:t>
      </w:r>
      <w:r>
        <w:rPr>
          <w:spacing w:val="-2"/>
          <w:sz w:val="28"/>
        </w:rPr>
        <w:t>образования;</w:t>
      </w:r>
    </w:p>
    <w:p w:rsidR="00BA5B76" w:rsidRDefault="005B46E7" w:rsidP="002367F8">
      <w:pPr>
        <w:pStyle w:val="a4"/>
        <w:numPr>
          <w:ilvl w:val="0"/>
          <w:numId w:val="14"/>
        </w:numPr>
        <w:tabs>
          <w:tab w:val="left" w:pos="1857"/>
        </w:tabs>
        <w:spacing w:before="1" w:line="276" w:lineRule="auto"/>
        <w:ind w:right="531" w:firstLine="707"/>
        <w:rPr>
          <w:sz w:val="28"/>
        </w:rPr>
      </w:pPr>
      <w:r>
        <w:rPr>
          <w:sz w:val="28"/>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A5B76" w:rsidRDefault="005B46E7" w:rsidP="002367F8">
      <w:pPr>
        <w:pStyle w:val="a4"/>
        <w:numPr>
          <w:ilvl w:val="0"/>
          <w:numId w:val="14"/>
        </w:numPr>
        <w:tabs>
          <w:tab w:val="left" w:pos="1857"/>
          <w:tab w:val="left" w:pos="3316"/>
          <w:tab w:val="left" w:pos="5179"/>
          <w:tab w:val="left" w:pos="8698"/>
        </w:tabs>
        <w:spacing w:line="276" w:lineRule="auto"/>
        <w:ind w:right="530" w:firstLine="707"/>
        <w:rPr>
          <w:sz w:val="28"/>
        </w:rPr>
      </w:pPr>
      <w:r>
        <w:rPr>
          <w:sz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w:t>
      </w:r>
      <w:r>
        <w:rPr>
          <w:spacing w:val="-18"/>
          <w:sz w:val="28"/>
        </w:rPr>
        <w:t xml:space="preserve"> </w:t>
      </w:r>
      <w:r>
        <w:rPr>
          <w:sz w:val="28"/>
        </w:rPr>
        <w:t>санитарного</w:t>
      </w:r>
      <w:r>
        <w:rPr>
          <w:spacing w:val="-17"/>
          <w:sz w:val="28"/>
        </w:rPr>
        <w:t xml:space="preserve"> </w:t>
      </w:r>
      <w:r>
        <w:rPr>
          <w:sz w:val="28"/>
        </w:rPr>
        <w:t>врача</w:t>
      </w:r>
      <w:r>
        <w:rPr>
          <w:spacing w:val="-18"/>
          <w:sz w:val="28"/>
        </w:rPr>
        <w:t xml:space="preserve"> </w:t>
      </w:r>
      <w:r>
        <w:rPr>
          <w:sz w:val="28"/>
        </w:rPr>
        <w:t>Российской</w:t>
      </w:r>
      <w:r>
        <w:rPr>
          <w:spacing w:val="-17"/>
          <w:sz w:val="28"/>
        </w:rPr>
        <w:t xml:space="preserve"> </w:t>
      </w:r>
      <w:r>
        <w:rPr>
          <w:sz w:val="28"/>
        </w:rPr>
        <w:t>Федерации</w:t>
      </w:r>
      <w:r>
        <w:rPr>
          <w:spacing w:val="-18"/>
          <w:sz w:val="28"/>
        </w:rPr>
        <w:t xml:space="preserve"> </w:t>
      </w:r>
      <w:r>
        <w:rPr>
          <w:sz w:val="28"/>
        </w:rPr>
        <w:t>от</w:t>
      </w:r>
      <w:r>
        <w:rPr>
          <w:spacing w:val="-17"/>
          <w:sz w:val="28"/>
        </w:rPr>
        <w:t xml:space="preserve"> </w:t>
      </w:r>
      <w:r>
        <w:rPr>
          <w:sz w:val="28"/>
        </w:rPr>
        <w:t>28</w:t>
      </w:r>
      <w:r>
        <w:rPr>
          <w:spacing w:val="-18"/>
          <w:sz w:val="28"/>
        </w:rPr>
        <w:t xml:space="preserve"> </w:t>
      </w:r>
      <w:r>
        <w:rPr>
          <w:sz w:val="28"/>
        </w:rPr>
        <w:t>января</w:t>
      </w:r>
      <w:r>
        <w:rPr>
          <w:spacing w:val="-17"/>
          <w:sz w:val="28"/>
        </w:rPr>
        <w:t xml:space="preserve"> </w:t>
      </w:r>
      <w:r>
        <w:rPr>
          <w:sz w:val="28"/>
        </w:rPr>
        <w:t>2021 г.</w:t>
      </w:r>
      <w:r>
        <w:rPr>
          <w:spacing w:val="-4"/>
          <w:sz w:val="28"/>
        </w:rPr>
        <w:t xml:space="preserve"> </w:t>
      </w:r>
      <w:r>
        <w:rPr>
          <w:sz w:val="28"/>
        </w:rPr>
        <w:t>№</w:t>
      </w:r>
      <w:r>
        <w:rPr>
          <w:spacing w:val="-3"/>
          <w:sz w:val="28"/>
        </w:rPr>
        <w:t xml:space="preserve"> </w:t>
      </w:r>
      <w:r>
        <w:rPr>
          <w:sz w:val="28"/>
        </w:rPr>
        <w:t>2</w:t>
      </w:r>
      <w:r>
        <w:rPr>
          <w:spacing w:val="-10"/>
          <w:sz w:val="28"/>
        </w:rPr>
        <w:t xml:space="preserve"> </w:t>
      </w:r>
      <w:r>
        <w:rPr>
          <w:sz w:val="28"/>
        </w:rPr>
        <w:t>(зарегистрировано</w:t>
      </w:r>
      <w:r>
        <w:rPr>
          <w:spacing w:val="-3"/>
          <w:sz w:val="28"/>
        </w:rPr>
        <w:t xml:space="preserve"> </w:t>
      </w:r>
      <w:r>
        <w:rPr>
          <w:sz w:val="28"/>
        </w:rPr>
        <w:t>Министерством</w:t>
      </w:r>
      <w:r>
        <w:rPr>
          <w:spacing w:val="-4"/>
          <w:sz w:val="28"/>
        </w:rPr>
        <w:t xml:space="preserve"> </w:t>
      </w:r>
      <w:r>
        <w:rPr>
          <w:sz w:val="28"/>
        </w:rPr>
        <w:t>юстиции</w:t>
      </w:r>
      <w:r>
        <w:rPr>
          <w:spacing w:val="-3"/>
          <w:sz w:val="28"/>
        </w:rPr>
        <w:t xml:space="preserve"> </w:t>
      </w:r>
      <w:r>
        <w:rPr>
          <w:sz w:val="28"/>
        </w:rPr>
        <w:t>Российской</w:t>
      </w:r>
      <w:r>
        <w:rPr>
          <w:spacing w:val="-4"/>
          <w:sz w:val="28"/>
        </w:rPr>
        <w:t xml:space="preserve"> </w:t>
      </w:r>
      <w:r>
        <w:rPr>
          <w:sz w:val="28"/>
        </w:rPr>
        <w:t>Федерации</w:t>
      </w:r>
      <w:r>
        <w:rPr>
          <w:spacing w:val="-3"/>
          <w:sz w:val="28"/>
        </w:rPr>
        <w:t xml:space="preserve"> </w:t>
      </w:r>
      <w:r>
        <w:rPr>
          <w:sz w:val="28"/>
        </w:rPr>
        <w:t>29 января</w:t>
      </w:r>
      <w:r>
        <w:rPr>
          <w:spacing w:val="-3"/>
          <w:sz w:val="28"/>
        </w:rPr>
        <w:t xml:space="preserve"> </w:t>
      </w:r>
      <w:r>
        <w:rPr>
          <w:sz w:val="28"/>
        </w:rPr>
        <w:t>2021</w:t>
      </w:r>
      <w:r>
        <w:rPr>
          <w:spacing w:val="-2"/>
          <w:sz w:val="28"/>
        </w:rPr>
        <w:t xml:space="preserve"> </w:t>
      </w:r>
      <w:r>
        <w:rPr>
          <w:sz w:val="28"/>
        </w:rPr>
        <w:t>г.,</w:t>
      </w:r>
      <w:r>
        <w:rPr>
          <w:spacing w:val="-3"/>
          <w:sz w:val="28"/>
        </w:rPr>
        <w:t xml:space="preserve"> </w:t>
      </w:r>
      <w:r>
        <w:rPr>
          <w:sz w:val="28"/>
        </w:rPr>
        <w:t>регистрационный</w:t>
      </w:r>
      <w:r>
        <w:rPr>
          <w:spacing w:val="-3"/>
          <w:sz w:val="28"/>
        </w:rPr>
        <w:t xml:space="preserve"> </w:t>
      </w:r>
      <w:r>
        <w:rPr>
          <w:sz w:val="28"/>
        </w:rPr>
        <w:t>№</w:t>
      </w:r>
      <w:r>
        <w:rPr>
          <w:spacing w:val="-3"/>
          <w:sz w:val="28"/>
        </w:rPr>
        <w:t xml:space="preserve"> </w:t>
      </w:r>
      <w:r>
        <w:rPr>
          <w:sz w:val="28"/>
        </w:rPr>
        <w:t>62296),</w:t>
      </w:r>
      <w:r>
        <w:rPr>
          <w:spacing w:val="-4"/>
          <w:sz w:val="28"/>
        </w:rPr>
        <w:t xml:space="preserve"> </w:t>
      </w:r>
      <w:r>
        <w:rPr>
          <w:sz w:val="28"/>
        </w:rPr>
        <w:t>действующими</w:t>
      </w:r>
      <w:r>
        <w:rPr>
          <w:spacing w:val="-3"/>
          <w:sz w:val="28"/>
        </w:rPr>
        <w:t xml:space="preserve"> </w:t>
      </w:r>
      <w:r>
        <w:rPr>
          <w:sz w:val="28"/>
        </w:rPr>
        <w:t>до</w:t>
      </w:r>
      <w:r>
        <w:rPr>
          <w:spacing w:val="-3"/>
          <w:sz w:val="28"/>
        </w:rPr>
        <w:t xml:space="preserve"> </w:t>
      </w:r>
      <w:r>
        <w:rPr>
          <w:sz w:val="28"/>
        </w:rPr>
        <w:t>1</w:t>
      </w:r>
      <w:r>
        <w:rPr>
          <w:spacing w:val="-2"/>
          <w:sz w:val="28"/>
        </w:rPr>
        <w:t xml:space="preserve"> </w:t>
      </w:r>
      <w:r>
        <w:rPr>
          <w:sz w:val="28"/>
        </w:rPr>
        <w:t>марта</w:t>
      </w:r>
      <w:r>
        <w:rPr>
          <w:spacing w:val="-3"/>
          <w:sz w:val="28"/>
        </w:rPr>
        <w:t xml:space="preserve"> </w:t>
      </w:r>
      <w:r>
        <w:rPr>
          <w:sz w:val="28"/>
        </w:rPr>
        <w:t>2027</w:t>
      </w:r>
      <w:r>
        <w:rPr>
          <w:spacing w:val="-2"/>
          <w:sz w:val="28"/>
        </w:rPr>
        <w:t xml:space="preserve"> </w:t>
      </w:r>
      <w:r>
        <w:rPr>
          <w:sz w:val="28"/>
        </w:rPr>
        <w:t xml:space="preserve">г. </w:t>
      </w:r>
      <w:r>
        <w:rPr>
          <w:spacing w:val="-2"/>
          <w:sz w:val="28"/>
        </w:rPr>
        <w:t>(далее</w:t>
      </w:r>
      <w:r w:rsidR="00903BB4">
        <w:rPr>
          <w:sz w:val="28"/>
        </w:rPr>
        <w:t xml:space="preserve"> </w:t>
      </w:r>
      <w:r>
        <w:rPr>
          <w:spacing w:val="-10"/>
          <w:sz w:val="28"/>
        </w:rPr>
        <w:t>–</w:t>
      </w:r>
      <w:r w:rsidR="00903BB4">
        <w:rPr>
          <w:spacing w:val="-10"/>
          <w:sz w:val="28"/>
        </w:rPr>
        <w:t xml:space="preserve"> </w:t>
      </w:r>
      <w:r>
        <w:rPr>
          <w:spacing w:val="-2"/>
          <w:sz w:val="28"/>
        </w:rPr>
        <w:t>Гигиенические</w:t>
      </w:r>
      <w:r w:rsidR="00903BB4">
        <w:rPr>
          <w:sz w:val="28"/>
        </w:rPr>
        <w:t xml:space="preserve"> </w:t>
      </w:r>
      <w:r>
        <w:rPr>
          <w:spacing w:val="-2"/>
          <w:sz w:val="28"/>
        </w:rPr>
        <w:t xml:space="preserve">нормативы), </w:t>
      </w:r>
      <w:r>
        <w:rPr>
          <w:sz w:val="28"/>
        </w:rPr>
        <w:t>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 28 (зарегистрировано Министерством юстиции Российской Федерации</w:t>
      </w:r>
      <w:r>
        <w:rPr>
          <w:spacing w:val="-5"/>
          <w:sz w:val="28"/>
        </w:rPr>
        <w:t xml:space="preserve"> </w:t>
      </w:r>
      <w:r>
        <w:rPr>
          <w:sz w:val="28"/>
        </w:rPr>
        <w:t>18</w:t>
      </w:r>
      <w:r>
        <w:rPr>
          <w:spacing w:val="-7"/>
          <w:sz w:val="28"/>
        </w:rPr>
        <w:t xml:space="preserve"> </w:t>
      </w:r>
      <w:r>
        <w:rPr>
          <w:sz w:val="28"/>
        </w:rPr>
        <w:t>декабря</w:t>
      </w:r>
      <w:r>
        <w:rPr>
          <w:spacing w:val="-7"/>
          <w:sz w:val="28"/>
        </w:rPr>
        <w:t xml:space="preserve"> </w:t>
      </w:r>
      <w:r>
        <w:rPr>
          <w:sz w:val="28"/>
        </w:rPr>
        <w:t>2020</w:t>
      </w:r>
      <w:r>
        <w:rPr>
          <w:spacing w:val="-4"/>
          <w:sz w:val="28"/>
        </w:rPr>
        <w:t xml:space="preserve"> </w:t>
      </w:r>
      <w:r>
        <w:rPr>
          <w:sz w:val="28"/>
        </w:rPr>
        <w:t>г.,</w:t>
      </w:r>
      <w:r>
        <w:rPr>
          <w:spacing w:val="-8"/>
          <w:sz w:val="28"/>
        </w:rPr>
        <w:t xml:space="preserve"> </w:t>
      </w:r>
      <w:r>
        <w:rPr>
          <w:sz w:val="28"/>
        </w:rPr>
        <w:t>регистрационный</w:t>
      </w:r>
      <w:r>
        <w:rPr>
          <w:spacing w:val="-7"/>
          <w:sz w:val="28"/>
        </w:rPr>
        <w:t xml:space="preserve"> </w:t>
      </w:r>
      <w:r>
        <w:rPr>
          <w:sz w:val="28"/>
        </w:rPr>
        <w:t>№</w:t>
      </w:r>
      <w:r>
        <w:rPr>
          <w:spacing w:val="-7"/>
          <w:sz w:val="28"/>
        </w:rPr>
        <w:t xml:space="preserve"> </w:t>
      </w:r>
      <w:r>
        <w:rPr>
          <w:sz w:val="28"/>
        </w:rPr>
        <w:t>61573),</w:t>
      </w:r>
      <w:r w:rsidR="00903BB4">
        <w:rPr>
          <w:spacing w:val="-8"/>
          <w:sz w:val="28"/>
        </w:rPr>
        <w:t xml:space="preserve"> </w:t>
      </w:r>
      <w:r>
        <w:rPr>
          <w:sz w:val="28"/>
        </w:rPr>
        <w:t>действующими</w:t>
      </w:r>
      <w:r w:rsidR="00903BB4">
        <w:rPr>
          <w:spacing w:val="-3"/>
          <w:sz w:val="28"/>
        </w:rPr>
        <w:t xml:space="preserve"> </w:t>
      </w:r>
      <w:r w:rsidR="00903BB4">
        <w:rPr>
          <w:sz w:val="28"/>
        </w:rPr>
        <w:t xml:space="preserve">до 1 января 2027 г. (далее – </w:t>
      </w:r>
      <w:r>
        <w:rPr>
          <w:sz w:val="28"/>
        </w:rPr>
        <w:t>Санитарно-эпидемиологические требования).</w:t>
      </w:r>
    </w:p>
    <w:p w:rsidR="00BA5B76" w:rsidRPr="00903BB4" w:rsidRDefault="005B46E7" w:rsidP="002367F8">
      <w:pPr>
        <w:pStyle w:val="a4"/>
        <w:numPr>
          <w:ilvl w:val="2"/>
          <w:numId w:val="15"/>
        </w:numPr>
        <w:tabs>
          <w:tab w:val="left" w:pos="1971"/>
          <w:tab w:val="left" w:pos="9665"/>
        </w:tabs>
        <w:spacing w:line="276" w:lineRule="auto"/>
        <w:ind w:right="529" w:firstLine="426"/>
        <w:jc w:val="both"/>
        <w:rPr>
          <w:sz w:val="28"/>
          <w:szCs w:val="28"/>
        </w:rPr>
      </w:pPr>
      <w:r>
        <w:rPr>
          <w:sz w:val="28"/>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w:t>
      </w:r>
      <w:r>
        <w:rPr>
          <w:spacing w:val="-2"/>
          <w:sz w:val="28"/>
        </w:rPr>
        <w:t>учебных</w:t>
      </w:r>
      <w:r>
        <w:rPr>
          <w:sz w:val="28"/>
        </w:rPr>
        <w:tab/>
      </w:r>
      <w:r>
        <w:rPr>
          <w:spacing w:val="-4"/>
          <w:sz w:val="28"/>
        </w:rPr>
        <w:t>года</w:t>
      </w:r>
      <w:r w:rsidR="00903BB4">
        <w:rPr>
          <w:spacing w:val="-4"/>
          <w:sz w:val="28"/>
        </w:rPr>
        <w:t xml:space="preserve"> </w:t>
      </w:r>
      <w:r w:rsidRPr="00903BB4">
        <w:rPr>
          <w:sz w:val="28"/>
        </w:rPr>
        <w:t xml:space="preserve">не может составлять менее 2954 академических часов и более 3345 академических часов в соответствии с требованиями к организации </w:t>
      </w:r>
      <w:r w:rsidRPr="00903BB4">
        <w:rPr>
          <w:spacing w:val="-2"/>
          <w:sz w:val="28"/>
        </w:rPr>
        <w:t>образовательного</w:t>
      </w:r>
      <w:r w:rsidR="00903BB4" w:rsidRPr="00903BB4">
        <w:rPr>
          <w:sz w:val="28"/>
        </w:rPr>
        <w:t xml:space="preserve"> </w:t>
      </w:r>
      <w:r w:rsidRPr="00903BB4">
        <w:rPr>
          <w:spacing w:val="-2"/>
          <w:sz w:val="28"/>
        </w:rPr>
        <w:t>процесса</w:t>
      </w:r>
      <w:r w:rsidR="00903BB4">
        <w:rPr>
          <w:spacing w:val="-2"/>
          <w:sz w:val="28"/>
        </w:rPr>
        <w:t xml:space="preserve"> </w:t>
      </w:r>
      <w:r w:rsidRPr="00903BB4">
        <w:rPr>
          <w:sz w:val="28"/>
          <w:szCs w:val="28"/>
        </w:rPr>
        <w:t>к учебной нагрузке при 5-дневной (или 6-дневной) учебной неделе, предусмотренными Гигиеническими нормативами и Санитарно</w:t>
      </w:r>
      <w:r w:rsidR="0053498C">
        <w:rPr>
          <w:sz w:val="28"/>
          <w:szCs w:val="28"/>
        </w:rPr>
        <w:t xml:space="preserve"> </w:t>
      </w:r>
      <w:r w:rsidRPr="00903BB4">
        <w:rPr>
          <w:sz w:val="28"/>
          <w:szCs w:val="28"/>
        </w:rPr>
        <w:t>- эпидемиологическими требованиями.</w:t>
      </w:r>
    </w:p>
    <w:p w:rsidR="00BA5B76" w:rsidRPr="004836B7" w:rsidRDefault="005B46E7" w:rsidP="002367F8">
      <w:pPr>
        <w:pStyle w:val="a4"/>
        <w:numPr>
          <w:ilvl w:val="2"/>
          <w:numId w:val="15"/>
        </w:numPr>
        <w:tabs>
          <w:tab w:val="left" w:pos="2252"/>
        </w:tabs>
        <w:spacing w:line="276" w:lineRule="auto"/>
        <w:ind w:right="534" w:firstLine="707"/>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w:t>
      </w:r>
      <w:r>
        <w:rPr>
          <w:spacing w:val="34"/>
          <w:sz w:val="28"/>
        </w:rPr>
        <w:t xml:space="preserve">  </w:t>
      </w:r>
      <w:r>
        <w:rPr>
          <w:sz w:val="28"/>
        </w:rPr>
        <w:t>начального</w:t>
      </w:r>
      <w:r>
        <w:rPr>
          <w:spacing w:val="35"/>
          <w:sz w:val="28"/>
        </w:rPr>
        <w:t xml:space="preserve">  </w:t>
      </w:r>
      <w:r>
        <w:rPr>
          <w:sz w:val="28"/>
        </w:rPr>
        <w:t>общего</w:t>
      </w:r>
      <w:r>
        <w:rPr>
          <w:spacing w:val="37"/>
          <w:sz w:val="28"/>
        </w:rPr>
        <w:t xml:space="preserve">  </w:t>
      </w:r>
      <w:r>
        <w:rPr>
          <w:sz w:val="28"/>
        </w:rPr>
        <w:t>образования</w:t>
      </w:r>
      <w:r>
        <w:rPr>
          <w:spacing w:val="36"/>
          <w:sz w:val="28"/>
        </w:rPr>
        <w:t xml:space="preserve">  </w:t>
      </w:r>
      <w:r>
        <w:rPr>
          <w:sz w:val="28"/>
        </w:rPr>
        <w:t>в</w:t>
      </w:r>
      <w:r>
        <w:rPr>
          <w:spacing w:val="35"/>
          <w:sz w:val="28"/>
        </w:rPr>
        <w:t xml:space="preserve">  </w:t>
      </w:r>
      <w:r>
        <w:rPr>
          <w:sz w:val="28"/>
        </w:rPr>
        <w:t>порядке,</w:t>
      </w:r>
      <w:r>
        <w:rPr>
          <w:spacing w:val="36"/>
          <w:sz w:val="28"/>
        </w:rPr>
        <w:t xml:space="preserve">  </w:t>
      </w:r>
      <w:r>
        <w:rPr>
          <w:spacing w:val="-2"/>
          <w:sz w:val="28"/>
        </w:rPr>
        <w:t>установленном</w:t>
      </w:r>
    </w:p>
    <w:p w:rsidR="00BA5B76" w:rsidRDefault="005B46E7">
      <w:pPr>
        <w:pStyle w:val="a3"/>
        <w:spacing w:before="1" w:line="276" w:lineRule="auto"/>
        <w:ind w:right="532"/>
      </w:pPr>
      <w:r>
        <w:t>локальными нормативными актами образовательной организации. При формировании</w:t>
      </w:r>
      <w:r>
        <w:rPr>
          <w:spacing w:val="-18"/>
        </w:rPr>
        <w:t xml:space="preserve"> </w:t>
      </w:r>
      <w:r>
        <w:t>индивидуальных</w:t>
      </w:r>
      <w:r>
        <w:rPr>
          <w:spacing w:val="-17"/>
        </w:rPr>
        <w:t xml:space="preserve"> </w:t>
      </w:r>
      <w:r>
        <w:t>учебных</w:t>
      </w:r>
      <w:r>
        <w:rPr>
          <w:spacing w:val="-18"/>
        </w:rPr>
        <w:t xml:space="preserve"> </w:t>
      </w:r>
      <w:r>
        <w:t>планов,</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для</w:t>
      </w:r>
      <w:r>
        <w:rPr>
          <w:spacing w:val="-17"/>
        </w:rPr>
        <w:t xml:space="preserve"> </w:t>
      </w:r>
      <w:r>
        <w:t xml:space="preserve">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w:t>
      </w:r>
      <w:r>
        <w:rPr>
          <w:spacing w:val="-2"/>
        </w:rPr>
        <w:t>требованиями.</w:t>
      </w:r>
    </w:p>
    <w:p w:rsidR="00BA5B76" w:rsidRDefault="005B46E7">
      <w:pPr>
        <w:pStyle w:val="a3"/>
        <w:spacing w:line="320" w:lineRule="exact"/>
        <w:ind w:left="1553"/>
      </w:pPr>
      <w:r>
        <w:t>Особенности</w:t>
      </w:r>
      <w:r>
        <w:rPr>
          <w:spacing w:val="-12"/>
        </w:rPr>
        <w:t xml:space="preserve"> </w:t>
      </w:r>
      <w:r>
        <w:t>образовательной</w:t>
      </w:r>
      <w:r>
        <w:rPr>
          <w:spacing w:val="-9"/>
        </w:rPr>
        <w:t xml:space="preserve"> </w:t>
      </w:r>
      <w:r>
        <w:rPr>
          <w:spacing w:val="-2"/>
        </w:rPr>
        <w:t>программы.</w:t>
      </w:r>
    </w:p>
    <w:p w:rsidR="00BA5B76" w:rsidRDefault="005B46E7">
      <w:pPr>
        <w:pStyle w:val="a3"/>
        <w:spacing w:before="49" w:line="276" w:lineRule="auto"/>
        <w:ind w:right="537" w:firstLine="707"/>
      </w:pPr>
      <w:r>
        <w:t xml:space="preserve">ООП НОО Учреждения предполагает реализацию православного </w:t>
      </w:r>
      <w:r>
        <w:rPr>
          <w:spacing w:val="-2"/>
        </w:rPr>
        <w:t>компонента:</w:t>
      </w:r>
    </w:p>
    <w:p w:rsidR="00BA5B76" w:rsidRDefault="005B46E7" w:rsidP="002367F8">
      <w:pPr>
        <w:pStyle w:val="a4"/>
        <w:numPr>
          <w:ilvl w:val="0"/>
          <w:numId w:val="13"/>
        </w:numPr>
        <w:tabs>
          <w:tab w:val="left" w:pos="1763"/>
        </w:tabs>
        <w:spacing w:line="320" w:lineRule="exact"/>
        <w:ind w:left="1763" w:hanging="210"/>
        <w:rPr>
          <w:sz w:val="28"/>
        </w:rPr>
      </w:pPr>
      <w:r>
        <w:rPr>
          <w:sz w:val="28"/>
        </w:rPr>
        <w:t>изучение</w:t>
      </w:r>
      <w:r>
        <w:rPr>
          <w:spacing w:val="40"/>
          <w:sz w:val="28"/>
        </w:rPr>
        <w:t xml:space="preserve"> </w:t>
      </w:r>
      <w:r>
        <w:rPr>
          <w:sz w:val="28"/>
        </w:rPr>
        <w:t>модуля</w:t>
      </w:r>
      <w:r>
        <w:rPr>
          <w:spacing w:val="45"/>
          <w:sz w:val="28"/>
        </w:rPr>
        <w:t xml:space="preserve"> </w:t>
      </w:r>
      <w:r>
        <w:rPr>
          <w:sz w:val="28"/>
        </w:rPr>
        <w:t>«Основы</w:t>
      </w:r>
      <w:r>
        <w:rPr>
          <w:spacing w:val="43"/>
          <w:sz w:val="28"/>
        </w:rPr>
        <w:t xml:space="preserve"> </w:t>
      </w:r>
      <w:r>
        <w:rPr>
          <w:sz w:val="28"/>
        </w:rPr>
        <w:t>православной</w:t>
      </w:r>
      <w:r>
        <w:rPr>
          <w:spacing w:val="42"/>
          <w:sz w:val="28"/>
        </w:rPr>
        <w:t xml:space="preserve"> </w:t>
      </w:r>
      <w:r>
        <w:rPr>
          <w:sz w:val="28"/>
        </w:rPr>
        <w:t>культуры»</w:t>
      </w:r>
      <w:r>
        <w:rPr>
          <w:spacing w:val="42"/>
          <w:sz w:val="28"/>
        </w:rPr>
        <w:t xml:space="preserve"> </w:t>
      </w:r>
      <w:r>
        <w:rPr>
          <w:sz w:val="28"/>
        </w:rPr>
        <w:t>в</w:t>
      </w:r>
      <w:r>
        <w:rPr>
          <w:spacing w:val="43"/>
          <w:sz w:val="28"/>
        </w:rPr>
        <w:t xml:space="preserve"> </w:t>
      </w:r>
      <w:r>
        <w:rPr>
          <w:sz w:val="28"/>
        </w:rPr>
        <w:t>рамках</w:t>
      </w:r>
      <w:r>
        <w:rPr>
          <w:spacing w:val="44"/>
          <w:sz w:val="28"/>
        </w:rPr>
        <w:t xml:space="preserve"> </w:t>
      </w:r>
      <w:r>
        <w:rPr>
          <w:spacing w:val="-2"/>
          <w:sz w:val="28"/>
        </w:rPr>
        <w:t>курса</w:t>
      </w:r>
    </w:p>
    <w:p w:rsidR="00BA5B76" w:rsidRDefault="005B46E7">
      <w:pPr>
        <w:pStyle w:val="a3"/>
        <w:spacing w:before="50"/>
      </w:pPr>
      <w:r>
        <w:t>«Основы</w:t>
      </w:r>
      <w:r>
        <w:rPr>
          <w:spacing w:val="-10"/>
        </w:rPr>
        <w:t xml:space="preserve"> </w:t>
      </w:r>
      <w:r>
        <w:t>религиозных</w:t>
      </w:r>
      <w:r>
        <w:rPr>
          <w:spacing w:val="-4"/>
        </w:rPr>
        <w:t xml:space="preserve"> </w:t>
      </w:r>
      <w:r>
        <w:t>культур</w:t>
      </w:r>
      <w:r>
        <w:rPr>
          <w:spacing w:val="-4"/>
        </w:rPr>
        <w:t xml:space="preserve"> </w:t>
      </w:r>
      <w:r>
        <w:t>и</w:t>
      </w:r>
      <w:r>
        <w:rPr>
          <w:spacing w:val="-5"/>
        </w:rPr>
        <w:t xml:space="preserve"> </w:t>
      </w:r>
      <w:r>
        <w:t>светской</w:t>
      </w:r>
      <w:r>
        <w:rPr>
          <w:spacing w:val="-4"/>
        </w:rPr>
        <w:t xml:space="preserve"> </w:t>
      </w:r>
      <w:r>
        <w:rPr>
          <w:spacing w:val="-2"/>
        </w:rPr>
        <w:t>этики»;</w:t>
      </w:r>
    </w:p>
    <w:p w:rsidR="00BA5B76" w:rsidRPr="00EE6D64" w:rsidRDefault="005B46E7" w:rsidP="002367F8">
      <w:pPr>
        <w:pStyle w:val="a4"/>
        <w:numPr>
          <w:ilvl w:val="0"/>
          <w:numId w:val="13"/>
        </w:numPr>
        <w:tabs>
          <w:tab w:val="left" w:pos="1716"/>
        </w:tabs>
        <w:spacing w:before="47"/>
        <w:ind w:left="1716" w:hanging="163"/>
        <w:rPr>
          <w:sz w:val="28"/>
        </w:rPr>
      </w:pPr>
      <w:r>
        <w:rPr>
          <w:sz w:val="28"/>
        </w:rPr>
        <w:t>курс</w:t>
      </w:r>
      <w:r>
        <w:rPr>
          <w:spacing w:val="-9"/>
          <w:sz w:val="28"/>
        </w:rPr>
        <w:t xml:space="preserve"> </w:t>
      </w:r>
      <w:r>
        <w:rPr>
          <w:sz w:val="28"/>
        </w:rPr>
        <w:t>внеурочной</w:t>
      </w:r>
      <w:r>
        <w:rPr>
          <w:spacing w:val="-10"/>
          <w:sz w:val="28"/>
        </w:rPr>
        <w:t xml:space="preserve"> </w:t>
      </w:r>
      <w:r>
        <w:rPr>
          <w:sz w:val="28"/>
        </w:rPr>
        <w:t>деятельности</w:t>
      </w:r>
      <w:r>
        <w:rPr>
          <w:spacing w:val="-7"/>
          <w:sz w:val="28"/>
        </w:rPr>
        <w:t xml:space="preserve"> </w:t>
      </w:r>
      <w:r>
        <w:rPr>
          <w:sz w:val="28"/>
        </w:rPr>
        <w:t>«Основы</w:t>
      </w:r>
      <w:r>
        <w:rPr>
          <w:spacing w:val="-7"/>
          <w:sz w:val="28"/>
        </w:rPr>
        <w:t xml:space="preserve"> </w:t>
      </w:r>
      <w:r>
        <w:rPr>
          <w:sz w:val="28"/>
        </w:rPr>
        <w:t>православной</w:t>
      </w:r>
      <w:r>
        <w:rPr>
          <w:spacing w:val="-6"/>
          <w:sz w:val="28"/>
        </w:rPr>
        <w:t xml:space="preserve"> </w:t>
      </w:r>
      <w:r>
        <w:rPr>
          <w:spacing w:val="-2"/>
          <w:sz w:val="28"/>
        </w:rPr>
        <w:t>веры»;</w:t>
      </w:r>
    </w:p>
    <w:p w:rsidR="00BA5B76" w:rsidRDefault="005B46E7" w:rsidP="002367F8">
      <w:pPr>
        <w:pStyle w:val="a4"/>
        <w:numPr>
          <w:ilvl w:val="0"/>
          <w:numId w:val="13"/>
        </w:numPr>
        <w:tabs>
          <w:tab w:val="left" w:pos="1698"/>
        </w:tabs>
        <w:spacing w:before="47" w:line="276" w:lineRule="auto"/>
        <w:ind w:right="536" w:firstLine="707"/>
        <w:rPr>
          <w:sz w:val="28"/>
        </w:rPr>
      </w:pPr>
      <w:r>
        <w:rPr>
          <w:spacing w:val="-2"/>
          <w:sz w:val="28"/>
        </w:rPr>
        <w:t>реализации</w:t>
      </w:r>
      <w:r>
        <w:rPr>
          <w:spacing w:val="-8"/>
          <w:sz w:val="28"/>
        </w:rPr>
        <w:t xml:space="preserve"> </w:t>
      </w:r>
      <w:r>
        <w:rPr>
          <w:spacing w:val="-2"/>
          <w:sz w:val="28"/>
        </w:rPr>
        <w:t>православного</w:t>
      </w:r>
      <w:r>
        <w:rPr>
          <w:spacing w:val="-6"/>
          <w:sz w:val="28"/>
        </w:rPr>
        <w:t xml:space="preserve"> </w:t>
      </w:r>
      <w:r>
        <w:rPr>
          <w:spacing w:val="-2"/>
          <w:sz w:val="28"/>
        </w:rPr>
        <w:t>уклада</w:t>
      </w:r>
      <w:r>
        <w:rPr>
          <w:spacing w:val="-6"/>
          <w:sz w:val="28"/>
        </w:rPr>
        <w:t xml:space="preserve"> </w:t>
      </w:r>
      <w:r>
        <w:rPr>
          <w:spacing w:val="-2"/>
          <w:sz w:val="28"/>
        </w:rPr>
        <w:t>жизни</w:t>
      </w:r>
      <w:r>
        <w:rPr>
          <w:spacing w:val="-5"/>
          <w:sz w:val="28"/>
        </w:rPr>
        <w:t xml:space="preserve"> </w:t>
      </w:r>
      <w:r>
        <w:rPr>
          <w:spacing w:val="-2"/>
          <w:sz w:val="28"/>
        </w:rPr>
        <w:t>Учреждения</w:t>
      </w:r>
      <w:r>
        <w:rPr>
          <w:spacing w:val="-8"/>
          <w:sz w:val="28"/>
        </w:rPr>
        <w:t xml:space="preserve"> </w:t>
      </w:r>
      <w:r>
        <w:rPr>
          <w:spacing w:val="-2"/>
          <w:sz w:val="28"/>
        </w:rPr>
        <w:t>и</w:t>
      </w:r>
      <w:r>
        <w:rPr>
          <w:spacing w:val="-6"/>
          <w:sz w:val="28"/>
        </w:rPr>
        <w:t xml:space="preserve"> </w:t>
      </w:r>
      <w:r>
        <w:rPr>
          <w:spacing w:val="-2"/>
          <w:sz w:val="28"/>
        </w:rPr>
        <w:t xml:space="preserve">общешкольных </w:t>
      </w:r>
      <w:r>
        <w:rPr>
          <w:sz w:val="28"/>
        </w:rPr>
        <w:t xml:space="preserve">традиций: участие обучающихся в Престольных и основных православных </w:t>
      </w:r>
      <w:r>
        <w:rPr>
          <w:spacing w:val="-2"/>
          <w:sz w:val="28"/>
        </w:rPr>
        <w:t>праздниках.</w:t>
      </w:r>
    </w:p>
    <w:p w:rsidR="00BA5B76" w:rsidRDefault="00BA5B76">
      <w:pPr>
        <w:pStyle w:val="a3"/>
        <w:spacing w:before="45"/>
        <w:ind w:left="0"/>
        <w:jc w:val="left"/>
      </w:pPr>
    </w:p>
    <w:p w:rsidR="00BA5B76" w:rsidRDefault="005B46E7" w:rsidP="002367F8">
      <w:pPr>
        <w:pStyle w:val="Heading3"/>
        <w:numPr>
          <w:ilvl w:val="1"/>
          <w:numId w:val="15"/>
        </w:numPr>
        <w:tabs>
          <w:tab w:val="left" w:pos="2044"/>
        </w:tabs>
        <w:ind w:left="2044" w:hanging="491"/>
      </w:pPr>
      <w:r>
        <w:t>Планируемые</w:t>
      </w:r>
      <w:r>
        <w:rPr>
          <w:spacing w:val="-7"/>
        </w:rPr>
        <w:t xml:space="preserve"> </w:t>
      </w:r>
      <w:r>
        <w:t>результаты</w:t>
      </w:r>
      <w:r>
        <w:rPr>
          <w:spacing w:val="-8"/>
        </w:rPr>
        <w:t xml:space="preserve"> </w:t>
      </w:r>
      <w:r>
        <w:t>освоения</w:t>
      </w:r>
      <w:r>
        <w:rPr>
          <w:spacing w:val="-7"/>
        </w:rPr>
        <w:t xml:space="preserve"> </w:t>
      </w:r>
      <w:r>
        <w:t>ООП</w:t>
      </w:r>
      <w:r>
        <w:rPr>
          <w:spacing w:val="-6"/>
        </w:rPr>
        <w:t xml:space="preserve"> </w:t>
      </w:r>
      <w:r>
        <w:rPr>
          <w:spacing w:val="-4"/>
        </w:rPr>
        <w:t>НОО.</w:t>
      </w:r>
    </w:p>
    <w:p w:rsidR="00BA5B76" w:rsidRDefault="005B46E7" w:rsidP="002367F8">
      <w:pPr>
        <w:pStyle w:val="a4"/>
        <w:numPr>
          <w:ilvl w:val="2"/>
          <w:numId w:val="15"/>
        </w:numPr>
        <w:tabs>
          <w:tab w:val="left" w:pos="2252"/>
        </w:tabs>
        <w:spacing w:before="47" w:line="276" w:lineRule="auto"/>
        <w:ind w:right="533" w:firstLine="707"/>
        <w:jc w:val="both"/>
        <w:rPr>
          <w:sz w:val="28"/>
        </w:rPr>
      </w:pPr>
      <w:r>
        <w:rPr>
          <w:sz w:val="28"/>
        </w:rPr>
        <w:t>Планируемые результаты освоения ООП НОО соответствуют современным</w:t>
      </w:r>
      <w:r>
        <w:rPr>
          <w:spacing w:val="80"/>
          <w:w w:val="150"/>
          <w:sz w:val="28"/>
        </w:rPr>
        <w:t xml:space="preserve"> </w:t>
      </w:r>
      <w:r>
        <w:rPr>
          <w:sz w:val="28"/>
        </w:rPr>
        <w:t>целям</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представленным во ФГОС НОО как система личностных, метапредметных и предметных достижений обучающегося.</w:t>
      </w:r>
    </w:p>
    <w:p w:rsidR="00BA5B76" w:rsidRPr="00495C30" w:rsidRDefault="005B46E7" w:rsidP="002367F8">
      <w:pPr>
        <w:pStyle w:val="a4"/>
        <w:numPr>
          <w:ilvl w:val="2"/>
          <w:numId w:val="15"/>
        </w:numPr>
        <w:tabs>
          <w:tab w:val="left" w:pos="2252"/>
          <w:tab w:val="left" w:pos="8250"/>
        </w:tabs>
        <w:spacing w:line="276" w:lineRule="auto"/>
        <w:ind w:right="533" w:firstLine="707"/>
        <w:jc w:val="both"/>
        <w:rPr>
          <w:sz w:val="36"/>
        </w:rPr>
      </w:pPr>
      <w:r>
        <w:rPr>
          <w:sz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Pr>
          <w:spacing w:val="-2"/>
          <w:sz w:val="28"/>
        </w:rPr>
        <w:t>самопознания,</w:t>
      </w:r>
      <w:r w:rsidR="00495C30">
        <w:rPr>
          <w:sz w:val="28"/>
        </w:rPr>
        <w:t xml:space="preserve"> </w:t>
      </w:r>
      <w:r>
        <w:rPr>
          <w:spacing w:val="-2"/>
          <w:sz w:val="28"/>
        </w:rPr>
        <w:t>самовоспитания</w:t>
      </w:r>
      <w:r w:rsidR="00495C30">
        <w:rPr>
          <w:spacing w:val="-2"/>
          <w:sz w:val="28"/>
        </w:rPr>
        <w:t xml:space="preserve"> </w:t>
      </w:r>
      <w:r w:rsidRPr="00495C30">
        <w:rPr>
          <w:sz w:val="28"/>
        </w:rPr>
        <w:t>и</w:t>
      </w:r>
      <w:r w:rsidRPr="00495C30">
        <w:rPr>
          <w:spacing w:val="-8"/>
          <w:sz w:val="28"/>
        </w:rPr>
        <w:t xml:space="preserve"> </w:t>
      </w:r>
      <w:r w:rsidRPr="00495C30">
        <w:rPr>
          <w:sz w:val="28"/>
        </w:rPr>
        <w:t>саморазвития,</w:t>
      </w:r>
      <w:r w:rsidRPr="00495C30">
        <w:rPr>
          <w:spacing w:val="-5"/>
          <w:sz w:val="28"/>
        </w:rPr>
        <w:t xml:space="preserve"> </w:t>
      </w:r>
      <w:r w:rsidRPr="00495C30">
        <w:rPr>
          <w:sz w:val="28"/>
        </w:rPr>
        <w:t>формирования</w:t>
      </w:r>
      <w:r w:rsidRPr="00495C30">
        <w:rPr>
          <w:spacing w:val="-6"/>
          <w:sz w:val="28"/>
        </w:rPr>
        <w:t xml:space="preserve"> </w:t>
      </w:r>
      <w:r w:rsidRPr="00495C30">
        <w:rPr>
          <w:sz w:val="28"/>
        </w:rPr>
        <w:t>внутренней</w:t>
      </w:r>
      <w:r w:rsidRPr="00495C30">
        <w:rPr>
          <w:spacing w:val="-7"/>
          <w:sz w:val="28"/>
        </w:rPr>
        <w:t xml:space="preserve"> </w:t>
      </w:r>
      <w:r w:rsidRPr="00495C30">
        <w:rPr>
          <w:sz w:val="28"/>
        </w:rPr>
        <w:t>позиции</w:t>
      </w:r>
      <w:r w:rsidRPr="00495C30">
        <w:rPr>
          <w:spacing w:val="-5"/>
          <w:sz w:val="28"/>
        </w:rPr>
        <w:t xml:space="preserve"> </w:t>
      </w:r>
      <w:r w:rsidRPr="00495C30">
        <w:rPr>
          <w:spacing w:val="-2"/>
          <w:sz w:val="28"/>
        </w:rPr>
        <w:t>личности.</w:t>
      </w:r>
    </w:p>
    <w:p w:rsidR="00BA5B76" w:rsidRPr="00495C30" w:rsidRDefault="005B46E7" w:rsidP="002367F8">
      <w:pPr>
        <w:pStyle w:val="a4"/>
        <w:numPr>
          <w:ilvl w:val="2"/>
          <w:numId w:val="15"/>
        </w:numPr>
        <w:tabs>
          <w:tab w:val="left" w:pos="2252"/>
        </w:tabs>
        <w:spacing w:before="46" w:line="276" w:lineRule="auto"/>
        <w:ind w:right="537" w:firstLine="707"/>
        <w:jc w:val="both"/>
        <w:rPr>
          <w:sz w:val="28"/>
        </w:rPr>
      </w:pPr>
      <w:r>
        <w:rPr>
          <w:sz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w:t>
      </w:r>
      <w:r>
        <w:rPr>
          <w:spacing w:val="21"/>
          <w:sz w:val="28"/>
        </w:rPr>
        <w:t xml:space="preserve"> </w:t>
      </w:r>
      <w:r>
        <w:rPr>
          <w:sz w:val="28"/>
        </w:rPr>
        <w:t>предметов,</w:t>
      </w:r>
      <w:r>
        <w:rPr>
          <w:spacing w:val="17"/>
          <w:sz w:val="28"/>
        </w:rPr>
        <w:t xml:space="preserve"> </w:t>
      </w:r>
      <w:r>
        <w:rPr>
          <w:sz w:val="28"/>
        </w:rPr>
        <w:t>а</w:t>
      </w:r>
      <w:r>
        <w:rPr>
          <w:spacing w:val="20"/>
          <w:sz w:val="28"/>
        </w:rPr>
        <w:t xml:space="preserve"> </w:t>
      </w:r>
      <w:r>
        <w:rPr>
          <w:sz w:val="28"/>
        </w:rPr>
        <w:t>также</w:t>
      </w:r>
      <w:r>
        <w:rPr>
          <w:spacing w:val="21"/>
          <w:sz w:val="28"/>
        </w:rPr>
        <w:t xml:space="preserve"> </w:t>
      </w:r>
      <w:r>
        <w:rPr>
          <w:sz w:val="28"/>
        </w:rPr>
        <w:t>становление</w:t>
      </w:r>
      <w:r>
        <w:rPr>
          <w:spacing w:val="21"/>
          <w:sz w:val="28"/>
        </w:rPr>
        <w:t xml:space="preserve"> </w:t>
      </w:r>
      <w:r>
        <w:rPr>
          <w:sz w:val="28"/>
        </w:rPr>
        <w:t>способности</w:t>
      </w:r>
      <w:r>
        <w:rPr>
          <w:spacing w:val="21"/>
          <w:sz w:val="28"/>
        </w:rPr>
        <w:t xml:space="preserve"> </w:t>
      </w:r>
      <w:r>
        <w:rPr>
          <w:sz w:val="28"/>
        </w:rPr>
        <w:t>к</w:t>
      </w:r>
      <w:r>
        <w:rPr>
          <w:spacing w:val="20"/>
          <w:sz w:val="28"/>
        </w:rPr>
        <w:t xml:space="preserve"> </w:t>
      </w:r>
      <w:r>
        <w:rPr>
          <w:sz w:val="28"/>
        </w:rPr>
        <w:t>самообразованию</w:t>
      </w:r>
      <w:r>
        <w:rPr>
          <w:spacing w:val="21"/>
          <w:sz w:val="28"/>
        </w:rPr>
        <w:t xml:space="preserve"> </w:t>
      </w:r>
      <w:r>
        <w:rPr>
          <w:spacing w:val="-10"/>
          <w:sz w:val="28"/>
        </w:rPr>
        <w:t>и</w:t>
      </w:r>
    </w:p>
    <w:p w:rsidR="00BA5B76" w:rsidRDefault="005B46E7">
      <w:pPr>
        <w:pStyle w:val="a3"/>
        <w:spacing w:before="1" w:line="276" w:lineRule="auto"/>
        <w:ind w:right="531"/>
      </w:pPr>
      <w:r>
        <w:t>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A5B76" w:rsidRDefault="005B46E7" w:rsidP="002367F8">
      <w:pPr>
        <w:pStyle w:val="Heading3"/>
        <w:numPr>
          <w:ilvl w:val="1"/>
          <w:numId w:val="15"/>
        </w:numPr>
        <w:tabs>
          <w:tab w:val="left" w:pos="2234"/>
        </w:tabs>
        <w:spacing w:line="276" w:lineRule="auto"/>
        <w:ind w:left="846" w:right="531" w:firstLine="707"/>
      </w:pPr>
      <w:r>
        <w:t>Система оценки достижения планируемых результатов освоения ООП НОО.</w:t>
      </w:r>
    </w:p>
    <w:p w:rsidR="00BA5B76" w:rsidRDefault="005B46E7" w:rsidP="002367F8">
      <w:pPr>
        <w:pStyle w:val="a4"/>
        <w:numPr>
          <w:ilvl w:val="2"/>
          <w:numId w:val="15"/>
        </w:numPr>
        <w:tabs>
          <w:tab w:val="left" w:pos="2252"/>
          <w:tab w:val="left" w:pos="4323"/>
          <w:tab w:val="left" w:pos="6298"/>
          <w:tab w:val="left" w:pos="9334"/>
        </w:tabs>
        <w:spacing w:line="276" w:lineRule="auto"/>
        <w:ind w:right="533" w:firstLine="707"/>
        <w:jc w:val="both"/>
        <w:rPr>
          <w:sz w:val="28"/>
        </w:rPr>
      </w:pPr>
      <w:r>
        <w:rPr>
          <w:sz w:val="28"/>
        </w:rPr>
        <w:t>Основой объективной оценки соответствия установленным требованиям образовательной деятельности и подготовки обучающихся, освоивших</w:t>
      </w:r>
      <w:r>
        <w:rPr>
          <w:spacing w:val="-8"/>
          <w:sz w:val="28"/>
        </w:rPr>
        <w:t xml:space="preserve"> </w:t>
      </w:r>
      <w:r>
        <w:rPr>
          <w:sz w:val="28"/>
        </w:rPr>
        <w:t>ООП</w:t>
      </w:r>
      <w:r>
        <w:rPr>
          <w:spacing w:val="-9"/>
          <w:sz w:val="28"/>
        </w:rPr>
        <w:t xml:space="preserve"> </w:t>
      </w:r>
      <w:r>
        <w:rPr>
          <w:sz w:val="28"/>
        </w:rPr>
        <w:t>НОО,</w:t>
      </w:r>
      <w:r>
        <w:rPr>
          <w:spacing w:val="-8"/>
          <w:sz w:val="28"/>
        </w:rPr>
        <w:t xml:space="preserve"> </w:t>
      </w:r>
      <w:r>
        <w:rPr>
          <w:sz w:val="28"/>
        </w:rPr>
        <w:t>является</w:t>
      </w:r>
      <w:r>
        <w:rPr>
          <w:spacing w:val="-7"/>
          <w:sz w:val="28"/>
        </w:rPr>
        <w:t xml:space="preserve"> </w:t>
      </w:r>
      <w:r>
        <w:rPr>
          <w:sz w:val="28"/>
        </w:rPr>
        <w:t>ФГОС</w:t>
      </w:r>
      <w:r>
        <w:rPr>
          <w:spacing w:val="-11"/>
          <w:sz w:val="28"/>
        </w:rPr>
        <w:t xml:space="preserve"> </w:t>
      </w:r>
      <w:r>
        <w:rPr>
          <w:sz w:val="28"/>
        </w:rPr>
        <w:t>НОО</w:t>
      </w:r>
      <w:r>
        <w:rPr>
          <w:spacing w:val="-9"/>
          <w:sz w:val="28"/>
        </w:rPr>
        <w:t xml:space="preserve"> </w:t>
      </w:r>
      <w:r>
        <w:rPr>
          <w:sz w:val="28"/>
        </w:rPr>
        <w:t>независимо</w:t>
      </w:r>
      <w:r>
        <w:rPr>
          <w:spacing w:val="-9"/>
          <w:sz w:val="28"/>
        </w:rPr>
        <w:t xml:space="preserve"> </w:t>
      </w:r>
      <w:r>
        <w:rPr>
          <w:sz w:val="28"/>
        </w:rPr>
        <w:t>от</w:t>
      </w:r>
      <w:r>
        <w:rPr>
          <w:spacing w:val="-10"/>
          <w:sz w:val="28"/>
        </w:rPr>
        <w:t xml:space="preserve"> </w:t>
      </w:r>
      <w:r>
        <w:rPr>
          <w:sz w:val="28"/>
        </w:rPr>
        <w:t>формы</w:t>
      </w:r>
      <w:r>
        <w:rPr>
          <w:spacing w:val="-9"/>
          <w:sz w:val="28"/>
        </w:rPr>
        <w:t xml:space="preserve"> </w:t>
      </w:r>
      <w:r>
        <w:rPr>
          <w:sz w:val="28"/>
        </w:rPr>
        <w:t xml:space="preserve">получения начального общего образования и формы обучения. Таким образом, ФГОС НОО определяет основные требования к образовательным результатам </w:t>
      </w:r>
      <w:r>
        <w:rPr>
          <w:spacing w:val="-2"/>
          <w:sz w:val="28"/>
        </w:rPr>
        <w:t>обучающихся</w:t>
      </w:r>
      <w:r w:rsidR="00495C30">
        <w:rPr>
          <w:sz w:val="28"/>
        </w:rPr>
        <w:t xml:space="preserve"> </w:t>
      </w:r>
      <w:r>
        <w:rPr>
          <w:spacing w:val="-10"/>
          <w:sz w:val="28"/>
        </w:rPr>
        <w:t>и</w:t>
      </w:r>
      <w:r w:rsidR="00495C30">
        <w:rPr>
          <w:sz w:val="28"/>
        </w:rPr>
        <w:t xml:space="preserve"> </w:t>
      </w:r>
      <w:r>
        <w:rPr>
          <w:spacing w:val="-2"/>
          <w:sz w:val="28"/>
        </w:rPr>
        <w:t>средствам</w:t>
      </w:r>
      <w:r w:rsidR="00495C30">
        <w:rPr>
          <w:sz w:val="28"/>
        </w:rPr>
        <w:t xml:space="preserve"> </w:t>
      </w:r>
      <w:r>
        <w:rPr>
          <w:spacing w:val="-2"/>
          <w:sz w:val="28"/>
        </w:rPr>
        <w:t xml:space="preserve">оценки </w:t>
      </w:r>
      <w:r>
        <w:rPr>
          <w:sz w:val="28"/>
        </w:rPr>
        <w:t>их достижения.</w:t>
      </w:r>
    </w:p>
    <w:p w:rsidR="00BA5B76" w:rsidRPr="009C7A3E" w:rsidRDefault="005B46E7" w:rsidP="002367F8">
      <w:pPr>
        <w:pStyle w:val="a4"/>
        <w:numPr>
          <w:ilvl w:val="2"/>
          <w:numId w:val="15"/>
        </w:numPr>
        <w:tabs>
          <w:tab w:val="left" w:pos="2252"/>
          <w:tab w:val="left" w:pos="8705"/>
        </w:tabs>
        <w:spacing w:line="276" w:lineRule="auto"/>
        <w:ind w:right="532" w:firstLine="707"/>
        <w:jc w:val="both"/>
        <w:rPr>
          <w:sz w:val="36"/>
        </w:rPr>
      </w:pPr>
      <w:r>
        <w:rPr>
          <w:sz w:val="28"/>
        </w:rPr>
        <w:t>Система</w:t>
      </w:r>
      <w:r>
        <w:rPr>
          <w:spacing w:val="80"/>
          <w:w w:val="150"/>
          <w:sz w:val="28"/>
        </w:rPr>
        <w:t xml:space="preserve"> </w:t>
      </w:r>
      <w:r>
        <w:rPr>
          <w:sz w:val="28"/>
        </w:rPr>
        <w:t>оценки</w:t>
      </w:r>
      <w:r>
        <w:rPr>
          <w:spacing w:val="80"/>
          <w:w w:val="150"/>
          <w:sz w:val="28"/>
        </w:rPr>
        <w:t xml:space="preserve"> </w:t>
      </w:r>
      <w:r>
        <w:rPr>
          <w:sz w:val="28"/>
        </w:rPr>
        <w:t>достижения</w:t>
      </w:r>
      <w:r>
        <w:rPr>
          <w:spacing w:val="80"/>
          <w:w w:val="150"/>
          <w:sz w:val="28"/>
        </w:rPr>
        <w:t xml:space="preserve"> </w:t>
      </w:r>
      <w:r>
        <w:rPr>
          <w:sz w:val="28"/>
        </w:rPr>
        <w:t>планируемых</w:t>
      </w:r>
      <w:r>
        <w:rPr>
          <w:spacing w:val="80"/>
          <w:w w:val="150"/>
          <w:sz w:val="28"/>
        </w:rPr>
        <w:t xml:space="preserve"> </w:t>
      </w:r>
      <w:r>
        <w:rPr>
          <w:sz w:val="28"/>
        </w:rPr>
        <w:t>результатов</w:t>
      </w:r>
      <w:r>
        <w:rPr>
          <w:spacing w:val="80"/>
          <w:w w:val="150"/>
          <w:sz w:val="28"/>
        </w:rPr>
        <w:t xml:space="preserve"> </w:t>
      </w:r>
      <w:r>
        <w:rPr>
          <w:sz w:val="28"/>
        </w:rPr>
        <w:t xml:space="preserve">(далее - система оценки) является частью системы оценки и управления </w:t>
      </w:r>
      <w:r>
        <w:rPr>
          <w:spacing w:val="-2"/>
          <w:sz w:val="28"/>
        </w:rPr>
        <w:t>качеством</w:t>
      </w:r>
      <w:r>
        <w:rPr>
          <w:sz w:val="28"/>
        </w:rPr>
        <w:tab/>
      </w:r>
      <w:r>
        <w:rPr>
          <w:spacing w:val="-2"/>
          <w:sz w:val="28"/>
        </w:rPr>
        <w:t>образования</w:t>
      </w:r>
      <w:r w:rsidR="009C7A3E">
        <w:rPr>
          <w:spacing w:val="-2"/>
          <w:sz w:val="28"/>
        </w:rPr>
        <w:t xml:space="preserve"> </w:t>
      </w:r>
      <w:r w:rsidRPr="009C7A3E">
        <w:rPr>
          <w:sz w:val="28"/>
        </w:rPr>
        <w:t>в образовательной организации и служит основой при разработке образовательной организацией соответствующего локального акта.</w:t>
      </w:r>
    </w:p>
    <w:p w:rsidR="00BA5B76" w:rsidRPr="009C7A3E" w:rsidRDefault="005B46E7" w:rsidP="002367F8">
      <w:pPr>
        <w:pStyle w:val="a4"/>
        <w:numPr>
          <w:ilvl w:val="2"/>
          <w:numId w:val="15"/>
        </w:numPr>
        <w:tabs>
          <w:tab w:val="left" w:pos="2252"/>
          <w:tab w:val="left" w:pos="9580"/>
        </w:tabs>
        <w:spacing w:line="276" w:lineRule="auto"/>
        <w:ind w:right="531" w:firstLine="707"/>
        <w:jc w:val="both"/>
        <w:rPr>
          <w:sz w:val="36"/>
        </w:rPr>
      </w:pPr>
      <w:r>
        <w:rPr>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w:t>
      </w:r>
      <w:r>
        <w:rPr>
          <w:spacing w:val="-2"/>
          <w:sz w:val="28"/>
        </w:rPr>
        <w:t>образовательного процесса на достижение</w:t>
      </w:r>
      <w:r>
        <w:rPr>
          <w:spacing w:val="-3"/>
          <w:sz w:val="28"/>
        </w:rPr>
        <w:t xml:space="preserve"> </w:t>
      </w:r>
      <w:r>
        <w:rPr>
          <w:spacing w:val="-2"/>
          <w:sz w:val="28"/>
        </w:rPr>
        <w:t>планируемых</w:t>
      </w:r>
      <w:r>
        <w:rPr>
          <w:spacing w:val="-4"/>
          <w:sz w:val="28"/>
        </w:rPr>
        <w:t xml:space="preserve"> </w:t>
      </w:r>
      <w:r>
        <w:rPr>
          <w:spacing w:val="-2"/>
          <w:sz w:val="28"/>
        </w:rPr>
        <w:t xml:space="preserve">результатов освоения </w:t>
      </w:r>
      <w:r>
        <w:rPr>
          <w:spacing w:val="-5"/>
          <w:sz w:val="28"/>
        </w:rPr>
        <w:t>ООП</w:t>
      </w:r>
      <w:r w:rsidR="009C7A3E">
        <w:rPr>
          <w:sz w:val="28"/>
        </w:rPr>
        <w:t xml:space="preserve"> </w:t>
      </w:r>
      <w:r>
        <w:rPr>
          <w:spacing w:val="-5"/>
          <w:sz w:val="28"/>
        </w:rPr>
        <w:t>НОО</w:t>
      </w:r>
      <w:r w:rsidR="009C7A3E">
        <w:rPr>
          <w:spacing w:val="-5"/>
          <w:sz w:val="28"/>
        </w:rPr>
        <w:t xml:space="preserve"> </w:t>
      </w:r>
      <w:r w:rsidRPr="009C7A3E">
        <w:rPr>
          <w:sz w:val="28"/>
        </w:rPr>
        <w:t>и обеспечение эффективной обратной связи, позволяющей осуществлять управление образовательным процессом.</w:t>
      </w:r>
    </w:p>
    <w:p w:rsidR="00BA5B76" w:rsidRDefault="005B46E7" w:rsidP="002367F8">
      <w:pPr>
        <w:pStyle w:val="a4"/>
        <w:numPr>
          <w:ilvl w:val="2"/>
          <w:numId w:val="15"/>
        </w:numPr>
        <w:tabs>
          <w:tab w:val="left" w:pos="2252"/>
        </w:tabs>
        <w:spacing w:line="276" w:lineRule="auto"/>
        <w:ind w:right="538" w:firstLine="707"/>
        <w:jc w:val="both"/>
        <w:rPr>
          <w:sz w:val="28"/>
        </w:rPr>
      </w:pPr>
      <w:r>
        <w:rPr>
          <w:sz w:val="28"/>
        </w:rPr>
        <w:t>Основными</w:t>
      </w:r>
      <w:r>
        <w:rPr>
          <w:spacing w:val="40"/>
          <w:sz w:val="28"/>
        </w:rPr>
        <w:t xml:space="preserve"> </w:t>
      </w:r>
      <w:r>
        <w:rPr>
          <w:sz w:val="28"/>
        </w:rPr>
        <w:t>направлениями</w:t>
      </w:r>
      <w:r>
        <w:rPr>
          <w:spacing w:val="40"/>
          <w:sz w:val="28"/>
        </w:rPr>
        <w:t xml:space="preserve"> </w:t>
      </w:r>
      <w:r>
        <w:rPr>
          <w:sz w:val="28"/>
        </w:rPr>
        <w:t>и</w:t>
      </w:r>
      <w:r>
        <w:rPr>
          <w:spacing w:val="40"/>
          <w:sz w:val="28"/>
        </w:rPr>
        <w:t xml:space="preserve"> </w:t>
      </w:r>
      <w:r>
        <w:rPr>
          <w:sz w:val="28"/>
        </w:rPr>
        <w:t>целями</w:t>
      </w:r>
      <w:r>
        <w:rPr>
          <w:spacing w:val="40"/>
          <w:sz w:val="28"/>
        </w:rPr>
        <w:t xml:space="preserve"> </w:t>
      </w:r>
      <w:r>
        <w:rPr>
          <w:sz w:val="28"/>
        </w:rPr>
        <w:t>оценочной</w:t>
      </w:r>
      <w:r>
        <w:rPr>
          <w:spacing w:val="40"/>
          <w:sz w:val="28"/>
        </w:rPr>
        <w:t xml:space="preserve"> </w:t>
      </w:r>
      <w:r>
        <w:rPr>
          <w:sz w:val="28"/>
        </w:rPr>
        <w:t>деятельности</w:t>
      </w:r>
      <w:r>
        <w:rPr>
          <w:spacing w:val="80"/>
          <w:sz w:val="28"/>
        </w:rPr>
        <w:t xml:space="preserve"> </w:t>
      </w:r>
      <w:r>
        <w:rPr>
          <w:sz w:val="28"/>
        </w:rPr>
        <w:t>в образовательной организации являются:</w:t>
      </w:r>
    </w:p>
    <w:p w:rsidR="00BA5B76" w:rsidRDefault="005B46E7">
      <w:pPr>
        <w:pStyle w:val="a3"/>
        <w:spacing w:line="276" w:lineRule="auto"/>
        <w:ind w:right="531" w:firstLine="707"/>
      </w:pPr>
      <w:r>
        <w:t>оценка</w:t>
      </w:r>
      <w:r>
        <w:rPr>
          <w:spacing w:val="-18"/>
        </w:rPr>
        <w:t xml:space="preserve"> </w:t>
      </w:r>
      <w:r>
        <w:t>образовательных</w:t>
      </w:r>
      <w:r>
        <w:rPr>
          <w:spacing w:val="-17"/>
        </w:rPr>
        <w:t xml:space="preserve"> </w:t>
      </w:r>
      <w:r>
        <w:t>достижений</w:t>
      </w:r>
      <w:r>
        <w:rPr>
          <w:spacing w:val="-18"/>
        </w:rPr>
        <w:t xml:space="preserve"> </w:t>
      </w:r>
      <w:r>
        <w:t>обучающихся</w:t>
      </w:r>
      <w:r>
        <w:rPr>
          <w:spacing w:val="-17"/>
        </w:rPr>
        <w:t xml:space="preserve"> </w:t>
      </w:r>
      <w:r>
        <w:t>на</w:t>
      </w:r>
      <w:r>
        <w:rPr>
          <w:spacing w:val="-18"/>
        </w:rPr>
        <w:t xml:space="preserve"> </w:t>
      </w:r>
      <w:r>
        <w:t>различных</w:t>
      </w:r>
      <w:r>
        <w:rPr>
          <w:spacing w:val="-17"/>
        </w:rPr>
        <w:t xml:space="preserve"> </w:t>
      </w:r>
      <w:r>
        <w:t>этапах обучения</w:t>
      </w:r>
      <w:r>
        <w:rPr>
          <w:spacing w:val="-18"/>
        </w:rPr>
        <w:t xml:space="preserve"> </w:t>
      </w:r>
      <w:r>
        <w:t>как</w:t>
      </w:r>
      <w:r>
        <w:rPr>
          <w:spacing w:val="-17"/>
        </w:rPr>
        <w:t xml:space="preserve"> </w:t>
      </w:r>
      <w:r>
        <w:t>основа</w:t>
      </w:r>
      <w:r>
        <w:rPr>
          <w:spacing w:val="-18"/>
        </w:rPr>
        <w:t xml:space="preserve"> </w:t>
      </w:r>
      <w:r>
        <w:t>их</w:t>
      </w:r>
      <w:r>
        <w:rPr>
          <w:spacing w:val="-17"/>
        </w:rPr>
        <w:t xml:space="preserve"> </w:t>
      </w:r>
      <w:r>
        <w:t>промежуточной</w:t>
      </w:r>
      <w:r>
        <w:rPr>
          <w:spacing w:val="-18"/>
        </w:rPr>
        <w:t xml:space="preserve"> </w:t>
      </w:r>
      <w:r>
        <w:t>и</w:t>
      </w:r>
      <w:r>
        <w:rPr>
          <w:spacing w:val="-17"/>
        </w:rPr>
        <w:t xml:space="preserve"> </w:t>
      </w:r>
      <w:r>
        <w:t>итоговой</w:t>
      </w:r>
      <w:r>
        <w:rPr>
          <w:spacing w:val="-18"/>
        </w:rPr>
        <w:t xml:space="preserve"> </w:t>
      </w:r>
      <w:r>
        <w:t>аттестации,</w:t>
      </w:r>
      <w:r>
        <w:rPr>
          <w:spacing w:val="-17"/>
        </w:rPr>
        <w:t xml:space="preserve"> </w:t>
      </w:r>
      <w:r>
        <w:t>а</w:t>
      </w:r>
      <w:r>
        <w:rPr>
          <w:spacing w:val="-18"/>
        </w:rPr>
        <w:t xml:space="preserve"> </w:t>
      </w:r>
      <w:r>
        <w:t>также</w:t>
      </w:r>
      <w:r>
        <w:rPr>
          <w:spacing w:val="-17"/>
        </w:rPr>
        <w:t xml:space="preserve"> </w:t>
      </w:r>
      <w:r>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A5B76" w:rsidRDefault="005B46E7">
      <w:pPr>
        <w:pStyle w:val="a3"/>
        <w:spacing w:line="276" w:lineRule="auto"/>
        <w:ind w:right="536" w:firstLine="707"/>
      </w:pPr>
      <w:r>
        <w:t>оценка</w:t>
      </w:r>
      <w:r>
        <w:rPr>
          <w:spacing w:val="-18"/>
        </w:rPr>
        <w:t xml:space="preserve"> </w:t>
      </w:r>
      <w:r>
        <w:t>результатов</w:t>
      </w:r>
      <w:r>
        <w:rPr>
          <w:spacing w:val="-17"/>
        </w:rPr>
        <w:t xml:space="preserve"> </w:t>
      </w:r>
      <w:r>
        <w:t>деятельности</w:t>
      </w:r>
      <w:r>
        <w:rPr>
          <w:spacing w:val="-18"/>
        </w:rPr>
        <w:t xml:space="preserve"> </w:t>
      </w:r>
      <w:r>
        <w:t>педагогических</w:t>
      </w:r>
      <w:r>
        <w:rPr>
          <w:spacing w:val="-17"/>
        </w:rPr>
        <w:t xml:space="preserve"> </w:t>
      </w:r>
      <w:r>
        <w:t>работников</w:t>
      </w:r>
      <w:r>
        <w:rPr>
          <w:spacing w:val="-18"/>
        </w:rPr>
        <w:t xml:space="preserve"> </w:t>
      </w:r>
      <w:r>
        <w:t>как</w:t>
      </w:r>
      <w:r>
        <w:rPr>
          <w:spacing w:val="-17"/>
        </w:rPr>
        <w:t xml:space="preserve"> </w:t>
      </w:r>
      <w:r>
        <w:t>основа аттестационных процедур;</w:t>
      </w:r>
    </w:p>
    <w:p w:rsidR="00BA5B76" w:rsidRDefault="005B46E7">
      <w:pPr>
        <w:pStyle w:val="a3"/>
        <w:spacing w:line="276" w:lineRule="auto"/>
        <w:ind w:right="537" w:firstLine="707"/>
      </w:pPr>
      <w:r>
        <w:t>оценка результатов деятельности образовательной организации как основа аккредитационных процедур.</w:t>
      </w:r>
    </w:p>
    <w:p w:rsidR="00BA5B76" w:rsidRPr="009C7A3E" w:rsidRDefault="005B46E7" w:rsidP="002367F8">
      <w:pPr>
        <w:pStyle w:val="a4"/>
        <w:numPr>
          <w:ilvl w:val="2"/>
          <w:numId w:val="15"/>
        </w:numPr>
        <w:tabs>
          <w:tab w:val="left" w:pos="2252"/>
        </w:tabs>
        <w:spacing w:line="276" w:lineRule="auto"/>
        <w:ind w:right="514" w:firstLine="707"/>
        <w:jc w:val="both"/>
        <w:rPr>
          <w:sz w:val="28"/>
        </w:rPr>
      </w:pPr>
      <w:r>
        <w:rPr>
          <w:sz w:val="28"/>
        </w:rPr>
        <w:t>Основным</w:t>
      </w:r>
      <w:r>
        <w:rPr>
          <w:spacing w:val="68"/>
          <w:sz w:val="28"/>
        </w:rPr>
        <w:t xml:space="preserve">  </w:t>
      </w:r>
      <w:r>
        <w:rPr>
          <w:sz w:val="28"/>
        </w:rPr>
        <w:t>объектом</w:t>
      </w:r>
      <w:r>
        <w:rPr>
          <w:spacing w:val="68"/>
          <w:sz w:val="28"/>
        </w:rPr>
        <w:t xml:space="preserve">  </w:t>
      </w:r>
      <w:r>
        <w:rPr>
          <w:sz w:val="28"/>
        </w:rPr>
        <w:t>системы</w:t>
      </w:r>
      <w:r>
        <w:rPr>
          <w:spacing w:val="67"/>
          <w:sz w:val="28"/>
        </w:rPr>
        <w:t xml:space="preserve">  </w:t>
      </w:r>
      <w:r>
        <w:rPr>
          <w:sz w:val="28"/>
        </w:rPr>
        <w:t>оценки,</w:t>
      </w:r>
      <w:r>
        <w:rPr>
          <w:spacing w:val="68"/>
          <w:sz w:val="28"/>
        </w:rPr>
        <w:t xml:space="preserve">  </w:t>
      </w:r>
      <w:r>
        <w:rPr>
          <w:sz w:val="28"/>
        </w:rPr>
        <w:t>её</w:t>
      </w:r>
      <w:r>
        <w:rPr>
          <w:spacing w:val="68"/>
          <w:sz w:val="28"/>
        </w:rPr>
        <w:t xml:space="preserve">  </w:t>
      </w:r>
      <w:r>
        <w:rPr>
          <w:sz w:val="28"/>
        </w:rPr>
        <w:t>содержательной и</w:t>
      </w:r>
      <w:r>
        <w:rPr>
          <w:spacing w:val="40"/>
          <w:sz w:val="28"/>
        </w:rPr>
        <w:t xml:space="preserve">  </w:t>
      </w:r>
      <w:r>
        <w:rPr>
          <w:sz w:val="28"/>
        </w:rPr>
        <w:t>критериальной</w:t>
      </w:r>
      <w:r>
        <w:rPr>
          <w:spacing w:val="40"/>
          <w:sz w:val="28"/>
        </w:rPr>
        <w:t xml:space="preserve">  </w:t>
      </w:r>
      <w:r>
        <w:rPr>
          <w:sz w:val="28"/>
        </w:rPr>
        <w:t>базой</w:t>
      </w:r>
      <w:r>
        <w:rPr>
          <w:spacing w:val="40"/>
          <w:sz w:val="28"/>
        </w:rPr>
        <w:t xml:space="preserve">  </w:t>
      </w:r>
      <w:r>
        <w:rPr>
          <w:sz w:val="28"/>
        </w:rPr>
        <w:t>выступают</w:t>
      </w:r>
      <w:r>
        <w:rPr>
          <w:spacing w:val="40"/>
          <w:sz w:val="28"/>
        </w:rPr>
        <w:t xml:space="preserve">  </w:t>
      </w:r>
      <w:r>
        <w:rPr>
          <w:sz w:val="28"/>
        </w:rPr>
        <w:t>требования</w:t>
      </w:r>
      <w:r>
        <w:rPr>
          <w:spacing w:val="40"/>
          <w:sz w:val="28"/>
        </w:rPr>
        <w:t xml:space="preserve">  </w:t>
      </w:r>
      <w:r>
        <w:rPr>
          <w:sz w:val="28"/>
        </w:rPr>
        <w:t>ФГОС</w:t>
      </w:r>
      <w:r>
        <w:rPr>
          <w:spacing w:val="40"/>
          <w:sz w:val="28"/>
        </w:rPr>
        <w:t xml:space="preserve">  </w:t>
      </w:r>
      <w:r>
        <w:rPr>
          <w:sz w:val="28"/>
        </w:rPr>
        <w:t>НОО,</w:t>
      </w:r>
      <w:r>
        <w:rPr>
          <w:spacing w:val="40"/>
          <w:sz w:val="28"/>
        </w:rPr>
        <w:t xml:space="preserve">  </w:t>
      </w:r>
      <w:r>
        <w:rPr>
          <w:sz w:val="28"/>
        </w:rPr>
        <w:t>которые</w:t>
      </w:r>
    </w:p>
    <w:p w:rsidR="00BA5B76" w:rsidRDefault="005B46E7">
      <w:pPr>
        <w:pStyle w:val="a3"/>
        <w:spacing w:before="1" w:line="278" w:lineRule="auto"/>
        <w:jc w:val="left"/>
      </w:pPr>
      <w:r>
        <w:t>конкретизируются</w:t>
      </w:r>
      <w:r>
        <w:rPr>
          <w:spacing w:val="-7"/>
        </w:rPr>
        <w:t xml:space="preserve"> </w:t>
      </w:r>
      <w:r>
        <w:t>в</w:t>
      </w:r>
      <w:r>
        <w:rPr>
          <w:spacing w:val="-8"/>
        </w:rPr>
        <w:t xml:space="preserve"> </w:t>
      </w:r>
      <w:r>
        <w:t>планируемых</w:t>
      </w:r>
      <w:r>
        <w:rPr>
          <w:spacing w:val="-7"/>
        </w:rPr>
        <w:t xml:space="preserve"> </w:t>
      </w:r>
      <w:r>
        <w:t>результатах</w:t>
      </w:r>
      <w:r>
        <w:rPr>
          <w:spacing w:val="-10"/>
        </w:rPr>
        <w:t xml:space="preserve"> </w:t>
      </w:r>
      <w:r>
        <w:t>освоения</w:t>
      </w:r>
      <w:r>
        <w:rPr>
          <w:spacing w:val="-9"/>
        </w:rPr>
        <w:t xml:space="preserve"> </w:t>
      </w:r>
      <w:r>
        <w:t>обучающимися</w:t>
      </w:r>
      <w:r>
        <w:rPr>
          <w:spacing w:val="-7"/>
        </w:rPr>
        <w:t xml:space="preserve"> </w:t>
      </w:r>
      <w:r>
        <w:t xml:space="preserve">ООП </w:t>
      </w:r>
      <w:r>
        <w:rPr>
          <w:spacing w:val="-4"/>
        </w:rPr>
        <w:t>НОО.</w:t>
      </w:r>
    </w:p>
    <w:p w:rsidR="00BA5B76" w:rsidRDefault="005B46E7" w:rsidP="002367F8">
      <w:pPr>
        <w:pStyle w:val="a4"/>
        <w:numPr>
          <w:ilvl w:val="2"/>
          <w:numId w:val="15"/>
        </w:numPr>
        <w:tabs>
          <w:tab w:val="left" w:pos="2252"/>
        </w:tabs>
        <w:spacing w:line="276" w:lineRule="auto"/>
        <w:ind w:right="536" w:firstLine="707"/>
        <w:jc w:val="left"/>
        <w:rPr>
          <w:sz w:val="28"/>
        </w:rPr>
      </w:pPr>
      <w:r>
        <w:rPr>
          <w:sz w:val="28"/>
        </w:rPr>
        <w:t>Система</w:t>
      </w:r>
      <w:r>
        <w:rPr>
          <w:spacing w:val="80"/>
          <w:sz w:val="28"/>
        </w:rPr>
        <w:t xml:space="preserve"> </w:t>
      </w:r>
      <w:r>
        <w:rPr>
          <w:sz w:val="28"/>
        </w:rPr>
        <w:t>оценки</w:t>
      </w:r>
      <w:r>
        <w:rPr>
          <w:spacing w:val="80"/>
          <w:sz w:val="28"/>
        </w:rPr>
        <w:t xml:space="preserve"> </w:t>
      </w:r>
      <w:r>
        <w:rPr>
          <w:sz w:val="28"/>
        </w:rPr>
        <w:t>включает</w:t>
      </w:r>
      <w:r>
        <w:rPr>
          <w:spacing w:val="80"/>
          <w:sz w:val="28"/>
        </w:rPr>
        <w:t xml:space="preserve"> </w:t>
      </w:r>
      <w:r>
        <w:rPr>
          <w:sz w:val="28"/>
        </w:rPr>
        <w:t>процедуры</w:t>
      </w:r>
      <w:r>
        <w:rPr>
          <w:spacing w:val="80"/>
          <w:sz w:val="28"/>
        </w:rPr>
        <w:t xml:space="preserve"> </w:t>
      </w:r>
      <w:r>
        <w:rPr>
          <w:sz w:val="28"/>
        </w:rPr>
        <w:t>внутренней</w:t>
      </w:r>
      <w:r>
        <w:rPr>
          <w:spacing w:val="80"/>
          <w:sz w:val="28"/>
        </w:rPr>
        <w:t xml:space="preserve"> </w:t>
      </w:r>
      <w:r>
        <w:rPr>
          <w:sz w:val="28"/>
        </w:rPr>
        <w:t>и</w:t>
      </w:r>
      <w:r>
        <w:rPr>
          <w:spacing w:val="80"/>
          <w:sz w:val="28"/>
        </w:rPr>
        <w:t xml:space="preserve"> </w:t>
      </w:r>
      <w:r>
        <w:rPr>
          <w:sz w:val="28"/>
        </w:rPr>
        <w:t xml:space="preserve">внешней </w:t>
      </w:r>
      <w:r>
        <w:rPr>
          <w:spacing w:val="-2"/>
          <w:sz w:val="28"/>
        </w:rPr>
        <w:t>оценки.</w:t>
      </w:r>
    </w:p>
    <w:p w:rsidR="00BA5B76" w:rsidRDefault="005B46E7" w:rsidP="002367F8">
      <w:pPr>
        <w:pStyle w:val="a4"/>
        <w:numPr>
          <w:ilvl w:val="2"/>
          <w:numId w:val="15"/>
        </w:numPr>
        <w:tabs>
          <w:tab w:val="left" w:pos="2252"/>
        </w:tabs>
        <w:ind w:left="2252" w:hanging="699"/>
        <w:jc w:val="left"/>
        <w:rPr>
          <w:sz w:val="28"/>
        </w:rPr>
      </w:pPr>
      <w:r>
        <w:rPr>
          <w:sz w:val="28"/>
        </w:rPr>
        <w:t>Внутренняя</w:t>
      </w:r>
      <w:r>
        <w:rPr>
          <w:spacing w:val="-7"/>
          <w:sz w:val="28"/>
        </w:rPr>
        <w:t xml:space="preserve"> </w:t>
      </w:r>
      <w:r>
        <w:rPr>
          <w:sz w:val="28"/>
        </w:rPr>
        <w:t>оценка</w:t>
      </w:r>
      <w:r>
        <w:rPr>
          <w:spacing w:val="-2"/>
          <w:sz w:val="28"/>
        </w:rPr>
        <w:t xml:space="preserve"> включает:</w:t>
      </w:r>
    </w:p>
    <w:p w:rsidR="00BA5B76" w:rsidRDefault="005B46E7">
      <w:pPr>
        <w:pStyle w:val="a3"/>
        <w:spacing w:before="41"/>
        <w:ind w:left="1553"/>
        <w:jc w:val="left"/>
      </w:pPr>
      <w:r>
        <w:t>стартовую</w:t>
      </w:r>
      <w:r>
        <w:rPr>
          <w:spacing w:val="-9"/>
        </w:rPr>
        <w:t xml:space="preserve"> </w:t>
      </w:r>
      <w:r>
        <w:rPr>
          <w:spacing w:val="-2"/>
        </w:rPr>
        <w:t>диагностику;</w:t>
      </w:r>
    </w:p>
    <w:p w:rsidR="00BA5B76" w:rsidRDefault="005B46E7">
      <w:pPr>
        <w:pStyle w:val="a3"/>
        <w:spacing w:before="47" w:line="276" w:lineRule="auto"/>
        <w:ind w:left="1553" w:right="4550"/>
        <w:jc w:val="left"/>
      </w:pPr>
      <w:r>
        <w:t>текущую</w:t>
      </w:r>
      <w:r>
        <w:rPr>
          <w:spacing w:val="-14"/>
        </w:rPr>
        <w:t xml:space="preserve"> </w:t>
      </w:r>
      <w:r>
        <w:t>и</w:t>
      </w:r>
      <w:r>
        <w:rPr>
          <w:spacing w:val="-14"/>
        </w:rPr>
        <w:t xml:space="preserve"> </w:t>
      </w:r>
      <w:r>
        <w:t>тематическую</w:t>
      </w:r>
      <w:r>
        <w:rPr>
          <w:spacing w:val="-14"/>
        </w:rPr>
        <w:t xml:space="preserve"> </w:t>
      </w:r>
      <w:r>
        <w:t xml:space="preserve">оценку; </w:t>
      </w:r>
      <w:r>
        <w:rPr>
          <w:spacing w:val="-2"/>
        </w:rPr>
        <w:t>портфолио;</w:t>
      </w:r>
    </w:p>
    <w:p w:rsidR="00BA5B76" w:rsidRDefault="005B46E7">
      <w:pPr>
        <w:pStyle w:val="a3"/>
        <w:spacing w:before="1"/>
        <w:ind w:left="1553"/>
        <w:jc w:val="left"/>
      </w:pPr>
      <w:r>
        <w:t>психолого-педагогическое</w:t>
      </w:r>
      <w:r>
        <w:rPr>
          <w:spacing w:val="-14"/>
        </w:rPr>
        <w:t xml:space="preserve"> </w:t>
      </w:r>
      <w:r>
        <w:rPr>
          <w:spacing w:val="-2"/>
        </w:rPr>
        <w:t>наблюдение;</w:t>
      </w:r>
    </w:p>
    <w:p w:rsidR="00BA5B76" w:rsidRDefault="005B46E7">
      <w:pPr>
        <w:pStyle w:val="a3"/>
        <w:spacing w:before="47"/>
        <w:ind w:left="1553"/>
        <w:jc w:val="left"/>
      </w:pPr>
      <w:r>
        <w:t>внутренний</w:t>
      </w:r>
      <w:r>
        <w:rPr>
          <w:spacing w:val="-11"/>
        </w:rPr>
        <w:t xml:space="preserve"> </w:t>
      </w:r>
      <w:r>
        <w:t>мониторинг</w:t>
      </w:r>
      <w:r>
        <w:rPr>
          <w:spacing w:val="-9"/>
        </w:rPr>
        <w:t xml:space="preserve"> </w:t>
      </w:r>
      <w:r>
        <w:t>образовательных</w:t>
      </w:r>
      <w:r>
        <w:rPr>
          <w:spacing w:val="-11"/>
        </w:rPr>
        <w:t xml:space="preserve"> </w:t>
      </w:r>
      <w:r>
        <w:t>достижений</w:t>
      </w:r>
      <w:r>
        <w:rPr>
          <w:spacing w:val="-10"/>
        </w:rPr>
        <w:t xml:space="preserve"> </w:t>
      </w:r>
      <w:r>
        <w:rPr>
          <w:spacing w:val="-2"/>
        </w:rPr>
        <w:t>обучающихся.</w:t>
      </w:r>
    </w:p>
    <w:p w:rsidR="00BA5B76" w:rsidRDefault="005B46E7" w:rsidP="002367F8">
      <w:pPr>
        <w:pStyle w:val="a4"/>
        <w:numPr>
          <w:ilvl w:val="2"/>
          <w:numId w:val="15"/>
        </w:numPr>
        <w:tabs>
          <w:tab w:val="left" w:pos="2252"/>
        </w:tabs>
        <w:spacing w:before="48"/>
        <w:ind w:left="2252" w:hanging="699"/>
        <w:jc w:val="left"/>
        <w:rPr>
          <w:sz w:val="28"/>
        </w:rPr>
      </w:pPr>
      <w:r>
        <w:rPr>
          <w:sz w:val="28"/>
        </w:rPr>
        <w:t>Внешняя</w:t>
      </w:r>
      <w:r>
        <w:rPr>
          <w:spacing w:val="-5"/>
          <w:sz w:val="28"/>
        </w:rPr>
        <w:t xml:space="preserve"> </w:t>
      </w:r>
      <w:r>
        <w:rPr>
          <w:sz w:val="28"/>
        </w:rPr>
        <w:t>оценка</w:t>
      </w:r>
      <w:r>
        <w:rPr>
          <w:spacing w:val="-4"/>
          <w:sz w:val="28"/>
        </w:rPr>
        <w:t xml:space="preserve"> </w:t>
      </w:r>
      <w:r>
        <w:rPr>
          <w:spacing w:val="-2"/>
          <w:sz w:val="28"/>
        </w:rPr>
        <w:t>включает:</w:t>
      </w:r>
    </w:p>
    <w:p w:rsidR="00BA5B76" w:rsidRDefault="005B46E7">
      <w:pPr>
        <w:pStyle w:val="a3"/>
        <w:spacing w:before="49"/>
        <w:ind w:left="1553"/>
        <w:jc w:val="left"/>
      </w:pPr>
      <w:r>
        <w:t>независимую</w:t>
      </w:r>
      <w:r>
        <w:rPr>
          <w:spacing w:val="-5"/>
        </w:rPr>
        <w:t xml:space="preserve"> </w:t>
      </w:r>
      <w:r>
        <w:t>оценку</w:t>
      </w:r>
      <w:r>
        <w:rPr>
          <w:spacing w:val="-4"/>
        </w:rPr>
        <w:t xml:space="preserve"> </w:t>
      </w:r>
      <w:r>
        <w:t>качества</w:t>
      </w:r>
      <w:r>
        <w:rPr>
          <w:spacing w:val="-3"/>
        </w:rPr>
        <w:t xml:space="preserve"> </w:t>
      </w:r>
      <w:r>
        <w:rPr>
          <w:spacing w:val="-2"/>
        </w:rPr>
        <w:t>образования;</w:t>
      </w:r>
    </w:p>
    <w:p w:rsidR="00BA5B76" w:rsidRDefault="005B46E7">
      <w:pPr>
        <w:pStyle w:val="a3"/>
        <w:spacing w:before="47" w:line="276" w:lineRule="auto"/>
        <w:ind w:right="536" w:firstLine="707"/>
      </w:pPr>
      <w:r>
        <w:t>мониторинговые</w:t>
      </w:r>
      <w:r>
        <w:rPr>
          <w:spacing w:val="80"/>
        </w:rPr>
        <w:t xml:space="preserve">  </w:t>
      </w:r>
      <w:r>
        <w:t>исследования</w:t>
      </w:r>
      <w:r>
        <w:rPr>
          <w:spacing w:val="80"/>
        </w:rPr>
        <w:t xml:space="preserve">  </w:t>
      </w:r>
      <w:r>
        <w:t>муниципального,</w:t>
      </w:r>
      <w:r>
        <w:rPr>
          <w:spacing w:val="80"/>
        </w:rPr>
        <w:t xml:space="preserve">  </w:t>
      </w:r>
      <w:r>
        <w:t>регионального</w:t>
      </w:r>
      <w:r>
        <w:rPr>
          <w:spacing w:val="80"/>
        </w:rPr>
        <w:t xml:space="preserve"> </w:t>
      </w:r>
      <w:r>
        <w:t>и федерального уровней.</w:t>
      </w:r>
    </w:p>
    <w:p w:rsidR="00BA5B76" w:rsidRDefault="005B46E7" w:rsidP="002367F8">
      <w:pPr>
        <w:pStyle w:val="a4"/>
        <w:numPr>
          <w:ilvl w:val="2"/>
          <w:numId w:val="15"/>
        </w:numPr>
        <w:tabs>
          <w:tab w:val="left" w:pos="2252"/>
        </w:tabs>
        <w:spacing w:line="276" w:lineRule="auto"/>
        <w:ind w:right="514" w:firstLine="707"/>
        <w:jc w:val="both"/>
        <w:rPr>
          <w:sz w:val="28"/>
        </w:rPr>
      </w:pPr>
      <w:r>
        <w:rPr>
          <w:sz w:val="28"/>
        </w:rPr>
        <w:t>В соответствии с ФГОС НОО система оценки образовательной организации реализует</w:t>
      </w:r>
      <w:r>
        <w:rPr>
          <w:spacing w:val="-1"/>
          <w:sz w:val="28"/>
        </w:rPr>
        <w:t xml:space="preserve"> </w:t>
      </w:r>
      <w:r>
        <w:rPr>
          <w:sz w:val="28"/>
        </w:rPr>
        <w:t>системно-деятельностный,</w:t>
      </w:r>
      <w:r>
        <w:rPr>
          <w:spacing w:val="-1"/>
          <w:sz w:val="28"/>
        </w:rPr>
        <w:t xml:space="preserve"> </w:t>
      </w:r>
      <w:r>
        <w:rPr>
          <w:sz w:val="28"/>
        </w:rPr>
        <w:t>уровневый и комплексный подходы к оценке образовательных достижений.</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Системно-деятельностный подход к оценке образовательных достижений обучающихся проявляется в оценке способности обучающихся</w:t>
      </w:r>
      <w:r>
        <w:rPr>
          <w:spacing w:val="80"/>
          <w:sz w:val="28"/>
        </w:rPr>
        <w:t xml:space="preserve"> </w:t>
      </w:r>
      <w:r>
        <w:rPr>
          <w:sz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Pr>
          <w:spacing w:val="-16"/>
          <w:sz w:val="28"/>
        </w:rPr>
        <w:t xml:space="preserve"> </w:t>
      </w:r>
      <w:r>
        <w:rPr>
          <w:sz w:val="28"/>
        </w:rPr>
        <w:t>планируемые</w:t>
      </w:r>
      <w:r>
        <w:rPr>
          <w:spacing w:val="-17"/>
          <w:sz w:val="28"/>
        </w:rPr>
        <w:t xml:space="preserve"> </w:t>
      </w:r>
      <w:r>
        <w:rPr>
          <w:sz w:val="28"/>
        </w:rPr>
        <w:t>результаты</w:t>
      </w:r>
      <w:r>
        <w:rPr>
          <w:spacing w:val="-15"/>
          <w:sz w:val="28"/>
        </w:rPr>
        <w:t xml:space="preserve"> </w:t>
      </w:r>
      <w:r>
        <w:rPr>
          <w:sz w:val="28"/>
        </w:rPr>
        <w:t>обучения,</w:t>
      </w:r>
      <w:r>
        <w:rPr>
          <w:spacing w:val="-16"/>
          <w:sz w:val="28"/>
        </w:rPr>
        <w:t xml:space="preserve"> </w:t>
      </w:r>
      <w:r>
        <w:rPr>
          <w:sz w:val="28"/>
        </w:rPr>
        <w:t>выраженные</w:t>
      </w:r>
      <w:r>
        <w:rPr>
          <w:spacing w:val="-16"/>
          <w:sz w:val="28"/>
        </w:rPr>
        <w:t xml:space="preserve"> </w:t>
      </w:r>
      <w:r>
        <w:rPr>
          <w:sz w:val="28"/>
        </w:rPr>
        <w:t>в</w:t>
      </w:r>
      <w:r>
        <w:rPr>
          <w:spacing w:val="-16"/>
          <w:sz w:val="28"/>
        </w:rPr>
        <w:t xml:space="preserve"> </w:t>
      </w:r>
      <w:r>
        <w:rPr>
          <w:sz w:val="28"/>
        </w:rPr>
        <w:t xml:space="preserve">деятельностной </w:t>
      </w:r>
      <w:r>
        <w:rPr>
          <w:spacing w:val="-2"/>
          <w:sz w:val="28"/>
        </w:rPr>
        <w:t>форме.</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5B76" w:rsidRDefault="005B46E7" w:rsidP="002367F8">
      <w:pPr>
        <w:pStyle w:val="a4"/>
        <w:numPr>
          <w:ilvl w:val="2"/>
          <w:numId w:val="15"/>
        </w:numPr>
        <w:tabs>
          <w:tab w:val="left" w:pos="2392"/>
          <w:tab w:val="left" w:pos="4693"/>
          <w:tab w:val="left" w:pos="8612"/>
        </w:tabs>
        <w:spacing w:line="276" w:lineRule="auto"/>
        <w:ind w:right="514" w:firstLine="707"/>
        <w:jc w:val="both"/>
        <w:rPr>
          <w:sz w:val="28"/>
        </w:rPr>
      </w:pPr>
      <w:r>
        <w:rPr>
          <w:sz w:val="28"/>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w:t>
      </w:r>
      <w:r>
        <w:rPr>
          <w:spacing w:val="-2"/>
          <w:sz w:val="28"/>
        </w:rPr>
        <w:t>незнания,</w:t>
      </w:r>
      <w:r w:rsidR="009C7A3E">
        <w:rPr>
          <w:sz w:val="28"/>
        </w:rPr>
        <w:t xml:space="preserve"> </w:t>
      </w:r>
      <w:r>
        <w:rPr>
          <w:spacing w:val="-2"/>
          <w:sz w:val="28"/>
        </w:rPr>
        <w:t>выступает</w:t>
      </w:r>
      <w:r w:rsidR="009C7A3E">
        <w:rPr>
          <w:sz w:val="28"/>
        </w:rPr>
        <w:t xml:space="preserve"> </w:t>
      </w:r>
      <w:r>
        <w:rPr>
          <w:spacing w:val="-2"/>
          <w:sz w:val="28"/>
        </w:rPr>
        <w:t xml:space="preserve">достаточным </w:t>
      </w:r>
      <w:r>
        <w:rPr>
          <w:sz w:val="28"/>
        </w:rPr>
        <w:t>для продолжения обучения и усвоения последующего учебного материала.</w:t>
      </w:r>
    </w:p>
    <w:p w:rsidR="00BA5B76" w:rsidRPr="00F84C4D" w:rsidRDefault="005B46E7" w:rsidP="002367F8">
      <w:pPr>
        <w:pStyle w:val="a4"/>
        <w:numPr>
          <w:ilvl w:val="2"/>
          <w:numId w:val="15"/>
        </w:numPr>
        <w:tabs>
          <w:tab w:val="left" w:pos="2392"/>
        </w:tabs>
        <w:spacing w:line="276" w:lineRule="auto"/>
        <w:ind w:right="514" w:firstLine="707"/>
        <w:jc w:val="both"/>
        <w:rPr>
          <w:sz w:val="28"/>
        </w:rPr>
      </w:pPr>
      <w:r>
        <w:rPr>
          <w:sz w:val="28"/>
        </w:rPr>
        <w:t>Комплексный подход к оценке образовательных достижений реализуется через:</w:t>
      </w:r>
    </w:p>
    <w:p w:rsidR="00BA5B76" w:rsidRDefault="005B46E7" w:rsidP="004836B7">
      <w:pPr>
        <w:pStyle w:val="a3"/>
        <w:spacing w:before="1"/>
        <w:ind w:left="1553" w:right="514"/>
      </w:pPr>
      <w:r>
        <w:t>оценку</w:t>
      </w:r>
      <w:r>
        <w:rPr>
          <w:spacing w:val="-10"/>
        </w:rPr>
        <w:t xml:space="preserve"> </w:t>
      </w:r>
      <w:r>
        <w:t>предметных</w:t>
      </w:r>
      <w:r>
        <w:rPr>
          <w:spacing w:val="-7"/>
        </w:rPr>
        <w:t xml:space="preserve"> </w:t>
      </w:r>
      <w:r>
        <w:t>и</w:t>
      </w:r>
      <w:r>
        <w:rPr>
          <w:spacing w:val="-5"/>
        </w:rPr>
        <w:t xml:space="preserve"> </w:t>
      </w:r>
      <w:r>
        <w:t>метапредметных</w:t>
      </w:r>
      <w:r>
        <w:rPr>
          <w:spacing w:val="-6"/>
        </w:rPr>
        <w:t xml:space="preserve"> </w:t>
      </w:r>
      <w:r>
        <w:rPr>
          <w:spacing w:val="-2"/>
        </w:rPr>
        <w:t>результатов;</w:t>
      </w:r>
    </w:p>
    <w:p w:rsidR="00BA5B76" w:rsidRDefault="005B46E7" w:rsidP="004836B7">
      <w:pPr>
        <w:pStyle w:val="a3"/>
        <w:spacing w:before="50" w:line="276" w:lineRule="auto"/>
        <w:ind w:right="514" w:firstLine="707"/>
      </w:pPr>
      <w:r>
        <w:t>использование комплекса оценочных процедур как основы для оценки динамики</w:t>
      </w:r>
      <w:r>
        <w:rPr>
          <w:spacing w:val="80"/>
          <w:w w:val="150"/>
        </w:rPr>
        <w:t xml:space="preserve"> </w:t>
      </w:r>
      <w:r>
        <w:t>индивидуальных</w:t>
      </w:r>
      <w:r>
        <w:rPr>
          <w:spacing w:val="80"/>
          <w:w w:val="150"/>
        </w:rPr>
        <w:t xml:space="preserve"> </w:t>
      </w:r>
      <w:r>
        <w:t>образовательных</w:t>
      </w:r>
      <w:r>
        <w:rPr>
          <w:spacing w:val="80"/>
          <w:w w:val="150"/>
        </w:rPr>
        <w:t xml:space="preserve"> </w:t>
      </w:r>
      <w:r>
        <w:t>достижений</w:t>
      </w:r>
      <w:r>
        <w:rPr>
          <w:spacing w:val="80"/>
          <w:w w:val="150"/>
        </w:rPr>
        <w:t xml:space="preserve"> </w:t>
      </w:r>
      <w:r>
        <w:t>обучающихся</w:t>
      </w:r>
      <w:r>
        <w:rPr>
          <w:spacing w:val="80"/>
        </w:rPr>
        <w:t xml:space="preserve"> </w:t>
      </w:r>
      <w:r>
        <w:t xml:space="preserve">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BA5B76" w:rsidRDefault="005B46E7" w:rsidP="004836B7">
      <w:pPr>
        <w:pStyle w:val="a3"/>
        <w:tabs>
          <w:tab w:val="left" w:pos="2705"/>
          <w:tab w:val="left" w:pos="3040"/>
          <w:tab w:val="left" w:pos="3546"/>
          <w:tab w:val="left" w:pos="5333"/>
          <w:tab w:val="left" w:pos="5577"/>
          <w:tab w:val="left" w:pos="6789"/>
          <w:tab w:val="left" w:pos="6878"/>
          <w:tab w:val="left" w:pos="7173"/>
          <w:tab w:val="left" w:pos="8042"/>
          <w:tab w:val="left" w:pos="8656"/>
          <w:tab w:val="left" w:pos="9197"/>
        </w:tabs>
        <w:spacing w:line="276" w:lineRule="auto"/>
        <w:ind w:right="514" w:firstLine="707"/>
        <w:jc w:val="right"/>
      </w:pPr>
      <w:r>
        <w:rPr>
          <w:spacing w:val="-2"/>
        </w:rPr>
        <w:t>использование</w:t>
      </w:r>
      <w:r>
        <w:tab/>
      </w:r>
      <w:r>
        <w:rPr>
          <w:spacing w:val="-2"/>
        </w:rPr>
        <w:t>разнообразных</w:t>
      </w:r>
      <w:r>
        <w:tab/>
      </w:r>
      <w:r>
        <w:tab/>
      </w:r>
      <w:r>
        <w:rPr>
          <w:spacing w:val="-2"/>
        </w:rPr>
        <w:t>методов</w:t>
      </w:r>
      <w:r>
        <w:tab/>
      </w:r>
      <w:r>
        <w:rPr>
          <w:spacing w:val="-10"/>
        </w:rPr>
        <w:t>и</w:t>
      </w:r>
      <w:r>
        <w:tab/>
      </w:r>
      <w:r>
        <w:rPr>
          <w:spacing w:val="-4"/>
        </w:rPr>
        <w:t>форм</w:t>
      </w:r>
      <w:r>
        <w:tab/>
      </w:r>
      <w:r>
        <w:rPr>
          <w:spacing w:val="-2"/>
        </w:rPr>
        <w:t>оценки,</w:t>
      </w:r>
      <w:r>
        <w:tab/>
      </w:r>
      <w:r>
        <w:rPr>
          <w:spacing w:val="-2"/>
        </w:rPr>
        <w:t xml:space="preserve">взаимно </w:t>
      </w:r>
      <w:r>
        <w:t>дополняющих</w:t>
      </w:r>
      <w:r>
        <w:rPr>
          <w:spacing w:val="-6"/>
        </w:rPr>
        <w:t xml:space="preserve"> </w:t>
      </w:r>
      <w:r>
        <w:t>друг</w:t>
      </w:r>
      <w:r>
        <w:rPr>
          <w:spacing w:val="-6"/>
        </w:rPr>
        <w:t xml:space="preserve"> </w:t>
      </w:r>
      <w:r>
        <w:t>друга:</w:t>
      </w:r>
      <w:r>
        <w:rPr>
          <w:spacing w:val="-5"/>
        </w:rPr>
        <w:t xml:space="preserve"> </w:t>
      </w:r>
      <w:r>
        <w:t>стандартизированных</w:t>
      </w:r>
      <w:r>
        <w:rPr>
          <w:spacing w:val="-5"/>
        </w:rPr>
        <w:t xml:space="preserve"> </w:t>
      </w:r>
      <w:r>
        <w:t>устных</w:t>
      </w:r>
      <w:r>
        <w:rPr>
          <w:spacing w:val="-5"/>
        </w:rPr>
        <w:t xml:space="preserve"> </w:t>
      </w:r>
      <w:r>
        <w:t>и</w:t>
      </w:r>
      <w:r>
        <w:rPr>
          <w:spacing w:val="-5"/>
        </w:rPr>
        <w:t xml:space="preserve"> </w:t>
      </w:r>
      <w:r>
        <w:t>письменных</w:t>
      </w:r>
      <w:r>
        <w:rPr>
          <w:spacing w:val="-6"/>
        </w:rPr>
        <w:t xml:space="preserve"> </w:t>
      </w:r>
      <w:r>
        <w:t>работ, проектов,</w:t>
      </w:r>
      <w:r>
        <w:rPr>
          <w:spacing w:val="-2"/>
        </w:rPr>
        <w:t xml:space="preserve"> </w:t>
      </w:r>
      <w:r>
        <w:t>практических</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 xml:space="preserve">работ; использование форм работы, обеспечивающих возможность включения </w:t>
      </w:r>
      <w:r>
        <w:rPr>
          <w:spacing w:val="-2"/>
        </w:rPr>
        <w:t>обучающихся</w:t>
      </w:r>
      <w:r>
        <w:tab/>
      </w:r>
      <w:r>
        <w:rPr>
          <w:spacing w:val="-10"/>
        </w:rPr>
        <w:t>в</w:t>
      </w:r>
      <w:r>
        <w:tab/>
      </w:r>
      <w:r>
        <w:rPr>
          <w:spacing w:val="-2"/>
        </w:rPr>
        <w:t>самостоятельную</w:t>
      </w:r>
      <w:r>
        <w:tab/>
      </w:r>
      <w:r>
        <w:rPr>
          <w:spacing w:val="-2"/>
        </w:rPr>
        <w:t>оценочную</w:t>
      </w:r>
      <w:r>
        <w:tab/>
      </w:r>
      <w:r>
        <w:tab/>
      </w:r>
      <w:r>
        <w:rPr>
          <w:spacing w:val="-2"/>
        </w:rPr>
        <w:t>деятельность</w:t>
      </w:r>
      <w:r>
        <w:tab/>
      </w:r>
      <w:r>
        <w:rPr>
          <w:spacing w:val="-2"/>
        </w:rPr>
        <w:t>(самоанализ,</w:t>
      </w:r>
    </w:p>
    <w:p w:rsidR="00BA5B76" w:rsidRDefault="005B46E7" w:rsidP="004836B7">
      <w:pPr>
        <w:pStyle w:val="a3"/>
        <w:ind w:right="514"/>
      </w:pPr>
      <w:r>
        <w:t>самооценка,</w:t>
      </w:r>
      <w:r>
        <w:rPr>
          <w:spacing w:val="-6"/>
        </w:rPr>
        <w:t xml:space="preserve"> </w:t>
      </w:r>
      <w:r>
        <w:rPr>
          <w:spacing w:val="-2"/>
        </w:rPr>
        <w:t>взаимооценка);</w:t>
      </w:r>
    </w:p>
    <w:p w:rsidR="00BA5B76" w:rsidRDefault="005B46E7" w:rsidP="004836B7">
      <w:pPr>
        <w:pStyle w:val="a3"/>
        <w:spacing w:before="43" w:line="276" w:lineRule="auto"/>
        <w:ind w:right="514" w:firstLine="707"/>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Личностные достижения обучающихся, освоивших ООП НОО, включают две группы результатов:</w:t>
      </w:r>
    </w:p>
    <w:p w:rsidR="00BA5B76" w:rsidRDefault="005B46E7" w:rsidP="004836B7">
      <w:pPr>
        <w:pStyle w:val="a3"/>
        <w:spacing w:line="276" w:lineRule="auto"/>
        <w:ind w:right="514" w:firstLine="707"/>
      </w:pPr>
      <w:r>
        <w:t>основы российской гражданской идентичности, ценностные установки и социально значимые качества личности;</w:t>
      </w:r>
    </w:p>
    <w:p w:rsidR="00BA5B76" w:rsidRDefault="005B46E7" w:rsidP="004836B7">
      <w:pPr>
        <w:pStyle w:val="a3"/>
        <w:spacing w:line="276" w:lineRule="auto"/>
        <w:ind w:right="514" w:firstLine="707"/>
      </w:pPr>
      <w:r>
        <w:t>готовность</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мотивация</w:t>
      </w:r>
      <w:r>
        <w:rPr>
          <w:spacing w:val="80"/>
        </w:rPr>
        <w:t xml:space="preserve"> </w:t>
      </w:r>
      <w:r>
        <w:t>к</w:t>
      </w:r>
      <w:r>
        <w:rPr>
          <w:spacing w:val="80"/>
        </w:rPr>
        <w:t xml:space="preserve"> </w:t>
      </w:r>
      <w:r>
        <w:t>познанию</w:t>
      </w:r>
      <w:r>
        <w:rPr>
          <w:spacing w:val="80"/>
        </w:rPr>
        <w:t xml:space="preserve"> </w:t>
      </w:r>
      <w:r>
        <w:t>и обучению, активное участие в социально значимой деятельности.</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 xml:space="preserve">Учитывая особенности групп личностных результатов, педагогический работник может осуществлять только оценку следующих </w:t>
      </w:r>
      <w:r>
        <w:rPr>
          <w:spacing w:val="-2"/>
          <w:sz w:val="28"/>
        </w:rPr>
        <w:t>качеств:</w:t>
      </w:r>
    </w:p>
    <w:p w:rsidR="00BA5B76" w:rsidRDefault="005B46E7" w:rsidP="004836B7">
      <w:pPr>
        <w:pStyle w:val="a3"/>
        <w:spacing w:line="321" w:lineRule="exact"/>
        <w:ind w:left="1553" w:right="514"/>
      </w:pPr>
      <w:r>
        <w:t>наличие</w:t>
      </w:r>
      <w:r>
        <w:rPr>
          <w:spacing w:val="-9"/>
        </w:rPr>
        <w:t xml:space="preserve"> </w:t>
      </w:r>
      <w:r>
        <w:t>и</w:t>
      </w:r>
      <w:r>
        <w:rPr>
          <w:spacing w:val="-3"/>
        </w:rPr>
        <w:t xml:space="preserve"> </w:t>
      </w:r>
      <w:r>
        <w:t>характеристика</w:t>
      </w:r>
      <w:r>
        <w:rPr>
          <w:spacing w:val="-3"/>
        </w:rPr>
        <w:t xml:space="preserve"> </w:t>
      </w:r>
      <w:r>
        <w:t>мотива</w:t>
      </w:r>
      <w:r>
        <w:rPr>
          <w:spacing w:val="-6"/>
        </w:rPr>
        <w:t xml:space="preserve"> </w:t>
      </w:r>
      <w:r>
        <w:t>познания</w:t>
      </w:r>
      <w:r>
        <w:rPr>
          <w:spacing w:val="-3"/>
        </w:rPr>
        <w:t xml:space="preserve"> </w:t>
      </w:r>
      <w:r>
        <w:t>и</w:t>
      </w:r>
      <w:r>
        <w:rPr>
          <w:spacing w:val="-3"/>
        </w:rPr>
        <w:t xml:space="preserve"> </w:t>
      </w:r>
      <w:r>
        <w:rPr>
          <w:spacing w:val="-2"/>
        </w:rPr>
        <w:t>учения;</w:t>
      </w:r>
    </w:p>
    <w:p w:rsidR="00BA5B76" w:rsidRDefault="005B46E7" w:rsidP="004836B7">
      <w:pPr>
        <w:pStyle w:val="a3"/>
        <w:spacing w:before="41" w:line="276" w:lineRule="auto"/>
        <w:ind w:right="514" w:firstLine="707"/>
      </w:pPr>
      <w:r>
        <w:t>наличие умений</w:t>
      </w:r>
      <w:r>
        <w:rPr>
          <w:spacing w:val="-2"/>
        </w:rPr>
        <w:t xml:space="preserve"> </w:t>
      </w:r>
      <w:r>
        <w:t>принимать</w:t>
      </w:r>
      <w:r>
        <w:rPr>
          <w:spacing w:val="-4"/>
        </w:rPr>
        <w:t xml:space="preserve"> </w:t>
      </w:r>
      <w:r>
        <w:t>и удерживать</w:t>
      </w:r>
      <w:r>
        <w:rPr>
          <w:spacing w:val="-2"/>
        </w:rPr>
        <w:t xml:space="preserve"> </w:t>
      </w:r>
      <w:r>
        <w:t>учебную</w:t>
      </w:r>
      <w:r>
        <w:rPr>
          <w:spacing w:val="-2"/>
        </w:rPr>
        <w:t xml:space="preserve"> </w:t>
      </w:r>
      <w:r>
        <w:t>задачу, планировать учебные действия;</w:t>
      </w:r>
    </w:p>
    <w:p w:rsidR="00BA5B76" w:rsidRDefault="005B46E7" w:rsidP="004836B7">
      <w:pPr>
        <w:pStyle w:val="a3"/>
        <w:spacing w:before="1" w:line="276" w:lineRule="auto"/>
        <w:ind w:left="1553" w:right="514"/>
      </w:pPr>
      <w:r>
        <w:t>способность осуществлять самоконтроль и самооценку. Диагностические</w:t>
      </w:r>
      <w:r>
        <w:rPr>
          <w:spacing w:val="77"/>
          <w:w w:val="150"/>
        </w:rPr>
        <w:t xml:space="preserve"> </w:t>
      </w:r>
      <w:r>
        <w:t>задания,</w:t>
      </w:r>
      <w:r>
        <w:rPr>
          <w:spacing w:val="79"/>
          <w:w w:val="150"/>
        </w:rPr>
        <w:t xml:space="preserve"> </w:t>
      </w:r>
      <w:r>
        <w:t>устанавливающие</w:t>
      </w:r>
      <w:r>
        <w:rPr>
          <w:spacing w:val="22"/>
        </w:rPr>
        <w:t xml:space="preserve">  </w:t>
      </w:r>
      <w:r>
        <w:t>уровень</w:t>
      </w:r>
      <w:r>
        <w:rPr>
          <w:spacing w:val="79"/>
          <w:w w:val="150"/>
        </w:rPr>
        <w:t xml:space="preserve"> </w:t>
      </w:r>
      <w:r>
        <w:t>этих</w:t>
      </w:r>
      <w:r>
        <w:rPr>
          <w:spacing w:val="80"/>
          <w:w w:val="150"/>
        </w:rPr>
        <w:t xml:space="preserve"> </w:t>
      </w:r>
      <w:r>
        <w:rPr>
          <w:spacing w:val="-2"/>
        </w:rPr>
        <w:t>качеств,</w:t>
      </w:r>
    </w:p>
    <w:p w:rsidR="00BA5B76" w:rsidRDefault="005B46E7" w:rsidP="004836B7">
      <w:pPr>
        <w:pStyle w:val="a3"/>
        <w:spacing w:line="276" w:lineRule="auto"/>
        <w:ind w:right="514"/>
      </w:pPr>
      <w:r>
        <w:t>целесообразно интегрировать с заданиями по оценке метапредметных регулятивных универсальных учебных действий.</w:t>
      </w:r>
    </w:p>
    <w:p w:rsidR="00BA5B76" w:rsidRDefault="005B46E7" w:rsidP="002367F8">
      <w:pPr>
        <w:pStyle w:val="a4"/>
        <w:numPr>
          <w:ilvl w:val="2"/>
          <w:numId w:val="15"/>
        </w:numPr>
        <w:tabs>
          <w:tab w:val="left" w:pos="2392"/>
        </w:tabs>
        <w:spacing w:before="1" w:line="276" w:lineRule="auto"/>
        <w:ind w:right="514" w:firstLine="707"/>
        <w:jc w:val="both"/>
        <w:rPr>
          <w:sz w:val="28"/>
        </w:rPr>
      </w:pPr>
      <w:r>
        <w:rPr>
          <w:sz w:val="28"/>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 xml:space="preserve">Формирование метапредметных результатов обеспечивается комплексом освоения программ учебных предметов и внеурочной </w:t>
      </w:r>
      <w:r>
        <w:rPr>
          <w:spacing w:val="-2"/>
          <w:sz w:val="28"/>
        </w:rPr>
        <w:t>деятельности.</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Оценка метапредметных результатов проводится с целью определения сформированности:</w:t>
      </w:r>
    </w:p>
    <w:p w:rsidR="00BA5B76" w:rsidRDefault="005B46E7" w:rsidP="004836B7">
      <w:pPr>
        <w:pStyle w:val="a3"/>
        <w:spacing w:line="276" w:lineRule="auto"/>
        <w:ind w:left="1553" w:right="514"/>
        <w:jc w:val="left"/>
      </w:pPr>
      <w:r>
        <w:t>познавательных универсальных учебных действий; коммуникативных</w:t>
      </w:r>
      <w:r>
        <w:rPr>
          <w:spacing w:val="-15"/>
        </w:rPr>
        <w:t xml:space="preserve"> </w:t>
      </w:r>
      <w:r>
        <w:t>универсальных</w:t>
      </w:r>
      <w:r>
        <w:rPr>
          <w:spacing w:val="-15"/>
        </w:rPr>
        <w:t xml:space="preserve"> </w:t>
      </w:r>
      <w:r>
        <w:t>учебных</w:t>
      </w:r>
      <w:r>
        <w:rPr>
          <w:spacing w:val="-15"/>
        </w:rPr>
        <w:t xml:space="preserve"> </w:t>
      </w:r>
      <w:r>
        <w:t>действий; регулятивных универсальных учебных действий.</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Овладение базовыми логическими действиями обеспечивает формирование у обучающихся следующих умений:</w:t>
      </w:r>
    </w:p>
    <w:p w:rsidR="00BA5B76" w:rsidRDefault="005B46E7">
      <w:pPr>
        <w:pStyle w:val="a3"/>
        <w:spacing w:line="276" w:lineRule="auto"/>
        <w:ind w:right="537" w:firstLine="707"/>
      </w:pPr>
      <w:r>
        <w:t>сравнивать объекты, устанавливать основания для сравнения, устанавливать аналогии;</w:t>
      </w:r>
    </w:p>
    <w:p w:rsidR="00BA5B76" w:rsidRDefault="005B46E7">
      <w:pPr>
        <w:pStyle w:val="a3"/>
        <w:spacing w:line="276" w:lineRule="auto"/>
        <w:ind w:left="1553" w:right="535"/>
      </w:pPr>
      <w:r>
        <w:t>объединять части объекта (объекты) по определённому признаку; определять</w:t>
      </w:r>
      <w:r>
        <w:rPr>
          <w:spacing w:val="68"/>
        </w:rPr>
        <w:t xml:space="preserve">    </w:t>
      </w:r>
      <w:r>
        <w:t>существенный</w:t>
      </w:r>
      <w:r>
        <w:rPr>
          <w:spacing w:val="71"/>
        </w:rPr>
        <w:t xml:space="preserve">    </w:t>
      </w:r>
      <w:r>
        <w:t>признак</w:t>
      </w:r>
      <w:r>
        <w:rPr>
          <w:spacing w:val="70"/>
        </w:rPr>
        <w:t xml:space="preserve">    </w:t>
      </w:r>
      <w:r>
        <w:t>для</w:t>
      </w:r>
      <w:r>
        <w:rPr>
          <w:spacing w:val="71"/>
        </w:rPr>
        <w:t xml:space="preserve">    </w:t>
      </w:r>
      <w:r>
        <w:rPr>
          <w:spacing w:val="-2"/>
        </w:rPr>
        <w:t>классификации,</w:t>
      </w:r>
    </w:p>
    <w:p w:rsidR="00BA5B76" w:rsidRDefault="005B46E7">
      <w:pPr>
        <w:pStyle w:val="a3"/>
      </w:pPr>
      <w:r>
        <w:t>классифицировать</w:t>
      </w:r>
      <w:r>
        <w:rPr>
          <w:spacing w:val="-10"/>
        </w:rPr>
        <w:t xml:space="preserve"> </w:t>
      </w:r>
      <w:r>
        <w:t>предложенные</w:t>
      </w:r>
      <w:r>
        <w:rPr>
          <w:spacing w:val="-10"/>
        </w:rPr>
        <w:t xml:space="preserve"> </w:t>
      </w:r>
      <w:r>
        <w:rPr>
          <w:spacing w:val="-2"/>
        </w:rPr>
        <w:t>объекты;</w:t>
      </w:r>
    </w:p>
    <w:p w:rsidR="00BA5B76" w:rsidRDefault="005B46E7">
      <w:pPr>
        <w:pStyle w:val="a3"/>
        <w:spacing w:before="41" w:line="276" w:lineRule="auto"/>
        <w:ind w:right="538" w:firstLine="707"/>
      </w:pPr>
      <w:r>
        <w:t>находить закономерности и противоречия в рассматриваемых фактах, данных</w:t>
      </w:r>
      <w:r>
        <w:rPr>
          <w:spacing w:val="-16"/>
        </w:rPr>
        <w:t xml:space="preserve"> </w:t>
      </w:r>
      <w:r>
        <w:t>и</w:t>
      </w:r>
      <w:r>
        <w:rPr>
          <w:spacing w:val="-15"/>
        </w:rPr>
        <w:t xml:space="preserve"> </w:t>
      </w:r>
      <w:r>
        <w:t>наблюдениях</w:t>
      </w:r>
      <w:r>
        <w:rPr>
          <w:spacing w:val="-14"/>
        </w:rPr>
        <w:t xml:space="preserve"> </w:t>
      </w:r>
      <w:r>
        <w:t>на</w:t>
      </w:r>
      <w:r>
        <w:rPr>
          <w:spacing w:val="-17"/>
        </w:rPr>
        <w:t xml:space="preserve"> </w:t>
      </w:r>
      <w:r>
        <w:t>основе</w:t>
      </w:r>
      <w:r>
        <w:rPr>
          <w:spacing w:val="-16"/>
        </w:rPr>
        <w:t xml:space="preserve"> </w:t>
      </w:r>
      <w:r>
        <w:t>предложенного</w:t>
      </w:r>
      <w:r>
        <w:rPr>
          <w:spacing w:val="-14"/>
        </w:rPr>
        <w:t xml:space="preserve"> </w:t>
      </w:r>
      <w:r>
        <w:t>педагогическим</w:t>
      </w:r>
      <w:r>
        <w:rPr>
          <w:spacing w:val="-17"/>
        </w:rPr>
        <w:t xml:space="preserve"> </w:t>
      </w:r>
      <w:r>
        <w:t xml:space="preserve">работником </w:t>
      </w:r>
      <w:r>
        <w:rPr>
          <w:spacing w:val="-2"/>
        </w:rPr>
        <w:t>алгоритма;</w:t>
      </w:r>
    </w:p>
    <w:p w:rsidR="00BA5B76" w:rsidRDefault="005B46E7">
      <w:pPr>
        <w:pStyle w:val="a3"/>
        <w:spacing w:line="322" w:lineRule="exact"/>
        <w:ind w:left="1553"/>
      </w:pPr>
      <w:r>
        <w:t>выявлять</w:t>
      </w:r>
      <w:r>
        <w:rPr>
          <w:spacing w:val="-5"/>
        </w:rPr>
        <w:t xml:space="preserve"> </w:t>
      </w:r>
      <w:r>
        <w:t>недостаток информации</w:t>
      </w:r>
      <w:r>
        <w:rPr>
          <w:spacing w:val="-2"/>
        </w:rPr>
        <w:t xml:space="preserve"> </w:t>
      </w:r>
      <w:r>
        <w:t>для</w:t>
      </w:r>
      <w:r>
        <w:rPr>
          <w:spacing w:val="-1"/>
        </w:rPr>
        <w:t xml:space="preserve"> </w:t>
      </w:r>
      <w:r>
        <w:t xml:space="preserve">решения учебной </w:t>
      </w:r>
      <w:r>
        <w:rPr>
          <w:spacing w:val="-2"/>
        </w:rPr>
        <w:t>(практической)</w:t>
      </w:r>
    </w:p>
    <w:p w:rsidR="00BA5B76" w:rsidRDefault="005B46E7">
      <w:pPr>
        <w:pStyle w:val="a3"/>
        <w:spacing w:before="47"/>
      </w:pPr>
      <w:r>
        <w:t>задачи</w:t>
      </w:r>
      <w:r>
        <w:rPr>
          <w:spacing w:val="-4"/>
        </w:rPr>
        <w:t xml:space="preserve"> </w:t>
      </w:r>
      <w:r>
        <w:t>на</w:t>
      </w:r>
      <w:r>
        <w:rPr>
          <w:spacing w:val="-5"/>
        </w:rPr>
        <w:t xml:space="preserve"> </w:t>
      </w:r>
      <w:r>
        <w:t>основе</w:t>
      </w:r>
      <w:r>
        <w:rPr>
          <w:spacing w:val="-4"/>
        </w:rPr>
        <w:t xml:space="preserve"> </w:t>
      </w:r>
      <w:r>
        <w:t>предложенного</w:t>
      </w:r>
      <w:r>
        <w:rPr>
          <w:spacing w:val="-4"/>
        </w:rPr>
        <w:t xml:space="preserve"> </w:t>
      </w:r>
      <w:r>
        <w:rPr>
          <w:spacing w:val="-2"/>
        </w:rPr>
        <w:t>алгоритма;</w:t>
      </w:r>
    </w:p>
    <w:p w:rsidR="00BA5B76" w:rsidRDefault="005B46E7">
      <w:pPr>
        <w:pStyle w:val="a3"/>
        <w:spacing w:before="47" w:line="276" w:lineRule="auto"/>
        <w:ind w:right="533" w:firstLine="707"/>
      </w:pPr>
      <w:r>
        <w:rPr>
          <w:spacing w:val="-2"/>
        </w:rPr>
        <w:t xml:space="preserve">устанавливать причинно-следственные связи в ситуациях, поддающихся </w:t>
      </w:r>
      <w:r>
        <w:t>непосредственному наблюдению или знакомых по опыту, делать выводы.</w:t>
      </w:r>
    </w:p>
    <w:p w:rsidR="00BA5B76" w:rsidRDefault="005B46E7" w:rsidP="002367F8">
      <w:pPr>
        <w:pStyle w:val="a4"/>
        <w:numPr>
          <w:ilvl w:val="2"/>
          <w:numId w:val="15"/>
        </w:numPr>
        <w:tabs>
          <w:tab w:val="left" w:pos="2392"/>
        </w:tabs>
        <w:spacing w:before="1" w:line="276" w:lineRule="auto"/>
        <w:ind w:right="536" w:firstLine="707"/>
        <w:jc w:val="both"/>
        <w:rPr>
          <w:sz w:val="28"/>
        </w:rPr>
      </w:pPr>
      <w:r>
        <w:rPr>
          <w:sz w:val="28"/>
        </w:rPr>
        <w:t>Овладение базовыми исследовательскими действиями обеспечивает формирование у обучающихся следующих умений:</w:t>
      </w:r>
    </w:p>
    <w:p w:rsidR="00BA5B76" w:rsidRDefault="005B46E7">
      <w:pPr>
        <w:pStyle w:val="a3"/>
        <w:spacing w:line="320" w:lineRule="exact"/>
        <w:ind w:left="1553"/>
      </w:pPr>
      <w:r>
        <w:t>определять</w:t>
      </w:r>
      <w:r>
        <w:rPr>
          <w:spacing w:val="-14"/>
        </w:rPr>
        <w:t xml:space="preserve"> </w:t>
      </w:r>
      <w:r>
        <w:t>разрыв</w:t>
      </w:r>
      <w:r>
        <w:rPr>
          <w:spacing w:val="-13"/>
        </w:rPr>
        <w:t xml:space="preserve"> </w:t>
      </w:r>
      <w:r>
        <w:t>между</w:t>
      </w:r>
      <w:r>
        <w:rPr>
          <w:spacing w:val="-15"/>
        </w:rPr>
        <w:t xml:space="preserve"> </w:t>
      </w:r>
      <w:r>
        <w:t>реальным</w:t>
      </w:r>
      <w:r>
        <w:rPr>
          <w:spacing w:val="-12"/>
        </w:rPr>
        <w:t xml:space="preserve"> </w:t>
      </w:r>
      <w:r>
        <w:t>и</w:t>
      </w:r>
      <w:r>
        <w:rPr>
          <w:spacing w:val="-14"/>
        </w:rPr>
        <w:t xml:space="preserve"> </w:t>
      </w:r>
      <w:r>
        <w:t>желательным</w:t>
      </w:r>
      <w:r>
        <w:rPr>
          <w:spacing w:val="-12"/>
        </w:rPr>
        <w:t xml:space="preserve"> </w:t>
      </w:r>
      <w:r>
        <w:t>состоянием</w:t>
      </w:r>
      <w:r>
        <w:rPr>
          <w:spacing w:val="-11"/>
        </w:rPr>
        <w:t xml:space="preserve"> </w:t>
      </w:r>
      <w:r>
        <w:rPr>
          <w:spacing w:val="-2"/>
        </w:rPr>
        <w:t>объекта</w:t>
      </w:r>
    </w:p>
    <w:p w:rsidR="00BA5B76" w:rsidRDefault="005B46E7">
      <w:pPr>
        <w:pStyle w:val="a3"/>
        <w:spacing w:before="49"/>
      </w:pPr>
      <w:r>
        <w:t>(ситуации)</w:t>
      </w:r>
      <w:r>
        <w:rPr>
          <w:spacing w:val="-9"/>
        </w:rPr>
        <w:t xml:space="preserve"> </w:t>
      </w:r>
      <w:r>
        <w:t>на</w:t>
      </w:r>
      <w:r>
        <w:rPr>
          <w:spacing w:val="-8"/>
        </w:rPr>
        <w:t xml:space="preserve"> </w:t>
      </w:r>
      <w:r>
        <w:t>основе</w:t>
      </w:r>
      <w:r>
        <w:rPr>
          <w:spacing w:val="-6"/>
        </w:rPr>
        <w:t xml:space="preserve"> </w:t>
      </w:r>
      <w:r>
        <w:t>предложенных</w:t>
      </w:r>
      <w:r>
        <w:rPr>
          <w:spacing w:val="-7"/>
        </w:rPr>
        <w:t xml:space="preserve"> </w:t>
      </w:r>
      <w:r>
        <w:t>педагогическим</w:t>
      </w:r>
      <w:r>
        <w:rPr>
          <w:spacing w:val="-8"/>
        </w:rPr>
        <w:t xml:space="preserve"> </w:t>
      </w:r>
      <w:r>
        <w:t>работником</w:t>
      </w:r>
      <w:r>
        <w:rPr>
          <w:spacing w:val="-6"/>
        </w:rPr>
        <w:t xml:space="preserve"> </w:t>
      </w:r>
      <w:r>
        <w:rPr>
          <w:spacing w:val="-2"/>
        </w:rPr>
        <w:t>вопросов;</w:t>
      </w:r>
    </w:p>
    <w:p w:rsidR="00BA5B76" w:rsidRDefault="005B46E7">
      <w:pPr>
        <w:pStyle w:val="a3"/>
        <w:spacing w:before="48" w:line="276" w:lineRule="auto"/>
        <w:ind w:right="535" w:firstLine="707"/>
      </w:pPr>
      <w:r>
        <w:t>с помощью педагогического работника формулировать цель, планировать изменения объекта, ситуации;</w:t>
      </w:r>
    </w:p>
    <w:p w:rsidR="00BA5B76" w:rsidRDefault="005B46E7" w:rsidP="001478A7">
      <w:pPr>
        <w:pStyle w:val="a3"/>
        <w:spacing w:line="276" w:lineRule="auto"/>
        <w:ind w:right="539" w:firstLine="707"/>
      </w:pPr>
      <w:r>
        <w:t>сравнивать несколько вариантов решения задачи, выбирать наиболее подходящий (на основе предложенных критериев);</w:t>
      </w:r>
    </w:p>
    <w:p w:rsidR="00BA5B76" w:rsidRDefault="005B46E7">
      <w:pPr>
        <w:pStyle w:val="a3"/>
        <w:spacing w:before="1" w:line="276" w:lineRule="auto"/>
        <w:ind w:right="539" w:firstLine="707"/>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 по установлению особенностей объекта изучения и связей между объектами (часть - целое, причина - следствие);</w:t>
      </w:r>
    </w:p>
    <w:p w:rsidR="00BA5B76" w:rsidRDefault="005B46E7">
      <w:pPr>
        <w:pStyle w:val="a3"/>
        <w:spacing w:line="276" w:lineRule="auto"/>
        <w:ind w:right="536" w:firstLine="707"/>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A5B76" w:rsidRDefault="005B46E7">
      <w:pPr>
        <w:pStyle w:val="a3"/>
        <w:spacing w:line="276" w:lineRule="auto"/>
        <w:ind w:right="539" w:firstLine="707"/>
      </w:pPr>
      <w:r>
        <w:t>прогнозировать возможное развитие процессов, событий и их последствия в аналогичных или сходных ситуациях;</w:t>
      </w:r>
    </w:p>
    <w:p w:rsidR="00BA5B76" w:rsidRDefault="005B46E7" w:rsidP="002367F8">
      <w:pPr>
        <w:pStyle w:val="a4"/>
        <w:numPr>
          <w:ilvl w:val="2"/>
          <w:numId w:val="15"/>
        </w:numPr>
        <w:tabs>
          <w:tab w:val="left" w:pos="2392"/>
        </w:tabs>
        <w:spacing w:line="276" w:lineRule="auto"/>
        <w:ind w:right="537" w:firstLine="707"/>
        <w:jc w:val="both"/>
        <w:rPr>
          <w:sz w:val="28"/>
        </w:rPr>
      </w:pPr>
      <w:r>
        <w:rPr>
          <w:sz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A5B76" w:rsidRDefault="005B46E7">
      <w:pPr>
        <w:pStyle w:val="a3"/>
        <w:spacing w:line="322" w:lineRule="exact"/>
        <w:ind w:left="1553"/>
      </w:pPr>
      <w:r>
        <w:t>выбирать</w:t>
      </w:r>
      <w:r>
        <w:rPr>
          <w:spacing w:val="-6"/>
        </w:rPr>
        <w:t xml:space="preserve"> </w:t>
      </w:r>
      <w:r>
        <w:t>источник</w:t>
      </w:r>
      <w:r>
        <w:rPr>
          <w:spacing w:val="-6"/>
        </w:rPr>
        <w:t xml:space="preserve"> </w:t>
      </w:r>
      <w:r>
        <w:t>получения</w:t>
      </w:r>
      <w:r>
        <w:rPr>
          <w:spacing w:val="-3"/>
        </w:rPr>
        <w:t xml:space="preserve"> </w:t>
      </w:r>
      <w:r>
        <w:rPr>
          <w:spacing w:val="-2"/>
        </w:rPr>
        <w:t>информации;</w:t>
      </w:r>
    </w:p>
    <w:p w:rsidR="00BA5B76" w:rsidRDefault="005B46E7">
      <w:pPr>
        <w:pStyle w:val="a3"/>
        <w:spacing w:before="46" w:line="276" w:lineRule="auto"/>
        <w:ind w:right="534" w:firstLine="707"/>
      </w:pPr>
      <w:r>
        <w:t>согласно заданному алгоритму находить в предложенном источнике информацию, представленную в явном виде;</w:t>
      </w:r>
    </w:p>
    <w:p w:rsidR="00BA5B76" w:rsidRDefault="005B46E7">
      <w:pPr>
        <w:pStyle w:val="a3"/>
        <w:spacing w:line="276" w:lineRule="auto"/>
        <w:ind w:right="537" w:firstLine="707"/>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A5B76" w:rsidRDefault="005B46E7">
      <w:pPr>
        <w:pStyle w:val="a3"/>
        <w:spacing w:line="276" w:lineRule="auto"/>
        <w:ind w:right="529" w:firstLine="707"/>
      </w:pPr>
      <w:r>
        <w:rPr>
          <w:spacing w:val="-2"/>
        </w:rPr>
        <w:t>соблюдать</w:t>
      </w:r>
      <w:r>
        <w:rPr>
          <w:spacing w:val="-5"/>
        </w:rPr>
        <w:t xml:space="preserve"> </w:t>
      </w:r>
      <w:r>
        <w:rPr>
          <w:spacing w:val="-2"/>
        </w:rPr>
        <w:t>с</w:t>
      </w:r>
      <w:r>
        <w:rPr>
          <w:spacing w:val="-4"/>
        </w:rPr>
        <w:t xml:space="preserve"> </w:t>
      </w:r>
      <w:r>
        <w:rPr>
          <w:spacing w:val="-2"/>
        </w:rPr>
        <w:t>помощью</w:t>
      </w:r>
      <w:r>
        <w:rPr>
          <w:spacing w:val="-5"/>
        </w:rPr>
        <w:t xml:space="preserve"> </w:t>
      </w:r>
      <w:r>
        <w:rPr>
          <w:spacing w:val="-2"/>
        </w:rPr>
        <w:t>взрослых</w:t>
      </w:r>
      <w:r>
        <w:rPr>
          <w:spacing w:val="-3"/>
        </w:rPr>
        <w:t xml:space="preserve"> </w:t>
      </w:r>
      <w:r>
        <w:rPr>
          <w:spacing w:val="-2"/>
        </w:rPr>
        <w:t>(педагогических</w:t>
      </w:r>
      <w:r>
        <w:rPr>
          <w:spacing w:val="-3"/>
        </w:rPr>
        <w:t xml:space="preserve"> </w:t>
      </w:r>
      <w:r>
        <w:rPr>
          <w:spacing w:val="-2"/>
        </w:rPr>
        <w:t>работников,</w:t>
      </w:r>
      <w:r>
        <w:rPr>
          <w:spacing w:val="-4"/>
        </w:rPr>
        <w:t xml:space="preserve"> </w:t>
      </w:r>
      <w:r>
        <w:rPr>
          <w:spacing w:val="-2"/>
        </w:rPr>
        <w:t xml:space="preserve">родителей </w:t>
      </w:r>
      <w:r>
        <w:t>(законных представителей) несовершеннолетних обучающихся) правила информационной безопасности при поиске информации в информационно- телекоммуникационной сети «Интернет»;</w:t>
      </w:r>
    </w:p>
    <w:p w:rsidR="00BA5B76" w:rsidRDefault="005B46E7">
      <w:pPr>
        <w:pStyle w:val="a3"/>
        <w:spacing w:line="276" w:lineRule="auto"/>
        <w:ind w:right="533" w:firstLine="707"/>
      </w:pPr>
      <w:r>
        <w:t>анализировать и создавать текстовую, видео-, графическую, звуковую информацию в соответствии с учебной задачей;</w:t>
      </w:r>
    </w:p>
    <w:p w:rsidR="00BA5B76" w:rsidRDefault="005B46E7">
      <w:pPr>
        <w:pStyle w:val="a3"/>
        <w:spacing w:line="276" w:lineRule="auto"/>
        <w:ind w:right="537" w:firstLine="707"/>
      </w:pPr>
      <w:r>
        <w:t xml:space="preserve">самостоятельно создавать схемы, таблицы для представления </w:t>
      </w:r>
      <w:r>
        <w:rPr>
          <w:spacing w:val="-2"/>
        </w:rPr>
        <w:t>информации.</w:t>
      </w:r>
    </w:p>
    <w:p w:rsidR="00BA5B76" w:rsidRDefault="005B46E7" w:rsidP="002367F8">
      <w:pPr>
        <w:pStyle w:val="a4"/>
        <w:numPr>
          <w:ilvl w:val="2"/>
          <w:numId w:val="15"/>
        </w:numPr>
        <w:tabs>
          <w:tab w:val="left" w:pos="2392"/>
        </w:tabs>
        <w:spacing w:line="276" w:lineRule="auto"/>
        <w:ind w:right="536" w:firstLine="707"/>
        <w:jc w:val="both"/>
        <w:rPr>
          <w:sz w:val="28"/>
        </w:rPr>
      </w:pPr>
      <w:r>
        <w:rPr>
          <w:sz w:val="28"/>
        </w:rPr>
        <w:t>Овладение универсальными учебными коммуникативными действиями</w:t>
      </w:r>
      <w:r>
        <w:rPr>
          <w:spacing w:val="-18"/>
          <w:sz w:val="28"/>
        </w:rPr>
        <w:t xml:space="preserve"> </w:t>
      </w:r>
      <w:r>
        <w:rPr>
          <w:sz w:val="28"/>
        </w:rPr>
        <w:t>предполагает</w:t>
      </w:r>
      <w:r>
        <w:rPr>
          <w:spacing w:val="-17"/>
          <w:sz w:val="28"/>
        </w:rPr>
        <w:t xml:space="preserve"> </w:t>
      </w:r>
      <w:r>
        <w:rPr>
          <w:sz w:val="28"/>
        </w:rPr>
        <w:t>формирование</w:t>
      </w:r>
      <w:r>
        <w:rPr>
          <w:spacing w:val="-18"/>
          <w:sz w:val="28"/>
        </w:rPr>
        <w:t xml:space="preserve"> </w:t>
      </w:r>
      <w:r>
        <w:rPr>
          <w:sz w:val="28"/>
        </w:rPr>
        <w:t>и</w:t>
      </w:r>
      <w:r>
        <w:rPr>
          <w:spacing w:val="-17"/>
          <w:sz w:val="28"/>
        </w:rPr>
        <w:t xml:space="preserve"> </w:t>
      </w:r>
      <w:r>
        <w:rPr>
          <w:sz w:val="28"/>
        </w:rPr>
        <w:t>оценку</w:t>
      </w:r>
      <w:r>
        <w:rPr>
          <w:spacing w:val="-18"/>
          <w:sz w:val="28"/>
        </w:rPr>
        <w:t xml:space="preserve"> </w:t>
      </w:r>
      <w:r>
        <w:rPr>
          <w:sz w:val="28"/>
        </w:rPr>
        <w:t>у</w:t>
      </w:r>
      <w:r>
        <w:rPr>
          <w:spacing w:val="-17"/>
          <w:sz w:val="28"/>
        </w:rPr>
        <w:t xml:space="preserve"> </w:t>
      </w:r>
      <w:r>
        <w:rPr>
          <w:sz w:val="28"/>
        </w:rPr>
        <w:t>обучающихся</w:t>
      </w:r>
      <w:r>
        <w:rPr>
          <w:spacing w:val="-18"/>
          <w:sz w:val="28"/>
        </w:rPr>
        <w:t xml:space="preserve"> </w:t>
      </w:r>
      <w:r>
        <w:rPr>
          <w:sz w:val="28"/>
        </w:rPr>
        <w:t>таких</w:t>
      </w:r>
      <w:r>
        <w:rPr>
          <w:spacing w:val="-17"/>
          <w:sz w:val="28"/>
        </w:rPr>
        <w:t xml:space="preserve"> </w:t>
      </w:r>
      <w:r>
        <w:rPr>
          <w:sz w:val="28"/>
        </w:rPr>
        <w:t>групп умений, как общение и совместная деятельность.</w:t>
      </w:r>
    </w:p>
    <w:p w:rsidR="00BA5B76" w:rsidRDefault="005B46E7" w:rsidP="002367F8">
      <w:pPr>
        <w:pStyle w:val="a4"/>
        <w:numPr>
          <w:ilvl w:val="2"/>
          <w:numId w:val="15"/>
        </w:numPr>
        <w:tabs>
          <w:tab w:val="left" w:pos="2392"/>
        </w:tabs>
        <w:spacing w:line="276" w:lineRule="auto"/>
        <w:ind w:right="539" w:firstLine="707"/>
        <w:jc w:val="both"/>
        <w:rPr>
          <w:sz w:val="28"/>
        </w:rPr>
      </w:pPr>
      <w:r>
        <w:rPr>
          <w:sz w:val="28"/>
        </w:rPr>
        <w:t>Общение</w:t>
      </w:r>
      <w:r>
        <w:rPr>
          <w:spacing w:val="-13"/>
          <w:sz w:val="28"/>
        </w:rPr>
        <w:t xml:space="preserve"> </w:t>
      </w:r>
      <w:r>
        <w:rPr>
          <w:sz w:val="28"/>
        </w:rPr>
        <w:t>как</w:t>
      </w:r>
      <w:r>
        <w:rPr>
          <w:spacing w:val="-16"/>
          <w:sz w:val="28"/>
        </w:rPr>
        <w:t xml:space="preserve"> </w:t>
      </w:r>
      <w:r>
        <w:rPr>
          <w:sz w:val="28"/>
        </w:rPr>
        <w:t>одно</w:t>
      </w:r>
      <w:r>
        <w:rPr>
          <w:spacing w:val="-13"/>
          <w:sz w:val="28"/>
        </w:rPr>
        <w:t xml:space="preserve"> </w:t>
      </w:r>
      <w:r>
        <w:rPr>
          <w:sz w:val="28"/>
        </w:rPr>
        <w:t>из</w:t>
      </w:r>
      <w:r>
        <w:rPr>
          <w:spacing w:val="-14"/>
          <w:sz w:val="28"/>
        </w:rPr>
        <w:t xml:space="preserve"> </w:t>
      </w:r>
      <w:r>
        <w:rPr>
          <w:sz w:val="28"/>
        </w:rPr>
        <w:t>коммуникативных</w:t>
      </w:r>
      <w:r>
        <w:rPr>
          <w:spacing w:val="-13"/>
          <w:sz w:val="28"/>
        </w:rPr>
        <w:t xml:space="preserve"> </w:t>
      </w:r>
      <w:r>
        <w:rPr>
          <w:sz w:val="28"/>
        </w:rPr>
        <w:t>универсальных</w:t>
      </w:r>
      <w:r>
        <w:rPr>
          <w:spacing w:val="-12"/>
          <w:sz w:val="28"/>
        </w:rPr>
        <w:t xml:space="preserve"> </w:t>
      </w:r>
      <w:r>
        <w:rPr>
          <w:sz w:val="28"/>
        </w:rPr>
        <w:t xml:space="preserve">учебных действий обеспечивает сформированность у обучающихся следующих </w:t>
      </w:r>
      <w:r>
        <w:rPr>
          <w:spacing w:val="-2"/>
          <w:sz w:val="28"/>
        </w:rPr>
        <w:t>умений:</w:t>
      </w:r>
    </w:p>
    <w:p w:rsidR="00BA5B76" w:rsidRDefault="005B46E7">
      <w:pPr>
        <w:pStyle w:val="a3"/>
        <w:spacing w:line="276" w:lineRule="auto"/>
        <w:ind w:right="535" w:firstLine="707"/>
      </w:pPr>
      <w:r>
        <w:t>воспринимать и формулировать суждения, выражать эмоции в соответствии с целями и условиями общения в знакомой среде;</w:t>
      </w:r>
    </w:p>
    <w:p w:rsidR="00BA5B76" w:rsidRDefault="005B46E7">
      <w:pPr>
        <w:pStyle w:val="a3"/>
        <w:spacing w:line="276" w:lineRule="auto"/>
        <w:ind w:right="538" w:firstLine="707"/>
      </w:pPr>
      <w:r>
        <w:t>проявлять уважительное отношение к собеседнику, соблюдать правила ведения</w:t>
      </w:r>
      <w:r>
        <w:rPr>
          <w:spacing w:val="-16"/>
        </w:rPr>
        <w:t xml:space="preserve"> </w:t>
      </w:r>
      <w:r>
        <w:t>диалога</w:t>
      </w:r>
      <w:r>
        <w:rPr>
          <w:spacing w:val="-14"/>
        </w:rPr>
        <w:t xml:space="preserve"> </w:t>
      </w:r>
      <w:r>
        <w:t>и</w:t>
      </w:r>
      <w:r>
        <w:rPr>
          <w:spacing w:val="-16"/>
        </w:rPr>
        <w:t xml:space="preserve"> </w:t>
      </w:r>
      <w:r>
        <w:t>дискуссии;</w:t>
      </w:r>
      <w:r>
        <w:rPr>
          <w:spacing w:val="-13"/>
        </w:rPr>
        <w:t xml:space="preserve"> </w:t>
      </w:r>
      <w:r>
        <w:t>признавать</w:t>
      </w:r>
      <w:r>
        <w:rPr>
          <w:spacing w:val="-15"/>
        </w:rPr>
        <w:t xml:space="preserve"> </w:t>
      </w:r>
      <w:r>
        <w:t>возможность</w:t>
      </w:r>
      <w:r>
        <w:rPr>
          <w:spacing w:val="-15"/>
        </w:rPr>
        <w:t xml:space="preserve"> </w:t>
      </w:r>
      <w:r>
        <w:t>существования</w:t>
      </w:r>
      <w:r>
        <w:rPr>
          <w:spacing w:val="-16"/>
        </w:rPr>
        <w:t xml:space="preserve"> </w:t>
      </w:r>
      <w:r>
        <w:t>разных точек зрения;</w:t>
      </w:r>
    </w:p>
    <w:p w:rsidR="00BA5B76" w:rsidRDefault="005B46E7">
      <w:pPr>
        <w:pStyle w:val="a3"/>
        <w:spacing w:line="322" w:lineRule="exact"/>
        <w:ind w:left="1553"/>
      </w:pPr>
      <w:r>
        <w:t>корректно</w:t>
      </w:r>
      <w:r>
        <w:rPr>
          <w:spacing w:val="-8"/>
        </w:rPr>
        <w:t xml:space="preserve"> </w:t>
      </w:r>
      <w:r>
        <w:t>и</w:t>
      </w:r>
      <w:r>
        <w:rPr>
          <w:spacing w:val="-5"/>
        </w:rPr>
        <w:t xml:space="preserve"> </w:t>
      </w:r>
      <w:r>
        <w:t>аргументированно</w:t>
      </w:r>
      <w:r>
        <w:rPr>
          <w:spacing w:val="-5"/>
        </w:rPr>
        <w:t xml:space="preserve"> </w:t>
      </w:r>
      <w:r>
        <w:t>высказывать</w:t>
      </w:r>
      <w:r>
        <w:rPr>
          <w:spacing w:val="-6"/>
        </w:rPr>
        <w:t xml:space="preserve"> </w:t>
      </w:r>
      <w:r>
        <w:t>своё</w:t>
      </w:r>
      <w:r>
        <w:rPr>
          <w:spacing w:val="-5"/>
        </w:rPr>
        <w:t xml:space="preserve"> </w:t>
      </w:r>
      <w:r>
        <w:rPr>
          <w:spacing w:val="-2"/>
        </w:rPr>
        <w:t>мнение;</w:t>
      </w:r>
    </w:p>
    <w:p w:rsidR="00BA5B76" w:rsidRDefault="005B46E7" w:rsidP="001478A7">
      <w:pPr>
        <w:pStyle w:val="a3"/>
        <w:spacing w:before="39"/>
        <w:ind w:left="1553"/>
      </w:pPr>
      <w:r>
        <w:t>строить</w:t>
      </w:r>
      <w:r>
        <w:rPr>
          <w:spacing w:val="-6"/>
        </w:rPr>
        <w:t xml:space="preserve"> </w:t>
      </w:r>
      <w:r>
        <w:t>речевое</w:t>
      </w:r>
      <w:r>
        <w:rPr>
          <w:spacing w:val="-3"/>
        </w:rPr>
        <w:t xml:space="preserve"> </w:t>
      </w:r>
      <w:r>
        <w:t>высказывание</w:t>
      </w:r>
      <w:r>
        <w:rPr>
          <w:spacing w:val="-4"/>
        </w:rPr>
        <w:t xml:space="preserve"> </w:t>
      </w:r>
      <w:r>
        <w:t>в</w:t>
      </w:r>
      <w:r>
        <w:rPr>
          <w:spacing w:val="-4"/>
        </w:rPr>
        <w:t xml:space="preserve"> </w:t>
      </w:r>
      <w:r>
        <w:t>соответствии</w:t>
      </w:r>
      <w:r>
        <w:rPr>
          <w:spacing w:val="-4"/>
        </w:rPr>
        <w:t xml:space="preserve"> </w:t>
      </w:r>
      <w:r>
        <w:t>с</w:t>
      </w:r>
      <w:r>
        <w:rPr>
          <w:spacing w:val="-7"/>
        </w:rPr>
        <w:t xml:space="preserve"> </w:t>
      </w:r>
      <w:r>
        <w:t>поставленной</w:t>
      </w:r>
      <w:r>
        <w:rPr>
          <w:spacing w:val="-3"/>
        </w:rPr>
        <w:t xml:space="preserve"> </w:t>
      </w:r>
      <w:r>
        <w:rPr>
          <w:spacing w:val="-2"/>
        </w:rPr>
        <w:t>задачей;</w:t>
      </w:r>
    </w:p>
    <w:p w:rsidR="00BA5B76" w:rsidRDefault="005B46E7">
      <w:pPr>
        <w:pStyle w:val="a3"/>
        <w:tabs>
          <w:tab w:val="left" w:pos="2921"/>
          <w:tab w:val="left" w:pos="3990"/>
          <w:tab w:val="left" w:pos="4361"/>
          <w:tab w:val="left" w:pos="6045"/>
          <w:tab w:val="left" w:pos="7083"/>
          <w:tab w:val="left" w:pos="8575"/>
        </w:tabs>
        <w:spacing w:before="1" w:line="278" w:lineRule="auto"/>
        <w:ind w:right="536" w:firstLine="707"/>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BA5B76" w:rsidRDefault="005B46E7">
      <w:pPr>
        <w:pStyle w:val="a3"/>
        <w:spacing w:line="316" w:lineRule="exact"/>
        <w:ind w:left="1553"/>
        <w:jc w:val="left"/>
      </w:pPr>
      <w:r>
        <w:t>готовить</w:t>
      </w:r>
      <w:r>
        <w:rPr>
          <w:spacing w:val="-6"/>
        </w:rPr>
        <w:t xml:space="preserve"> </w:t>
      </w:r>
      <w:r>
        <w:t>небольшие</w:t>
      </w:r>
      <w:r>
        <w:rPr>
          <w:spacing w:val="-6"/>
        </w:rPr>
        <w:t xml:space="preserve"> </w:t>
      </w:r>
      <w:r>
        <w:t>публичные</w:t>
      </w:r>
      <w:r>
        <w:rPr>
          <w:spacing w:val="-4"/>
        </w:rPr>
        <w:t xml:space="preserve"> </w:t>
      </w:r>
      <w:r>
        <w:rPr>
          <w:spacing w:val="-2"/>
        </w:rPr>
        <w:t>выступления;</w:t>
      </w:r>
    </w:p>
    <w:p w:rsidR="00BA5B76" w:rsidRDefault="005B46E7">
      <w:pPr>
        <w:pStyle w:val="a3"/>
        <w:spacing w:before="47" w:line="276" w:lineRule="auto"/>
        <w:ind w:firstLine="707"/>
        <w:jc w:val="left"/>
      </w:pPr>
      <w:r>
        <w:t>подбирать</w:t>
      </w:r>
      <w:r>
        <w:rPr>
          <w:spacing w:val="-11"/>
        </w:rPr>
        <w:t xml:space="preserve"> </w:t>
      </w:r>
      <w:r>
        <w:t>иллюстративный</w:t>
      </w:r>
      <w:r>
        <w:rPr>
          <w:spacing w:val="-11"/>
        </w:rPr>
        <w:t xml:space="preserve"> </w:t>
      </w:r>
      <w:r>
        <w:t>материал</w:t>
      </w:r>
      <w:r>
        <w:rPr>
          <w:spacing w:val="-12"/>
        </w:rPr>
        <w:t xml:space="preserve"> </w:t>
      </w:r>
      <w:r>
        <w:t>(рисунки,</w:t>
      </w:r>
      <w:r>
        <w:rPr>
          <w:spacing w:val="-10"/>
        </w:rPr>
        <w:t xml:space="preserve"> </w:t>
      </w:r>
      <w:r>
        <w:t>фото,</w:t>
      </w:r>
      <w:r>
        <w:rPr>
          <w:spacing w:val="-10"/>
        </w:rPr>
        <w:t xml:space="preserve"> </w:t>
      </w:r>
      <w:r>
        <w:t>плакаты)</w:t>
      </w:r>
      <w:r>
        <w:rPr>
          <w:spacing w:val="-9"/>
        </w:rPr>
        <w:t xml:space="preserve"> </w:t>
      </w:r>
      <w:r>
        <w:t>к</w:t>
      </w:r>
      <w:r>
        <w:rPr>
          <w:spacing w:val="-9"/>
        </w:rPr>
        <w:t xml:space="preserve"> </w:t>
      </w:r>
      <w:r>
        <w:t xml:space="preserve">тексту </w:t>
      </w:r>
      <w:r>
        <w:rPr>
          <w:spacing w:val="-2"/>
        </w:rPr>
        <w:t>выступления;</w:t>
      </w:r>
    </w:p>
    <w:p w:rsidR="00BA5B76" w:rsidRDefault="005B46E7" w:rsidP="002367F8">
      <w:pPr>
        <w:pStyle w:val="a4"/>
        <w:numPr>
          <w:ilvl w:val="2"/>
          <w:numId w:val="15"/>
        </w:numPr>
        <w:tabs>
          <w:tab w:val="left" w:pos="2392"/>
        </w:tabs>
        <w:spacing w:line="276" w:lineRule="auto"/>
        <w:ind w:right="538" w:firstLine="707"/>
        <w:jc w:val="both"/>
        <w:rPr>
          <w:sz w:val="28"/>
        </w:rPr>
      </w:pPr>
      <w:r>
        <w:rPr>
          <w:sz w:val="28"/>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A5B76" w:rsidRDefault="005B46E7">
      <w:pPr>
        <w:pStyle w:val="a3"/>
        <w:spacing w:line="276" w:lineRule="auto"/>
        <w:ind w:right="538" w:firstLine="707"/>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A5B76" w:rsidRDefault="005B46E7">
      <w:pPr>
        <w:pStyle w:val="a3"/>
        <w:spacing w:line="276" w:lineRule="auto"/>
        <w:ind w:right="529"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A5B76" w:rsidRDefault="005B46E7">
      <w:pPr>
        <w:pStyle w:val="a3"/>
        <w:spacing w:line="276" w:lineRule="auto"/>
        <w:ind w:left="1553" w:right="3847"/>
      </w:pPr>
      <w:r>
        <w:t>ответственно</w:t>
      </w:r>
      <w:r>
        <w:rPr>
          <w:spacing w:val="-11"/>
        </w:rPr>
        <w:t xml:space="preserve"> </w:t>
      </w:r>
      <w:r>
        <w:t>выполнять</w:t>
      </w:r>
      <w:r>
        <w:rPr>
          <w:spacing w:val="-12"/>
        </w:rPr>
        <w:t xml:space="preserve"> </w:t>
      </w:r>
      <w:r>
        <w:t>свою</w:t>
      </w:r>
      <w:r>
        <w:rPr>
          <w:spacing w:val="-11"/>
        </w:rPr>
        <w:t xml:space="preserve"> </w:t>
      </w:r>
      <w:r>
        <w:t>часть</w:t>
      </w:r>
      <w:r>
        <w:rPr>
          <w:spacing w:val="-11"/>
        </w:rPr>
        <w:t xml:space="preserve"> </w:t>
      </w:r>
      <w:r>
        <w:t>работы; оценивать свой вклад в общий результат;</w:t>
      </w:r>
    </w:p>
    <w:p w:rsidR="00BA5B76" w:rsidRDefault="005B46E7">
      <w:pPr>
        <w:pStyle w:val="a3"/>
        <w:spacing w:line="276" w:lineRule="auto"/>
        <w:ind w:right="529" w:firstLine="707"/>
      </w:pPr>
      <w:r>
        <w:t xml:space="preserve">выполнять совместные проектные задания с опорой на предложенные </w:t>
      </w:r>
      <w:r>
        <w:rPr>
          <w:spacing w:val="-2"/>
        </w:rPr>
        <w:t>образцы.</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A5B76" w:rsidRPr="001478A7" w:rsidRDefault="005B46E7" w:rsidP="002367F8">
      <w:pPr>
        <w:pStyle w:val="a4"/>
        <w:numPr>
          <w:ilvl w:val="2"/>
          <w:numId w:val="15"/>
        </w:numPr>
        <w:tabs>
          <w:tab w:val="left" w:pos="2392"/>
          <w:tab w:val="left" w:pos="9334"/>
        </w:tabs>
        <w:spacing w:line="276" w:lineRule="auto"/>
        <w:ind w:right="514" w:firstLine="707"/>
        <w:jc w:val="both"/>
        <w:rPr>
          <w:sz w:val="28"/>
        </w:rPr>
      </w:pPr>
      <w:r>
        <w:rPr>
          <w:sz w:val="28"/>
        </w:rPr>
        <w:t xml:space="preserve">Оценка достижения метапредметных результатов осуществляется как педагогическим работником в ходе текущей и </w:t>
      </w:r>
      <w:r>
        <w:rPr>
          <w:spacing w:val="-2"/>
          <w:sz w:val="28"/>
        </w:rPr>
        <w:t>промежуточной</w:t>
      </w:r>
      <w:r w:rsidR="001478A7">
        <w:rPr>
          <w:sz w:val="28"/>
        </w:rPr>
        <w:t xml:space="preserve"> </w:t>
      </w:r>
      <w:r>
        <w:rPr>
          <w:spacing w:val="-2"/>
          <w:sz w:val="28"/>
        </w:rPr>
        <w:t>оценки</w:t>
      </w:r>
      <w:r w:rsidR="001478A7">
        <w:rPr>
          <w:spacing w:val="-2"/>
          <w:sz w:val="28"/>
        </w:rPr>
        <w:t xml:space="preserve"> </w:t>
      </w:r>
      <w:r w:rsidRPr="001478A7">
        <w:rPr>
          <w:sz w:val="28"/>
        </w:rP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w:t>
      </w:r>
      <w:r w:rsidRPr="001478A7">
        <w:rPr>
          <w:spacing w:val="-18"/>
          <w:sz w:val="28"/>
        </w:rPr>
        <w:t xml:space="preserve"> </w:t>
      </w:r>
      <w:r w:rsidRPr="001478A7">
        <w:rPr>
          <w:sz w:val="28"/>
        </w:rPr>
        <w:t>владения</w:t>
      </w:r>
      <w:r w:rsidRPr="001478A7">
        <w:rPr>
          <w:spacing w:val="-17"/>
          <w:sz w:val="28"/>
        </w:rPr>
        <w:t xml:space="preserve"> </w:t>
      </w:r>
      <w:r w:rsidRPr="001478A7">
        <w:rPr>
          <w:sz w:val="28"/>
        </w:rPr>
        <w:t>познавательными,</w:t>
      </w:r>
      <w:r w:rsidRPr="001478A7">
        <w:rPr>
          <w:spacing w:val="-18"/>
          <w:sz w:val="28"/>
        </w:rPr>
        <w:t xml:space="preserve"> </w:t>
      </w:r>
      <w:r w:rsidRPr="001478A7">
        <w:rPr>
          <w:sz w:val="28"/>
        </w:rPr>
        <w:t>коммуникативными</w:t>
      </w:r>
      <w:r w:rsidRPr="001478A7">
        <w:rPr>
          <w:spacing w:val="-17"/>
          <w:sz w:val="28"/>
        </w:rPr>
        <w:t xml:space="preserve"> </w:t>
      </w:r>
      <w:r w:rsidRPr="001478A7">
        <w:rPr>
          <w:sz w:val="28"/>
        </w:rPr>
        <w:t>и</w:t>
      </w:r>
      <w:r w:rsidRPr="001478A7">
        <w:rPr>
          <w:spacing w:val="-18"/>
          <w:sz w:val="28"/>
        </w:rPr>
        <w:t xml:space="preserve"> </w:t>
      </w:r>
      <w:r w:rsidRPr="001478A7">
        <w:rPr>
          <w:sz w:val="28"/>
        </w:rPr>
        <w:t>регулятивными действиями, реализуемыми в предметном преподавании.</w:t>
      </w:r>
    </w:p>
    <w:p w:rsidR="00BA5B76" w:rsidRPr="001478A7" w:rsidRDefault="005B46E7" w:rsidP="002367F8">
      <w:pPr>
        <w:pStyle w:val="a4"/>
        <w:numPr>
          <w:ilvl w:val="2"/>
          <w:numId w:val="15"/>
        </w:numPr>
        <w:tabs>
          <w:tab w:val="left" w:pos="2392"/>
        </w:tabs>
        <w:spacing w:line="276" w:lineRule="auto"/>
        <w:ind w:right="514" w:firstLine="707"/>
        <w:jc w:val="both"/>
        <w:rPr>
          <w:sz w:val="28"/>
        </w:rPr>
      </w:pPr>
      <w:r>
        <w:rPr>
          <w:sz w:val="28"/>
        </w:rPr>
        <w:t>В ходе мониторинга проводится оценка сформированности универсальных</w:t>
      </w:r>
      <w:r>
        <w:rPr>
          <w:spacing w:val="-18"/>
          <w:sz w:val="28"/>
        </w:rPr>
        <w:t xml:space="preserve"> </w:t>
      </w:r>
      <w:r>
        <w:rPr>
          <w:sz w:val="28"/>
        </w:rPr>
        <w:t>учебных</w:t>
      </w:r>
      <w:r>
        <w:rPr>
          <w:spacing w:val="-17"/>
          <w:sz w:val="28"/>
        </w:rPr>
        <w:t xml:space="preserve"> </w:t>
      </w:r>
      <w:r>
        <w:rPr>
          <w:sz w:val="28"/>
        </w:rPr>
        <w:t>действий.</w:t>
      </w:r>
      <w:r>
        <w:rPr>
          <w:spacing w:val="-18"/>
          <w:sz w:val="28"/>
        </w:rPr>
        <w:t xml:space="preserve"> </w:t>
      </w:r>
      <w:r>
        <w:rPr>
          <w:sz w:val="28"/>
        </w:rPr>
        <w:t>Содержание</w:t>
      </w:r>
      <w:r>
        <w:rPr>
          <w:spacing w:val="-17"/>
          <w:sz w:val="28"/>
        </w:rPr>
        <w:t xml:space="preserve"> </w:t>
      </w:r>
      <w:r>
        <w:rPr>
          <w:sz w:val="28"/>
        </w:rPr>
        <w:t>и</w:t>
      </w:r>
      <w:r>
        <w:rPr>
          <w:spacing w:val="-18"/>
          <w:sz w:val="28"/>
        </w:rPr>
        <w:t xml:space="preserve"> </w:t>
      </w:r>
      <w:r>
        <w:rPr>
          <w:sz w:val="28"/>
        </w:rPr>
        <w:t>периодичность</w:t>
      </w:r>
      <w:r>
        <w:rPr>
          <w:spacing w:val="-17"/>
          <w:sz w:val="28"/>
        </w:rPr>
        <w:t xml:space="preserve"> </w:t>
      </w:r>
      <w:r>
        <w:rPr>
          <w:sz w:val="28"/>
        </w:rPr>
        <w:t>мониторинга устанавливаются решением педагогического совета образовательной организации.</w:t>
      </w:r>
      <w:r>
        <w:rPr>
          <w:spacing w:val="-3"/>
          <w:sz w:val="28"/>
        </w:rPr>
        <w:t xml:space="preserve"> </w:t>
      </w:r>
      <w:r>
        <w:rPr>
          <w:sz w:val="28"/>
        </w:rPr>
        <w:t>Инструментарий</w:t>
      </w:r>
      <w:r>
        <w:rPr>
          <w:spacing w:val="1"/>
          <w:sz w:val="28"/>
        </w:rPr>
        <w:t xml:space="preserve"> </w:t>
      </w:r>
      <w:r>
        <w:rPr>
          <w:sz w:val="28"/>
        </w:rPr>
        <w:t>для</w:t>
      </w:r>
      <w:r>
        <w:rPr>
          <w:spacing w:val="-2"/>
          <w:sz w:val="28"/>
        </w:rPr>
        <w:t xml:space="preserve"> </w:t>
      </w:r>
      <w:r>
        <w:rPr>
          <w:sz w:val="28"/>
        </w:rPr>
        <w:t>оценки</w:t>
      </w:r>
      <w:r>
        <w:rPr>
          <w:spacing w:val="1"/>
          <w:sz w:val="28"/>
        </w:rPr>
        <w:t xml:space="preserve"> </w:t>
      </w:r>
      <w:r>
        <w:rPr>
          <w:sz w:val="28"/>
        </w:rPr>
        <w:t xml:space="preserve">сформированности </w:t>
      </w:r>
      <w:r>
        <w:rPr>
          <w:spacing w:val="-2"/>
          <w:sz w:val="28"/>
        </w:rPr>
        <w:t>универсальных</w:t>
      </w:r>
    </w:p>
    <w:p w:rsidR="00BA5B76" w:rsidRDefault="005B46E7" w:rsidP="00AA1418">
      <w:pPr>
        <w:pStyle w:val="a3"/>
        <w:spacing w:before="1" w:line="276" w:lineRule="auto"/>
        <w:ind w:right="514"/>
      </w:pPr>
      <w:r>
        <w:t>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A5B76" w:rsidRDefault="005B46E7" w:rsidP="002367F8">
      <w:pPr>
        <w:pStyle w:val="a4"/>
        <w:numPr>
          <w:ilvl w:val="2"/>
          <w:numId w:val="15"/>
        </w:numPr>
        <w:tabs>
          <w:tab w:val="left" w:pos="2392"/>
        </w:tabs>
        <w:spacing w:line="276" w:lineRule="auto"/>
        <w:ind w:right="514" w:firstLine="707"/>
        <w:jc w:val="both"/>
        <w:rPr>
          <w:sz w:val="28"/>
        </w:rPr>
      </w:pPr>
      <w:r>
        <w:rPr>
          <w:spacing w:val="-2"/>
          <w:sz w:val="28"/>
        </w:rPr>
        <w:t>Предметные</w:t>
      </w:r>
      <w:r>
        <w:rPr>
          <w:spacing w:val="-9"/>
          <w:sz w:val="28"/>
        </w:rPr>
        <w:t xml:space="preserve"> </w:t>
      </w:r>
      <w:r>
        <w:rPr>
          <w:spacing w:val="-2"/>
          <w:sz w:val="28"/>
        </w:rPr>
        <w:t>результаты</w:t>
      </w:r>
      <w:r>
        <w:rPr>
          <w:spacing w:val="-9"/>
          <w:sz w:val="28"/>
        </w:rPr>
        <w:t xml:space="preserve"> </w:t>
      </w:r>
      <w:r>
        <w:rPr>
          <w:spacing w:val="-2"/>
          <w:sz w:val="28"/>
        </w:rPr>
        <w:t>освоения</w:t>
      </w:r>
      <w:r>
        <w:rPr>
          <w:spacing w:val="-9"/>
          <w:sz w:val="28"/>
        </w:rPr>
        <w:t xml:space="preserve"> </w:t>
      </w:r>
      <w:r>
        <w:rPr>
          <w:spacing w:val="-2"/>
          <w:sz w:val="28"/>
        </w:rPr>
        <w:t>ООП</w:t>
      </w:r>
      <w:r>
        <w:rPr>
          <w:spacing w:val="-9"/>
          <w:sz w:val="28"/>
        </w:rPr>
        <w:t xml:space="preserve"> </w:t>
      </w:r>
      <w:r>
        <w:rPr>
          <w:spacing w:val="-2"/>
          <w:sz w:val="28"/>
        </w:rPr>
        <w:t>НОО</w:t>
      </w:r>
      <w:r>
        <w:rPr>
          <w:spacing w:val="-9"/>
          <w:sz w:val="28"/>
        </w:rPr>
        <w:t xml:space="preserve"> </w:t>
      </w:r>
      <w:r>
        <w:rPr>
          <w:spacing w:val="-2"/>
          <w:sz w:val="28"/>
        </w:rPr>
        <w:t>с</w:t>
      </w:r>
      <w:r>
        <w:rPr>
          <w:spacing w:val="-7"/>
          <w:sz w:val="28"/>
        </w:rPr>
        <w:t xml:space="preserve"> </w:t>
      </w:r>
      <w:r>
        <w:rPr>
          <w:spacing w:val="-2"/>
          <w:sz w:val="28"/>
        </w:rPr>
        <w:t>учетом</w:t>
      </w:r>
      <w:r>
        <w:rPr>
          <w:spacing w:val="-10"/>
          <w:sz w:val="28"/>
        </w:rPr>
        <w:t xml:space="preserve"> </w:t>
      </w:r>
      <w:r>
        <w:rPr>
          <w:spacing w:val="-2"/>
          <w:sz w:val="28"/>
        </w:rPr>
        <w:t xml:space="preserve">специфики </w:t>
      </w:r>
      <w:r>
        <w:rPr>
          <w:sz w:val="28"/>
        </w:rPr>
        <w:t xml:space="preserve">содержания предметных областей, включающих конкретные учебные предметы, ориентированы на применение знаний, умений и навыков </w:t>
      </w:r>
      <w:r>
        <w:rPr>
          <w:spacing w:val="-2"/>
          <w:sz w:val="28"/>
        </w:rPr>
        <w:t>обучающимися</w:t>
      </w:r>
      <w:r>
        <w:rPr>
          <w:spacing w:val="-9"/>
          <w:sz w:val="28"/>
        </w:rPr>
        <w:t xml:space="preserve"> </w:t>
      </w:r>
      <w:r>
        <w:rPr>
          <w:spacing w:val="-2"/>
          <w:sz w:val="28"/>
        </w:rPr>
        <w:t>в</w:t>
      </w:r>
      <w:r>
        <w:rPr>
          <w:spacing w:val="-8"/>
          <w:sz w:val="28"/>
        </w:rPr>
        <w:t xml:space="preserve"> </w:t>
      </w:r>
      <w:r>
        <w:rPr>
          <w:spacing w:val="-2"/>
          <w:sz w:val="28"/>
        </w:rPr>
        <w:t>учебных</w:t>
      </w:r>
      <w:r>
        <w:rPr>
          <w:spacing w:val="-5"/>
          <w:sz w:val="28"/>
        </w:rPr>
        <w:t xml:space="preserve"> </w:t>
      </w:r>
      <w:r>
        <w:rPr>
          <w:spacing w:val="-2"/>
          <w:sz w:val="28"/>
        </w:rPr>
        <w:t>ситуациях</w:t>
      </w:r>
      <w:r>
        <w:rPr>
          <w:spacing w:val="-9"/>
          <w:sz w:val="28"/>
        </w:rPr>
        <w:t xml:space="preserve"> </w:t>
      </w:r>
      <w:r>
        <w:rPr>
          <w:spacing w:val="-2"/>
          <w:sz w:val="28"/>
        </w:rPr>
        <w:t>и</w:t>
      </w:r>
      <w:r>
        <w:rPr>
          <w:spacing w:val="-9"/>
          <w:sz w:val="28"/>
        </w:rPr>
        <w:t xml:space="preserve"> </w:t>
      </w:r>
      <w:r>
        <w:rPr>
          <w:spacing w:val="-2"/>
          <w:sz w:val="28"/>
        </w:rPr>
        <w:t>реальных</w:t>
      </w:r>
      <w:r>
        <w:rPr>
          <w:spacing w:val="-5"/>
          <w:sz w:val="28"/>
        </w:rPr>
        <w:t xml:space="preserve"> </w:t>
      </w:r>
      <w:r>
        <w:rPr>
          <w:spacing w:val="-2"/>
          <w:sz w:val="28"/>
        </w:rPr>
        <w:t>жизненных</w:t>
      </w:r>
      <w:r>
        <w:rPr>
          <w:spacing w:val="-8"/>
          <w:sz w:val="28"/>
        </w:rPr>
        <w:t xml:space="preserve"> </w:t>
      </w:r>
      <w:r>
        <w:rPr>
          <w:spacing w:val="-2"/>
          <w:sz w:val="28"/>
        </w:rPr>
        <w:t>условиях,</w:t>
      </w:r>
      <w:r>
        <w:rPr>
          <w:spacing w:val="-8"/>
          <w:sz w:val="28"/>
        </w:rPr>
        <w:t xml:space="preserve"> </w:t>
      </w:r>
      <w:r>
        <w:rPr>
          <w:spacing w:val="-2"/>
          <w:sz w:val="28"/>
        </w:rPr>
        <w:t>а</w:t>
      </w:r>
      <w:r>
        <w:rPr>
          <w:spacing w:val="-9"/>
          <w:sz w:val="28"/>
        </w:rPr>
        <w:t xml:space="preserve"> </w:t>
      </w:r>
      <w:r>
        <w:rPr>
          <w:spacing w:val="-2"/>
          <w:sz w:val="28"/>
        </w:rPr>
        <w:t xml:space="preserve">также </w:t>
      </w:r>
      <w:r>
        <w:rPr>
          <w:sz w:val="28"/>
        </w:rPr>
        <w:t>на успешное обучение.</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Основным предметом оценки результатов освоения ООП НОО</w:t>
      </w:r>
      <w:r>
        <w:rPr>
          <w:spacing w:val="80"/>
          <w:sz w:val="28"/>
        </w:rPr>
        <w:t xml:space="preserve"> </w:t>
      </w:r>
      <w:r>
        <w:rPr>
          <w:sz w:val="28"/>
        </w:rPr>
        <w:t>в соответствии с требованиями ФГОС НОО является способность</w:t>
      </w:r>
      <w:r>
        <w:rPr>
          <w:spacing w:val="-2"/>
          <w:sz w:val="28"/>
        </w:rPr>
        <w:t xml:space="preserve"> </w:t>
      </w:r>
      <w:r>
        <w:rPr>
          <w:sz w:val="28"/>
        </w:rPr>
        <w:t>к</w:t>
      </w:r>
      <w:r>
        <w:rPr>
          <w:spacing w:val="-1"/>
          <w:sz w:val="28"/>
        </w:rPr>
        <w:t xml:space="preserve"> </w:t>
      </w:r>
      <w:r>
        <w:rPr>
          <w:sz w:val="28"/>
        </w:rPr>
        <w:t xml:space="preserve">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w:t>
      </w:r>
      <w:r>
        <w:rPr>
          <w:spacing w:val="-2"/>
          <w:sz w:val="28"/>
        </w:rPr>
        <w:t>действий.</w:t>
      </w:r>
    </w:p>
    <w:p w:rsidR="00BA5B76" w:rsidRDefault="005B46E7" w:rsidP="002367F8">
      <w:pPr>
        <w:pStyle w:val="a4"/>
        <w:numPr>
          <w:ilvl w:val="2"/>
          <w:numId w:val="15"/>
        </w:numPr>
        <w:tabs>
          <w:tab w:val="left" w:pos="2392"/>
        </w:tabs>
        <w:spacing w:line="276" w:lineRule="auto"/>
        <w:ind w:right="514" w:firstLine="707"/>
        <w:jc w:val="both"/>
        <w:rPr>
          <w:sz w:val="28"/>
        </w:rPr>
      </w:pPr>
      <w:r>
        <w:rPr>
          <w:sz w:val="28"/>
        </w:rPr>
        <w:t xml:space="preserve">Для оценки предметных результатов освоения ООП НОО </w:t>
      </w:r>
      <w:r>
        <w:rPr>
          <w:spacing w:val="-2"/>
          <w:sz w:val="28"/>
        </w:rPr>
        <w:t>используются</w:t>
      </w:r>
      <w:r>
        <w:rPr>
          <w:spacing w:val="-3"/>
          <w:sz w:val="28"/>
        </w:rPr>
        <w:t xml:space="preserve"> </w:t>
      </w:r>
      <w:r>
        <w:rPr>
          <w:spacing w:val="-2"/>
          <w:sz w:val="28"/>
        </w:rPr>
        <w:t>критерии: знание</w:t>
      </w:r>
      <w:r>
        <w:rPr>
          <w:spacing w:val="-6"/>
          <w:sz w:val="28"/>
        </w:rPr>
        <w:t xml:space="preserve"> </w:t>
      </w:r>
      <w:r>
        <w:rPr>
          <w:spacing w:val="-2"/>
          <w:sz w:val="28"/>
        </w:rPr>
        <w:t>и</w:t>
      </w:r>
      <w:r>
        <w:rPr>
          <w:spacing w:val="-3"/>
          <w:sz w:val="28"/>
        </w:rPr>
        <w:t xml:space="preserve"> </w:t>
      </w:r>
      <w:r>
        <w:rPr>
          <w:spacing w:val="-2"/>
          <w:sz w:val="28"/>
        </w:rPr>
        <w:t>понимание,</w:t>
      </w:r>
      <w:r>
        <w:rPr>
          <w:spacing w:val="-4"/>
          <w:sz w:val="28"/>
        </w:rPr>
        <w:t xml:space="preserve"> </w:t>
      </w:r>
      <w:r>
        <w:rPr>
          <w:spacing w:val="-2"/>
          <w:sz w:val="28"/>
        </w:rPr>
        <w:t>применение,</w:t>
      </w:r>
      <w:r>
        <w:rPr>
          <w:spacing w:val="-4"/>
          <w:sz w:val="28"/>
        </w:rPr>
        <w:t xml:space="preserve"> </w:t>
      </w:r>
      <w:r>
        <w:rPr>
          <w:spacing w:val="-2"/>
          <w:sz w:val="28"/>
        </w:rPr>
        <w:t>функциональность.</w:t>
      </w:r>
    </w:p>
    <w:p w:rsidR="00BA5B76" w:rsidRDefault="005B46E7" w:rsidP="002367F8">
      <w:pPr>
        <w:pStyle w:val="a4"/>
        <w:numPr>
          <w:ilvl w:val="3"/>
          <w:numId w:val="15"/>
        </w:numPr>
        <w:tabs>
          <w:tab w:val="left" w:pos="2599"/>
        </w:tabs>
        <w:spacing w:line="276" w:lineRule="auto"/>
        <w:ind w:right="514" w:firstLine="707"/>
        <w:rPr>
          <w:sz w:val="28"/>
        </w:rPr>
      </w:pPr>
      <w:r>
        <w:rPr>
          <w:sz w:val="28"/>
        </w:rPr>
        <w:t>Обобщённый</w:t>
      </w:r>
      <w:r>
        <w:rPr>
          <w:spacing w:val="-13"/>
          <w:sz w:val="28"/>
        </w:rPr>
        <w:t xml:space="preserve"> </w:t>
      </w:r>
      <w:r>
        <w:rPr>
          <w:sz w:val="28"/>
        </w:rPr>
        <w:t>критерий</w:t>
      </w:r>
      <w:r>
        <w:rPr>
          <w:spacing w:val="-13"/>
          <w:sz w:val="28"/>
        </w:rPr>
        <w:t xml:space="preserve"> </w:t>
      </w:r>
      <w:r>
        <w:rPr>
          <w:sz w:val="28"/>
        </w:rPr>
        <w:t>«знание</w:t>
      </w:r>
      <w:r>
        <w:rPr>
          <w:spacing w:val="-14"/>
          <w:sz w:val="28"/>
        </w:rPr>
        <w:t xml:space="preserve"> </w:t>
      </w:r>
      <w:r>
        <w:rPr>
          <w:sz w:val="28"/>
        </w:rPr>
        <w:t>и</w:t>
      </w:r>
      <w:r>
        <w:rPr>
          <w:spacing w:val="-14"/>
          <w:sz w:val="28"/>
        </w:rPr>
        <w:t xml:space="preserve"> </w:t>
      </w:r>
      <w:r>
        <w:rPr>
          <w:sz w:val="28"/>
        </w:rPr>
        <w:t>понимание»</w:t>
      </w:r>
      <w:r>
        <w:rPr>
          <w:spacing w:val="-14"/>
          <w:sz w:val="28"/>
        </w:rPr>
        <w:t xml:space="preserve"> </w:t>
      </w:r>
      <w:r>
        <w:rPr>
          <w:sz w:val="28"/>
        </w:rPr>
        <w:t>включает</w:t>
      </w:r>
      <w:r>
        <w:rPr>
          <w:spacing w:val="-14"/>
          <w:sz w:val="28"/>
        </w:rPr>
        <w:t xml:space="preserve"> </w:t>
      </w:r>
      <w:r>
        <w:rPr>
          <w:sz w:val="28"/>
        </w:rPr>
        <w:t>знание и понимание роли изучаемой области знания или вида деятельности в различных</w:t>
      </w:r>
      <w:r>
        <w:rPr>
          <w:spacing w:val="32"/>
          <w:sz w:val="28"/>
        </w:rPr>
        <w:t xml:space="preserve"> </w:t>
      </w:r>
      <w:r>
        <w:rPr>
          <w:sz w:val="28"/>
        </w:rPr>
        <w:t>контекстах,</w:t>
      </w:r>
      <w:r>
        <w:rPr>
          <w:spacing w:val="31"/>
          <w:sz w:val="28"/>
        </w:rPr>
        <w:t xml:space="preserve"> </w:t>
      </w:r>
      <w:r>
        <w:rPr>
          <w:sz w:val="28"/>
        </w:rPr>
        <w:t>знание</w:t>
      </w:r>
      <w:r>
        <w:rPr>
          <w:spacing w:val="31"/>
          <w:sz w:val="28"/>
        </w:rPr>
        <w:t xml:space="preserve"> </w:t>
      </w:r>
      <w:r>
        <w:rPr>
          <w:sz w:val="28"/>
        </w:rPr>
        <w:t>и</w:t>
      </w:r>
      <w:r>
        <w:rPr>
          <w:spacing w:val="30"/>
          <w:sz w:val="28"/>
        </w:rPr>
        <w:t xml:space="preserve"> </w:t>
      </w:r>
      <w:r>
        <w:rPr>
          <w:sz w:val="28"/>
        </w:rPr>
        <w:t>понимание</w:t>
      </w:r>
      <w:r>
        <w:rPr>
          <w:spacing w:val="32"/>
          <w:sz w:val="28"/>
        </w:rPr>
        <w:t xml:space="preserve"> </w:t>
      </w:r>
      <w:r>
        <w:rPr>
          <w:sz w:val="28"/>
        </w:rPr>
        <w:t>терминологии,</w:t>
      </w:r>
      <w:r>
        <w:rPr>
          <w:spacing w:val="29"/>
          <w:sz w:val="28"/>
        </w:rPr>
        <w:t xml:space="preserve"> </w:t>
      </w:r>
      <w:r>
        <w:rPr>
          <w:sz w:val="28"/>
        </w:rPr>
        <w:t>понятий</w:t>
      </w:r>
      <w:r>
        <w:rPr>
          <w:spacing w:val="33"/>
          <w:sz w:val="28"/>
        </w:rPr>
        <w:t xml:space="preserve"> </w:t>
      </w:r>
      <w:r>
        <w:rPr>
          <w:sz w:val="28"/>
        </w:rPr>
        <w:t>и</w:t>
      </w:r>
      <w:r>
        <w:rPr>
          <w:spacing w:val="31"/>
          <w:sz w:val="28"/>
        </w:rPr>
        <w:t xml:space="preserve"> </w:t>
      </w:r>
      <w:r>
        <w:rPr>
          <w:sz w:val="28"/>
        </w:rPr>
        <w:t>идей, а также процедурных знаний или алгоритмов.</w:t>
      </w:r>
    </w:p>
    <w:p w:rsidR="00BA5B76" w:rsidRDefault="005B46E7" w:rsidP="002367F8">
      <w:pPr>
        <w:pStyle w:val="a4"/>
        <w:numPr>
          <w:ilvl w:val="3"/>
          <w:numId w:val="15"/>
        </w:numPr>
        <w:tabs>
          <w:tab w:val="left" w:pos="2598"/>
        </w:tabs>
        <w:spacing w:line="276" w:lineRule="auto"/>
        <w:ind w:left="1553" w:right="514" w:firstLine="0"/>
        <w:rPr>
          <w:sz w:val="28"/>
        </w:rPr>
      </w:pPr>
      <w:r>
        <w:rPr>
          <w:sz w:val="28"/>
        </w:rPr>
        <w:t>Обобщённый критерий «применение» включает: использование</w:t>
      </w:r>
      <w:r>
        <w:rPr>
          <w:spacing w:val="80"/>
          <w:sz w:val="28"/>
        </w:rPr>
        <w:t xml:space="preserve"> </w:t>
      </w:r>
      <w:r>
        <w:rPr>
          <w:sz w:val="28"/>
        </w:rPr>
        <w:t>изучаемого</w:t>
      </w:r>
      <w:r>
        <w:rPr>
          <w:spacing w:val="80"/>
          <w:sz w:val="28"/>
        </w:rPr>
        <w:t xml:space="preserve"> </w:t>
      </w:r>
      <w:r>
        <w:rPr>
          <w:sz w:val="28"/>
        </w:rPr>
        <w:t>материала</w:t>
      </w:r>
      <w:r>
        <w:rPr>
          <w:spacing w:val="80"/>
          <w:sz w:val="28"/>
        </w:rPr>
        <w:t xml:space="preserve"> </w:t>
      </w:r>
      <w:r>
        <w:rPr>
          <w:sz w:val="28"/>
        </w:rPr>
        <w:t>при</w:t>
      </w:r>
      <w:r>
        <w:rPr>
          <w:spacing w:val="80"/>
          <w:sz w:val="28"/>
        </w:rPr>
        <w:t xml:space="preserve"> </w:t>
      </w:r>
      <w:r>
        <w:rPr>
          <w:sz w:val="28"/>
        </w:rPr>
        <w:t>решении</w:t>
      </w:r>
      <w:r>
        <w:rPr>
          <w:spacing w:val="80"/>
          <w:sz w:val="28"/>
        </w:rPr>
        <w:t xml:space="preserve"> </w:t>
      </w:r>
      <w:r>
        <w:rPr>
          <w:sz w:val="28"/>
        </w:rPr>
        <w:t>учебных</w:t>
      </w:r>
      <w:r>
        <w:rPr>
          <w:spacing w:val="80"/>
          <w:sz w:val="28"/>
        </w:rPr>
        <w:t xml:space="preserve"> </w:t>
      </w:r>
      <w:r>
        <w:rPr>
          <w:sz w:val="28"/>
        </w:rPr>
        <w:t>задач,</w:t>
      </w:r>
    </w:p>
    <w:p w:rsidR="00BA5B76" w:rsidRDefault="005B46E7" w:rsidP="00AA1418">
      <w:pPr>
        <w:pStyle w:val="a3"/>
        <w:spacing w:line="276" w:lineRule="auto"/>
        <w:ind w:right="514"/>
      </w:pPr>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A5B76" w:rsidRDefault="005B46E7" w:rsidP="00AA1418">
      <w:pPr>
        <w:pStyle w:val="a3"/>
        <w:spacing w:line="276" w:lineRule="auto"/>
        <w:ind w:right="514" w:firstLine="707"/>
      </w:pPr>
      <w:r>
        <w:t>использование</w:t>
      </w:r>
      <w:r>
        <w:rPr>
          <w:spacing w:val="-6"/>
        </w:rPr>
        <w:t xml:space="preserve"> </w:t>
      </w:r>
      <w:r>
        <w:t>специфических</w:t>
      </w:r>
      <w:r>
        <w:rPr>
          <w:spacing w:val="-9"/>
        </w:rPr>
        <w:t xml:space="preserve"> </w:t>
      </w:r>
      <w:r>
        <w:t>для</w:t>
      </w:r>
      <w:r>
        <w:rPr>
          <w:spacing w:val="-9"/>
        </w:rPr>
        <w:t xml:space="preserve"> </w:t>
      </w:r>
      <w:r>
        <w:t>предмета</w:t>
      </w:r>
      <w:r>
        <w:rPr>
          <w:spacing w:val="-6"/>
        </w:rPr>
        <w:t xml:space="preserve"> </w:t>
      </w:r>
      <w:r>
        <w:t>способов</w:t>
      </w:r>
      <w:r>
        <w:rPr>
          <w:spacing w:val="-9"/>
        </w:rPr>
        <w:t xml:space="preserve"> </w:t>
      </w:r>
      <w:r>
        <w:t>действий</w:t>
      </w:r>
      <w:r>
        <w:rPr>
          <w:spacing w:val="-8"/>
        </w:rPr>
        <w:t xml:space="preserve"> </w:t>
      </w:r>
      <w:r>
        <w:t>и</w:t>
      </w:r>
      <w:r>
        <w:rPr>
          <w:spacing w:val="-6"/>
        </w:rPr>
        <w:t xml:space="preserve"> </w:t>
      </w:r>
      <w:r>
        <w:t xml:space="preserve">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w:t>
      </w:r>
      <w:r>
        <w:rPr>
          <w:spacing w:val="-2"/>
        </w:rPr>
        <w:t>деятельности.</w:t>
      </w:r>
    </w:p>
    <w:p w:rsidR="00BA5B76" w:rsidRPr="008D4531" w:rsidRDefault="005B46E7" w:rsidP="002367F8">
      <w:pPr>
        <w:pStyle w:val="a4"/>
        <w:numPr>
          <w:ilvl w:val="3"/>
          <w:numId w:val="15"/>
        </w:numPr>
        <w:tabs>
          <w:tab w:val="left" w:pos="2598"/>
        </w:tabs>
        <w:spacing w:line="276" w:lineRule="auto"/>
        <w:ind w:right="514" w:firstLine="707"/>
        <w:rPr>
          <w:sz w:val="28"/>
        </w:rPr>
      </w:pPr>
      <w:r>
        <w:rPr>
          <w:sz w:val="28"/>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A5B76" w:rsidRDefault="005B46E7" w:rsidP="002367F8">
      <w:pPr>
        <w:pStyle w:val="a4"/>
        <w:numPr>
          <w:ilvl w:val="2"/>
          <w:numId w:val="15"/>
        </w:numPr>
        <w:tabs>
          <w:tab w:val="left" w:pos="2392"/>
        </w:tabs>
        <w:spacing w:before="1" w:line="276" w:lineRule="auto"/>
        <w:ind w:right="514" w:firstLine="707"/>
        <w:jc w:val="both"/>
        <w:rPr>
          <w:sz w:val="28"/>
        </w:rPr>
      </w:pPr>
      <w:r>
        <w:rPr>
          <w:sz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A1418" w:rsidRDefault="005B46E7" w:rsidP="002367F8">
      <w:pPr>
        <w:pStyle w:val="a4"/>
        <w:numPr>
          <w:ilvl w:val="2"/>
          <w:numId w:val="15"/>
        </w:numPr>
        <w:tabs>
          <w:tab w:val="left" w:pos="2593"/>
        </w:tabs>
        <w:spacing w:line="276" w:lineRule="auto"/>
        <w:ind w:right="514" w:firstLine="707"/>
        <w:jc w:val="both"/>
        <w:rPr>
          <w:sz w:val="28"/>
        </w:rPr>
      </w:pPr>
      <w:r>
        <w:rPr>
          <w:sz w:val="28"/>
        </w:rPr>
        <w:t>Для оценки образовательных результатов используются следующие формы контроля:</w:t>
      </w:r>
    </w:p>
    <w:p w:rsidR="00AA1418" w:rsidRDefault="005B46E7" w:rsidP="002367F8">
      <w:pPr>
        <w:pStyle w:val="a4"/>
        <w:numPr>
          <w:ilvl w:val="0"/>
          <w:numId w:val="17"/>
        </w:numPr>
        <w:tabs>
          <w:tab w:val="left" w:pos="2593"/>
        </w:tabs>
        <w:spacing w:line="276" w:lineRule="auto"/>
        <w:ind w:left="1985" w:right="514" w:hanging="425"/>
        <w:rPr>
          <w:sz w:val="28"/>
        </w:rPr>
      </w:pPr>
      <w:r w:rsidRPr="00AA1418">
        <w:rPr>
          <w:sz w:val="28"/>
        </w:rPr>
        <w:t>анализ музыкальных произведений</w:t>
      </w:r>
      <w:r w:rsidRPr="00AA1418">
        <w:rPr>
          <w:spacing w:val="31"/>
          <w:sz w:val="28"/>
        </w:rPr>
        <w:t xml:space="preserve"> </w:t>
      </w:r>
      <w:r w:rsidR="00AA1418">
        <w:rPr>
          <w:sz w:val="28"/>
        </w:rPr>
        <w:t>– форма контроля,</w:t>
      </w:r>
    </w:p>
    <w:p w:rsidR="00BA5B76" w:rsidRPr="00AA1418" w:rsidRDefault="005B46E7" w:rsidP="00AA1418">
      <w:pPr>
        <w:pStyle w:val="a4"/>
        <w:tabs>
          <w:tab w:val="left" w:pos="2593"/>
        </w:tabs>
        <w:spacing w:line="276" w:lineRule="auto"/>
        <w:ind w:left="851" w:right="514" w:firstLine="0"/>
        <w:rPr>
          <w:sz w:val="28"/>
        </w:rPr>
      </w:pPr>
      <w:r w:rsidRPr="00AA1418">
        <w:rPr>
          <w:sz w:val="28"/>
        </w:rPr>
        <w:t xml:space="preserve">позволяющая </w:t>
      </w:r>
      <w:r w:rsidRPr="00AA1418">
        <w:rPr>
          <w:spacing w:val="-2"/>
          <w:sz w:val="28"/>
        </w:rPr>
        <w:t>оценить</w:t>
      </w:r>
      <w:r w:rsidRPr="00AA1418">
        <w:rPr>
          <w:sz w:val="28"/>
        </w:rPr>
        <w:tab/>
      </w:r>
      <w:r w:rsidRPr="00AA1418">
        <w:rPr>
          <w:sz w:val="28"/>
        </w:rPr>
        <w:tab/>
      </w:r>
      <w:r w:rsidRPr="00AA1418">
        <w:rPr>
          <w:spacing w:val="-2"/>
          <w:sz w:val="28"/>
        </w:rPr>
        <w:t>умение</w:t>
      </w:r>
      <w:r w:rsidRPr="00AA1418">
        <w:rPr>
          <w:sz w:val="28"/>
        </w:rPr>
        <w:tab/>
      </w:r>
      <w:r w:rsidR="008D4531" w:rsidRPr="00AA1418">
        <w:rPr>
          <w:spacing w:val="-2"/>
          <w:sz w:val="28"/>
        </w:rPr>
        <w:t>обучающегося</w:t>
      </w:r>
      <w:r w:rsidR="00AA1418" w:rsidRPr="00AA1418">
        <w:rPr>
          <w:sz w:val="28"/>
        </w:rPr>
        <w:t xml:space="preserve"> </w:t>
      </w:r>
      <w:r w:rsidRPr="00AA1418">
        <w:rPr>
          <w:spacing w:val="-2"/>
          <w:sz w:val="28"/>
        </w:rPr>
        <w:t>характеризовать</w:t>
      </w:r>
      <w:r w:rsidR="00AA1418">
        <w:rPr>
          <w:sz w:val="28"/>
        </w:rPr>
        <w:t xml:space="preserve"> </w:t>
      </w:r>
      <w:r w:rsidRPr="00AA1418">
        <w:rPr>
          <w:spacing w:val="-2"/>
          <w:sz w:val="28"/>
        </w:rPr>
        <w:t>музыкальное</w:t>
      </w:r>
      <w:r w:rsidRPr="00AA1418">
        <w:rPr>
          <w:sz w:val="28"/>
        </w:rPr>
        <w:tab/>
      </w:r>
      <w:r w:rsidRPr="00AA1418">
        <w:rPr>
          <w:spacing w:val="-2"/>
          <w:sz w:val="28"/>
        </w:rPr>
        <w:t>произведение, опираясь</w:t>
      </w:r>
      <w:r w:rsidRPr="00AA1418">
        <w:rPr>
          <w:spacing w:val="-8"/>
          <w:sz w:val="28"/>
        </w:rPr>
        <w:t xml:space="preserve"> </w:t>
      </w:r>
      <w:r w:rsidRPr="00AA1418">
        <w:rPr>
          <w:spacing w:val="-2"/>
          <w:sz w:val="28"/>
        </w:rPr>
        <w:t>на</w:t>
      </w:r>
      <w:r w:rsidRPr="00AA1418">
        <w:rPr>
          <w:spacing w:val="-4"/>
          <w:sz w:val="28"/>
        </w:rPr>
        <w:t xml:space="preserve"> </w:t>
      </w:r>
      <w:r w:rsidRPr="00AA1418">
        <w:rPr>
          <w:spacing w:val="-2"/>
          <w:sz w:val="28"/>
        </w:rPr>
        <w:t>знание</w:t>
      </w:r>
      <w:r w:rsidRPr="00AA1418">
        <w:rPr>
          <w:spacing w:val="-8"/>
          <w:sz w:val="28"/>
        </w:rPr>
        <w:t xml:space="preserve"> </w:t>
      </w:r>
      <w:r w:rsidRPr="00AA1418">
        <w:rPr>
          <w:spacing w:val="-2"/>
          <w:sz w:val="28"/>
        </w:rPr>
        <w:t>основ</w:t>
      </w:r>
      <w:r w:rsidRPr="00AA1418">
        <w:rPr>
          <w:spacing w:val="-5"/>
          <w:sz w:val="28"/>
        </w:rPr>
        <w:t xml:space="preserve"> </w:t>
      </w:r>
      <w:r w:rsidRPr="00AA1418">
        <w:rPr>
          <w:spacing w:val="-2"/>
          <w:sz w:val="28"/>
        </w:rPr>
        <w:t>музыкального</w:t>
      </w:r>
      <w:r w:rsidRPr="00AA1418">
        <w:rPr>
          <w:spacing w:val="-3"/>
          <w:sz w:val="28"/>
        </w:rPr>
        <w:t xml:space="preserve"> </w:t>
      </w:r>
      <w:r w:rsidRPr="00AA1418">
        <w:rPr>
          <w:spacing w:val="-2"/>
          <w:sz w:val="28"/>
        </w:rPr>
        <w:t>искусства</w:t>
      </w:r>
      <w:r w:rsidRPr="00AA1418">
        <w:rPr>
          <w:spacing w:val="-5"/>
          <w:sz w:val="28"/>
        </w:rPr>
        <w:t xml:space="preserve"> </w:t>
      </w:r>
      <w:r w:rsidRPr="00AA1418">
        <w:rPr>
          <w:spacing w:val="-2"/>
          <w:sz w:val="28"/>
        </w:rPr>
        <w:t>и</w:t>
      </w:r>
      <w:r w:rsidRPr="00AA1418">
        <w:rPr>
          <w:spacing w:val="-4"/>
          <w:sz w:val="28"/>
        </w:rPr>
        <w:t xml:space="preserve"> </w:t>
      </w:r>
      <w:r w:rsidRPr="00AA1418">
        <w:rPr>
          <w:spacing w:val="-2"/>
          <w:sz w:val="28"/>
        </w:rPr>
        <w:t>собственное</w:t>
      </w:r>
      <w:r w:rsidRPr="00AA1418">
        <w:rPr>
          <w:spacing w:val="-4"/>
          <w:sz w:val="28"/>
        </w:rPr>
        <w:t xml:space="preserve"> </w:t>
      </w:r>
      <w:r w:rsidRPr="00AA1418">
        <w:rPr>
          <w:spacing w:val="-2"/>
          <w:sz w:val="28"/>
        </w:rPr>
        <w:t>впечатление;</w:t>
      </w:r>
    </w:p>
    <w:p w:rsidR="00BA5B76" w:rsidRDefault="005B46E7" w:rsidP="002367F8">
      <w:pPr>
        <w:pStyle w:val="a4"/>
        <w:numPr>
          <w:ilvl w:val="0"/>
          <w:numId w:val="12"/>
        </w:numPr>
        <w:tabs>
          <w:tab w:val="left" w:pos="1902"/>
        </w:tabs>
        <w:spacing w:line="276" w:lineRule="auto"/>
        <w:ind w:right="535" w:firstLine="707"/>
        <w:rPr>
          <w:sz w:val="28"/>
        </w:rPr>
      </w:pPr>
      <w:r>
        <w:rPr>
          <w:sz w:val="28"/>
        </w:rPr>
        <w:t xml:space="preserve">аудирование – форма контроля, позволяющая оценить умение </w:t>
      </w:r>
      <w:r w:rsidR="008D4531">
        <w:rPr>
          <w:sz w:val="28"/>
        </w:rPr>
        <w:t>обучающегося</w:t>
      </w:r>
      <w:r>
        <w:rPr>
          <w:sz w:val="28"/>
        </w:rPr>
        <w:t xml:space="preserve"> воспринимать и понимать содержание звучащих текстов;</w:t>
      </w:r>
    </w:p>
    <w:p w:rsidR="00BA5B76" w:rsidRDefault="005B46E7" w:rsidP="002367F8">
      <w:pPr>
        <w:pStyle w:val="a4"/>
        <w:numPr>
          <w:ilvl w:val="0"/>
          <w:numId w:val="12"/>
        </w:numPr>
        <w:tabs>
          <w:tab w:val="left" w:pos="1833"/>
        </w:tabs>
        <w:spacing w:line="276" w:lineRule="auto"/>
        <w:ind w:right="532" w:firstLine="707"/>
        <w:rPr>
          <w:sz w:val="28"/>
        </w:rPr>
      </w:pPr>
      <w:r>
        <w:rPr>
          <w:sz w:val="28"/>
        </w:rPr>
        <w:t xml:space="preserve">ведение тетради – форма контроля, позволяющая оценить умение </w:t>
      </w:r>
      <w:r w:rsidR="008D4531">
        <w:rPr>
          <w:sz w:val="28"/>
        </w:rPr>
        <w:t>обучающегося</w:t>
      </w:r>
      <w:r>
        <w:rPr>
          <w:sz w:val="28"/>
        </w:rPr>
        <w:t xml:space="preserve"> соблюдать единый орфографический режим, правильность выполнения письменных работ, соответствие их объёма и содержания </w:t>
      </w:r>
      <w:r>
        <w:rPr>
          <w:spacing w:val="-2"/>
          <w:sz w:val="28"/>
        </w:rPr>
        <w:t>требованиям;</w:t>
      </w:r>
    </w:p>
    <w:p w:rsidR="00BA5B76" w:rsidRDefault="005B46E7" w:rsidP="002367F8">
      <w:pPr>
        <w:pStyle w:val="a4"/>
        <w:numPr>
          <w:ilvl w:val="0"/>
          <w:numId w:val="12"/>
        </w:numPr>
        <w:tabs>
          <w:tab w:val="left" w:pos="2025"/>
        </w:tabs>
        <w:spacing w:line="276" w:lineRule="auto"/>
        <w:ind w:right="533" w:firstLine="707"/>
        <w:rPr>
          <w:sz w:val="28"/>
        </w:rPr>
      </w:pPr>
      <w:r>
        <w:rPr>
          <w:sz w:val="28"/>
        </w:rPr>
        <w:t>вокально-хоровая работа – форма контроля музыкальной деятельности, позволяющая оценить певческие навыки (качество звуковедения и чистоту интонации (хоровой строй), артикуляцию и дикцию, атаку</w:t>
      </w:r>
      <w:r>
        <w:rPr>
          <w:spacing w:val="-16"/>
          <w:sz w:val="28"/>
        </w:rPr>
        <w:t xml:space="preserve"> </w:t>
      </w:r>
      <w:r>
        <w:rPr>
          <w:sz w:val="28"/>
        </w:rPr>
        <w:t>звука,</w:t>
      </w:r>
      <w:r>
        <w:rPr>
          <w:spacing w:val="-10"/>
          <w:sz w:val="28"/>
        </w:rPr>
        <w:t xml:space="preserve"> </w:t>
      </w:r>
      <w:r>
        <w:rPr>
          <w:sz w:val="28"/>
        </w:rPr>
        <w:t>дыхание)</w:t>
      </w:r>
      <w:r>
        <w:rPr>
          <w:spacing w:val="-12"/>
          <w:sz w:val="28"/>
        </w:rPr>
        <w:t xml:space="preserve"> </w:t>
      </w:r>
      <w:r w:rsidR="008D4531">
        <w:rPr>
          <w:sz w:val="28"/>
        </w:rPr>
        <w:t>обучающегося</w:t>
      </w:r>
      <w:r>
        <w:rPr>
          <w:spacing w:val="-12"/>
          <w:sz w:val="28"/>
        </w:rPr>
        <w:t xml:space="preserve"> </w:t>
      </w:r>
      <w:r>
        <w:rPr>
          <w:sz w:val="28"/>
        </w:rPr>
        <w:t>и</w:t>
      </w:r>
      <w:r>
        <w:rPr>
          <w:spacing w:val="-12"/>
          <w:sz w:val="28"/>
        </w:rPr>
        <w:t xml:space="preserve"> </w:t>
      </w:r>
      <w:r>
        <w:rPr>
          <w:sz w:val="28"/>
        </w:rPr>
        <w:t>его</w:t>
      </w:r>
      <w:r>
        <w:rPr>
          <w:spacing w:val="-11"/>
          <w:sz w:val="28"/>
        </w:rPr>
        <w:t xml:space="preserve"> </w:t>
      </w:r>
      <w:r>
        <w:rPr>
          <w:sz w:val="28"/>
        </w:rPr>
        <w:t>умение</w:t>
      </w:r>
      <w:r>
        <w:rPr>
          <w:spacing w:val="-11"/>
          <w:sz w:val="28"/>
        </w:rPr>
        <w:t xml:space="preserve"> </w:t>
      </w:r>
      <w:r>
        <w:rPr>
          <w:sz w:val="28"/>
        </w:rPr>
        <w:t>раскрыть</w:t>
      </w:r>
      <w:r>
        <w:rPr>
          <w:spacing w:val="-13"/>
          <w:sz w:val="28"/>
        </w:rPr>
        <w:t xml:space="preserve"> </w:t>
      </w:r>
      <w:r>
        <w:rPr>
          <w:sz w:val="28"/>
        </w:rPr>
        <w:t>образное</w:t>
      </w:r>
      <w:r>
        <w:rPr>
          <w:spacing w:val="-13"/>
          <w:sz w:val="28"/>
        </w:rPr>
        <w:t xml:space="preserve"> </w:t>
      </w:r>
      <w:r>
        <w:rPr>
          <w:sz w:val="28"/>
        </w:rPr>
        <w:t>содержание, интонационные, жанровые, стилистические особенности произведения, передать его характер в сольном или хоровом исполнении;</w:t>
      </w:r>
    </w:p>
    <w:p w:rsidR="00BA5B76" w:rsidRDefault="005B46E7" w:rsidP="002367F8">
      <w:pPr>
        <w:pStyle w:val="a4"/>
        <w:numPr>
          <w:ilvl w:val="0"/>
          <w:numId w:val="12"/>
        </w:numPr>
        <w:tabs>
          <w:tab w:val="left" w:pos="1873"/>
        </w:tabs>
        <w:spacing w:line="276" w:lineRule="auto"/>
        <w:ind w:right="530" w:firstLine="707"/>
        <w:rPr>
          <w:sz w:val="28"/>
        </w:rPr>
      </w:pPr>
      <w:r>
        <w:rPr>
          <w:sz w:val="28"/>
        </w:rPr>
        <w:t>выразительное чтение – форма контроля, позволяющая оценить умение</w:t>
      </w:r>
      <w:r>
        <w:rPr>
          <w:spacing w:val="-13"/>
          <w:sz w:val="28"/>
        </w:rPr>
        <w:t xml:space="preserve"> </w:t>
      </w:r>
      <w:r w:rsidR="008D4531">
        <w:rPr>
          <w:sz w:val="28"/>
        </w:rPr>
        <w:t>обучающегося</w:t>
      </w:r>
      <w:r>
        <w:rPr>
          <w:spacing w:val="-12"/>
          <w:sz w:val="28"/>
        </w:rPr>
        <w:t xml:space="preserve"> </w:t>
      </w:r>
      <w:r>
        <w:rPr>
          <w:sz w:val="28"/>
        </w:rPr>
        <w:t>выразительно</w:t>
      </w:r>
      <w:r>
        <w:rPr>
          <w:spacing w:val="-12"/>
          <w:sz w:val="28"/>
        </w:rPr>
        <w:t xml:space="preserve"> </w:t>
      </w:r>
      <w:r>
        <w:rPr>
          <w:sz w:val="28"/>
        </w:rPr>
        <w:t>читать</w:t>
      </w:r>
      <w:r>
        <w:rPr>
          <w:spacing w:val="-16"/>
          <w:sz w:val="28"/>
        </w:rPr>
        <w:t xml:space="preserve"> </w:t>
      </w:r>
      <w:r>
        <w:rPr>
          <w:sz w:val="28"/>
        </w:rPr>
        <w:t>(в</w:t>
      </w:r>
      <w:r>
        <w:rPr>
          <w:spacing w:val="-14"/>
          <w:sz w:val="28"/>
        </w:rPr>
        <w:t xml:space="preserve"> </w:t>
      </w:r>
      <w:r>
        <w:rPr>
          <w:sz w:val="28"/>
        </w:rPr>
        <w:t>том</w:t>
      </w:r>
      <w:r>
        <w:rPr>
          <w:spacing w:val="-13"/>
          <w:sz w:val="28"/>
        </w:rPr>
        <w:t xml:space="preserve"> </w:t>
      </w:r>
      <w:r>
        <w:rPr>
          <w:sz w:val="28"/>
        </w:rPr>
        <w:t>числе</w:t>
      </w:r>
      <w:r>
        <w:rPr>
          <w:spacing w:val="-15"/>
          <w:sz w:val="28"/>
        </w:rPr>
        <w:t xml:space="preserve"> </w:t>
      </w:r>
      <w:r>
        <w:rPr>
          <w:sz w:val="28"/>
        </w:rPr>
        <w:t>наизусть)</w:t>
      </w:r>
      <w:r>
        <w:rPr>
          <w:spacing w:val="-13"/>
          <w:sz w:val="28"/>
        </w:rPr>
        <w:t xml:space="preserve"> </w:t>
      </w:r>
      <w:r>
        <w:rPr>
          <w:sz w:val="28"/>
        </w:rPr>
        <w:t>с</w:t>
      </w:r>
      <w:r>
        <w:rPr>
          <w:spacing w:val="-13"/>
          <w:sz w:val="28"/>
        </w:rPr>
        <w:t xml:space="preserve"> </w:t>
      </w:r>
      <w:r>
        <w:rPr>
          <w:sz w:val="28"/>
        </w:rPr>
        <w:t xml:space="preserve">соблюдением норм литературного произношения, передавая идейно-образное содержание </w:t>
      </w:r>
      <w:r>
        <w:rPr>
          <w:spacing w:val="-2"/>
          <w:sz w:val="28"/>
        </w:rPr>
        <w:t>текста;</w:t>
      </w:r>
    </w:p>
    <w:p w:rsidR="00BA5B76" w:rsidRDefault="005B46E7" w:rsidP="002367F8">
      <w:pPr>
        <w:pStyle w:val="a4"/>
        <w:numPr>
          <w:ilvl w:val="0"/>
          <w:numId w:val="12"/>
        </w:numPr>
        <w:tabs>
          <w:tab w:val="left" w:pos="1835"/>
        </w:tabs>
        <w:spacing w:line="276" w:lineRule="auto"/>
        <w:ind w:right="528" w:firstLine="707"/>
        <w:rPr>
          <w:sz w:val="28"/>
        </w:rPr>
      </w:pPr>
      <w:r>
        <w:rPr>
          <w:sz w:val="28"/>
        </w:rPr>
        <w:t xml:space="preserve">грамматическое задание – форма контроля, позволяющая оценить результаты усвоения </w:t>
      </w:r>
      <w:r w:rsidR="008D4531">
        <w:rPr>
          <w:sz w:val="28"/>
        </w:rPr>
        <w:t>обучающимся</w:t>
      </w:r>
      <w:r>
        <w:rPr>
          <w:sz w:val="28"/>
        </w:rPr>
        <w:t xml:space="preserve"> изучаемых грамматических явлений, умение производить простейший языковой анализ слов и предложений;</w:t>
      </w:r>
    </w:p>
    <w:p w:rsidR="00BA5B76" w:rsidRDefault="005B46E7" w:rsidP="002367F8">
      <w:pPr>
        <w:pStyle w:val="a4"/>
        <w:numPr>
          <w:ilvl w:val="0"/>
          <w:numId w:val="12"/>
        </w:numPr>
        <w:tabs>
          <w:tab w:val="left" w:pos="1756"/>
        </w:tabs>
        <w:spacing w:line="276" w:lineRule="auto"/>
        <w:ind w:right="534" w:firstLine="707"/>
        <w:rPr>
          <w:sz w:val="28"/>
        </w:rPr>
      </w:pPr>
      <w:r>
        <w:rPr>
          <w:sz w:val="28"/>
        </w:rPr>
        <w:t>графический</w:t>
      </w:r>
      <w:r>
        <w:rPr>
          <w:spacing w:val="-16"/>
          <w:sz w:val="28"/>
        </w:rPr>
        <w:t xml:space="preserve"> </w:t>
      </w:r>
      <w:r>
        <w:rPr>
          <w:sz w:val="28"/>
        </w:rPr>
        <w:t>диктант</w:t>
      </w:r>
      <w:r>
        <w:rPr>
          <w:spacing w:val="-16"/>
          <w:sz w:val="28"/>
        </w:rPr>
        <w:t xml:space="preserve"> </w:t>
      </w:r>
      <w:r>
        <w:rPr>
          <w:sz w:val="28"/>
        </w:rPr>
        <w:t>–</w:t>
      </w:r>
      <w:r>
        <w:rPr>
          <w:spacing w:val="-14"/>
          <w:sz w:val="28"/>
        </w:rPr>
        <w:t xml:space="preserve"> </w:t>
      </w:r>
      <w:r>
        <w:rPr>
          <w:sz w:val="28"/>
        </w:rPr>
        <w:t>форма</w:t>
      </w:r>
      <w:r>
        <w:rPr>
          <w:spacing w:val="-16"/>
          <w:sz w:val="28"/>
        </w:rPr>
        <w:t xml:space="preserve"> </w:t>
      </w:r>
      <w:r>
        <w:rPr>
          <w:sz w:val="28"/>
        </w:rPr>
        <w:t>контроля,</w:t>
      </w:r>
      <w:r>
        <w:rPr>
          <w:spacing w:val="-15"/>
          <w:sz w:val="28"/>
        </w:rPr>
        <w:t xml:space="preserve"> </w:t>
      </w:r>
      <w:r>
        <w:rPr>
          <w:sz w:val="28"/>
        </w:rPr>
        <w:t>позволяющая</w:t>
      </w:r>
      <w:r>
        <w:rPr>
          <w:spacing w:val="-16"/>
          <w:sz w:val="28"/>
        </w:rPr>
        <w:t xml:space="preserve"> </w:t>
      </w:r>
      <w:r>
        <w:rPr>
          <w:sz w:val="28"/>
        </w:rPr>
        <w:t>оценить</w:t>
      </w:r>
      <w:r>
        <w:rPr>
          <w:spacing w:val="-16"/>
          <w:sz w:val="28"/>
        </w:rPr>
        <w:t xml:space="preserve"> </w:t>
      </w:r>
      <w:r>
        <w:rPr>
          <w:sz w:val="28"/>
        </w:rPr>
        <w:t xml:space="preserve">умения </w:t>
      </w:r>
      <w:r w:rsidR="008D4531">
        <w:rPr>
          <w:sz w:val="28"/>
        </w:rPr>
        <w:t>обучающегося</w:t>
      </w:r>
      <w:r>
        <w:rPr>
          <w:sz w:val="28"/>
        </w:rPr>
        <w:t xml:space="preserve"> представлять решение задачи в условно-графической форме;</w:t>
      </w:r>
    </w:p>
    <w:p w:rsidR="00BA5B76" w:rsidRDefault="005B46E7" w:rsidP="002367F8">
      <w:pPr>
        <w:pStyle w:val="a4"/>
        <w:numPr>
          <w:ilvl w:val="0"/>
          <w:numId w:val="12"/>
        </w:numPr>
        <w:tabs>
          <w:tab w:val="left" w:pos="1792"/>
        </w:tabs>
        <w:spacing w:line="276" w:lineRule="auto"/>
        <w:ind w:right="533" w:firstLine="707"/>
        <w:rPr>
          <w:sz w:val="28"/>
        </w:rPr>
      </w:pPr>
      <w:r>
        <w:rPr>
          <w:sz w:val="28"/>
        </w:rPr>
        <w:t xml:space="preserve">демонстрация техники упражнений – форма контроля, позволяющая оценить навык </w:t>
      </w:r>
      <w:r w:rsidR="008D4531">
        <w:rPr>
          <w:sz w:val="28"/>
        </w:rPr>
        <w:t>обучающегося</w:t>
      </w:r>
      <w:r>
        <w:rPr>
          <w:sz w:val="28"/>
        </w:rPr>
        <w:t xml:space="preserve"> в демонстрации упражнения наиболее рациональным и эффективным способом, близким к эталонному;</w:t>
      </w:r>
    </w:p>
    <w:p w:rsidR="00BA5B76" w:rsidRDefault="005B46E7" w:rsidP="002367F8">
      <w:pPr>
        <w:pStyle w:val="a4"/>
        <w:numPr>
          <w:ilvl w:val="0"/>
          <w:numId w:val="12"/>
        </w:numPr>
        <w:tabs>
          <w:tab w:val="left" w:pos="1828"/>
        </w:tabs>
        <w:spacing w:line="276" w:lineRule="auto"/>
        <w:ind w:right="530" w:firstLine="707"/>
        <w:rPr>
          <w:sz w:val="28"/>
        </w:rPr>
      </w:pPr>
      <w:r>
        <w:rPr>
          <w:sz w:val="28"/>
        </w:rPr>
        <w:t>диалог/полилог – форма контроля, позволяющая оценить качество диалогического/полилогического общения участников, состоящего из непосредственного обмена высказываниями между двумя или несколькими лицами на основе равенства их позиций;</w:t>
      </w:r>
    </w:p>
    <w:p w:rsidR="00BA5B76" w:rsidRPr="008D4531" w:rsidRDefault="005B46E7" w:rsidP="002367F8">
      <w:pPr>
        <w:pStyle w:val="a4"/>
        <w:numPr>
          <w:ilvl w:val="0"/>
          <w:numId w:val="12"/>
        </w:numPr>
        <w:tabs>
          <w:tab w:val="left" w:pos="1773"/>
        </w:tabs>
        <w:spacing w:line="276" w:lineRule="auto"/>
        <w:ind w:right="537" w:firstLine="707"/>
        <w:rPr>
          <w:sz w:val="28"/>
        </w:rPr>
      </w:pPr>
      <w:r>
        <w:rPr>
          <w:sz w:val="28"/>
        </w:rPr>
        <w:t xml:space="preserve">диктант – форма контроля, позволяющая оценить орфографические и пунктуационные навыки </w:t>
      </w:r>
      <w:r w:rsidR="008D4531">
        <w:rPr>
          <w:sz w:val="28"/>
        </w:rPr>
        <w:t>обучающегося</w:t>
      </w:r>
      <w:r>
        <w:rPr>
          <w:sz w:val="28"/>
        </w:rPr>
        <w:t>;</w:t>
      </w:r>
    </w:p>
    <w:p w:rsidR="00BA5B76" w:rsidRDefault="005B46E7" w:rsidP="002367F8">
      <w:pPr>
        <w:pStyle w:val="a4"/>
        <w:numPr>
          <w:ilvl w:val="0"/>
          <w:numId w:val="12"/>
        </w:numPr>
        <w:tabs>
          <w:tab w:val="left" w:pos="1785"/>
        </w:tabs>
        <w:spacing w:before="1" w:line="276" w:lineRule="auto"/>
        <w:ind w:right="536" w:firstLine="707"/>
        <w:rPr>
          <w:sz w:val="28"/>
        </w:rPr>
      </w:pPr>
      <w:r>
        <w:rPr>
          <w:sz w:val="28"/>
        </w:rPr>
        <w:t xml:space="preserve">доклад – форма контроля, позволяющая оценить навыки публичного развёрнутого выступления </w:t>
      </w:r>
      <w:r w:rsidR="008D4531">
        <w:rPr>
          <w:sz w:val="28"/>
        </w:rPr>
        <w:t>обучающегося</w:t>
      </w:r>
      <w:r>
        <w:rPr>
          <w:sz w:val="28"/>
        </w:rPr>
        <w:t xml:space="preserve"> по определённому вопросу, основанного на самостоятельно привлечённой, структурированной и обобщённой им информации, в том числе в виде презентации;</w:t>
      </w:r>
    </w:p>
    <w:p w:rsidR="00BA5B76" w:rsidRDefault="005B46E7" w:rsidP="002367F8">
      <w:pPr>
        <w:pStyle w:val="a4"/>
        <w:numPr>
          <w:ilvl w:val="0"/>
          <w:numId w:val="12"/>
        </w:numPr>
        <w:tabs>
          <w:tab w:val="left" w:pos="1838"/>
        </w:tabs>
        <w:spacing w:line="276" w:lineRule="auto"/>
        <w:ind w:right="535" w:firstLine="707"/>
        <w:rPr>
          <w:sz w:val="28"/>
        </w:rPr>
      </w:pPr>
      <w:r>
        <w:rPr>
          <w:sz w:val="28"/>
        </w:rPr>
        <w:t xml:space="preserve">домашнее задание – форма контроля, при которой проверяется и оценивается умение </w:t>
      </w:r>
      <w:r w:rsidR="008D4531">
        <w:rPr>
          <w:sz w:val="28"/>
        </w:rPr>
        <w:t>обучающегося</w:t>
      </w:r>
      <w:r>
        <w:rPr>
          <w:sz w:val="28"/>
        </w:rPr>
        <w:t xml:space="preserve"> самостоятельно выполнить задания на закрепление</w:t>
      </w:r>
      <w:r>
        <w:rPr>
          <w:spacing w:val="-8"/>
          <w:sz w:val="28"/>
        </w:rPr>
        <w:t xml:space="preserve"> </w:t>
      </w:r>
      <w:r>
        <w:rPr>
          <w:sz w:val="28"/>
        </w:rPr>
        <w:t>и</w:t>
      </w:r>
      <w:r>
        <w:rPr>
          <w:spacing w:val="-8"/>
          <w:sz w:val="28"/>
        </w:rPr>
        <w:t xml:space="preserve"> </w:t>
      </w:r>
      <w:r>
        <w:rPr>
          <w:sz w:val="28"/>
        </w:rPr>
        <w:t>углубление</w:t>
      </w:r>
      <w:r>
        <w:rPr>
          <w:spacing w:val="-8"/>
          <w:sz w:val="28"/>
        </w:rPr>
        <w:t xml:space="preserve"> </w:t>
      </w:r>
      <w:r>
        <w:rPr>
          <w:sz w:val="28"/>
        </w:rPr>
        <w:t>знаний,</w:t>
      </w:r>
      <w:r>
        <w:rPr>
          <w:spacing w:val="-8"/>
          <w:sz w:val="28"/>
        </w:rPr>
        <w:t xml:space="preserve"> </w:t>
      </w:r>
      <w:r>
        <w:rPr>
          <w:sz w:val="28"/>
        </w:rPr>
        <w:t>речевых</w:t>
      </w:r>
      <w:r>
        <w:rPr>
          <w:spacing w:val="-7"/>
          <w:sz w:val="28"/>
        </w:rPr>
        <w:t xml:space="preserve"> </w:t>
      </w:r>
      <w:r>
        <w:rPr>
          <w:sz w:val="28"/>
        </w:rPr>
        <w:t>навыков</w:t>
      </w:r>
      <w:r>
        <w:rPr>
          <w:spacing w:val="-8"/>
          <w:sz w:val="28"/>
        </w:rPr>
        <w:t xml:space="preserve"> </w:t>
      </w:r>
      <w:r>
        <w:rPr>
          <w:sz w:val="28"/>
        </w:rPr>
        <w:t>и</w:t>
      </w:r>
      <w:r>
        <w:rPr>
          <w:spacing w:val="-8"/>
          <w:sz w:val="28"/>
        </w:rPr>
        <w:t xml:space="preserve"> </w:t>
      </w:r>
      <w:r>
        <w:rPr>
          <w:sz w:val="28"/>
        </w:rPr>
        <w:t>умений,</w:t>
      </w:r>
      <w:r>
        <w:rPr>
          <w:spacing w:val="-8"/>
          <w:sz w:val="28"/>
        </w:rPr>
        <w:t xml:space="preserve"> </w:t>
      </w:r>
      <w:r>
        <w:rPr>
          <w:sz w:val="28"/>
        </w:rPr>
        <w:t>полученных</w:t>
      </w:r>
      <w:r>
        <w:rPr>
          <w:spacing w:val="-7"/>
          <w:sz w:val="28"/>
        </w:rPr>
        <w:t xml:space="preserve"> </w:t>
      </w:r>
      <w:r>
        <w:rPr>
          <w:sz w:val="28"/>
        </w:rPr>
        <w:t xml:space="preserve">на </w:t>
      </w:r>
      <w:r>
        <w:rPr>
          <w:spacing w:val="-2"/>
          <w:sz w:val="28"/>
        </w:rPr>
        <w:t>уроке;</w:t>
      </w:r>
    </w:p>
    <w:p w:rsidR="00BA5B76" w:rsidRDefault="005B46E7" w:rsidP="002367F8">
      <w:pPr>
        <w:pStyle w:val="a4"/>
        <w:numPr>
          <w:ilvl w:val="0"/>
          <w:numId w:val="12"/>
        </w:numPr>
        <w:tabs>
          <w:tab w:val="left" w:pos="1799"/>
        </w:tabs>
        <w:spacing w:line="276" w:lineRule="auto"/>
        <w:ind w:right="534" w:firstLine="707"/>
        <w:rPr>
          <w:sz w:val="28"/>
        </w:rPr>
      </w:pPr>
      <w:r>
        <w:rPr>
          <w:sz w:val="28"/>
        </w:rPr>
        <w:t xml:space="preserve">зачёт – форма контроля, позволяющая оценить уровень достижения образовательных результатов </w:t>
      </w:r>
      <w:r w:rsidR="008D4531">
        <w:rPr>
          <w:sz w:val="28"/>
        </w:rPr>
        <w:t>обучающегося</w:t>
      </w:r>
      <w:r>
        <w:rPr>
          <w:sz w:val="28"/>
        </w:rPr>
        <w:t xml:space="preserve"> посредством индивидуального или группового собеседования, или выполнения практической работы;</w:t>
      </w:r>
    </w:p>
    <w:p w:rsidR="00BA5B76" w:rsidRDefault="005B46E7" w:rsidP="002367F8">
      <w:pPr>
        <w:pStyle w:val="a4"/>
        <w:numPr>
          <w:ilvl w:val="0"/>
          <w:numId w:val="12"/>
        </w:numPr>
        <w:tabs>
          <w:tab w:val="left" w:pos="1749"/>
        </w:tabs>
        <w:spacing w:line="276" w:lineRule="auto"/>
        <w:ind w:right="534" w:firstLine="707"/>
        <w:rPr>
          <w:sz w:val="28"/>
        </w:rPr>
      </w:pPr>
      <w:r>
        <w:rPr>
          <w:sz w:val="28"/>
        </w:rPr>
        <w:t>изложение</w:t>
      </w:r>
      <w:r>
        <w:rPr>
          <w:spacing w:val="-18"/>
          <w:sz w:val="28"/>
        </w:rPr>
        <w:t xml:space="preserve"> </w:t>
      </w:r>
      <w:r>
        <w:rPr>
          <w:sz w:val="28"/>
        </w:rPr>
        <w:t>–</w:t>
      </w:r>
      <w:r>
        <w:rPr>
          <w:spacing w:val="-17"/>
          <w:sz w:val="28"/>
        </w:rPr>
        <w:t xml:space="preserve"> </w:t>
      </w:r>
      <w:r>
        <w:rPr>
          <w:sz w:val="28"/>
        </w:rPr>
        <w:t>форма</w:t>
      </w:r>
      <w:r>
        <w:rPr>
          <w:spacing w:val="-18"/>
          <w:sz w:val="28"/>
        </w:rPr>
        <w:t xml:space="preserve"> </w:t>
      </w:r>
      <w:r>
        <w:rPr>
          <w:sz w:val="28"/>
        </w:rPr>
        <w:t>контроля,</w:t>
      </w:r>
      <w:r>
        <w:rPr>
          <w:spacing w:val="-17"/>
          <w:sz w:val="28"/>
        </w:rPr>
        <w:t xml:space="preserve"> </w:t>
      </w:r>
      <w:r>
        <w:rPr>
          <w:sz w:val="28"/>
        </w:rPr>
        <w:t>позволяющая</w:t>
      </w:r>
      <w:r>
        <w:rPr>
          <w:spacing w:val="-18"/>
          <w:sz w:val="28"/>
        </w:rPr>
        <w:t xml:space="preserve"> </w:t>
      </w:r>
      <w:r>
        <w:rPr>
          <w:sz w:val="28"/>
        </w:rPr>
        <w:t>оценить</w:t>
      </w:r>
      <w:r>
        <w:rPr>
          <w:spacing w:val="-17"/>
          <w:sz w:val="28"/>
        </w:rPr>
        <w:t xml:space="preserve"> </w:t>
      </w:r>
      <w:r>
        <w:rPr>
          <w:sz w:val="28"/>
        </w:rPr>
        <w:t>умение</w:t>
      </w:r>
      <w:r>
        <w:rPr>
          <w:spacing w:val="-18"/>
          <w:sz w:val="28"/>
        </w:rPr>
        <w:t xml:space="preserve"> </w:t>
      </w:r>
      <w:r w:rsidR="008D4531">
        <w:rPr>
          <w:sz w:val="28"/>
        </w:rPr>
        <w:t>обучающегося</w:t>
      </w:r>
      <w:r>
        <w:rPr>
          <w:sz w:val="28"/>
        </w:rPr>
        <w:t xml:space="preserve">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p w:rsidR="00BA5B76" w:rsidRDefault="005B46E7" w:rsidP="002367F8">
      <w:pPr>
        <w:pStyle w:val="a4"/>
        <w:numPr>
          <w:ilvl w:val="0"/>
          <w:numId w:val="12"/>
        </w:numPr>
        <w:tabs>
          <w:tab w:val="left" w:pos="1811"/>
        </w:tabs>
        <w:spacing w:line="276" w:lineRule="auto"/>
        <w:ind w:right="533" w:firstLine="707"/>
        <w:rPr>
          <w:sz w:val="28"/>
        </w:rPr>
      </w:pPr>
      <w:r>
        <w:rPr>
          <w:sz w:val="28"/>
        </w:rPr>
        <w:t xml:space="preserve">исследовательская работа – форма контроля, позволяющая оценить умение </w:t>
      </w:r>
      <w:r w:rsidR="008D4531">
        <w:rPr>
          <w:sz w:val="28"/>
        </w:rPr>
        <w:t>обучающегося</w:t>
      </w:r>
      <w:r>
        <w:rPr>
          <w:sz w:val="28"/>
        </w:rPr>
        <w:t xml:space="preserve"> проводить исследование для получения новых знаний, проверки гипотез, установления закономерностей, обобщения и обоснования </w:t>
      </w:r>
      <w:r>
        <w:rPr>
          <w:spacing w:val="-2"/>
          <w:sz w:val="28"/>
        </w:rPr>
        <w:t>информации;</w:t>
      </w:r>
    </w:p>
    <w:p w:rsidR="00BA5B76" w:rsidRDefault="005B46E7" w:rsidP="002367F8">
      <w:pPr>
        <w:pStyle w:val="a4"/>
        <w:numPr>
          <w:ilvl w:val="0"/>
          <w:numId w:val="12"/>
        </w:numPr>
        <w:tabs>
          <w:tab w:val="left" w:pos="1825"/>
        </w:tabs>
        <w:spacing w:line="276" w:lineRule="auto"/>
        <w:ind w:right="533" w:firstLine="707"/>
        <w:rPr>
          <w:sz w:val="28"/>
        </w:rPr>
      </w:pPr>
      <w:r>
        <w:rPr>
          <w:sz w:val="28"/>
        </w:rPr>
        <w:t xml:space="preserve">комбинированная работа – форма контроля, позволяющая оценить предметные знания, умения и навыки </w:t>
      </w:r>
      <w:r w:rsidR="008D4531">
        <w:rPr>
          <w:sz w:val="28"/>
        </w:rPr>
        <w:t>обучающегося</w:t>
      </w:r>
      <w:r>
        <w:rPr>
          <w:sz w:val="28"/>
        </w:rPr>
        <w:t xml:space="preserve"> посредством выполнения практических и теоретических заданий разного типа;</w:t>
      </w:r>
    </w:p>
    <w:p w:rsidR="00BA5B76" w:rsidRDefault="005B46E7" w:rsidP="002367F8">
      <w:pPr>
        <w:pStyle w:val="a4"/>
        <w:numPr>
          <w:ilvl w:val="0"/>
          <w:numId w:val="12"/>
        </w:numPr>
        <w:tabs>
          <w:tab w:val="left" w:pos="1790"/>
        </w:tabs>
        <w:spacing w:line="276" w:lineRule="auto"/>
        <w:ind w:right="536" w:firstLine="707"/>
        <w:rPr>
          <w:sz w:val="28"/>
        </w:rPr>
      </w:pPr>
      <w:r>
        <w:rPr>
          <w:sz w:val="28"/>
        </w:rPr>
        <w:t xml:space="preserve">конкурс – форма контроля, позволяющая оценить умение </w:t>
      </w:r>
      <w:r w:rsidR="008D4531">
        <w:rPr>
          <w:sz w:val="28"/>
        </w:rPr>
        <w:t>обучающегося</w:t>
      </w:r>
      <w:r>
        <w:rPr>
          <w:sz w:val="28"/>
        </w:rPr>
        <w:t xml:space="preserve"> представлять результаты творческой работы, художественное исполнение, решение научно-познавательной задачи в условиях конкурсных испытаний;</w:t>
      </w:r>
    </w:p>
    <w:p w:rsidR="00BA5B76" w:rsidRDefault="005B46E7" w:rsidP="002367F8">
      <w:pPr>
        <w:pStyle w:val="a4"/>
        <w:numPr>
          <w:ilvl w:val="0"/>
          <w:numId w:val="12"/>
        </w:numPr>
        <w:tabs>
          <w:tab w:val="left" w:pos="1830"/>
        </w:tabs>
        <w:spacing w:line="276" w:lineRule="auto"/>
        <w:ind w:right="533" w:firstLine="707"/>
        <w:rPr>
          <w:sz w:val="28"/>
        </w:rPr>
      </w:pPr>
      <w:r>
        <w:rPr>
          <w:sz w:val="28"/>
        </w:rPr>
        <w:t xml:space="preserve">математический диктант – форма контроля, позволяющая оценить способность </w:t>
      </w:r>
      <w:r w:rsidR="008D4531">
        <w:rPr>
          <w:sz w:val="28"/>
        </w:rPr>
        <w:t>обучающегося</w:t>
      </w:r>
      <w:r>
        <w:rPr>
          <w:sz w:val="28"/>
        </w:rPr>
        <w:t xml:space="preserve"> к восприятию задания на слух, поиску решения и письменной фиксации решения или ответа;</w:t>
      </w:r>
    </w:p>
    <w:p w:rsidR="00BA5B76" w:rsidRDefault="005B46E7" w:rsidP="002367F8">
      <w:pPr>
        <w:pStyle w:val="a4"/>
        <w:numPr>
          <w:ilvl w:val="0"/>
          <w:numId w:val="12"/>
        </w:numPr>
        <w:tabs>
          <w:tab w:val="left" w:pos="1785"/>
        </w:tabs>
        <w:spacing w:line="276" w:lineRule="auto"/>
        <w:ind w:right="534" w:firstLine="707"/>
        <w:rPr>
          <w:sz w:val="28"/>
        </w:rPr>
      </w:pPr>
      <w:r>
        <w:rPr>
          <w:sz w:val="28"/>
        </w:rPr>
        <w:t xml:space="preserve">монолог – форма контроля, позволяющая оценить умение </w:t>
      </w:r>
      <w:r w:rsidR="008D4531">
        <w:rPr>
          <w:sz w:val="28"/>
        </w:rPr>
        <w:t>обучающегося</w:t>
      </w:r>
      <w:r>
        <w:rPr>
          <w:sz w:val="28"/>
        </w:rPr>
        <w:t xml:space="preserve"> излагать информацию устно;</w:t>
      </w:r>
    </w:p>
    <w:p w:rsidR="00BA5B76" w:rsidRDefault="005B46E7" w:rsidP="002367F8">
      <w:pPr>
        <w:pStyle w:val="a4"/>
        <w:numPr>
          <w:ilvl w:val="0"/>
          <w:numId w:val="12"/>
        </w:numPr>
        <w:tabs>
          <w:tab w:val="left" w:pos="1845"/>
        </w:tabs>
        <w:spacing w:line="276" w:lineRule="auto"/>
        <w:ind w:right="533" w:firstLine="707"/>
        <w:rPr>
          <w:sz w:val="28"/>
        </w:rPr>
      </w:pPr>
      <w:r>
        <w:rPr>
          <w:sz w:val="28"/>
        </w:rPr>
        <w:t xml:space="preserve">музыкальная викторина – форма контроля, позволяющая оценить умение </w:t>
      </w:r>
      <w:r w:rsidR="008D4531">
        <w:rPr>
          <w:sz w:val="28"/>
        </w:rPr>
        <w:t>обучающегося</w:t>
      </w:r>
      <w:r>
        <w:rPr>
          <w:sz w:val="28"/>
        </w:rPr>
        <w:t xml:space="preserve">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w:t>
      </w:r>
    </w:p>
    <w:p w:rsidR="00BA5B76" w:rsidRDefault="005B46E7" w:rsidP="002367F8">
      <w:pPr>
        <w:pStyle w:val="a4"/>
        <w:numPr>
          <w:ilvl w:val="0"/>
          <w:numId w:val="12"/>
        </w:numPr>
        <w:tabs>
          <w:tab w:val="left" w:pos="1842"/>
        </w:tabs>
        <w:spacing w:line="276" w:lineRule="auto"/>
        <w:ind w:right="538" w:firstLine="707"/>
        <w:rPr>
          <w:sz w:val="28"/>
        </w:rPr>
      </w:pPr>
      <w:r>
        <w:rPr>
          <w:sz w:val="28"/>
        </w:rPr>
        <w:t xml:space="preserve">олимпиада – форма контроля, позволяющая оценить способности </w:t>
      </w:r>
      <w:r w:rsidR="008D4531">
        <w:rPr>
          <w:sz w:val="28"/>
        </w:rPr>
        <w:t>обучающегося</w:t>
      </w:r>
      <w:r>
        <w:rPr>
          <w:sz w:val="28"/>
        </w:rPr>
        <w:t xml:space="preserve"> к решению творческих задач;</w:t>
      </w:r>
    </w:p>
    <w:p w:rsidR="00BA5B76" w:rsidRPr="004F01D8" w:rsidRDefault="005B46E7" w:rsidP="002367F8">
      <w:pPr>
        <w:pStyle w:val="a4"/>
        <w:numPr>
          <w:ilvl w:val="0"/>
          <w:numId w:val="12"/>
        </w:numPr>
        <w:tabs>
          <w:tab w:val="left" w:pos="1854"/>
        </w:tabs>
        <w:spacing w:line="276" w:lineRule="auto"/>
        <w:ind w:right="534" w:firstLine="707"/>
        <w:rPr>
          <w:sz w:val="28"/>
        </w:rPr>
      </w:pPr>
      <w:r>
        <w:rPr>
          <w:sz w:val="28"/>
        </w:rPr>
        <w:t xml:space="preserve">опрос – форма контроля, позволяющая оценить уровень знаний, умений и навыков </w:t>
      </w:r>
      <w:r w:rsidR="008D4531">
        <w:rPr>
          <w:sz w:val="28"/>
        </w:rPr>
        <w:t>обучающегося</w:t>
      </w:r>
      <w:r>
        <w:rPr>
          <w:sz w:val="28"/>
        </w:rPr>
        <w:t xml:space="preserve"> посредством устных и/или письменных </w:t>
      </w:r>
      <w:r>
        <w:rPr>
          <w:spacing w:val="-2"/>
          <w:sz w:val="28"/>
        </w:rPr>
        <w:t>вопросов;</w:t>
      </w:r>
    </w:p>
    <w:p w:rsidR="00BA5B76" w:rsidRDefault="005B46E7" w:rsidP="002367F8">
      <w:pPr>
        <w:pStyle w:val="a4"/>
        <w:numPr>
          <w:ilvl w:val="0"/>
          <w:numId w:val="12"/>
        </w:numPr>
        <w:tabs>
          <w:tab w:val="left" w:pos="1780"/>
        </w:tabs>
        <w:spacing w:before="1" w:line="276" w:lineRule="auto"/>
        <w:ind w:right="535" w:firstLine="707"/>
        <w:rPr>
          <w:sz w:val="28"/>
        </w:rPr>
      </w:pPr>
      <w:r>
        <w:rPr>
          <w:sz w:val="28"/>
        </w:rPr>
        <w:t xml:space="preserve">пересказ – форма контроля, позволяющая оценить умение </w:t>
      </w:r>
      <w:r w:rsidR="008D4531">
        <w:rPr>
          <w:sz w:val="28"/>
        </w:rPr>
        <w:t>обучающегося</w:t>
      </w:r>
      <w:r>
        <w:rPr>
          <w:sz w:val="28"/>
        </w:rPr>
        <w:t xml:space="preserve">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p w:rsidR="00BA5B76" w:rsidRDefault="005B46E7" w:rsidP="002367F8">
      <w:pPr>
        <w:pStyle w:val="a4"/>
        <w:numPr>
          <w:ilvl w:val="0"/>
          <w:numId w:val="12"/>
        </w:numPr>
        <w:tabs>
          <w:tab w:val="left" w:pos="1756"/>
        </w:tabs>
        <w:spacing w:line="276" w:lineRule="auto"/>
        <w:ind w:right="533" w:firstLine="707"/>
        <w:rPr>
          <w:sz w:val="28"/>
        </w:rPr>
      </w:pPr>
      <w:r>
        <w:rPr>
          <w:sz w:val="28"/>
        </w:rPr>
        <w:t>практическая</w:t>
      </w:r>
      <w:r>
        <w:rPr>
          <w:spacing w:val="-14"/>
          <w:sz w:val="28"/>
        </w:rPr>
        <w:t xml:space="preserve"> </w:t>
      </w:r>
      <w:r>
        <w:rPr>
          <w:sz w:val="28"/>
        </w:rPr>
        <w:t>работа</w:t>
      </w:r>
      <w:r>
        <w:rPr>
          <w:spacing w:val="-13"/>
          <w:sz w:val="28"/>
        </w:rPr>
        <w:t xml:space="preserve"> </w:t>
      </w:r>
      <w:r>
        <w:rPr>
          <w:sz w:val="28"/>
        </w:rPr>
        <w:t>–</w:t>
      </w:r>
      <w:r>
        <w:rPr>
          <w:spacing w:val="-13"/>
          <w:sz w:val="28"/>
        </w:rPr>
        <w:t xml:space="preserve"> </w:t>
      </w:r>
      <w:r>
        <w:rPr>
          <w:sz w:val="28"/>
        </w:rPr>
        <w:t>форма</w:t>
      </w:r>
      <w:r>
        <w:rPr>
          <w:spacing w:val="-14"/>
          <w:sz w:val="28"/>
        </w:rPr>
        <w:t xml:space="preserve"> </w:t>
      </w:r>
      <w:r>
        <w:rPr>
          <w:sz w:val="28"/>
        </w:rPr>
        <w:t>контроля,</w:t>
      </w:r>
      <w:r>
        <w:rPr>
          <w:spacing w:val="-15"/>
          <w:sz w:val="28"/>
        </w:rPr>
        <w:t xml:space="preserve"> </w:t>
      </w:r>
      <w:r>
        <w:rPr>
          <w:sz w:val="28"/>
        </w:rPr>
        <w:t>позволяющая</w:t>
      </w:r>
      <w:r>
        <w:rPr>
          <w:spacing w:val="-17"/>
          <w:sz w:val="28"/>
        </w:rPr>
        <w:t xml:space="preserve"> </w:t>
      </w:r>
      <w:r>
        <w:rPr>
          <w:sz w:val="28"/>
        </w:rPr>
        <w:t>оценить</w:t>
      </w:r>
      <w:r>
        <w:rPr>
          <w:spacing w:val="-15"/>
          <w:sz w:val="28"/>
        </w:rPr>
        <w:t xml:space="preserve"> </w:t>
      </w:r>
      <w:r>
        <w:rPr>
          <w:sz w:val="28"/>
        </w:rPr>
        <w:t xml:space="preserve">уровень практических навыков и умений </w:t>
      </w:r>
      <w:r w:rsidR="008D4531">
        <w:rPr>
          <w:sz w:val="28"/>
        </w:rPr>
        <w:t>обучающегося</w:t>
      </w:r>
      <w:r>
        <w:rPr>
          <w:sz w:val="28"/>
        </w:rPr>
        <w:t>;</w:t>
      </w:r>
    </w:p>
    <w:p w:rsidR="00BA5B76" w:rsidRDefault="005B46E7" w:rsidP="002367F8">
      <w:pPr>
        <w:pStyle w:val="a4"/>
        <w:numPr>
          <w:ilvl w:val="0"/>
          <w:numId w:val="12"/>
        </w:numPr>
        <w:tabs>
          <w:tab w:val="left" w:pos="1914"/>
        </w:tabs>
        <w:spacing w:line="276" w:lineRule="auto"/>
        <w:ind w:right="534" w:firstLine="707"/>
        <w:rPr>
          <w:sz w:val="28"/>
        </w:rPr>
      </w:pPr>
      <w:r>
        <w:rPr>
          <w:sz w:val="28"/>
        </w:rPr>
        <w:t xml:space="preserve">проект – форма контроля, позволяющая оценить способность </w:t>
      </w:r>
      <w:r w:rsidR="008D4531">
        <w:rPr>
          <w:sz w:val="28"/>
        </w:rPr>
        <w:t>обучающегося</w:t>
      </w:r>
      <w:r>
        <w:rPr>
          <w:sz w:val="28"/>
        </w:rPr>
        <w:t xml:space="preserve"> осуществлять деятельность, направленную на создание продукта;</w:t>
      </w:r>
    </w:p>
    <w:p w:rsidR="00BA5B76" w:rsidRDefault="005B46E7" w:rsidP="002367F8">
      <w:pPr>
        <w:pStyle w:val="a4"/>
        <w:numPr>
          <w:ilvl w:val="0"/>
          <w:numId w:val="12"/>
        </w:numPr>
        <w:tabs>
          <w:tab w:val="left" w:pos="1809"/>
        </w:tabs>
        <w:spacing w:line="276" w:lineRule="auto"/>
        <w:ind w:right="537" w:firstLine="707"/>
        <w:rPr>
          <w:sz w:val="28"/>
        </w:rPr>
      </w:pPr>
      <w:r>
        <w:rPr>
          <w:sz w:val="28"/>
        </w:rPr>
        <w:t xml:space="preserve">реферат – форма контроля, позволяющая оценить навыки поиска и </w:t>
      </w:r>
      <w:r w:rsidR="004F01D8">
        <w:rPr>
          <w:sz w:val="28"/>
        </w:rPr>
        <w:t xml:space="preserve">анализа информации </w:t>
      </w:r>
      <w:r>
        <w:rPr>
          <w:sz w:val="28"/>
        </w:rPr>
        <w:t xml:space="preserve">у </w:t>
      </w:r>
      <w:r w:rsidR="008D4531">
        <w:rPr>
          <w:sz w:val="28"/>
        </w:rPr>
        <w:t>обучающегося</w:t>
      </w:r>
      <w:r>
        <w:rPr>
          <w:sz w:val="28"/>
        </w:rPr>
        <w:t>, а также его способности представления ключевых идей и формулирования выводов на их основе, выполненного по определенным правилам оформления;</w:t>
      </w:r>
    </w:p>
    <w:p w:rsidR="00BA5B76" w:rsidRDefault="005B46E7" w:rsidP="002367F8">
      <w:pPr>
        <w:pStyle w:val="a4"/>
        <w:numPr>
          <w:ilvl w:val="0"/>
          <w:numId w:val="12"/>
        </w:numPr>
        <w:tabs>
          <w:tab w:val="left" w:pos="1857"/>
        </w:tabs>
        <w:spacing w:line="276" w:lineRule="auto"/>
        <w:ind w:right="532" w:firstLine="707"/>
        <w:rPr>
          <w:sz w:val="28"/>
        </w:rPr>
      </w:pPr>
      <w:r>
        <w:rPr>
          <w:sz w:val="28"/>
        </w:rPr>
        <w:t xml:space="preserve">решение задач – форма контроля, позволяющая оценить умение </w:t>
      </w:r>
      <w:r w:rsidR="008D4531">
        <w:rPr>
          <w:sz w:val="28"/>
        </w:rPr>
        <w:t>обучающегося</w:t>
      </w:r>
      <w:r>
        <w:rPr>
          <w:sz w:val="28"/>
        </w:rPr>
        <w:t xml:space="preserve"> самостоятельно (индивидуально или в группе, в классе или дома) найти решение поставленной задачи;</w:t>
      </w:r>
    </w:p>
    <w:p w:rsidR="00BA5B76" w:rsidRDefault="005B46E7" w:rsidP="002367F8">
      <w:pPr>
        <w:pStyle w:val="a4"/>
        <w:numPr>
          <w:ilvl w:val="0"/>
          <w:numId w:val="12"/>
        </w:numPr>
        <w:tabs>
          <w:tab w:val="left" w:pos="1794"/>
        </w:tabs>
        <w:spacing w:line="276" w:lineRule="auto"/>
        <w:ind w:right="534" w:firstLine="707"/>
        <w:rPr>
          <w:sz w:val="28"/>
        </w:rPr>
      </w:pPr>
      <w:r>
        <w:rPr>
          <w:sz w:val="28"/>
        </w:rPr>
        <w:t xml:space="preserve">словарный диктант – форма контроля, позволяющая оценить знание </w:t>
      </w:r>
      <w:r w:rsidR="008D4531">
        <w:rPr>
          <w:sz w:val="28"/>
        </w:rPr>
        <w:t>обучающимся</w:t>
      </w:r>
      <w:r>
        <w:rPr>
          <w:sz w:val="28"/>
        </w:rPr>
        <w:t xml:space="preserve"> слов с непроверяемыми написаниями и владение навыками их </w:t>
      </w:r>
      <w:r>
        <w:rPr>
          <w:spacing w:val="-2"/>
          <w:sz w:val="28"/>
        </w:rPr>
        <w:t>правописания;</w:t>
      </w:r>
    </w:p>
    <w:p w:rsidR="00BA5B76" w:rsidRDefault="005B46E7" w:rsidP="002367F8">
      <w:pPr>
        <w:pStyle w:val="a4"/>
        <w:numPr>
          <w:ilvl w:val="0"/>
          <w:numId w:val="12"/>
        </w:numPr>
        <w:tabs>
          <w:tab w:val="left" w:pos="1943"/>
        </w:tabs>
        <w:spacing w:line="276" w:lineRule="auto"/>
        <w:ind w:right="532" w:firstLine="707"/>
        <w:rPr>
          <w:sz w:val="28"/>
        </w:rPr>
      </w:pPr>
      <w:r>
        <w:rPr>
          <w:sz w:val="28"/>
        </w:rPr>
        <w:t xml:space="preserve">смысловое чтение – форма контроля, позволяющая оценить способность </w:t>
      </w:r>
      <w:r w:rsidR="008D4531">
        <w:rPr>
          <w:sz w:val="28"/>
        </w:rPr>
        <w:t>обучающегося</w:t>
      </w:r>
      <w:r>
        <w:rPr>
          <w:sz w:val="28"/>
        </w:rPr>
        <w:t xml:space="preserve"> понимать смысловое содержание текста;</w:t>
      </w:r>
    </w:p>
    <w:p w:rsidR="00BA5B76" w:rsidRDefault="005B46E7" w:rsidP="002367F8">
      <w:pPr>
        <w:pStyle w:val="a4"/>
        <w:numPr>
          <w:ilvl w:val="0"/>
          <w:numId w:val="12"/>
        </w:numPr>
        <w:tabs>
          <w:tab w:val="left" w:pos="1797"/>
        </w:tabs>
        <w:spacing w:line="276" w:lineRule="auto"/>
        <w:ind w:right="534" w:firstLine="707"/>
        <w:rPr>
          <w:sz w:val="28"/>
        </w:rPr>
      </w:pPr>
      <w:r>
        <w:rPr>
          <w:sz w:val="28"/>
        </w:rPr>
        <w:t xml:space="preserve">соревнование – форма контроля, предполагающая состязание (матч) среди </w:t>
      </w:r>
      <w:r w:rsidR="004F01D8">
        <w:rPr>
          <w:sz w:val="28"/>
        </w:rPr>
        <w:t>обучающихся</w:t>
      </w:r>
      <w:r>
        <w:rPr>
          <w:sz w:val="28"/>
        </w:rPr>
        <w:t xml:space="preserve"> или команд </w:t>
      </w:r>
      <w:r w:rsidR="004F01D8">
        <w:rPr>
          <w:sz w:val="28"/>
        </w:rPr>
        <w:t>обучающихся</w:t>
      </w:r>
      <w:r>
        <w:rPr>
          <w:sz w:val="28"/>
        </w:rPr>
        <w:t xml:space="preserve"> по различным видам спорта (спортивным</w:t>
      </w:r>
      <w:r>
        <w:rPr>
          <w:spacing w:val="-12"/>
          <w:sz w:val="28"/>
        </w:rPr>
        <w:t xml:space="preserve"> </w:t>
      </w:r>
      <w:r>
        <w:rPr>
          <w:sz w:val="28"/>
        </w:rPr>
        <w:t>дисциплинам)</w:t>
      </w:r>
      <w:r>
        <w:rPr>
          <w:spacing w:val="-11"/>
          <w:sz w:val="28"/>
        </w:rPr>
        <w:t xml:space="preserve"> </w:t>
      </w:r>
      <w:r>
        <w:rPr>
          <w:sz w:val="28"/>
        </w:rPr>
        <w:t>в</w:t>
      </w:r>
      <w:r>
        <w:rPr>
          <w:spacing w:val="-13"/>
          <w:sz w:val="28"/>
        </w:rPr>
        <w:t xml:space="preserve"> </w:t>
      </w:r>
      <w:r>
        <w:rPr>
          <w:sz w:val="28"/>
        </w:rPr>
        <w:t>целях</w:t>
      </w:r>
      <w:r>
        <w:rPr>
          <w:spacing w:val="-10"/>
          <w:sz w:val="28"/>
        </w:rPr>
        <w:t xml:space="preserve"> </w:t>
      </w:r>
      <w:r>
        <w:rPr>
          <w:sz w:val="28"/>
        </w:rPr>
        <w:t>выявления</w:t>
      </w:r>
      <w:r>
        <w:rPr>
          <w:spacing w:val="-11"/>
          <w:sz w:val="28"/>
        </w:rPr>
        <w:t xml:space="preserve"> </w:t>
      </w:r>
      <w:r>
        <w:rPr>
          <w:sz w:val="28"/>
        </w:rPr>
        <w:t>лучшего</w:t>
      </w:r>
      <w:r>
        <w:rPr>
          <w:spacing w:val="-11"/>
          <w:sz w:val="28"/>
        </w:rPr>
        <w:t xml:space="preserve"> </w:t>
      </w:r>
      <w:r>
        <w:rPr>
          <w:sz w:val="28"/>
        </w:rPr>
        <w:t>участника</w:t>
      </w:r>
      <w:r>
        <w:rPr>
          <w:spacing w:val="-12"/>
          <w:sz w:val="28"/>
        </w:rPr>
        <w:t xml:space="preserve"> </w:t>
      </w:r>
      <w:r>
        <w:rPr>
          <w:sz w:val="28"/>
        </w:rPr>
        <w:t>состязания (матча), проводимое по утверждённому положению (регламенту);</w:t>
      </w:r>
    </w:p>
    <w:p w:rsidR="004F01D8" w:rsidRDefault="005B46E7" w:rsidP="002367F8">
      <w:pPr>
        <w:pStyle w:val="a4"/>
        <w:numPr>
          <w:ilvl w:val="0"/>
          <w:numId w:val="12"/>
        </w:numPr>
        <w:tabs>
          <w:tab w:val="left" w:pos="1754"/>
        </w:tabs>
        <w:spacing w:line="276" w:lineRule="auto"/>
        <w:ind w:right="533" w:firstLine="707"/>
        <w:rPr>
          <w:sz w:val="28"/>
        </w:rPr>
      </w:pPr>
      <w:r>
        <w:rPr>
          <w:sz w:val="28"/>
        </w:rPr>
        <w:t>сочинение</w:t>
      </w:r>
      <w:r>
        <w:rPr>
          <w:spacing w:val="-18"/>
          <w:sz w:val="28"/>
        </w:rPr>
        <w:t xml:space="preserve"> </w:t>
      </w:r>
      <w:r>
        <w:rPr>
          <w:sz w:val="28"/>
        </w:rPr>
        <w:t>–</w:t>
      </w:r>
      <w:r>
        <w:rPr>
          <w:spacing w:val="-17"/>
          <w:sz w:val="28"/>
        </w:rPr>
        <w:t xml:space="preserve"> </w:t>
      </w:r>
      <w:r>
        <w:rPr>
          <w:sz w:val="28"/>
        </w:rPr>
        <w:t>форма</w:t>
      </w:r>
      <w:r>
        <w:rPr>
          <w:spacing w:val="-18"/>
          <w:sz w:val="28"/>
        </w:rPr>
        <w:t xml:space="preserve"> </w:t>
      </w:r>
      <w:r>
        <w:rPr>
          <w:sz w:val="28"/>
        </w:rPr>
        <w:t>контроля,</w:t>
      </w:r>
      <w:r>
        <w:rPr>
          <w:spacing w:val="-17"/>
          <w:sz w:val="28"/>
        </w:rPr>
        <w:t xml:space="preserve"> </w:t>
      </w:r>
      <w:r>
        <w:rPr>
          <w:sz w:val="28"/>
        </w:rPr>
        <w:t>позволяющая</w:t>
      </w:r>
      <w:r>
        <w:rPr>
          <w:spacing w:val="-17"/>
          <w:sz w:val="28"/>
        </w:rPr>
        <w:t xml:space="preserve"> </w:t>
      </w:r>
      <w:r>
        <w:rPr>
          <w:sz w:val="28"/>
        </w:rPr>
        <w:t>оценить</w:t>
      </w:r>
      <w:r>
        <w:rPr>
          <w:spacing w:val="-18"/>
          <w:sz w:val="28"/>
        </w:rPr>
        <w:t xml:space="preserve"> </w:t>
      </w:r>
      <w:r>
        <w:rPr>
          <w:sz w:val="28"/>
        </w:rPr>
        <w:t>умение</w:t>
      </w:r>
      <w:r>
        <w:rPr>
          <w:spacing w:val="-17"/>
          <w:sz w:val="28"/>
        </w:rPr>
        <w:t xml:space="preserve"> </w:t>
      </w:r>
      <w:r w:rsidR="008D4531">
        <w:rPr>
          <w:sz w:val="28"/>
        </w:rPr>
        <w:t>обучающегося</w:t>
      </w:r>
      <w:r>
        <w:rPr>
          <w:sz w:val="28"/>
        </w:rPr>
        <w:t xml:space="preserve"> создавать связный текст с учётом языковых норм;</w:t>
      </w:r>
    </w:p>
    <w:p w:rsidR="00BA5B76" w:rsidRPr="004F01D8" w:rsidRDefault="005B46E7" w:rsidP="002367F8">
      <w:pPr>
        <w:pStyle w:val="a4"/>
        <w:numPr>
          <w:ilvl w:val="0"/>
          <w:numId w:val="12"/>
        </w:numPr>
        <w:tabs>
          <w:tab w:val="left" w:pos="1754"/>
        </w:tabs>
        <w:spacing w:line="276" w:lineRule="auto"/>
        <w:ind w:right="533" w:firstLine="707"/>
        <w:rPr>
          <w:sz w:val="28"/>
        </w:rPr>
      </w:pPr>
      <w:r w:rsidRPr="004F01D8">
        <w:rPr>
          <w:sz w:val="28"/>
        </w:rPr>
        <w:t xml:space="preserve">списывание – форма контроля, позволяющая оценить каллиграфические, орфографические и пунктуационные навыки </w:t>
      </w:r>
      <w:r w:rsidR="008D4531" w:rsidRPr="004F01D8">
        <w:rPr>
          <w:sz w:val="28"/>
        </w:rPr>
        <w:t>обучающегося</w:t>
      </w:r>
      <w:r w:rsidRPr="004F01D8">
        <w:rPr>
          <w:sz w:val="28"/>
        </w:rPr>
        <w:t xml:space="preserve"> при копировании печатного текста;</w:t>
      </w:r>
    </w:p>
    <w:p w:rsidR="00BA5B76" w:rsidRDefault="005B46E7" w:rsidP="002367F8">
      <w:pPr>
        <w:pStyle w:val="a4"/>
        <w:numPr>
          <w:ilvl w:val="0"/>
          <w:numId w:val="12"/>
        </w:numPr>
        <w:tabs>
          <w:tab w:val="left" w:pos="1790"/>
        </w:tabs>
        <w:spacing w:line="276" w:lineRule="auto"/>
        <w:ind w:right="537" w:firstLine="707"/>
        <w:rPr>
          <w:sz w:val="28"/>
        </w:rPr>
      </w:pPr>
      <w:r>
        <w:rPr>
          <w:sz w:val="28"/>
        </w:rPr>
        <w:t xml:space="preserve">творческая работа – форма контроля, позволяющая оценить продукт творческой деятельности </w:t>
      </w:r>
      <w:r w:rsidR="008D4531">
        <w:rPr>
          <w:sz w:val="28"/>
        </w:rPr>
        <w:t>обучающегося</w:t>
      </w:r>
      <w:r>
        <w:rPr>
          <w:sz w:val="28"/>
        </w:rPr>
        <w:t>;</w:t>
      </w:r>
    </w:p>
    <w:p w:rsidR="00BA5B76" w:rsidRDefault="005B46E7" w:rsidP="002367F8">
      <w:pPr>
        <w:pStyle w:val="a4"/>
        <w:numPr>
          <w:ilvl w:val="0"/>
          <w:numId w:val="12"/>
        </w:numPr>
        <w:tabs>
          <w:tab w:val="left" w:pos="1761"/>
        </w:tabs>
        <w:spacing w:line="276" w:lineRule="auto"/>
        <w:ind w:right="538" w:firstLine="707"/>
        <w:rPr>
          <w:sz w:val="28"/>
        </w:rPr>
      </w:pPr>
      <w:r>
        <w:rPr>
          <w:sz w:val="28"/>
        </w:rPr>
        <w:t>тест</w:t>
      </w:r>
      <w:r>
        <w:rPr>
          <w:spacing w:val="-12"/>
          <w:sz w:val="28"/>
        </w:rPr>
        <w:t xml:space="preserve"> </w:t>
      </w:r>
      <w:r>
        <w:rPr>
          <w:sz w:val="28"/>
        </w:rPr>
        <w:t>–</w:t>
      </w:r>
      <w:r>
        <w:rPr>
          <w:spacing w:val="-8"/>
          <w:sz w:val="28"/>
        </w:rPr>
        <w:t xml:space="preserve"> </w:t>
      </w:r>
      <w:r>
        <w:rPr>
          <w:sz w:val="28"/>
        </w:rPr>
        <w:t>форма</w:t>
      </w:r>
      <w:r>
        <w:rPr>
          <w:spacing w:val="-9"/>
          <w:sz w:val="28"/>
        </w:rPr>
        <w:t xml:space="preserve"> </w:t>
      </w:r>
      <w:r>
        <w:rPr>
          <w:sz w:val="28"/>
        </w:rPr>
        <w:t>контроля,</w:t>
      </w:r>
      <w:r>
        <w:rPr>
          <w:spacing w:val="-12"/>
          <w:sz w:val="28"/>
        </w:rPr>
        <w:t xml:space="preserve"> </w:t>
      </w:r>
      <w:r>
        <w:rPr>
          <w:sz w:val="28"/>
        </w:rPr>
        <w:t>позволяющая</w:t>
      </w:r>
      <w:r>
        <w:rPr>
          <w:spacing w:val="-11"/>
          <w:sz w:val="28"/>
        </w:rPr>
        <w:t xml:space="preserve"> </w:t>
      </w:r>
      <w:r>
        <w:rPr>
          <w:sz w:val="28"/>
        </w:rPr>
        <w:t>оценить</w:t>
      </w:r>
      <w:r>
        <w:rPr>
          <w:spacing w:val="-10"/>
          <w:sz w:val="28"/>
        </w:rPr>
        <w:t xml:space="preserve"> </w:t>
      </w:r>
      <w:r>
        <w:rPr>
          <w:sz w:val="28"/>
        </w:rPr>
        <w:t>уровень</w:t>
      </w:r>
      <w:r>
        <w:rPr>
          <w:spacing w:val="-10"/>
          <w:sz w:val="28"/>
        </w:rPr>
        <w:t xml:space="preserve"> </w:t>
      </w:r>
      <w:r>
        <w:rPr>
          <w:sz w:val="28"/>
        </w:rPr>
        <w:t>знаний,</w:t>
      </w:r>
      <w:r>
        <w:rPr>
          <w:spacing w:val="-9"/>
          <w:sz w:val="28"/>
        </w:rPr>
        <w:t xml:space="preserve"> </w:t>
      </w:r>
      <w:r>
        <w:rPr>
          <w:sz w:val="28"/>
        </w:rPr>
        <w:t xml:space="preserve">умений и навыков </w:t>
      </w:r>
      <w:r w:rsidR="008D4531">
        <w:rPr>
          <w:sz w:val="28"/>
        </w:rPr>
        <w:t>обучающегося</w:t>
      </w:r>
      <w:r>
        <w:rPr>
          <w:sz w:val="28"/>
        </w:rPr>
        <w:t xml:space="preserve"> через систему тестовых заданий/вопросов;</w:t>
      </w:r>
    </w:p>
    <w:p w:rsidR="004F01D8" w:rsidRPr="004F01D8" w:rsidRDefault="005B46E7" w:rsidP="002367F8">
      <w:pPr>
        <w:pStyle w:val="a4"/>
        <w:numPr>
          <w:ilvl w:val="0"/>
          <w:numId w:val="12"/>
        </w:numPr>
        <w:tabs>
          <w:tab w:val="left" w:pos="1764"/>
        </w:tabs>
        <w:spacing w:line="276" w:lineRule="auto"/>
        <w:ind w:right="529" w:firstLine="707"/>
        <w:rPr>
          <w:sz w:val="28"/>
        </w:rPr>
      </w:pPr>
      <w:r>
        <w:rPr>
          <w:sz w:val="28"/>
        </w:rPr>
        <w:t>тестирование</w:t>
      </w:r>
      <w:r>
        <w:rPr>
          <w:spacing w:val="-10"/>
          <w:sz w:val="28"/>
        </w:rPr>
        <w:t xml:space="preserve"> </w:t>
      </w:r>
      <w:r>
        <w:rPr>
          <w:sz w:val="28"/>
        </w:rPr>
        <w:t>физических</w:t>
      </w:r>
      <w:r>
        <w:rPr>
          <w:spacing w:val="-8"/>
          <w:sz w:val="28"/>
        </w:rPr>
        <w:t xml:space="preserve"> </w:t>
      </w:r>
      <w:r>
        <w:rPr>
          <w:sz w:val="28"/>
        </w:rPr>
        <w:t>качеств</w:t>
      </w:r>
      <w:r>
        <w:rPr>
          <w:spacing w:val="-8"/>
          <w:sz w:val="28"/>
        </w:rPr>
        <w:t xml:space="preserve"> </w:t>
      </w:r>
      <w:r>
        <w:rPr>
          <w:sz w:val="28"/>
        </w:rPr>
        <w:t>–</w:t>
      </w:r>
      <w:r>
        <w:rPr>
          <w:spacing w:val="-7"/>
          <w:sz w:val="28"/>
        </w:rPr>
        <w:t xml:space="preserve"> </w:t>
      </w:r>
      <w:r>
        <w:rPr>
          <w:sz w:val="28"/>
        </w:rPr>
        <w:t>форма</w:t>
      </w:r>
      <w:r>
        <w:rPr>
          <w:spacing w:val="-8"/>
          <w:sz w:val="28"/>
        </w:rPr>
        <w:t xml:space="preserve"> </w:t>
      </w:r>
      <w:r>
        <w:rPr>
          <w:sz w:val="28"/>
        </w:rPr>
        <w:t>контроля,</w:t>
      </w:r>
      <w:r>
        <w:rPr>
          <w:spacing w:val="-8"/>
          <w:sz w:val="28"/>
        </w:rPr>
        <w:t xml:space="preserve"> </w:t>
      </w:r>
      <w:r>
        <w:rPr>
          <w:sz w:val="28"/>
        </w:rPr>
        <w:t>предполагающая измерение</w:t>
      </w:r>
      <w:r>
        <w:rPr>
          <w:spacing w:val="-8"/>
          <w:sz w:val="28"/>
        </w:rPr>
        <w:t xml:space="preserve"> </w:t>
      </w:r>
      <w:r>
        <w:rPr>
          <w:sz w:val="28"/>
        </w:rPr>
        <w:t>или</w:t>
      </w:r>
      <w:r>
        <w:rPr>
          <w:spacing w:val="-8"/>
          <w:sz w:val="28"/>
        </w:rPr>
        <w:t xml:space="preserve"> </w:t>
      </w:r>
      <w:r>
        <w:rPr>
          <w:sz w:val="28"/>
        </w:rPr>
        <w:t>испытание,</w:t>
      </w:r>
      <w:r>
        <w:rPr>
          <w:spacing w:val="-6"/>
          <w:sz w:val="28"/>
        </w:rPr>
        <w:t xml:space="preserve"> </w:t>
      </w:r>
      <w:r>
        <w:rPr>
          <w:sz w:val="28"/>
        </w:rPr>
        <w:t>стандартное</w:t>
      </w:r>
      <w:r>
        <w:rPr>
          <w:spacing w:val="-6"/>
          <w:sz w:val="28"/>
        </w:rPr>
        <w:t xml:space="preserve"> </w:t>
      </w:r>
      <w:r>
        <w:rPr>
          <w:sz w:val="28"/>
        </w:rPr>
        <w:t>задание,</w:t>
      </w:r>
      <w:r>
        <w:rPr>
          <w:spacing w:val="-8"/>
          <w:sz w:val="28"/>
        </w:rPr>
        <w:t xml:space="preserve"> </w:t>
      </w:r>
      <w:r>
        <w:rPr>
          <w:sz w:val="28"/>
        </w:rPr>
        <w:t>проводимое</w:t>
      </w:r>
      <w:r>
        <w:rPr>
          <w:spacing w:val="-8"/>
          <w:sz w:val="28"/>
        </w:rPr>
        <w:t xml:space="preserve"> </w:t>
      </w:r>
      <w:r>
        <w:rPr>
          <w:sz w:val="28"/>
        </w:rPr>
        <w:t>для</w:t>
      </w:r>
      <w:r>
        <w:rPr>
          <w:spacing w:val="-6"/>
          <w:sz w:val="28"/>
        </w:rPr>
        <w:t xml:space="preserve"> </w:t>
      </w:r>
      <w:r>
        <w:rPr>
          <w:sz w:val="28"/>
        </w:rPr>
        <w:t>определения и оценки уровня физического состояния, физической подготовленности и двигательных</w:t>
      </w:r>
      <w:r>
        <w:rPr>
          <w:spacing w:val="-15"/>
          <w:sz w:val="28"/>
        </w:rPr>
        <w:t xml:space="preserve"> </w:t>
      </w:r>
      <w:r>
        <w:rPr>
          <w:sz w:val="28"/>
        </w:rPr>
        <w:t>способностей</w:t>
      </w:r>
      <w:r>
        <w:rPr>
          <w:spacing w:val="-14"/>
          <w:sz w:val="28"/>
        </w:rPr>
        <w:t xml:space="preserve"> </w:t>
      </w:r>
      <w:r>
        <w:rPr>
          <w:sz w:val="28"/>
        </w:rPr>
        <w:t>на</w:t>
      </w:r>
      <w:r>
        <w:rPr>
          <w:spacing w:val="-16"/>
          <w:sz w:val="28"/>
        </w:rPr>
        <w:t xml:space="preserve"> </w:t>
      </w:r>
      <w:r>
        <w:rPr>
          <w:sz w:val="28"/>
        </w:rPr>
        <w:t>основе</w:t>
      </w:r>
      <w:r>
        <w:rPr>
          <w:spacing w:val="-14"/>
          <w:sz w:val="28"/>
        </w:rPr>
        <w:t xml:space="preserve"> </w:t>
      </w:r>
      <w:r>
        <w:rPr>
          <w:sz w:val="28"/>
        </w:rPr>
        <w:t>комплекса</w:t>
      </w:r>
      <w:r>
        <w:rPr>
          <w:spacing w:val="-16"/>
          <w:sz w:val="28"/>
        </w:rPr>
        <w:t xml:space="preserve"> </w:t>
      </w:r>
      <w:r>
        <w:rPr>
          <w:sz w:val="28"/>
        </w:rPr>
        <w:t>разнообразных</w:t>
      </w:r>
      <w:r>
        <w:rPr>
          <w:spacing w:val="-12"/>
          <w:sz w:val="28"/>
        </w:rPr>
        <w:t xml:space="preserve"> </w:t>
      </w:r>
      <w:r>
        <w:rPr>
          <w:spacing w:val="-2"/>
          <w:sz w:val="28"/>
        </w:rPr>
        <w:t>упражнений;</w:t>
      </w:r>
    </w:p>
    <w:p w:rsidR="004F01D8" w:rsidRDefault="005B46E7" w:rsidP="002367F8">
      <w:pPr>
        <w:pStyle w:val="a4"/>
        <w:numPr>
          <w:ilvl w:val="0"/>
          <w:numId w:val="12"/>
        </w:numPr>
        <w:tabs>
          <w:tab w:val="left" w:pos="1764"/>
        </w:tabs>
        <w:spacing w:line="276" w:lineRule="auto"/>
        <w:ind w:right="529" w:firstLine="707"/>
        <w:rPr>
          <w:sz w:val="28"/>
        </w:rPr>
      </w:pPr>
      <w:r w:rsidRPr="004F01D8">
        <w:rPr>
          <w:sz w:val="28"/>
        </w:rPr>
        <w:t xml:space="preserve">техника чтения – форма контроля, позволяющая оценить умение </w:t>
      </w:r>
      <w:r w:rsidR="008D4531" w:rsidRPr="004F01D8">
        <w:rPr>
          <w:sz w:val="28"/>
        </w:rPr>
        <w:t>обучающегося</w:t>
      </w:r>
      <w:r w:rsidRPr="004F01D8">
        <w:rPr>
          <w:sz w:val="28"/>
        </w:rPr>
        <w:t xml:space="preserve"> читать и понимать прочитанное. Основными критериями оценки при этом являются способ чтения, правильность, осознанность;</w:t>
      </w:r>
    </w:p>
    <w:p w:rsidR="004F01D8" w:rsidRDefault="005B46E7" w:rsidP="002367F8">
      <w:pPr>
        <w:pStyle w:val="a4"/>
        <w:numPr>
          <w:ilvl w:val="0"/>
          <w:numId w:val="12"/>
        </w:numPr>
        <w:tabs>
          <w:tab w:val="left" w:pos="1764"/>
        </w:tabs>
        <w:spacing w:line="276" w:lineRule="auto"/>
        <w:ind w:right="529" w:firstLine="707"/>
        <w:rPr>
          <w:sz w:val="28"/>
        </w:rPr>
      </w:pPr>
      <w:r w:rsidRPr="004F01D8">
        <w:rPr>
          <w:sz w:val="28"/>
        </w:rPr>
        <w:t xml:space="preserve">устный ответ – форма контроля, позволяющая оценить индивидуальные особенности усвоения </w:t>
      </w:r>
      <w:r w:rsidR="008D4531" w:rsidRPr="004F01D8">
        <w:rPr>
          <w:sz w:val="28"/>
        </w:rPr>
        <w:t>обучающимся</w:t>
      </w:r>
      <w:r w:rsidRPr="004F01D8">
        <w:rPr>
          <w:sz w:val="28"/>
        </w:rPr>
        <w:t xml:space="preserve"> учебного материала и проверить</w:t>
      </w:r>
      <w:r w:rsidRPr="004F01D8">
        <w:rPr>
          <w:spacing w:val="-18"/>
          <w:sz w:val="28"/>
        </w:rPr>
        <w:t xml:space="preserve"> </w:t>
      </w:r>
      <w:r w:rsidRPr="004F01D8">
        <w:rPr>
          <w:sz w:val="28"/>
        </w:rPr>
        <w:t>умение</w:t>
      </w:r>
      <w:r w:rsidRPr="004F01D8">
        <w:rPr>
          <w:spacing w:val="-17"/>
          <w:sz w:val="28"/>
        </w:rPr>
        <w:t xml:space="preserve"> </w:t>
      </w:r>
      <w:r w:rsidRPr="004F01D8">
        <w:rPr>
          <w:sz w:val="28"/>
        </w:rPr>
        <w:t>строить</w:t>
      </w:r>
      <w:r w:rsidRPr="004F01D8">
        <w:rPr>
          <w:spacing w:val="-18"/>
          <w:sz w:val="28"/>
        </w:rPr>
        <w:t xml:space="preserve"> </w:t>
      </w:r>
      <w:r w:rsidRPr="004F01D8">
        <w:rPr>
          <w:sz w:val="28"/>
        </w:rPr>
        <w:t>связное,</w:t>
      </w:r>
      <w:r w:rsidRPr="004F01D8">
        <w:rPr>
          <w:spacing w:val="-17"/>
          <w:sz w:val="28"/>
        </w:rPr>
        <w:t xml:space="preserve"> </w:t>
      </w:r>
      <w:r w:rsidRPr="004F01D8">
        <w:rPr>
          <w:sz w:val="28"/>
        </w:rPr>
        <w:t>логически</w:t>
      </w:r>
      <w:r w:rsidRPr="004F01D8">
        <w:rPr>
          <w:spacing w:val="-18"/>
          <w:sz w:val="28"/>
        </w:rPr>
        <w:t xml:space="preserve"> </w:t>
      </w:r>
      <w:r w:rsidRPr="004F01D8">
        <w:rPr>
          <w:sz w:val="28"/>
        </w:rPr>
        <w:t>последовательное</w:t>
      </w:r>
      <w:r w:rsidRPr="004F01D8">
        <w:rPr>
          <w:spacing w:val="-17"/>
          <w:sz w:val="28"/>
        </w:rPr>
        <w:t xml:space="preserve"> </w:t>
      </w:r>
      <w:r w:rsidRPr="004F01D8">
        <w:rPr>
          <w:sz w:val="28"/>
        </w:rPr>
        <w:t>сообщение</w:t>
      </w:r>
      <w:r w:rsidRPr="004F01D8">
        <w:rPr>
          <w:spacing w:val="-18"/>
          <w:sz w:val="28"/>
        </w:rPr>
        <w:t xml:space="preserve"> </w:t>
      </w:r>
      <w:r w:rsidRPr="004F01D8">
        <w:rPr>
          <w:sz w:val="28"/>
        </w:rPr>
        <w:t>на заданную тему или поставленный вопрос;</w:t>
      </w:r>
    </w:p>
    <w:p w:rsidR="004F01D8" w:rsidRPr="004F01D8" w:rsidRDefault="005B46E7" w:rsidP="002367F8">
      <w:pPr>
        <w:pStyle w:val="a4"/>
        <w:numPr>
          <w:ilvl w:val="0"/>
          <w:numId w:val="12"/>
        </w:numPr>
        <w:tabs>
          <w:tab w:val="left" w:pos="1764"/>
        </w:tabs>
        <w:spacing w:line="276" w:lineRule="auto"/>
        <w:ind w:right="529" w:firstLine="707"/>
        <w:rPr>
          <w:sz w:val="28"/>
        </w:rPr>
      </w:pPr>
      <w:r w:rsidRPr="004F01D8">
        <w:rPr>
          <w:sz w:val="28"/>
        </w:rPr>
        <w:t xml:space="preserve">устный счёт – форма контроля, позволяющая оценить умение выполнения </w:t>
      </w:r>
      <w:r w:rsidR="008D4531" w:rsidRPr="004F01D8">
        <w:rPr>
          <w:sz w:val="28"/>
        </w:rPr>
        <w:t>обучающимся</w:t>
      </w:r>
      <w:r w:rsidRPr="004F01D8">
        <w:rPr>
          <w:sz w:val="28"/>
        </w:rPr>
        <w:t xml:space="preserve"> вычислений без помощи дополнительных устройств</w:t>
      </w:r>
      <w:r w:rsidRPr="004F01D8">
        <w:rPr>
          <w:spacing w:val="-2"/>
          <w:sz w:val="28"/>
        </w:rPr>
        <w:t xml:space="preserve"> </w:t>
      </w:r>
      <w:r w:rsidRPr="004F01D8">
        <w:rPr>
          <w:sz w:val="28"/>
        </w:rPr>
        <w:t xml:space="preserve">и </w:t>
      </w:r>
      <w:r w:rsidRPr="004F01D8">
        <w:rPr>
          <w:spacing w:val="-2"/>
          <w:sz w:val="28"/>
        </w:rPr>
        <w:t>приспособлений;</w:t>
      </w:r>
    </w:p>
    <w:p w:rsidR="00BA5B76" w:rsidRPr="004F01D8" w:rsidRDefault="005B46E7" w:rsidP="002367F8">
      <w:pPr>
        <w:pStyle w:val="a4"/>
        <w:numPr>
          <w:ilvl w:val="0"/>
          <w:numId w:val="12"/>
        </w:numPr>
        <w:tabs>
          <w:tab w:val="left" w:pos="1764"/>
        </w:tabs>
        <w:spacing w:line="276" w:lineRule="auto"/>
        <w:ind w:right="529" w:firstLine="707"/>
        <w:rPr>
          <w:sz w:val="28"/>
        </w:rPr>
      </w:pPr>
      <w:r w:rsidRPr="004F01D8">
        <w:rPr>
          <w:sz w:val="28"/>
        </w:rPr>
        <w:t xml:space="preserve">учебная работа – форма контроля, позволяющая оценить умение </w:t>
      </w:r>
      <w:r w:rsidR="008D4531" w:rsidRPr="004F01D8">
        <w:rPr>
          <w:sz w:val="28"/>
        </w:rPr>
        <w:t>обучающегося</w:t>
      </w:r>
      <w:r w:rsidRPr="004F01D8">
        <w:rPr>
          <w:sz w:val="28"/>
        </w:rPr>
        <w:t xml:space="preserve"> создавать завершённую художественную работу по предложенному образцу;</w:t>
      </w:r>
    </w:p>
    <w:p w:rsidR="00BA5B76" w:rsidRDefault="005B46E7" w:rsidP="002367F8">
      <w:pPr>
        <w:pStyle w:val="a4"/>
        <w:numPr>
          <w:ilvl w:val="0"/>
          <w:numId w:val="12"/>
        </w:numPr>
        <w:tabs>
          <w:tab w:val="left" w:pos="1830"/>
        </w:tabs>
        <w:spacing w:line="276" w:lineRule="auto"/>
        <w:ind w:right="535" w:firstLine="707"/>
        <w:rPr>
          <w:sz w:val="28"/>
        </w:rPr>
      </w:pPr>
      <w:r>
        <w:rPr>
          <w:sz w:val="28"/>
        </w:rPr>
        <w:t xml:space="preserve">учебное задание – форма контроля, позволяющая оценить умение </w:t>
      </w:r>
      <w:r w:rsidR="008D4531">
        <w:rPr>
          <w:sz w:val="28"/>
        </w:rPr>
        <w:t>обучающегося</w:t>
      </w:r>
      <w:r>
        <w:rPr>
          <w:sz w:val="28"/>
        </w:rPr>
        <w:t xml:space="preserve"> выполнять действия, направленные на достижение цели, заданной в рамках проблемной ситуации;</w:t>
      </w:r>
    </w:p>
    <w:p w:rsidR="00BA5B76" w:rsidRDefault="005B46E7" w:rsidP="002367F8">
      <w:pPr>
        <w:pStyle w:val="a4"/>
        <w:numPr>
          <w:ilvl w:val="0"/>
          <w:numId w:val="12"/>
        </w:numPr>
        <w:tabs>
          <w:tab w:val="left" w:pos="1766"/>
        </w:tabs>
        <w:spacing w:line="276" w:lineRule="auto"/>
        <w:ind w:right="535" w:firstLine="707"/>
        <w:rPr>
          <w:sz w:val="28"/>
        </w:rPr>
      </w:pPr>
      <w:r>
        <w:rPr>
          <w:sz w:val="28"/>
        </w:rPr>
        <w:t>учебное</w:t>
      </w:r>
      <w:r>
        <w:rPr>
          <w:spacing w:val="-6"/>
          <w:sz w:val="28"/>
        </w:rPr>
        <w:t xml:space="preserve"> </w:t>
      </w:r>
      <w:r>
        <w:rPr>
          <w:sz w:val="28"/>
        </w:rPr>
        <w:t>упражнение</w:t>
      </w:r>
      <w:r>
        <w:rPr>
          <w:spacing w:val="-5"/>
          <w:sz w:val="28"/>
        </w:rPr>
        <w:t xml:space="preserve"> </w:t>
      </w:r>
      <w:r>
        <w:rPr>
          <w:sz w:val="28"/>
        </w:rPr>
        <w:t>–</w:t>
      </w:r>
      <w:r>
        <w:rPr>
          <w:spacing w:val="-4"/>
          <w:sz w:val="28"/>
        </w:rPr>
        <w:t xml:space="preserve"> </w:t>
      </w:r>
      <w:r>
        <w:rPr>
          <w:sz w:val="28"/>
        </w:rPr>
        <w:t>форма</w:t>
      </w:r>
      <w:r>
        <w:rPr>
          <w:spacing w:val="-6"/>
          <w:sz w:val="28"/>
        </w:rPr>
        <w:t xml:space="preserve"> </w:t>
      </w:r>
      <w:r>
        <w:rPr>
          <w:sz w:val="28"/>
        </w:rPr>
        <w:t>контроля,</w:t>
      </w:r>
      <w:r>
        <w:rPr>
          <w:spacing w:val="-6"/>
          <w:sz w:val="28"/>
        </w:rPr>
        <w:t xml:space="preserve"> </w:t>
      </w:r>
      <w:r>
        <w:rPr>
          <w:sz w:val="28"/>
        </w:rPr>
        <w:t>позволяющая</w:t>
      </w:r>
      <w:r>
        <w:rPr>
          <w:spacing w:val="-5"/>
          <w:sz w:val="28"/>
        </w:rPr>
        <w:t xml:space="preserve"> </w:t>
      </w:r>
      <w:r>
        <w:rPr>
          <w:sz w:val="28"/>
        </w:rPr>
        <w:t>оценить</w:t>
      </w:r>
      <w:r>
        <w:rPr>
          <w:spacing w:val="-7"/>
          <w:sz w:val="28"/>
        </w:rPr>
        <w:t xml:space="preserve"> </w:t>
      </w:r>
      <w:r>
        <w:rPr>
          <w:sz w:val="28"/>
        </w:rPr>
        <w:t xml:space="preserve">умение </w:t>
      </w:r>
      <w:r w:rsidR="008D4531">
        <w:rPr>
          <w:sz w:val="28"/>
        </w:rPr>
        <w:t>обучающегося</w:t>
      </w:r>
      <w:r>
        <w:rPr>
          <w:sz w:val="28"/>
        </w:rPr>
        <w:t xml:space="preserve"> самостоятельно выполнять задания на отработку конкретных предметных умений и навыков;</w:t>
      </w:r>
    </w:p>
    <w:p w:rsidR="004F01D8" w:rsidRPr="004F01D8" w:rsidRDefault="005B46E7" w:rsidP="002367F8">
      <w:pPr>
        <w:pStyle w:val="a4"/>
        <w:numPr>
          <w:ilvl w:val="0"/>
          <w:numId w:val="12"/>
        </w:numPr>
        <w:tabs>
          <w:tab w:val="left" w:pos="1871"/>
        </w:tabs>
        <w:spacing w:line="276" w:lineRule="auto"/>
        <w:ind w:right="532" w:firstLine="707"/>
        <w:rPr>
          <w:sz w:val="28"/>
        </w:rPr>
      </w:pPr>
      <w:r>
        <w:rPr>
          <w:sz w:val="28"/>
        </w:rPr>
        <w:t>читательский дневник – форма контроля, позволяющая оценить умение</w:t>
      </w:r>
      <w:r>
        <w:rPr>
          <w:spacing w:val="-8"/>
          <w:sz w:val="28"/>
        </w:rPr>
        <w:t xml:space="preserve"> </w:t>
      </w:r>
      <w:r w:rsidR="008D4531">
        <w:rPr>
          <w:sz w:val="28"/>
        </w:rPr>
        <w:t>обучающегося</w:t>
      </w:r>
      <w:r>
        <w:rPr>
          <w:spacing w:val="-8"/>
          <w:sz w:val="28"/>
        </w:rPr>
        <w:t xml:space="preserve"> </w:t>
      </w:r>
      <w:r>
        <w:rPr>
          <w:sz w:val="28"/>
        </w:rPr>
        <w:t>вести</w:t>
      </w:r>
      <w:r>
        <w:rPr>
          <w:spacing w:val="-8"/>
          <w:sz w:val="28"/>
        </w:rPr>
        <w:t xml:space="preserve"> </w:t>
      </w:r>
      <w:r>
        <w:rPr>
          <w:sz w:val="28"/>
        </w:rPr>
        <w:t>записи</w:t>
      </w:r>
      <w:r>
        <w:rPr>
          <w:spacing w:val="-8"/>
          <w:sz w:val="28"/>
        </w:rPr>
        <w:t xml:space="preserve"> </w:t>
      </w:r>
      <w:r>
        <w:rPr>
          <w:sz w:val="28"/>
        </w:rPr>
        <w:t>и</w:t>
      </w:r>
      <w:r>
        <w:rPr>
          <w:spacing w:val="-8"/>
          <w:sz w:val="28"/>
        </w:rPr>
        <w:t xml:space="preserve"> </w:t>
      </w:r>
      <w:r>
        <w:rPr>
          <w:sz w:val="28"/>
        </w:rPr>
        <w:t>формулировать</w:t>
      </w:r>
      <w:r>
        <w:rPr>
          <w:spacing w:val="-10"/>
          <w:sz w:val="28"/>
        </w:rPr>
        <w:t xml:space="preserve"> </w:t>
      </w:r>
      <w:r>
        <w:rPr>
          <w:sz w:val="28"/>
        </w:rPr>
        <w:t>впечатления</w:t>
      </w:r>
      <w:r>
        <w:rPr>
          <w:spacing w:val="-10"/>
          <w:sz w:val="28"/>
        </w:rPr>
        <w:t xml:space="preserve"> </w:t>
      </w:r>
      <w:r>
        <w:rPr>
          <w:sz w:val="28"/>
        </w:rPr>
        <w:t>о</w:t>
      </w:r>
      <w:r>
        <w:rPr>
          <w:spacing w:val="-8"/>
          <w:sz w:val="28"/>
        </w:rPr>
        <w:t xml:space="preserve"> </w:t>
      </w:r>
      <w:r>
        <w:rPr>
          <w:sz w:val="28"/>
        </w:rPr>
        <w:t xml:space="preserve">прочитанных </w:t>
      </w:r>
      <w:r>
        <w:rPr>
          <w:spacing w:val="-2"/>
          <w:sz w:val="28"/>
        </w:rPr>
        <w:t>книгах;</w:t>
      </w:r>
    </w:p>
    <w:p w:rsidR="004F01D8" w:rsidRDefault="005B46E7" w:rsidP="002367F8">
      <w:pPr>
        <w:pStyle w:val="a4"/>
        <w:numPr>
          <w:ilvl w:val="0"/>
          <w:numId w:val="12"/>
        </w:numPr>
        <w:tabs>
          <w:tab w:val="left" w:pos="1871"/>
        </w:tabs>
        <w:spacing w:line="276" w:lineRule="auto"/>
        <w:ind w:right="532" w:firstLine="707"/>
        <w:rPr>
          <w:sz w:val="28"/>
        </w:rPr>
      </w:pPr>
      <w:r w:rsidRPr="004F01D8">
        <w:rPr>
          <w:sz w:val="28"/>
        </w:rPr>
        <w:t>чтение</w:t>
      </w:r>
      <w:r w:rsidRPr="004F01D8">
        <w:rPr>
          <w:spacing w:val="38"/>
          <w:sz w:val="28"/>
        </w:rPr>
        <w:t xml:space="preserve"> </w:t>
      </w:r>
      <w:r w:rsidRPr="004F01D8">
        <w:rPr>
          <w:sz w:val="28"/>
        </w:rPr>
        <w:t>–</w:t>
      </w:r>
      <w:r w:rsidRPr="004F01D8">
        <w:rPr>
          <w:spacing w:val="40"/>
          <w:sz w:val="28"/>
        </w:rPr>
        <w:t xml:space="preserve"> </w:t>
      </w:r>
      <w:r w:rsidRPr="004F01D8">
        <w:rPr>
          <w:sz w:val="28"/>
        </w:rPr>
        <w:t>форма</w:t>
      </w:r>
      <w:r w:rsidRPr="004F01D8">
        <w:rPr>
          <w:spacing w:val="38"/>
          <w:sz w:val="28"/>
        </w:rPr>
        <w:t xml:space="preserve"> </w:t>
      </w:r>
      <w:r w:rsidRPr="004F01D8">
        <w:rPr>
          <w:sz w:val="28"/>
        </w:rPr>
        <w:t>контроля,</w:t>
      </w:r>
      <w:r w:rsidRPr="004F01D8">
        <w:rPr>
          <w:spacing w:val="38"/>
          <w:sz w:val="28"/>
        </w:rPr>
        <w:t xml:space="preserve"> </w:t>
      </w:r>
      <w:r w:rsidRPr="004F01D8">
        <w:rPr>
          <w:sz w:val="28"/>
        </w:rPr>
        <w:t>позволяющая</w:t>
      </w:r>
      <w:r w:rsidRPr="004F01D8">
        <w:rPr>
          <w:spacing w:val="36"/>
          <w:sz w:val="28"/>
        </w:rPr>
        <w:t xml:space="preserve"> </w:t>
      </w:r>
      <w:r w:rsidRPr="004F01D8">
        <w:rPr>
          <w:sz w:val="28"/>
        </w:rPr>
        <w:t>оценить</w:t>
      </w:r>
      <w:r w:rsidRPr="004F01D8">
        <w:rPr>
          <w:spacing w:val="37"/>
          <w:sz w:val="28"/>
        </w:rPr>
        <w:t xml:space="preserve"> </w:t>
      </w:r>
      <w:r w:rsidRPr="004F01D8">
        <w:rPr>
          <w:sz w:val="28"/>
        </w:rPr>
        <w:t>умение</w:t>
      </w:r>
      <w:r w:rsidRPr="004F01D8">
        <w:rPr>
          <w:spacing w:val="39"/>
          <w:sz w:val="28"/>
        </w:rPr>
        <w:t xml:space="preserve"> </w:t>
      </w:r>
      <w:r w:rsidR="008D4531" w:rsidRPr="004F01D8">
        <w:rPr>
          <w:sz w:val="28"/>
        </w:rPr>
        <w:t>обучающегося</w:t>
      </w:r>
      <w:r w:rsidRPr="004F01D8">
        <w:rPr>
          <w:sz w:val="28"/>
        </w:rPr>
        <w:t xml:space="preserve"> воспринимать</w:t>
      </w:r>
      <w:r w:rsidRPr="004F01D8">
        <w:rPr>
          <w:spacing w:val="-2"/>
          <w:sz w:val="28"/>
        </w:rPr>
        <w:t xml:space="preserve"> </w:t>
      </w:r>
      <w:r w:rsidRPr="004F01D8">
        <w:rPr>
          <w:sz w:val="28"/>
        </w:rPr>
        <w:t>и</w:t>
      </w:r>
      <w:r w:rsidRPr="004F01D8">
        <w:rPr>
          <w:spacing w:val="-6"/>
          <w:sz w:val="28"/>
        </w:rPr>
        <w:t xml:space="preserve"> </w:t>
      </w:r>
      <w:r w:rsidRPr="004F01D8">
        <w:rPr>
          <w:sz w:val="28"/>
        </w:rPr>
        <w:t>понимать</w:t>
      </w:r>
      <w:r w:rsidRPr="004F01D8">
        <w:rPr>
          <w:spacing w:val="-2"/>
          <w:sz w:val="28"/>
        </w:rPr>
        <w:t xml:space="preserve"> </w:t>
      </w:r>
      <w:r w:rsidRPr="004F01D8">
        <w:rPr>
          <w:sz w:val="28"/>
        </w:rPr>
        <w:t>содержание</w:t>
      </w:r>
      <w:r w:rsidRPr="004F01D8">
        <w:rPr>
          <w:spacing w:val="-2"/>
          <w:sz w:val="28"/>
        </w:rPr>
        <w:t xml:space="preserve"> </w:t>
      </w:r>
      <w:r w:rsidRPr="004F01D8">
        <w:rPr>
          <w:sz w:val="28"/>
        </w:rPr>
        <w:t>графически</w:t>
      </w:r>
      <w:r w:rsidRPr="004F01D8">
        <w:rPr>
          <w:spacing w:val="-1"/>
          <w:sz w:val="28"/>
        </w:rPr>
        <w:t xml:space="preserve"> </w:t>
      </w:r>
      <w:r w:rsidRPr="004F01D8">
        <w:rPr>
          <w:sz w:val="28"/>
        </w:rPr>
        <w:t>зафиксированных</w:t>
      </w:r>
      <w:r w:rsidRPr="004F01D8">
        <w:rPr>
          <w:spacing w:val="-2"/>
          <w:sz w:val="28"/>
        </w:rPr>
        <w:t xml:space="preserve"> </w:t>
      </w:r>
      <w:r w:rsidR="00AA1418">
        <w:rPr>
          <w:sz w:val="28"/>
        </w:rPr>
        <w:t>текстов.</w:t>
      </w:r>
    </w:p>
    <w:p w:rsidR="00BA5B76" w:rsidRPr="004F01D8" w:rsidRDefault="004F01D8" w:rsidP="004F01D8">
      <w:pPr>
        <w:tabs>
          <w:tab w:val="left" w:pos="1871"/>
        </w:tabs>
        <w:spacing w:line="276" w:lineRule="auto"/>
        <w:ind w:left="846" w:right="532"/>
        <w:jc w:val="both"/>
        <w:rPr>
          <w:sz w:val="36"/>
        </w:rPr>
      </w:pPr>
      <w:r>
        <w:rPr>
          <w:sz w:val="28"/>
        </w:rPr>
        <w:tab/>
      </w:r>
      <w:r w:rsidR="005B46E7" w:rsidRPr="004F01D8">
        <w:rPr>
          <w:sz w:val="28"/>
        </w:rPr>
        <w:t>Формы</w:t>
      </w:r>
      <w:r w:rsidR="005B46E7" w:rsidRPr="004F01D8">
        <w:rPr>
          <w:spacing w:val="80"/>
          <w:sz w:val="28"/>
        </w:rPr>
        <w:t xml:space="preserve"> </w:t>
      </w:r>
      <w:r w:rsidR="005B46E7" w:rsidRPr="004F01D8">
        <w:rPr>
          <w:sz w:val="28"/>
        </w:rPr>
        <w:t>контроля,</w:t>
      </w:r>
      <w:r w:rsidR="005B46E7" w:rsidRPr="004F01D8">
        <w:rPr>
          <w:spacing w:val="80"/>
          <w:sz w:val="28"/>
        </w:rPr>
        <w:t xml:space="preserve"> </w:t>
      </w:r>
      <w:r w:rsidR="005B46E7" w:rsidRPr="004F01D8">
        <w:rPr>
          <w:sz w:val="28"/>
        </w:rPr>
        <w:t>используемые</w:t>
      </w:r>
      <w:r w:rsidR="005B46E7" w:rsidRPr="004F01D8">
        <w:rPr>
          <w:spacing w:val="80"/>
          <w:sz w:val="28"/>
        </w:rPr>
        <w:t xml:space="preserve"> </w:t>
      </w:r>
      <w:r w:rsidR="005B46E7" w:rsidRPr="004F01D8">
        <w:rPr>
          <w:sz w:val="28"/>
        </w:rPr>
        <w:t>в</w:t>
      </w:r>
      <w:r w:rsidR="005B46E7" w:rsidRPr="004F01D8">
        <w:rPr>
          <w:spacing w:val="80"/>
          <w:sz w:val="28"/>
        </w:rPr>
        <w:t xml:space="preserve"> </w:t>
      </w:r>
      <w:r w:rsidR="005B46E7" w:rsidRPr="004F01D8">
        <w:rPr>
          <w:sz w:val="28"/>
        </w:rPr>
        <w:t>отдельных</w:t>
      </w:r>
      <w:r w:rsidR="005B46E7" w:rsidRPr="004F01D8">
        <w:rPr>
          <w:spacing w:val="80"/>
          <w:sz w:val="28"/>
        </w:rPr>
        <w:t xml:space="preserve"> </w:t>
      </w:r>
      <w:r w:rsidR="005B46E7" w:rsidRPr="004F01D8">
        <w:rPr>
          <w:sz w:val="28"/>
        </w:rPr>
        <w:t>учебных</w:t>
      </w:r>
      <w:r w:rsidR="005B46E7" w:rsidRPr="004F01D8">
        <w:rPr>
          <w:spacing w:val="80"/>
          <w:sz w:val="28"/>
        </w:rPr>
        <w:t xml:space="preserve"> </w:t>
      </w:r>
      <w:r w:rsidR="005B46E7" w:rsidRPr="004F01D8">
        <w:rPr>
          <w:sz w:val="28"/>
        </w:rPr>
        <w:t>предметах,</w:t>
      </w:r>
      <w:r w:rsidR="005B46E7" w:rsidRPr="004F01D8">
        <w:rPr>
          <w:spacing w:val="40"/>
          <w:sz w:val="28"/>
        </w:rPr>
        <w:t xml:space="preserve"> </w:t>
      </w:r>
      <w:r w:rsidR="005B46E7" w:rsidRPr="004F01D8">
        <w:rPr>
          <w:sz w:val="28"/>
        </w:rPr>
        <w:t>учебных</w:t>
      </w:r>
      <w:r w:rsidR="005B46E7" w:rsidRPr="004F01D8">
        <w:rPr>
          <w:spacing w:val="-2"/>
          <w:sz w:val="28"/>
        </w:rPr>
        <w:t xml:space="preserve"> </w:t>
      </w:r>
      <w:r w:rsidR="005B46E7" w:rsidRPr="004F01D8">
        <w:rPr>
          <w:sz w:val="28"/>
        </w:rPr>
        <w:t>курсах</w:t>
      </w:r>
      <w:r w:rsidR="005B46E7" w:rsidRPr="004F01D8">
        <w:rPr>
          <w:spacing w:val="-3"/>
          <w:sz w:val="28"/>
        </w:rPr>
        <w:t xml:space="preserve"> </w:t>
      </w:r>
      <w:r w:rsidR="005B46E7" w:rsidRPr="004F01D8">
        <w:rPr>
          <w:sz w:val="28"/>
        </w:rPr>
        <w:t>(в</w:t>
      </w:r>
      <w:r w:rsidR="005B46E7" w:rsidRPr="004F01D8">
        <w:rPr>
          <w:spacing w:val="-4"/>
          <w:sz w:val="28"/>
        </w:rPr>
        <w:t xml:space="preserve"> </w:t>
      </w:r>
      <w:r w:rsidR="005B46E7" w:rsidRPr="004F01D8">
        <w:rPr>
          <w:sz w:val="28"/>
        </w:rPr>
        <w:t>том</w:t>
      </w:r>
      <w:r w:rsidR="005B46E7" w:rsidRPr="004F01D8">
        <w:rPr>
          <w:spacing w:val="-3"/>
          <w:sz w:val="28"/>
        </w:rPr>
        <w:t xml:space="preserve"> </w:t>
      </w:r>
      <w:r w:rsidR="005B46E7" w:rsidRPr="004F01D8">
        <w:rPr>
          <w:sz w:val="28"/>
        </w:rPr>
        <w:t>числе,</w:t>
      </w:r>
      <w:r w:rsidR="005B46E7" w:rsidRPr="004F01D8">
        <w:rPr>
          <w:spacing w:val="-4"/>
          <w:sz w:val="28"/>
        </w:rPr>
        <w:t xml:space="preserve"> </w:t>
      </w:r>
      <w:r w:rsidR="005B46E7" w:rsidRPr="004F01D8">
        <w:rPr>
          <w:sz w:val="28"/>
        </w:rPr>
        <w:t>внеурочной</w:t>
      </w:r>
      <w:r w:rsidR="005B46E7" w:rsidRPr="004F01D8">
        <w:rPr>
          <w:spacing w:val="-4"/>
          <w:sz w:val="28"/>
        </w:rPr>
        <w:t xml:space="preserve"> </w:t>
      </w:r>
      <w:r w:rsidR="005B46E7" w:rsidRPr="004F01D8">
        <w:rPr>
          <w:sz w:val="28"/>
        </w:rPr>
        <w:t>деятельности),</w:t>
      </w:r>
      <w:r w:rsidR="005B46E7" w:rsidRPr="004F01D8">
        <w:rPr>
          <w:spacing w:val="-5"/>
          <w:sz w:val="28"/>
        </w:rPr>
        <w:t xml:space="preserve"> </w:t>
      </w:r>
      <w:r w:rsidR="005B46E7" w:rsidRPr="004F01D8">
        <w:rPr>
          <w:sz w:val="28"/>
        </w:rPr>
        <w:t>отражены</w:t>
      </w:r>
      <w:r w:rsidR="005B46E7" w:rsidRPr="004F01D8">
        <w:rPr>
          <w:spacing w:val="-2"/>
          <w:sz w:val="28"/>
        </w:rPr>
        <w:t xml:space="preserve"> </w:t>
      </w:r>
      <w:r w:rsidR="005B46E7" w:rsidRPr="004F01D8">
        <w:rPr>
          <w:sz w:val="28"/>
        </w:rPr>
        <w:t>в</w:t>
      </w:r>
      <w:r w:rsidR="005B46E7" w:rsidRPr="004F01D8">
        <w:rPr>
          <w:spacing w:val="-4"/>
          <w:sz w:val="28"/>
        </w:rPr>
        <w:t xml:space="preserve"> </w:t>
      </w:r>
      <w:r w:rsidR="005B46E7" w:rsidRPr="004F01D8">
        <w:rPr>
          <w:sz w:val="28"/>
        </w:rPr>
        <w:t>рабочих программах.</w:t>
      </w:r>
      <w:r w:rsidR="005B46E7" w:rsidRPr="004F01D8">
        <w:rPr>
          <w:spacing w:val="80"/>
          <w:sz w:val="28"/>
        </w:rPr>
        <w:t xml:space="preserve"> </w:t>
      </w:r>
      <w:r w:rsidR="005B46E7" w:rsidRPr="004F01D8">
        <w:rPr>
          <w:sz w:val="28"/>
        </w:rPr>
        <w:t>Контрольная</w:t>
      </w:r>
      <w:r w:rsidR="005B46E7" w:rsidRPr="004F01D8">
        <w:rPr>
          <w:spacing w:val="80"/>
          <w:sz w:val="28"/>
        </w:rPr>
        <w:t xml:space="preserve"> </w:t>
      </w:r>
      <w:r w:rsidR="005B46E7" w:rsidRPr="004F01D8">
        <w:rPr>
          <w:sz w:val="28"/>
        </w:rPr>
        <w:t>работа</w:t>
      </w:r>
      <w:r w:rsidR="005B46E7" w:rsidRPr="004F01D8">
        <w:rPr>
          <w:spacing w:val="80"/>
          <w:sz w:val="28"/>
        </w:rPr>
        <w:t xml:space="preserve"> </w:t>
      </w:r>
      <w:r w:rsidR="005B46E7" w:rsidRPr="004F01D8">
        <w:rPr>
          <w:sz w:val="28"/>
        </w:rPr>
        <w:t>является</w:t>
      </w:r>
      <w:r w:rsidR="005B46E7" w:rsidRPr="004F01D8">
        <w:rPr>
          <w:spacing w:val="80"/>
          <w:sz w:val="28"/>
        </w:rPr>
        <w:t xml:space="preserve"> </w:t>
      </w:r>
      <w:r w:rsidR="005B46E7" w:rsidRPr="004F01D8">
        <w:rPr>
          <w:sz w:val="28"/>
        </w:rPr>
        <w:t>одним</w:t>
      </w:r>
      <w:r w:rsidR="005B46E7" w:rsidRPr="004F01D8">
        <w:rPr>
          <w:spacing w:val="80"/>
          <w:sz w:val="28"/>
        </w:rPr>
        <w:t xml:space="preserve"> </w:t>
      </w:r>
      <w:r w:rsidR="005B46E7" w:rsidRPr="004F01D8">
        <w:rPr>
          <w:sz w:val="28"/>
        </w:rPr>
        <w:t>из</w:t>
      </w:r>
      <w:r w:rsidR="005B46E7" w:rsidRPr="004F01D8">
        <w:rPr>
          <w:spacing w:val="80"/>
          <w:sz w:val="28"/>
        </w:rPr>
        <w:t xml:space="preserve"> </w:t>
      </w:r>
      <w:r w:rsidR="005B46E7" w:rsidRPr="004F01D8">
        <w:rPr>
          <w:sz w:val="28"/>
        </w:rPr>
        <w:t>видов</w:t>
      </w:r>
      <w:r w:rsidR="005B46E7" w:rsidRPr="004F01D8">
        <w:rPr>
          <w:spacing w:val="80"/>
          <w:sz w:val="28"/>
        </w:rPr>
        <w:t xml:space="preserve"> </w:t>
      </w:r>
      <w:r w:rsidR="005B46E7" w:rsidRPr="004F01D8">
        <w:rPr>
          <w:sz w:val="28"/>
        </w:rPr>
        <w:t>контроля</w:t>
      </w:r>
      <w:r w:rsidR="005B46E7" w:rsidRPr="004F01D8">
        <w:rPr>
          <w:spacing w:val="80"/>
          <w:sz w:val="28"/>
        </w:rPr>
        <w:t xml:space="preserve"> </w:t>
      </w:r>
      <w:r w:rsidR="005B46E7" w:rsidRPr="004F01D8">
        <w:rPr>
          <w:sz w:val="28"/>
        </w:rPr>
        <w:t>и</w:t>
      </w:r>
      <w:r w:rsidR="005B46E7" w:rsidRPr="004F01D8">
        <w:rPr>
          <w:spacing w:val="80"/>
          <w:sz w:val="28"/>
        </w:rPr>
        <w:t xml:space="preserve"> </w:t>
      </w:r>
      <w:r w:rsidR="005B46E7" w:rsidRPr="004F01D8">
        <w:rPr>
          <w:sz w:val="28"/>
        </w:rPr>
        <w:t>нацелена</w:t>
      </w:r>
      <w:r w:rsidR="005B46E7" w:rsidRPr="004F01D8">
        <w:rPr>
          <w:spacing w:val="40"/>
          <w:sz w:val="28"/>
        </w:rPr>
        <w:t xml:space="preserve"> </w:t>
      </w:r>
      <w:r w:rsidR="005B46E7" w:rsidRPr="004F01D8">
        <w:rPr>
          <w:sz w:val="28"/>
        </w:rPr>
        <w:t>на</w:t>
      </w:r>
      <w:r w:rsidR="005B46E7" w:rsidRPr="004F01D8">
        <w:rPr>
          <w:spacing w:val="40"/>
          <w:sz w:val="28"/>
        </w:rPr>
        <w:t xml:space="preserve"> </w:t>
      </w:r>
      <w:r w:rsidR="005B46E7" w:rsidRPr="004F01D8">
        <w:rPr>
          <w:sz w:val="28"/>
        </w:rPr>
        <w:t>оценку</w:t>
      </w:r>
      <w:r w:rsidR="005B46E7" w:rsidRPr="004F01D8">
        <w:rPr>
          <w:spacing w:val="40"/>
          <w:sz w:val="28"/>
        </w:rPr>
        <w:t xml:space="preserve"> </w:t>
      </w:r>
      <w:r w:rsidR="005B46E7" w:rsidRPr="004F01D8">
        <w:rPr>
          <w:sz w:val="28"/>
        </w:rPr>
        <w:t>достижения</w:t>
      </w:r>
      <w:r w:rsidR="005B46E7" w:rsidRPr="004F01D8">
        <w:rPr>
          <w:spacing w:val="40"/>
          <w:sz w:val="28"/>
        </w:rPr>
        <w:t xml:space="preserve"> </w:t>
      </w:r>
      <w:r w:rsidR="005B46E7" w:rsidRPr="004F01D8">
        <w:rPr>
          <w:sz w:val="28"/>
        </w:rPr>
        <w:t>каждым</w:t>
      </w:r>
      <w:r w:rsidR="005B46E7" w:rsidRPr="004F01D8">
        <w:rPr>
          <w:spacing w:val="40"/>
          <w:sz w:val="28"/>
        </w:rPr>
        <w:t xml:space="preserve"> </w:t>
      </w:r>
      <w:r w:rsidR="008D4531" w:rsidRPr="004F01D8">
        <w:rPr>
          <w:sz w:val="28"/>
        </w:rPr>
        <w:t>обучающимся</w:t>
      </w:r>
      <w:r w:rsidR="005B46E7" w:rsidRPr="004F01D8">
        <w:rPr>
          <w:spacing w:val="40"/>
          <w:sz w:val="28"/>
        </w:rPr>
        <w:t xml:space="preserve"> </w:t>
      </w:r>
      <w:r w:rsidR="005B46E7" w:rsidRPr="004F01D8">
        <w:rPr>
          <w:sz w:val="28"/>
        </w:rPr>
        <w:t>или</w:t>
      </w:r>
      <w:r w:rsidR="005B46E7" w:rsidRPr="004F01D8">
        <w:rPr>
          <w:spacing w:val="40"/>
          <w:sz w:val="28"/>
        </w:rPr>
        <w:t xml:space="preserve"> </w:t>
      </w:r>
      <w:r w:rsidR="005B46E7" w:rsidRPr="004F01D8">
        <w:rPr>
          <w:sz w:val="28"/>
        </w:rPr>
        <w:t>группой</w:t>
      </w:r>
      <w:r w:rsidR="005B46E7" w:rsidRPr="004F01D8">
        <w:rPr>
          <w:spacing w:val="40"/>
          <w:sz w:val="28"/>
        </w:rPr>
        <w:t xml:space="preserve"> </w:t>
      </w:r>
      <w:r w:rsidRPr="004F01D8">
        <w:rPr>
          <w:sz w:val="28"/>
        </w:rPr>
        <w:t>обучающихся</w:t>
      </w:r>
      <w:r w:rsidR="005B46E7" w:rsidRPr="004F01D8">
        <w:rPr>
          <w:sz w:val="28"/>
        </w:rPr>
        <w:t xml:space="preserve"> требований</w:t>
      </w:r>
      <w:r w:rsidR="005B46E7" w:rsidRPr="004F01D8">
        <w:rPr>
          <w:spacing w:val="40"/>
          <w:sz w:val="28"/>
        </w:rPr>
        <w:t xml:space="preserve"> </w:t>
      </w:r>
      <w:r w:rsidR="005B46E7" w:rsidRPr="004F01D8">
        <w:rPr>
          <w:sz w:val="28"/>
        </w:rPr>
        <w:t>к</w:t>
      </w:r>
      <w:r w:rsidR="005B46E7" w:rsidRPr="004F01D8">
        <w:rPr>
          <w:spacing w:val="40"/>
          <w:sz w:val="28"/>
        </w:rPr>
        <w:t xml:space="preserve"> </w:t>
      </w:r>
      <w:r w:rsidR="005B46E7" w:rsidRPr="004F01D8">
        <w:rPr>
          <w:sz w:val="28"/>
        </w:rPr>
        <w:t>предметным</w:t>
      </w:r>
      <w:r w:rsidR="005B46E7" w:rsidRPr="004F01D8">
        <w:rPr>
          <w:spacing w:val="40"/>
          <w:sz w:val="28"/>
        </w:rPr>
        <w:t xml:space="preserve"> </w:t>
      </w:r>
      <w:r w:rsidR="005B46E7" w:rsidRPr="004F01D8">
        <w:rPr>
          <w:sz w:val="28"/>
        </w:rPr>
        <w:t>и/или</w:t>
      </w:r>
      <w:r w:rsidR="005B46E7" w:rsidRPr="004F01D8">
        <w:rPr>
          <w:spacing w:val="40"/>
          <w:sz w:val="28"/>
        </w:rPr>
        <w:t xml:space="preserve"> </w:t>
      </w:r>
      <w:r w:rsidR="005B46E7" w:rsidRPr="004F01D8">
        <w:rPr>
          <w:sz w:val="28"/>
        </w:rPr>
        <w:t>метапредметным</w:t>
      </w:r>
      <w:r w:rsidR="005B46E7" w:rsidRPr="004F01D8">
        <w:rPr>
          <w:spacing w:val="40"/>
          <w:sz w:val="28"/>
        </w:rPr>
        <w:t xml:space="preserve"> </w:t>
      </w:r>
      <w:r w:rsidR="005B46E7" w:rsidRPr="004F01D8">
        <w:rPr>
          <w:sz w:val="28"/>
        </w:rPr>
        <w:t>результатам</w:t>
      </w:r>
      <w:r w:rsidR="005B46E7" w:rsidRPr="004F01D8">
        <w:rPr>
          <w:spacing w:val="40"/>
          <w:sz w:val="28"/>
        </w:rPr>
        <w:t xml:space="preserve"> </w:t>
      </w:r>
      <w:r w:rsidR="005B46E7" w:rsidRPr="004F01D8">
        <w:rPr>
          <w:sz w:val="28"/>
        </w:rPr>
        <w:t>обучения</w:t>
      </w:r>
      <w:r w:rsidR="005B46E7" w:rsidRPr="004F01D8">
        <w:rPr>
          <w:spacing w:val="40"/>
          <w:sz w:val="28"/>
        </w:rPr>
        <w:t xml:space="preserve"> </w:t>
      </w:r>
      <w:r w:rsidR="005B46E7" w:rsidRPr="004F01D8">
        <w:rPr>
          <w:sz w:val="28"/>
        </w:rPr>
        <w:t>в соответствии</w:t>
      </w:r>
      <w:r w:rsidR="005B46E7" w:rsidRPr="004F01D8">
        <w:rPr>
          <w:spacing w:val="-4"/>
          <w:sz w:val="28"/>
        </w:rPr>
        <w:t xml:space="preserve"> </w:t>
      </w:r>
      <w:r w:rsidR="005B46E7" w:rsidRPr="004F01D8">
        <w:rPr>
          <w:sz w:val="28"/>
        </w:rPr>
        <w:t>с</w:t>
      </w:r>
      <w:r w:rsidR="005B46E7" w:rsidRPr="004F01D8">
        <w:rPr>
          <w:spacing w:val="-4"/>
          <w:sz w:val="28"/>
        </w:rPr>
        <w:t xml:space="preserve"> </w:t>
      </w:r>
      <w:r w:rsidR="005B46E7" w:rsidRPr="004F01D8">
        <w:rPr>
          <w:sz w:val="28"/>
        </w:rPr>
        <w:t>ФГОС</w:t>
      </w:r>
      <w:r w:rsidR="005B46E7" w:rsidRPr="004F01D8">
        <w:rPr>
          <w:spacing w:val="-4"/>
          <w:sz w:val="28"/>
        </w:rPr>
        <w:t xml:space="preserve"> </w:t>
      </w:r>
      <w:r w:rsidR="005B46E7" w:rsidRPr="004F01D8">
        <w:rPr>
          <w:sz w:val="28"/>
        </w:rPr>
        <w:t>при</w:t>
      </w:r>
      <w:r w:rsidR="005B46E7" w:rsidRPr="004F01D8">
        <w:rPr>
          <w:spacing w:val="-4"/>
          <w:sz w:val="28"/>
        </w:rPr>
        <w:t xml:space="preserve"> </w:t>
      </w:r>
      <w:r w:rsidR="005B46E7" w:rsidRPr="004F01D8">
        <w:rPr>
          <w:sz w:val="28"/>
        </w:rPr>
        <w:t>освоении</w:t>
      </w:r>
      <w:r w:rsidR="005B46E7" w:rsidRPr="004F01D8">
        <w:rPr>
          <w:spacing w:val="-3"/>
          <w:sz w:val="28"/>
        </w:rPr>
        <w:t xml:space="preserve"> </w:t>
      </w:r>
      <w:r w:rsidR="005B46E7" w:rsidRPr="004F01D8">
        <w:rPr>
          <w:sz w:val="28"/>
        </w:rPr>
        <w:t>образовательной</w:t>
      </w:r>
      <w:r w:rsidR="005B46E7" w:rsidRPr="004F01D8">
        <w:rPr>
          <w:spacing w:val="-4"/>
          <w:sz w:val="28"/>
        </w:rPr>
        <w:t xml:space="preserve"> </w:t>
      </w:r>
      <w:r w:rsidR="005B46E7" w:rsidRPr="004F01D8">
        <w:rPr>
          <w:sz w:val="28"/>
        </w:rPr>
        <w:t>программы,</w:t>
      </w:r>
      <w:r w:rsidR="005B46E7" w:rsidRPr="004F01D8">
        <w:rPr>
          <w:spacing w:val="-4"/>
          <w:sz w:val="28"/>
        </w:rPr>
        <w:t xml:space="preserve"> </w:t>
      </w:r>
      <w:r w:rsidR="005B46E7" w:rsidRPr="004F01D8">
        <w:rPr>
          <w:sz w:val="28"/>
        </w:rPr>
        <w:t>в</w:t>
      </w:r>
      <w:r w:rsidR="005B46E7" w:rsidRPr="004F01D8">
        <w:rPr>
          <w:spacing w:val="-5"/>
          <w:sz w:val="28"/>
        </w:rPr>
        <w:t xml:space="preserve"> </w:t>
      </w:r>
      <w:r w:rsidR="005B46E7" w:rsidRPr="004F01D8">
        <w:rPr>
          <w:sz w:val="28"/>
        </w:rPr>
        <w:t>том</w:t>
      </w:r>
      <w:r w:rsidR="005B46E7" w:rsidRPr="004F01D8">
        <w:rPr>
          <w:spacing w:val="-4"/>
          <w:sz w:val="28"/>
        </w:rPr>
        <w:t xml:space="preserve"> </w:t>
      </w:r>
      <w:r w:rsidR="005B46E7" w:rsidRPr="004F01D8">
        <w:rPr>
          <w:sz w:val="28"/>
        </w:rPr>
        <w:t xml:space="preserve">числе </w:t>
      </w:r>
      <w:r w:rsidR="005B46E7" w:rsidRPr="004F01D8">
        <w:rPr>
          <w:spacing w:val="-2"/>
          <w:sz w:val="28"/>
        </w:rPr>
        <w:t>отдельной</w:t>
      </w:r>
      <w:r>
        <w:rPr>
          <w:sz w:val="28"/>
        </w:rPr>
        <w:t xml:space="preserve"> </w:t>
      </w:r>
      <w:r w:rsidR="005B46E7" w:rsidRPr="004F01D8">
        <w:rPr>
          <w:spacing w:val="-2"/>
          <w:sz w:val="28"/>
        </w:rPr>
        <w:t>части</w:t>
      </w:r>
      <w:r>
        <w:rPr>
          <w:sz w:val="28"/>
        </w:rPr>
        <w:t xml:space="preserve"> </w:t>
      </w:r>
      <w:r w:rsidR="005B46E7" w:rsidRPr="004F01D8">
        <w:rPr>
          <w:spacing w:val="-5"/>
          <w:sz w:val="28"/>
        </w:rPr>
        <w:t>или</w:t>
      </w:r>
      <w:r>
        <w:rPr>
          <w:sz w:val="28"/>
        </w:rPr>
        <w:t xml:space="preserve"> </w:t>
      </w:r>
      <w:r w:rsidR="005B46E7" w:rsidRPr="004F01D8">
        <w:rPr>
          <w:spacing w:val="-2"/>
          <w:sz w:val="28"/>
        </w:rPr>
        <w:t>всего</w:t>
      </w:r>
      <w:r>
        <w:rPr>
          <w:sz w:val="28"/>
        </w:rPr>
        <w:t xml:space="preserve"> </w:t>
      </w:r>
      <w:r w:rsidR="005B46E7" w:rsidRPr="004F01D8">
        <w:rPr>
          <w:spacing w:val="-2"/>
          <w:sz w:val="28"/>
        </w:rPr>
        <w:t>объёма</w:t>
      </w:r>
      <w:r w:rsidR="005B46E7" w:rsidRPr="004F01D8">
        <w:rPr>
          <w:sz w:val="28"/>
        </w:rPr>
        <w:tab/>
      </w:r>
      <w:r w:rsidR="005B46E7" w:rsidRPr="004F01D8">
        <w:rPr>
          <w:spacing w:val="-2"/>
          <w:sz w:val="28"/>
        </w:rPr>
        <w:t>учебного</w:t>
      </w:r>
      <w:r>
        <w:rPr>
          <w:sz w:val="28"/>
        </w:rPr>
        <w:t xml:space="preserve"> </w:t>
      </w:r>
      <w:r w:rsidR="005B46E7" w:rsidRPr="004F01D8">
        <w:rPr>
          <w:spacing w:val="-2"/>
          <w:sz w:val="28"/>
        </w:rPr>
        <w:t>предмета,</w:t>
      </w:r>
      <w:r w:rsidR="005B46E7" w:rsidRPr="004F01D8">
        <w:rPr>
          <w:sz w:val="28"/>
        </w:rPr>
        <w:tab/>
      </w:r>
      <w:r w:rsidR="005B46E7" w:rsidRPr="004F01D8">
        <w:rPr>
          <w:spacing w:val="-2"/>
          <w:sz w:val="28"/>
        </w:rPr>
        <w:t>курса,</w:t>
      </w:r>
      <w:r>
        <w:rPr>
          <w:sz w:val="28"/>
        </w:rPr>
        <w:t xml:space="preserve"> </w:t>
      </w:r>
      <w:r w:rsidR="005B46E7" w:rsidRPr="004F01D8">
        <w:rPr>
          <w:spacing w:val="-2"/>
          <w:sz w:val="28"/>
        </w:rPr>
        <w:t>модуля</w:t>
      </w:r>
      <w:r>
        <w:rPr>
          <w:spacing w:val="-2"/>
          <w:sz w:val="28"/>
        </w:rPr>
        <w:t xml:space="preserve"> </w:t>
      </w:r>
      <w:r w:rsidR="005B46E7" w:rsidRPr="004F01D8">
        <w:rPr>
          <w:sz w:val="28"/>
        </w:rPr>
        <w:t>образовательной</w:t>
      </w:r>
      <w:r w:rsidR="005B46E7" w:rsidRPr="004F01D8">
        <w:rPr>
          <w:spacing w:val="-13"/>
          <w:sz w:val="28"/>
        </w:rPr>
        <w:t xml:space="preserve"> </w:t>
      </w:r>
      <w:r w:rsidR="005B46E7" w:rsidRPr="004F01D8">
        <w:rPr>
          <w:spacing w:val="-2"/>
          <w:sz w:val="28"/>
        </w:rPr>
        <w:t>программы.</w:t>
      </w:r>
    </w:p>
    <w:p w:rsidR="00BA5B76" w:rsidRDefault="005B46E7" w:rsidP="004F01D8">
      <w:pPr>
        <w:pStyle w:val="a3"/>
        <w:spacing w:before="41" w:line="276" w:lineRule="auto"/>
        <w:ind w:right="531" w:firstLine="707"/>
      </w:pPr>
      <w:r>
        <w:t>Контроль</w:t>
      </w:r>
      <w:r>
        <w:rPr>
          <w:spacing w:val="-12"/>
        </w:rPr>
        <w:t xml:space="preserve"> </w:t>
      </w:r>
      <w:r>
        <w:t>успеваемости</w:t>
      </w:r>
      <w:r>
        <w:rPr>
          <w:spacing w:val="-10"/>
        </w:rPr>
        <w:t xml:space="preserve"> </w:t>
      </w:r>
      <w:r>
        <w:t>во</w:t>
      </w:r>
      <w:r>
        <w:rPr>
          <w:spacing w:val="-12"/>
        </w:rPr>
        <w:t xml:space="preserve"> </w:t>
      </w:r>
      <w:r>
        <w:t>2-4</w:t>
      </w:r>
      <w:r>
        <w:rPr>
          <w:spacing w:val="-12"/>
        </w:rPr>
        <w:t xml:space="preserve"> </w:t>
      </w:r>
      <w:r>
        <w:t>классах</w:t>
      </w:r>
      <w:r>
        <w:rPr>
          <w:spacing w:val="-10"/>
        </w:rPr>
        <w:t xml:space="preserve"> </w:t>
      </w:r>
      <w:r>
        <w:t>осуществляется</w:t>
      </w:r>
      <w:r>
        <w:rPr>
          <w:spacing w:val="-10"/>
        </w:rPr>
        <w:t xml:space="preserve"> </w:t>
      </w:r>
      <w:r>
        <w:t>по</w:t>
      </w:r>
      <w:r>
        <w:rPr>
          <w:spacing w:val="-12"/>
        </w:rPr>
        <w:t xml:space="preserve"> </w:t>
      </w:r>
      <w:r>
        <w:t>пятибалльной системе оценивания. По учебному предмету ОРКСЭ применяется система зачёта.</w:t>
      </w:r>
      <w:r>
        <w:rPr>
          <w:spacing w:val="-11"/>
        </w:rPr>
        <w:t xml:space="preserve"> </w:t>
      </w:r>
      <w:r>
        <w:t>Согласно</w:t>
      </w:r>
      <w:r>
        <w:rPr>
          <w:spacing w:val="-9"/>
        </w:rPr>
        <w:t xml:space="preserve"> </w:t>
      </w:r>
      <w:r>
        <w:t>п.</w:t>
      </w:r>
      <w:r>
        <w:rPr>
          <w:spacing w:val="-12"/>
        </w:rPr>
        <w:t xml:space="preserve"> </w:t>
      </w:r>
      <w:r>
        <w:t>24</w:t>
      </w:r>
      <w:r>
        <w:rPr>
          <w:spacing w:val="-9"/>
        </w:rPr>
        <w:t xml:space="preserve"> </w:t>
      </w:r>
      <w:r>
        <w:t>Приложения</w:t>
      </w:r>
      <w:r>
        <w:rPr>
          <w:spacing w:val="-9"/>
        </w:rPr>
        <w:t xml:space="preserve"> </w:t>
      </w:r>
      <w:r>
        <w:t>к</w:t>
      </w:r>
      <w:r>
        <w:rPr>
          <w:spacing w:val="-9"/>
        </w:rPr>
        <w:t xml:space="preserve"> </w:t>
      </w:r>
      <w:r>
        <w:t>Приказу</w:t>
      </w:r>
      <w:r>
        <w:rPr>
          <w:spacing w:val="-13"/>
        </w:rPr>
        <w:t xml:space="preserve"> </w:t>
      </w:r>
      <w:r>
        <w:t>Министерства</w:t>
      </w:r>
      <w:r>
        <w:rPr>
          <w:spacing w:val="-10"/>
        </w:rPr>
        <w:t xml:space="preserve"> </w:t>
      </w:r>
      <w:r>
        <w:t>просвещения</w:t>
      </w:r>
      <w:r>
        <w:rPr>
          <w:spacing w:val="-9"/>
        </w:rPr>
        <w:t xml:space="preserve"> </w:t>
      </w:r>
      <w:r>
        <w:t>РФ от 22 марта 2021 года № 115 «Об утверждении Порядка организации и осуществления</w:t>
      </w:r>
      <w:r>
        <w:rPr>
          <w:spacing w:val="-9"/>
        </w:rPr>
        <w:t xml:space="preserve"> </w:t>
      </w:r>
      <w:r>
        <w:t>образовательной</w:t>
      </w:r>
      <w:r>
        <w:rPr>
          <w:spacing w:val="-8"/>
        </w:rPr>
        <w:t xml:space="preserve"> </w:t>
      </w:r>
      <w:r>
        <w:t>деятельности</w:t>
      </w:r>
      <w:r>
        <w:rPr>
          <w:spacing w:val="-8"/>
        </w:rPr>
        <w:t xml:space="preserve"> </w:t>
      </w:r>
      <w:r>
        <w:t>по</w:t>
      </w:r>
      <w:r>
        <w:rPr>
          <w:spacing w:val="-8"/>
        </w:rPr>
        <w:t xml:space="preserve"> </w:t>
      </w:r>
      <w:r>
        <w:t>основным</w:t>
      </w:r>
      <w:r>
        <w:rPr>
          <w:spacing w:val="-10"/>
        </w:rPr>
        <w:t xml:space="preserve"> </w:t>
      </w:r>
      <w:r>
        <w:t>образовательным программам</w:t>
      </w:r>
      <w:r>
        <w:rPr>
          <w:spacing w:val="54"/>
          <w:w w:val="150"/>
        </w:rPr>
        <w:t xml:space="preserve"> </w:t>
      </w:r>
      <w:r>
        <w:t>начального,</w:t>
      </w:r>
      <w:r>
        <w:rPr>
          <w:spacing w:val="56"/>
          <w:w w:val="150"/>
        </w:rPr>
        <w:t xml:space="preserve"> </w:t>
      </w:r>
      <w:r>
        <w:t>основного</w:t>
      </w:r>
      <w:r>
        <w:rPr>
          <w:spacing w:val="58"/>
          <w:w w:val="150"/>
        </w:rPr>
        <w:t xml:space="preserve"> </w:t>
      </w:r>
      <w:r>
        <w:t>и</w:t>
      </w:r>
      <w:r>
        <w:rPr>
          <w:spacing w:val="56"/>
          <w:w w:val="150"/>
        </w:rPr>
        <w:t xml:space="preserve"> </w:t>
      </w:r>
      <w:r>
        <w:t>среднего</w:t>
      </w:r>
      <w:r>
        <w:rPr>
          <w:spacing w:val="58"/>
          <w:w w:val="150"/>
        </w:rPr>
        <w:t xml:space="preserve"> </w:t>
      </w:r>
      <w:r>
        <w:t>общего</w:t>
      </w:r>
      <w:r>
        <w:rPr>
          <w:spacing w:val="56"/>
          <w:w w:val="150"/>
        </w:rPr>
        <w:t xml:space="preserve"> </w:t>
      </w:r>
      <w:r>
        <w:t>образования»,</w:t>
      </w:r>
      <w:r>
        <w:rPr>
          <w:spacing w:val="56"/>
          <w:w w:val="150"/>
        </w:rPr>
        <w:t xml:space="preserve"> </w:t>
      </w:r>
      <w:r>
        <w:rPr>
          <w:spacing w:val="-7"/>
        </w:rPr>
        <w:t>«в</w:t>
      </w:r>
    </w:p>
    <w:p w:rsidR="00BA5B76" w:rsidRDefault="005B46E7">
      <w:pPr>
        <w:pStyle w:val="a3"/>
        <w:spacing w:before="1" w:line="278" w:lineRule="auto"/>
        <w:ind w:right="540"/>
      </w:pPr>
      <w:r>
        <w:t>первом классе обучение проводится без балльного оценивания знаний обучающихся и домашних заданий».</w:t>
      </w:r>
    </w:p>
    <w:p w:rsidR="00BA5B76" w:rsidRDefault="005B46E7">
      <w:pPr>
        <w:pStyle w:val="a3"/>
        <w:spacing w:line="276" w:lineRule="auto"/>
        <w:ind w:right="534" w:firstLine="707"/>
      </w:pPr>
      <w:r>
        <w:t>Критерии выставления отметок по разным предметам в зависимости от формы</w:t>
      </w:r>
      <w:r>
        <w:rPr>
          <w:spacing w:val="-8"/>
        </w:rPr>
        <w:t xml:space="preserve"> </w:t>
      </w:r>
      <w:r>
        <w:t>контроля</w:t>
      </w:r>
      <w:r>
        <w:rPr>
          <w:spacing w:val="-6"/>
        </w:rPr>
        <w:t xml:space="preserve"> </w:t>
      </w:r>
      <w:r>
        <w:t>определены</w:t>
      </w:r>
      <w:r>
        <w:rPr>
          <w:spacing w:val="-8"/>
        </w:rPr>
        <w:t xml:space="preserve"> </w:t>
      </w:r>
      <w:r>
        <w:t>в</w:t>
      </w:r>
      <w:r>
        <w:rPr>
          <w:spacing w:val="-9"/>
        </w:rPr>
        <w:t xml:space="preserve"> </w:t>
      </w:r>
      <w:r>
        <w:t>Положении</w:t>
      </w:r>
      <w:r>
        <w:rPr>
          <w:spacing w:val="-6"/>
        </w:rPr>
        <w:t xml:space="preserve"> </w:t>
      </w:r>
      <w:r>
        <w:t>о</w:t>
      </w:r>
      <w:r>
        <w:rPr>
          <w:spacing w:val="-8"/>
        </w:rPr>
        <w:t xml:space="preserve"> </w:t>
      </w:r>
      <w:r>
        <w:t>системе</w:t>
      </w:r>
      <w:r>
        <w:rPr>
          <w:spacing w:val="-9"/>
        </w:rPr>
        <w:t xml:space="preserve"> </w:t>
      </w:r>
      <w:r>
        <w:t>оценивания</w:t>
      </w:r>
      <w:r>
        <w:rPr>
          <w:spacing w:val="-8"/>
        </w:rPr>
        <w:t xml:space="preserve"> </w:t>
      </w:r>
      <w:r>
        <w:t>достижений планируемых результатов освоения основной общеобразовательной программы начального общего образования Учреждения.</w:t>
      </w:r>
    </w:p>
    <w:p w:rsidR="00BA5B76" w:rsidRDefault="005B46E7" w:rsidP="002367F8">
      <w:pPr>
        <w:pStyle w:val="a4"/>
        <w:numPr>
          <w:ilvl w:val="2"/>
          <w:numId w:val="15"/>
        </w:numPr>
        <w:tabs>
          <w:tab w:val="left" w:pos="2392"/>
        </w:tabs>
        <w:spacing w:line="276" w:lineRule="auto"/>
        <w:ind w:right="536" w:firstLine="707"/>
        <w:jc w:val="both"/>
        <w:rPr>
          <w:sz w:val="28"/>
        </w:rPr>
      </w:pPr>
      <w:r>
        <w:rPr>
          <w:sz w:val="28"/>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A5B76" w:rsidRDefault="005B46E7" w:rsidP="002367F8">
      <w:pPr>
        <w:pStyle w:val="a4"/>
        <w:numPr>
          <w:ilvl w:val="3"/>
          <w:numId w:val="15"/>
        </w:numPr>
        <w:tabs>
          <w:tab w:val="left" w:pos="2598"/>
        </w:tabs>
        <w:spacing w:line="276" w:lineRule="auto"/>
        <w:ind w:right="530" w:firstLine="707"/>
        <w:rPr>
          <w:sz w:val="28"/>
        </w:rPr>
      </w:pPr>
      <w:r>
        <w:rPr>
          <w:sz w:val="28"/>
        </w:rPr>
        <w:t>Стартовая диагностика проводится в начале 1 класса и выступает как основа (точка отсчёта) для оценки динамики образовательных достижений</w:t>
      </w:r>
      <w:r>
        <w:rPr>
          <w:spacing w:val="-10"/>
          <w:sz w:val="28"/>
        </w:rPr>
        <w:t xml:space="preserve"> </w:t>
      </w:r>
      <w:r>
        <w:rPr>
          <w:sz w:val="28"/>
        </w:rPr>
        <w:t>обучающихся.</w:t>
      </w:r>
      <w:r>
        <w:rPr>
          <w:spacing w:val="-9"/>
          <w:sz w:val="28"/>
        </w:rPr>
        <w:t xml:space="preserve"> </w:t>
      </w:r>
      <w:r>
        <w:rPr>
          <w:sz w:val="28"/>
        </w:rPr>
        <w:t>Объектом</w:t>
      </w:r>
      <w:r>
        <w:rPr>
          <w:spacing w:val="-12"/>
          <w:sz w:val="28"/>
        </w:rPr>
        <w:t xml:space="preserve"> </w:t>
      </w:r>
      <w:r>
        <w:rPr>
          <w:sz w:val="28"/>
        </w:rPr>
        <w:t>оценки</w:t>
      </w:r>
      <w:r>
        <w:rPr>
          <w:spacing w:val="-9"/>
          <w:sz w:val="28"/>
        </w:rPr>
        <w:t xml:space="preserve"> </w:t>
      </w:r>
      <w:r>
        <w:rPr>
          <w:sz w:val="28"/>
        </w:rPr>
        <w:t>в</w:t>
      </w:r>
      <w:r>
        <w:rPr>
          <w:spacing w:val="-13"/>
          <w:sz w:val="28"/>
        </w:rPr>
        <w:t xml:space="preserve"> </w:t>
      </w:r>
      <w:r>
        <w:rPr>
          <w:sz w:val="28"/>
        </w:rPr>
        <w:t>рамках</w:t>
      </w:r>
      <w:r>
        <w:rPr>
          <w:spacing w:val="-10"/>
          <w:sz w:val="28"/>
        </w:rPr>
        <w:t xml:space="preserve"> </w:t>
      </w:r>
      <w:r>
        <w:rPr>
          <w:sz w:val="28"/>
        </w:rPr>
        <w:t>стартовой</w:t>
      </w:r>
      <w:r>
        <w:rPr>
          <w:spacing w:val="-11"/>
          <w:sz w:val="28"/>
        </w:rPr>
        <w:t xml:space="preserve"> </w:t>
      </w:r>
      <w:r>
        <w:rPr>
          <w:sz w:val="28"/>
        </w:rPr>
        <w:t>диагностики является</w:t>
      </w:r>
      <w:r>
        <w:rPr>
          <w:spacing w:val="-13"/>
          <w:sz w:val="28"/>
        </w:rPr>
        <w:t xml:space="preserve"> </w:t>
      </w:r>
      <w:r>
        <w:rPr>
          <w:sz w:val="28"/>
        </w:rPr>
        <w:t>сформированность</w:t>
      </w:r>
      <w:r>
        <w:rPr>
          <w:spacing w:val="-15"/>
          <w:sz w:val="28"/>
        </w:rPr>
        <w:t xml:space="preserve"> </w:t>
      </w:r>
      <w:r>
        <w:rPr>
          <w:sz w:val="28"/>
        </w:rPr>
        <w:t>предпосылок</w:t>
      </w:r>
      <w:r>
        <w:rPr>
          <w:spacing w:val="-14"/>
          <w:sz w:val="28"/>
        </w:rPr>
        <w:t xml:space="preserve"> </w:t>
      </w:r>
      <w:r>
        <w:rPr>
          <w:sz w:val="28"/>
        </w:rPr>
        <w:t>учебной</w:t>
      </w:r>
      <w:r>
        <w:rPr>
          <w:spacing w:val="-14"/>
          <w:sz w:val="28"/>
        </w:rPr>
        <w:t xml:space="preserve"> </w:t>
      </w:r>
      <w:r>
        <w:rPr>
          <w:sz w:val="28"/>
        </w:rPr>
        <w:t>деятельности,</w:t>
      </w:r>
      <w:r>
        <w:rPr>
          <w:spacing w:val="-15"/>
          <w:sz w:val="28"/>
        </w:rPr>
        <w:t xml:space="preserve"> </w:t>
      </w:r>
      <w:r>
        <w:rPr>
          <w:sz w:val="28"/>
        </w:rPr>
        <w:t>готовность</w:t>
      </w:r>
      <w:r>
        <w:rPr>
          <w:spacing w:val="-18"/>
          <w:sz w:val="28"/>
        </w:rPr>
        <w:t xml:space="preserve"> </w:t>
      </w:r>
      <w:r>
        <w:rPr>
          <w:sz w:val="28"/>
        </w:rPr>
        <w:t>к овладению чтением, грамотой и счётом.</w:t>
      </w:r>
    </w:p>
    <w:p w:rsidR="00BA5B76" w:rsidRDefault="005B46E7" w:rsidP="002367F8">
      <w:pPr>
        <w:pStyle w:val="a4"/>
        <w:numPr>
          <w:ilvl w:val="3"/>
          <w:numId w:val="15"/>
        </w:numPr>
        <w:tabs>
          <w:tab w:val="left" w:pos="2598"/>
        </w:tabs>
        <w:spacing w:line="276" w:lineRule="auto"/>
        <w:ind w:right="530" w:firstLine="707"/>
        <w:rPr>
          <w:sz w:val="28"/>
        </w:rPr>
      </w:pPr>
      <w:r>
        <w:rPr>
          <w:sz w:val="28"/>
        </w:rPr>
        <w:t>Стартовая диагностика может проводиться педагогическими работниками с целью оценки готовности к изучению отдельных предметов (разделов).</w:t>
      </w:r>
      <w:r>
        <w:rPr>
          <w:spacing w:val="80"/>
          <w:w w:val="150"/>
          <w:sz w:val="28"/>
        </w:rPr>
        <w:t xml:space="preserve"> </w:t>
      </w:r>
      <w:r>
        <w:rPr>
          <w:sz w:val="28"/>
        </w:rPr>
        <w:t>Результаты</w:t>
      </w:r>
      <w:r>
        <w:rPr>
          <w:spacing w:val="80"/>
          <w:w w:val="150"/>
          <w:sz w:val="28"/>
        </w:rPr>
        <w:t xml:space="preserve"> </w:t>
      </w:r>
      <w:r>
        <w:rPr>
          <w:sz w:val="28"/>
        </w:rPr>
        <w:t>стартовой</w:t>
      </w:r>
      <w:r>
        <w:rPr>
          <w:spacing w:val="80"/>
          <w:w w:val="150"/>
          <w:sz w:val="28"/>
        </w:rPr>
        <w:t xml:space="preserve"> </w:t>
      </w:r>
      <w:r>
        <w:rPr>
          <w:sz w:val="28"/>
        </w:rPr>
        <w:t>диагностики</w:t>
      </w:r>
      <w:r>
        <w:rPr>
          <w:spacing w:val="80"/>
          <w:w w:val="150"/>
          <w:sz w:val="28"/>
        </w:rPr>
        <w:t xml:space="preserve"> </w:t>
      </w:r>
      <w:r>
        <w:rPr>
          <w:sz w:val="28"/>
        </w:rPr>
        <w:t>являются</w:t>
      </w:r>
      <w:r>
        <w:rPr>
          <w:spacing w:val="80"/>
          <w:w w:val="150"/>
          <w:sz w:val="28"/>
        </w:rPr>
        <w:t xml:space="preserve"> </w:t>
      </w:r>
      <w:r>
        <w:rPr>
          <w:sz w:val="28"/>
        </w:rPr>
        <w:t>основанием</w:t>
      </w:r>
      <w:r>
        <w:rPr>
          <w:spacing w:val="80"/>
          <w:w w:val="150"/>
          <w:sz w:val="28"/>
        </w:rPr>
        <w:t xml:space="preserve"> </w:t>
      </w:r>
      <w:r>
        <w:rPr>
          <w:sz w:val="28"/>
        </w:rPr>
        <w:t xml:space="preserve">для корректировки учебных программ и индивидуализации учебного </w:t>
      </w:r>
      <w:r>
        <w:rPr>
          <w:spacing w:val="-2"/>
          <w:sz w:val="28"/>
        </w:rPr>
        <w:t>процесса.</w:t>
      </w:r>
    </w:p>
    <w:p w:rsidR="00BA5B76" w:rsidRDefault="005B46E7" w:rsidP="002367F8">
      <w:pPr>
        <w:pStyle w:val="a4"/>
        <w:numPr>
          <w:ilvl w:val="2"/>
          <w:numId w:val="15"/>
        </w:numPr>
        <w:tabs>
          <w:tab w:val="left" w:pos="2392"/>
        </w:tabs>
        <w:spacing w:line="276" w:lineRule="auto"/>
        <w:ind w:right="535" w:firstLine="707"/>
        <w:jc w:val="both"/>
        <w:rPr>
          <w:sz w:val="28"/>
        </w:rPr>
      </w:pPr>
      <w:r>
        <w:rPr>
          <w:sz w:val="28"/>
        </w:rPr>
        <w:t>Текущая оценка направлена на оценку индивидуального продвижения обучающегося в освоении программы учебного предмета.</w:t>
      </w:r>
    </w:p>
    <w:p w:rsidR="00BA5B76" w:rsidRDefault="005B46E7" w:rsidP="002367F8">
      <w:pPr>
        <w:pStyle w:val="a4"/>
        <w:numPr>
          <w:ilvl w:val="3"/>
          <w:numId w:val="15"/>
        </w:numPr>
        <w:tabs>
          <w:tab w:val="left" w:pos="2598"/>
        </w:tabs>
        <w:spacing w:line="276" w:lineRule="auto"/>
        <w:ind w:right="530" w:firstLine="707"/>
        <w:rPr>
          <w:sz w:val="28"/>
        </w:rPr>
      </w:pPr>
      <w:r>
        <w:rPr>
          <w:sz w:val="28"/>
        </w:rPr>
        <w:t>Текущая</w:t>
      </w:r>
      <w:r>
        <w:rPr>
          <w:spacing w:val="-1"/>
          <w:sz w:val="28"/>
        </w:rPr>
        <w:t xml:space="preserve"> </w:t>
      </w:r>
      <w:r>
        <w:rPr>
          <w:sz w:val="28"/>
        </w:rPr>
        <w:t>оценка</w:t>
      </w:r>
      <w:r>
        <w:rPr>
          <w:spacing w:val="-1"/>
          <w:sz w:val="28"/>
        </w:rPr>
        <w:t xml:space="preserve"> </w:t>
      </w:r>
      <w:r>
        <w:rPr>
          <w:sz w:val="28"/>
        </w:rPr>
        <w:t>может</w:t>
      </w:r>
      <w:r>
        <w:rPr>
          <w:spacing w:val="-1"/>
          <w:sz w:val="28"/>
        </w:rPr>
        <w:t xml:space="preserve"> </w:t>
      </w:r>
      <w:r>
        <w:rPr>
          <w:sz w:val="28"/>
        </w:rPr>
        <w:t>быть формирующей (поддерживающей и направляющей усилия обучающегося, включающей его в самостоятельную оценочную</w:t>
      </w:r>
      <w:r>
        <w:rPr>
          <w:spacing w:val="40"/>
          <w:sz w:val="28"/>
        </w:rPr>
        <w:t xml:space="preserve"> </w:t>
      </w:r>
      <w:r>
        <w:rPr>
          <w:sz w:val="28"/>
        </w:rPr>
        <w:t>деятельность)</w:t>
      </w:r>
      <w:r>
        <w:rPr>
          <w:spacing w:val="40"/>
          <w:sz w:val="28"/>
        </w:rPr>
        <w:t xml:space="preserve"> </w:t>
      </w:r>
      <w:r>
        <w:rPr>
          <w:sz w:val="28"/>
        </w:rPr>
        <w:t>и</w:t>
      </w:r>
      <w:r>
        <w:rPr>
          <w:spacing w:val="40"/>
          <w:sz w:val="28"/>
        </w:rPr>
        <w:t xml:space="preserve"> </w:t>
      </w:r>
      <w:r>
        <w:rPr>
          <w:sz w:val="28"/>
        </w:rPr>
        <w:t>диагностической,</w:t>
      </w:r>
      <w:r>
        <w:rPr>
          <w:spacing w:val="40"/>
          <w:sz w:val="28"/>
        </w:rPr>
        <w:t xml:space="preserve"> </w:t>
      </w:r>
      <w:r>
        <w:rPr>
          <w:sz w:val="28"/>
        </w:rPr>
        <w:t>способствующей</w:t>
      </w:r>
      <w:r>
        <w:rPr>
          <w:spacing w:val="40"/>
          <w:sz w:val="28"/>
        </w:rPr>
        <w:t xml:space="preserve"> </w:t>
      </w:r>
      <w:r>
        <w:rPr>
          <w:sz w:val="28"/>
        </w:rPr>
        <w:t>выявлению и осознанию педагогическим работником и обучающимся существующих проблем в обучении.</w:t>
      </w:r>
    </w:p>
    <w:p w:rsidR="00BA5B76" w:rsidRDefault="005B46E7" w:rsidP="002367F8">
      <w:pPr>
        <w:pStyle w:val="a4"/>
        <w:numPr>
          <w:ilvl w:val="3"/>
          <w:numId w:val="15"/>
        </w:numPr>
        <w:tabs>
          <w:tab w:val="left" w:pos="2598"/>
        </w:tabs>
        <w:spacing w:line="276" w:lineRule="auto"/>
        <w:ind w:right="534" w:firstLine="707"/>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5B76" w:rsidRDefault="005B46E7" w:rsidP="002367F8">
      <w:pPr>
        <w:pStyle w:val="a4"/>
        <w:numPr>
          <w:ilvl w:val="3"/>
          <w:numId w:val="15"/>
        </w:numPr>
        <w:tabs>
          <w:tab w:val="left" w:pos="2598"/>
        </w:tabs>
        <w:spacing w:line="276" w:lineRule="auto"/>
        <w:ind w:right="530" w:firstLine="707"/>
        <w:rPr>
          <w:sz w:val="28"/>
        </w:rPr>
      </w:pPr>
      <w:r>
        <w:rPr>
          <w:sz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sz w:val="28"/>
        </w:rPr>
        <w:t>предмета.</w:t>
      </w:r>
    </w:p>
    <w:p w:rsidR="00BA5B76" w:rsidRDefault="005B46E7" w:rsidP="002367F8">
      <w:pPr>
        <w:pStyle w:val="a4"/>
        <w:numPr>
          <w:ilvl w:val="3"/>
          <w:numId w:val="15"/>
        </w:numPr>
        <w:tabs>
          <w:tab w:val="left" w:pos="2598"/>
        </w:tabs>
        <w:spacing w:line="276" w:lineRule="auto"/>
        <w:ind w:right="535" w:firstLine="707"/>
        <w:rPr>
          <w:sz w:val="28"/>
        </w:rPr>
      </w:pPr>
      <w:r>
        <w:rPr>
          <w:sz w:val="28"/>
        </w:rPr>
        <w:t>Результаты текущей оценки являются основой для индивидуализации учебного процесса.</w:t>
      </w:r>
    </w:p>
    <w:p w:rsidR="00BA5B76" w:rsidRPr="009037E3" w:rsidRDefault="005B46E7" w:rsidP="002367F8">
      <w:pPr>
        <w:pStyle w:val="a4"/>
        <w:numPr>
          <w:ilvl w:val="2"/>
          <w:numId w:val="15"/>
        </w:numPr>
        <w:tabs>
          <w:tab w:val="left" w:pos="2392"/>
        </w:tabs>
        <w:spacing w:line="276" w:lineRule="auto"/>
        <w:ind w:right="531" w:firstLine="707"/>
        <w:jc w:val="both"/>
        <w:rPr>
          <w:sz w:val="28"/>
        </w:rPr>
      </w:pPr>
      <w:r>
        <w:rPr>
          <w:sz w:val="28"/>
        </w:rPr>
        <w:t xml:space="preserve">Тематическая оценка направлена на оценку уровня достижения обучающимися тематических планируемых результатов по учебному </w:t>
      </w:r>
      <w:r>
        <w:rPr>
          <w:spacing w:val="-2"/>
          <w:sz w:val="28"/>
        </w:rPr>
        <w:t>предмету.</w:t>
      </w:r>
    </w:p>
    <w:p w:rsidR="00BA5B76" w:rsidRDefault="005B46E7" w:rsidP="002367F8">
      <w:pPr>
        <w:pStyle w:val="a4"/>
        <w:numPr>
          <w:ilvl w:val="2"/>
          <w:numId w:val="15"/>
        </w:numPr>
        <w:tabs>
          <w:tab w:val="left" w:pos="2392"/>
        </w:tabs>
        <w:spacing w:before="1" w:line="276" w:lineRule="auto"/>
        <w:ind w:right="533" w:firstLine="707"/>
        <w:jc w:val="both"/>
        <w:rPr>
          <w:sz w:val="28"/>
        </w:rPr>
      </w:pPr>
      <w:r>
        <w:rPr>
          <w:sz w:val="28"/>
        </w:rPr>
        <w:t>Промежуточная аттестация обучающихся проводится, начиная со</w:t>
      </w:r>
      <w:r>
        <w:rPr>
          <w:spacing w:val="-9"/>
          <w:sz w:val="28"/>
        </w:rPr>
        <w:t xml:space="preserve"> </w:t>
      </w:r>
      <w:r>
        <w:rPr>
          <w:sz w:val="28"/>
        </w:rPr>
        <w:t>второго</w:t>
      </w:r>
      <w:r>
        <w:rPr>
          <w:spacing w:val="-9"/>
          <w:sz w:val="28"/>
        </w:rPr>
        <w:t xml:space="preserve"> </w:t>
      </w:r>
      <w:r>
        <w:rPr>
          <w:sz w:val="28"/>
        </w:rPr>
        <w:t>класса,</w:t>
      </w:r>
      <w:r>
        <w:rPr>
          <w:spacing w:val="-10"/>
          <w:sz w:val="28"/>
        </w:rPr>
        <w:t xml:space="preserve"> </w:t>
      </w:r>
      <w:r>
        <w:rPr>
          <w:sz w:val="28"/>
        </w:rPr>
        <w:t>в</w:t>
      </w:r>
      <w:r>
        <w:rPr>
          <w:spacing w:val="-8"/>
          <w:sz w:val="28"/>
        </w:rPr>
        <w:t xml:space="preserve"> </w:t>
      </w:r>
      <w:r>
        <w:rPr>
          <w:sz w:val="28"/>
        </w:rPr>
        <w:t>конце</w:t>
      </w:r>
      <w:r>
        <w:rPr>
          <w:spacing w:val="-9"/>
          <w:sz w:val="28"/>
        </w:rPr>
        <w:t xml:space="preserve"> </w:t>
      </w:r>
      <w:r>
        <w:rPr>
          <w:sz w:val="28"/>
        </w:rPr>
        <w:t>каждого</w:t>
      </w:r>
      <w:r>
        <w:rPr>
          <w:spacing w:val="-9"/>
          <w:sz w:val="28"/>
        </w:rPr>
        <w:t xml:space="preserve"> </w:t>
      </w:r>
      <w:r>
        <w:rPr>
          <w:sz w:val="28"/>
        </w:rPr>
        <w:t>учебного</w:t>
      </w:r>
      <w:r>
        <w:rPr>
          <w:spacing w:val="-9"/>
          <w:sz w:val="28"/>
        </w:rPr>
        <w:t xml:space="preserve"> </w:t>
      </w:r>
      <w:r>
        <w:rPr>
          <w:sz w:val="28"/>
        </w:rPr>
        <w:t>периода</w:t>
      </w:r>
      <w:r>
        <w:rPr>
          <w:spacing w:val="-9"/>
          <w:sz w:val="28"/>
        </w:rPr>
        <w:t xml:space="preserve"> </w:t>
      </w:r>
      <w:r>
        <w:rPr>
          <w:sz w:val="28"/>
        </w:rPr>
        <w:t>по</w:t>
      </w:r>
      <w:r>
        <w:rPr>
          <w:spacing w:val="-9"/>
          <w:sz w:val="28"/>
        </w:rPr>
        <w:t xml:space="preserve"> </w:t>
      </w:r>
      <w:r>
        <w:rPr>
          <w:sz w:val="28"/>
        </w:rPr>
        <w:t>каждому</w:t>
      </w:r>
      <w:r>
        <w:rPr>
          <w:spacing w:val="-13"/>
          <w:sz w:val="28"/>
        </w:rPr>
        <w:t xml:space="preserve"> </w:t>
      </w:r>
      <w:r>
        <w:rPr>
          <w:sz w:val="28"/>
        </w:rPr>
        <w:t>изучаемому учебному предмету.</w:t>
      </w:r>
    </w:p>
    <w:p w:rsidR="00BA5B76" w:rsidRDefault="005B46E7" w:rsidP="002367F8">
      <w:pPr>
        <w:pStyle w:val="a4"/>
        <w:numPr>
          <w:ilvl w:val="2"/>
          <w:numId w:val="15"/>
        </w:numPr>
        <w:tabs>
          <w:tab w:val="left" w:pos="2392"/>
        </w:tabs>
        <w:spacing w:line="276" w:lineRule="auto"/>
        <w:ind w:right="530" w:firstLine="707"/>
        <w:jc w:val="both"/>
        <w:rPr>
          <w:sz w:val="28"/>
        </w:rPr>
      </w:pPr>
      <w:r>
        <w:rPr>
          <w:sz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A5B76" w:rsidRDefault="005B46E7" w:rsidP="002367F8">
      <w:pPr>
        <w:pStyle w:val="a4"/>
        <w:numPr>
          <w:ilvl w:val="2"/>
          <w:numId w:val="15"/>
        </w:numPr>
        <w:tabs>
          <w:tab w:val="left" w:pos="2392"/>
        </w:tabs>
        <w:spacing w:line="276" w:lineRule="auto"/>
        <w:ind w:right="530" w:firstLine="707"/>
        <w:jc w:val="both"/>
        <w:rPr>
          <w:sz w:val="28"/>
        </w:rPr>
      </w:pPr>
      <w:r>
        <w:rPr>
          <w:sz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A5B76" w:rsidRDefault="005B46E7" w:rsidP="002367F8">
      <w:pPr>
        <w:pStyle w:val="a4"/>
        <w:numPr>
          <w:ilvl w:val="2"/>
          <w:numId w:val="15"/>
        </w:numPr>
        <w:tabs>
          <w:tab w:val="left" w:pos="2392"/>
        </w:tabs>
        <w:spacing w:line="276" w:lineRule="auto"/>
        <w:ind w:right="526" w:firstLine="707"/>
        <w:jc w:val="both"/>
        <w:rPr>
          <w:sz w:val="28"/>
        </w:rPr>
      </w:pPr>
      <w:r>
        <w:rPr>
          <w:sz w:val="28"/>
        </w:rPr>
        <w:t>Итоговая оценка является процедурой внутренней оценки образовательной организации и складывается из результатов накопленной оценки</w:t>
      </w:r>
      <w:r>
        <w:rPr>
          <w:spacing w:val="-8"/>
          <w:sz w:val="28"/>
        </w:rPr>
        <w:t xml:space="preserve"> </w:t>
      </w:r>
      <w:r>
        <w:rPr>
          <w:sz w:val="28"/>
        </w:rPr>
        <w:t>и</w:t>
      </w:r>
      <w:r>
        <w:rPr>
          <w:spacing w:val="-10"/>
          <w:sz w:val="28"/>
        </w:rPr>
        <w:t xml:space="preserve"> </w:t>
      </w:r>
      <w:r>
        <w:rPr>
          <w:sz w:val="28"/>
        </w:rPr>
        <w:t>итоговой</w:t>
      </w:r>
      <w:r>
        <w:rPr>
          <w:spacing w:val="-8"/>
          <w:sz w:val="28"/>
        </w:rPr>
        <w:t xml:space="preserve"> </w:t>
      </w:r>
      <w:r>
        <w:rPr>
          <w:sz w:val="28"/>
        </w:rPr>
        <w:t>работы</w:t>
      </w:r>
      <w:r>
        <w:rPr>
          <w:spacing w:val="-10"/>
          <w:sz w:val="28"/>
        </w:rPr>
        <w:t xml:space="preserve"> </w:t>
      </w:r>
      <w:r>
        <w:rPr>
          <w:sz w:val="28"/>
        </w:rPr>
        <w:t>по</w:t>
      </w:r>
      <w:r>
        <w:rPr>
          <w:spacing w:val="-10"/>
          <w:sz w:val="28"/>
        </w:rPr>
        <w:t xml:space="preserve"> </w:t>
      </w:r>
      <w:r>
        <w:rPr>
          <w:sz w:val="28"/>
        </w:rPr>
        <w:t>предмету.</w:t>
      </w:r>
      <w:r>
        <w:rPr>
          <w:spacing w:val="-6"/>
          <w:sz w:val="28"/>
        </w:rPr>
        <w:t xml:space="preserve"> </w:t>
      </w:r>
      <w:r>
        <w:rPr>
          <w:sz w:val="28"/>
        </w:rPr>
        <w:t>Предметом</w:t>
      </w:r>
      <w:r>
        <w:rPr>
          <w:spacing w:val="-11"/>
          <w:sz w:val="28"/>
        </w:rPr>
        <w:t xml:space="preserve"> </w:t>
      </w:r>
      <w:r>
        <w:rPr>
          <w:sz w:val="28"/>
        </w:rPr>
        <w:t>итоговой</w:t>
      </w:r>
      <w:r>
        <w:rPr>
          <w:spacing w:val="-8"/>
          <w:sz w:val="28"/>
        </w:rPr>
        <w:t xml:space="preserve"> </w:t>
      </w:r>
      <w:r>
        <w:rPr>
          <w:sz w:val="28"/>
        </w:rPr>
        <w:t>оценки</w:t>
      </w:r>
      <w:r>
        <w:rPr>
          <w:spacing w:val="-1"/>
          <w:sz w:val="28"/>
        </w:rPr>
        <w:t xml:space="preserve"> </w:t>
      </w:r>
      <w:r>
        <w:rPr>
          <w:sz w:val="28"/>
        </w:rPr>
        <w:t>является способность обучающихся решать учебно-познавательные и учебно- практические задачи, построенные на основном содержании предмета с учётом формируемых метапредметных действий.</w:t>
      </w:r>
    </w:p>
    <w:p w:rsidR="001E2E67" w:rsidRDefault="001E2E67">
      <w:pPr>
        <w:pStyle w:val="a3"/>
        <w:spacing w:before="140"/>
        <w:ind w:left="0"/>
        <w:jc w:val="left"/>
      </w:pPr>
    </w:p>
    <w:p w:rsidR="00BA5B76" w:rsidRDefault="005B46E7" w:rsidP="002367F8">
      <w:pPr>
        <w:pStyle w:val="Heading1"/>
        <w:numPr>
          <w:ilvl w:val="0"/>
          <w:numId w:val="16"/>
        </w:numPr>
        <w:tabs>
          <w:tab w:val="left" w:pos="3995"/>
        </w:tabs>
        <w:ind w:left="3995" w:hanging="358"/>
        <w:jc w:val="left"/>
      </w:pPr>
      <w:r>
        <w:t>СОДЕРЖАТЕЛЬНЫЙ</w:t>
      </w:r>
      <w:r>
        <w:rPr>
          <w:spacing w:val="-11"/>
        </w:rPr>
        <w:t xml:space="preserve"> </w:t>
      </w:r>
      <w:r>
        <w:rPr>
          <w:spacing w:val="-2"/>
        </w:rPr>
        <w:t>РАЗДЕЛ</w:t>
      </w:r>
    </w:p>
    <w:p w:rsidR="00BA5B76" w:rsidRDefault="00720CB0">
      <w:pPr>
        <w:pStyle w:val="Heading2"/>
        <w:spacing w:before="50"/>
        <w:ind w:left="1553"/>
      </w:pPr>
      <w:r>
        <w:t>Федеральные р</w:t>
      </w:r>
      <w:r w:rsidR="005B46E7">
        <w:t>абочие</w:t>
      </w:r>
      <w:r w:rsidR="005B46E7">
        <w:rPr>
          <w:spacing w:val="-6"/>
        </w:rPr>
        <w:t xml:space="preserve"> </w:t>
      </w:r>
      <w:r w:rsidR="005B46E7">
        <w:t>программы</w:t>
      </w:r>
      <w:r w:rsidR="005B46E7">
        <w:rPr>
          <w:spacing w:val="-6"/>
        </w:rPr>
        <w:t xml:space="preserve"> </w:t>
      </w:r>
      <w:r w:rsidR="005B46E7">
        <w:t>учебных</w:t>
      </w:r>
      <w:r w:rsidR="005B46E7">
        <w:rPr>
          <w:spacing w:val="-6"/>
        </w:rPr>
        <w:t xml:space="preserve"> </w:t>
      </w:r>
      <w:r w:rsidR="005B46E7">
        <w:rPr>
          <w:spacing w:val="-2"/>
        </w:rPr>
        <w:t>предметов</w:t>
      </w:r>
    </w:p>
    <w:p w:rsidR="00A327BC" w:rsidRPr="00A327BC" w:rsidRDefault="005B46E7" w:rsidP="002367F8">
      <w:pPr>
        <w:pStyle w:val="Heading3"/>
        <w:numPr>
          <w:ilvl w:val="1"/>
          <w:numId w:val="11"/>
        </w:numPr>
        <w:tabs>
          <w:tab w:val="left" w:pos="2124"/>
        </w:tabs>
        <w:spacing w:before="47"/>
        <w:ind w:left="2124" w:hanging="559"/>
        <w:jc w:val="both"/>
        <w:rPr>
          <w:b w:val="0"/>
          <w:i w:val="0"/>
        </w:rPr>
      </w:pPr>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7"/>
        </w:rPr>
        <w:t xml:space="preserve"> </w:t>
      </w:r>
      <w:r>
        <w:t>предмету</w:t>
      </w:r>
      <w:r>
        <w:rPr>
          <w:spacing w:val="-8"/>
        </w:rPr>
        <w:t xml:space="preserve"> </w:t>
      </w:r>
      <w:r>
        <w:t>«Русский</w:t>
      </w:r>
      <w:r>
        <w:rPr>
          <w:spacing w:val="-8"/>
        </w:rPr>
        <w:t xml:space="preserve"> </w:t>
      </w:r>
      <w:r>
        <w:rPr>
          <w:spacing w:val="-2"/>
        </w:rPr>
        <w:t>язык».</w:t>
      </w:r>
    </w:p>
    <w:p w:rsidR="00A327BC" w:rsidRDefault="005B46E7" w:rsidP="00A327BC">
      <w:pPr>
        <w:pStyle w:val="Heading3"/>
        <w:tabs>
          <w:tab w:val="left" w:pos="2124"/>
        </w:tabs>
        <w:spacing w:before="47"/>
        <w:ind w:right="514"/>
        <w:rPr>
          <w:b w:val="0"/>
          <w:i w:val="0"/>
        </w:rPr>
      </w:pPr>
      <w:r w:rsidRPr="00A327BC">
        <w:rPr>
          <w:b w:val="0"/>
          <w:i w:val="0"/>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составлена на основании Федеральной рабочей программы. Включает пояснительную записку,</w:t>
      </w:r>
      <w:r w:rsidRPr="00A327BC">
        <w:rPr>
          <w:b w:val="0"/>
          <w:i w:val="0"/>
          <w:spacing w:val="-18"/>
        </w:rPr>
        <w:t xml:space="preserve"> </w:t>
      </w:r>
      <w:r w:rsidRPr="00A327BC">
        <w:rPr>
          <w:b w:val="0"/>
          <w:i w:val="0"/>
        </w:rPr>
        <w:t>содержание</w:t>
      </w:r>
      <w:r w:rsidRPr="00A327BC">
        <w:rPr>
          <w:b w:val="0"/>
          <w:i w:val="0"/>
          <w:spacing w:val="-17"/>
        </w:rPr>
        <w:t xml:space="preserve"> </w:t>
      </w:r>
      <w:r w:rsidRPr="00A327BC">
        <w:rPr>
          <w:b w:val="0"/>
          <w:i w:val="0"/>
        </w:rPr>
        <w:t>обучения,</w:t>
      </w:r>
      <w:r w:rsidRPr="00A327BC">
        <w:rPr>
          <w:b w:val="0"/>
          <w:i w:val="0"/>
          <w:spacing w:val="-18"/>
        </w:rPr>
        <w:t xml:space="preserve"> </w:t>
      </w:r>
      <w:r w:rsidRPr="00A327BC">
        <w:rPr>
          <w:b w:val="0"/>
          <w:i w:val="0"/>
        </w:rPr>
        <w:t>планируемые</w:t>
      </w:r>
      <w:r w:rsidRPr="00A327BC">
        <w:rPr>
          <w:b w:val="0"/>
          <w:i w:val="0"/>
          <w:spacing w:val="-17"/>
        </w:rPr>
        <w:t xml:space="preserve"> </w:t>
      </w:r>
      <w:r w:rsidRPr="00A327BC">
        <w:rPr>
          <w:b w:val="0"/>
          <w:i w:val="0"/>
        </w:rPr>
        <w:t>результаты</w:t>
      </w:r>
      <w:r w:rsidRPr="00A327BC">
        <w:rPr>
          <w:b w:val="0"/>
          <w:i w:val="0"/>
          <w:spacing w:val="-18"/>
        </w:rPr>
        <w:t xml:space="preserve"> </w:t>
      </w:r>
      <w:r w:rsidRPr="00A327BC">
        <w:rPr>
          <w:b w:val="0"/>
          <w:i w:val="0"/>
        </w:rPr>
        <w:t>освоения</w:t>
      </w:r>
      <w:r w:rsidRPr="00A327BC">
        <w:rPr>
          <w:b w:val="0"/>
          <w:i w:val="0"/>
          <w:spacing w:val="-17"/>
        </w:rPr>
        <w:t xml:space="preserve"> </w:t>
      </w:r>
      <w:r w:rsidRPr="00A327BC">
        <w:rPr>
          <w:b w:val="0"/>
          <w:i w:val="0"/>
        </w:rPr>
        <w:t>программы по русскому языку.</w:t>
      </w:r>
    </w:p>
    <w:p w:rsidR="00A327BC" w:rsidRDefault="005B46E7" w:rsidP="00A327BC">
      <w:pPr>
        <w:pStyle w:val="Heading3"/>
        <w:tabs>
          <w:tab w:val="left" w:pos="2124"/>
        </w:tabs>
        <w:spacing w:before="47"/>
        <w:ind w:right="514"/>
        <w:rPr>
          <w:b w:val="0"/>
          <w:i w:val="0"/>
        </w:rPr>
      </w:pPr>
      <w:r w:rsidRPr="00A327BC">
        <w:rPr>
          <w:b w:val="0"/>
          <w:i w:val="0"/>
        </w:rPr>
        <w:t>Пояснительная записка отражает общие цели и задачи изучения русского языка, характеристику психологических предпосылок к его изучению</w:t>
      </w:r>
      <w:r w:rsidRPr="00A327BC">
        <w:rPr>
          <w:b w:val="0"/>
          <w:i w:val="0"/>
          <w:spacing w:val="-18"/>
        </w:rPr>
        <w:t xml:space="preserve"> </w:t>
      </w:r>
      <w:r w:rsidRPr="00A327BC">
        <w:rPr>
          <w:b w:val="0"/>
          <w:i w:val="0"/>
        </w:rPr>
        <w:t>обучающимися;</w:t>
      </w:r>
      <w:r w:rsidRPr="00A327BC">
        <w:rPr>
          <w:b w:val="0"/>
          <w:i w:val="0"/>
          <w:spacing w:val="-17"/>
        </w:rPr>
        <w:t xml:space="preserve"> </w:t>
      </w:r>
      <w:r w:rsidRPr="00A327BC">
        <w:rPr>
          <w:b w:val="0"/>
          <w:i w:val="0"/>
        </w:rPr>
        <w:t>место</w:t>
      </w:r>
      <w:r w:rsidRPr="00A327BC">
        <w:rPr>
          <w:b w:val="0"/>
          <w:i w:val="0"/>
          <w:spacing w:val="-18"/>
        </w:rPr>
        <w:t xml:space="preserve"> </w:t>
      </w:r>
      <w:r w:rsidRPr="00A327BC">
        <w:rPr>
          <w:b w:val="0"/>
          <w:i w:val="0"/>
        </w:rPr>
        <w:t>в</w:t>
      </w:r>
      <w:r w:rsidRPr="00A327BC">
        <w:rPr>
          <w:b w:val="0"/>
          <w:i w:val="0"/>
          <w:spacing w:val="-17"/>
        </w:rPr>
        <w:t xml:space="preserve"> </w:t>
      </w:r>
      <w:r w:rsidRPr="00A327BC">
        <w:rPr>
          <w:b w:val="0"/>
          <w:i w:val="0"/>
        </w:rPr>
        <w:t>структуре</w:t>
      </w:r>
      <w:r w:rsidRPr="00A327BC">
        <w:rPr>
          <w:b w:val="0"/>
          <w:i w:val="0"/>
          <w:spacing w:val="-16"/>
        </w:rPr>
        <w:t xml:space="preserve"> </w:t>
      </w:r>
      <w:r w:rsidRPr="00A327BC">
        <w:rPr>
          <w:b w:val="0"/>
          <w:i w:val="0"/>
        </w:rPr>
        <w:t>учебного</w:t>
      </w:r>
      <w:r w:rsidRPr="00A327BC">
        <w:rPr>
          <w:b w:val="0"/>
          <w:i w:val="0"/>
          <w:spacing w:val="-17"/>
        </w:rPr>
        <w:t xml:space="preserve"> </w:t>
      </w:r>
      <w:r w:rsidRPr="00A327BC">
        <w:rPr>
          <w:b w:val="0"/>
          <w:i w:val="0"/>
        </w:rPr>
        <w:t>плана,</w:t>
      </w:r>
      <w:r w:rsidRPr="00A327BC">
        <w:rPr>
          <w:b w:val="0"/>
          <w:i w:val="0"/>
          <w:spacing w:val="-18"/>
        </w:rPr>
        <w:t xml:space="preserve"> </w:t>
      </w:r>
      <w:r w:rsidRPr="00A327BC">
        <w:rPr>
          <w:b w:val="0"/>
          <w:i w:val="0"/>
        </w:rPr>
        <w:t>а</w:t>
      </w:r>
      <w:r w:rsidRPr="00A327BC">
        <w:rPr>
          <w:b w:val="0"/>
          <w:i w:val="0"/>
          <w:spacing w:val="-17"/>
        </w:rPr>
        <w:t xml:space="preserve"> </w:t>
      </w:r>
      <w:r w:rsidRPr="00A327BC">
        <w:rPr>
          <w:b w:val="0"/>
          <w:i w:val="0"/>
        </w:rPr>
        <w:t>также</w:t>
      </w:r>
      <w:r w:rsidRPr="00A327BC">
        <w:rPr>
          <w:b w:val="0"/>
          <w:i w:val="0"/>
          <w:spacing w:val="-17"/>
        </w:rPr>
        <w:t xml:space="preserve"> </w:t>
      </w:r>
      <w:r w:rsidRPr="00A327BC">
        <w:rPr>
          <w:b w:val="0"/>
          <w:i w:val="0"/>
        </w:rPr>
        <w:t>подходы к</w:t>
      </w:r>
      <w:r w:rsidRPr="00A327BC">
        <w:rPr>
          <w:b w:val="0"/>
          <w:i w:val="0"/>
          <w:spacing w:val="-3"/>
        </w:rPr>
        <w:t xml:space="preserve"> </w:t>
      </w:r>
      <w:r w:rsidRPr="00A327BC">
        <w:rPr>
          <w:b w:val="0"/>
          <w:i w:val="0"/>
        </w:rPr>
        <w:t>отбору</w:t>
      </w:r>
      <w:r w:rsidRPr="00A327BC">
        <w:rPr>
          <w:b w:val="0"/>
          <w:i w:val="0"/>
          <w:spacing w:val="-8"/>
        </w:rPr>
        <w:t xml:space="preserve"> </w:t>
      </w:r>
      <w:r w:rsidRPr="00A327BC">
        <w:rPr>
          <w:b w:val="0"/>
          <w:i w:val="0"/>
        </w:rPr>
        <w:t>содержания,</w:t>
      </w:r>
      <w:r w:rsidRPr="00A327BC">
        <w:rPr>
          <w:b w:val="0"/>
          <w:i w:val="0"/>
          <w:spacing w:val="-4"/>
        </w:rPr>
        <w:t xml:space="preserve"> </w:t>
      </w:r>
      <w:r w:rsidRPr="00A327BC">
        <w:rPr>
          <w:b w:val="0"/>
          <w:i w:val="0"/>
        </w:rPr>
        <w:t>к</w:t>
      </w:r>
      <w:r w:rsidRPr="00A327BC">
        <w:rPr>
          <w:b w:val="0"/>
          <w:i w:val="0"/>
          <w:spacing w:val="-3"/>
        </w:rPr>
        <w:t xml:space="preserve"> </w:t>
      </w:r>
      <w:r w:rsidRPr="00A327BC">
        <w:rPr>
          <w:b w:val="0"/>
          <w:i w:val="0"/>
        </w:rPr>
        <w:t>определению</w:t>
      </w:r>
      <w:r w:rsidRPr="00A327BC">
        <w:rPr>
          <w:b w:val="0"/>
          <w:i w:val="0"/>
          <w:spacing w:val="-6"/>
        </w:rPr>
        <w:t xml:space="preserve"> </w:t>
      </w:r>
      <w:r w:rsidRPr="00A327BC">
        <w:rPr>
          <w:b w:val="0"/>
          <w:i w:val="0"/>
        </w:rPr>
        <w:t>планируемых</w:t>
      </w:r>
      <w:r w:rsidRPr="00A327BC">
        <w:rPr>
          <w:b w:val="0"/>
          <w:i w:val="0"/>
          <w:spacing w:val="-4"/>
        </w:rPr>
        <w:t xml:space="preserve"> </w:t>
      </w:r>
      <w:r w:rsidRPr="00A327BC">
        <w:rPr>
          <w:b w:val="0"/>
          <w:i w:val="0"/>
        </w:rPr>
        <w:t>результатов</w:t>
      </w:r>
      <w:r w:rsidRPr="00A327BC">
        <w:rPr>
          <w:b w:val="0"/>
          <w:i w:val="0"/>
          <w:spacing w:val="-4"/>
        </w:rPr>
        <w:t xml:space="preserve"> </w:t>
      </w:r>
      <w:r w:rsidRPr="00A327BC">
        <w:rPr>
          <w:b w:val="0"/>
          <w:i w:val="0"/>
        </w:rPr>
        <w:t>и</w:t>
      </w:r>
      <w:r w:rsidRPr="00A327BC">
        <w:rPr>
          <w:b w:val="0"/>
          <w:i w:val="0"/>
          <w:spacing w:val="-3"/>
        </w:rPr>
        <w:t xml:space="preserve"> </w:t>
      </w:r>
      <w:r w:rsidRPr="00A327BC">
        <w:rPr>
          <w:b w:val="0"/>
          <w:i w:val="0"/>
        </w:rPr>
        <w:t>к</w:t>
      </w:r>
      <w:r w:rsidRPr="00A327BC">
        <w:rPr>
          <w:b w:val="0"/>
          <w:i w:val="0"/>
          <w:spacing w:val="-3"/>
        </w:rPr>
        <w:t xml:space="preserve"> </w:t>
      </w:r>
      <w:r w:rsidRPr="00A327BC">
        <w:rPr>
          <w:b w:val="0"/>
          <w:i w:val="0"/>
        </w:rPr>
        <w:t>структуре тематического планирования.</w:t>
      </w:r>
    </w:p>
    <w:p w:rsidR="00A327BC" w:rsidRDefault="005B46E7" w:rsidP="00A327BC">
      <w:pPr>
        <w:pStyle w:val="Heading3"/>
        <w:tabs>
          <w:tab w:val="left" w:pos="2124"/>
        </w:tabs>
        <w:spacing w:before="47"/>
        <w:ind w:right="514"/>
        <w:rPr>
          <w:b w:val="0"/>
          <w:i w:val="0"/>
        </w:rPr>
      </w:pPr>
      <w:r w:rsidRPr="00A327BC">
        <w:rPr>
          <w:b w:val="0"/>
          <w:i w:val="0"/>
        </w:rPr>
        <w:t>Содержание обучения раскрывает содержательные линии, которые</w:t>
      </w:r>
      <w:r w:rsidRPr="00A327BC">
        <w:rPr>
          <w:b w:val="0"/>
          <w:i w:val="0"/>
          <w:spacing w:val="-11"/>
        </w:rPr>
        <w:t xml:space="preserve"> </w:t>
      </w:r>
      <w:r w:rsidRPr="00A327BC">
        <w:rPr>
          <w:b w:val="0"/>
          <w:i w:val="0"/>
        </w:rPr>
        <w:t>предлагаются</w:t>
      </w:r>
      <w:r w:rsidRPr="00A327BC">
        <w:rPr>
          <w:b w:val="0"/>
          <w:i w:val="0"/>
          <w:spacing w:val="-9"/>
        </w:rPr>
        <w:t xml:space="preserve"> </w:t>
      </w:r>
      <w:r w:rsidRPr="00A327BC">
        <w:rPr>
          <w:b w:val="0"/>
          <w:i w:val="0"/>
        </w:rPr>
        <w:t>для</w:t>
      </w:r>
      <w:r w:rsidRPr="00A327BC">
        <w:rPr>
          <w:b w:val="0"/>
          <w:i w:val="0"/>
          <w:spacing w:val="-12"/>
        </w:rPr>
        <w:t xml:space="preserve"> </w:t>
      </w:r>
      <w:r w:rsidRPr="00A327BC">
        <w:rPr>
          <w:b w:val="0"/>
          <w:i w:val="0"/>
        </w:rPr>
        <w:t>обязательного</w:t>
      </w:r>
      <w:r w:rsidRPr="00A327BC">
        <w:rPr>
          <w:b w:val="0"/>
          <w:i w:val="0"/>
          <w:spacing w:val="-9"/>
        </w:rPr>
        <w:t xml:space="preserve"> </w:t>
      </w:r>
      <w:r w:rsidRPr="00A327BC">
        <w:rPr>
          <w:b w:val="0"/>
          <w:i w:val="0"/>
        </w:rPr>
        <w:t>изучения</w:t>
      </w:r>
      <w:r w:rsidRPr="00A327BC">
        <w:rPr>
          <w:b w:val="0"/>
          <w:i w:val="0"/>
          <w:spacing w:val="-9"/>
        </w:rPr>
        <w:t xml:space="preserve"> </w:t>
      </w:r>
      <w:r w:rsidRPr="00A327BC">
        <w:rPr>
          <w:b w:val="0"/>
          <w:i w:val="0"/>
        </w:rPr>
        <w:t>в</w:t>
      </w:r>
      <w:r w:rsidRPr="00A327BC">
        <w:rPr>
          <w:b w:val="0"/>
          <w:i w:val="0"/>
          <w:spacing w:val="-10"/>
        </w:rPr>
        <w:t xml:space="preserve"> </w:t>
      </w:r>
      <w:r w:rsidRPr="00A327BC">
        <w:rPr>
          <w:b w:val="0"/>
          <w:i w:val="0"/>
        </w:rPr>
        <w:t>каждом</w:t>
      </w:r>
      <w:r w:rsidRPr="00A327BC">
        <w:rPr>
          <w:b w:val="0"/>
          <w:i w:val="0"/>
          <w:spacing w:val="-10"/>
        </w:rPr>
        <w:t xml:space="preserve"> </w:t>
      </w:r>
      <w:r w:rsidRPr="00A327BC">
        <w:rPr>
          <w:b w:val="0"/>
          <w:i w:val="0"/>
        </w:rPr>
        <w:t>классе</w:t>
      </w:r>
      <w:r w:rsidRPr="00A327BC">
        <w:rPr>
          <w:b w:val="0"/>
          <w:i w:val="0"/>
          <w:spacing w:val="-10"/>
        </w:rPr>
        <w:t xml:space="preserve"> </w:t>
      </w:r>
      <w:r w:rsidRPr="00A327BC">
        <w:rPr>
          <w:b w:val="0"/>
          <w:i w:val="0"/>
        </w:rPr>
        <w:t>на</w:t>
      </w:r>
      <w:r w:rsidRPr="00A327BC">
        <w:rPr>
          <w:b w:val="0"/>
          <w:i w:val="0"/>
          <w:spacing w:val="-10"/>
        </w:rPr>
        <w:t xml:space="preserve"> </w:t>
      </w:r>
      <w:r w:rsidRPr="00A327BC">
        <w:rPr>
          <w:b w:val="0"/>
          <w:i w:val="0"/>
        </w:rPr>
        <w:t>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327BC" w:rsidRDefault="005B46E7" w:rsidP="00A327BC">
      <w:pPr>
        <w:pStyle w:val="Heading3"/>
        <w:tabs>
          <w:tab w:val="left" w:pos="2124"/>
        </w:tabs>
        <w:spacing w:before="47"/>
        <w:ind w:right="514"/>
        <w:rPr>
          <w:b w:val="0"/>
          <w:i w:val="0"/>
        </w:rPr>
      </w:pPr>
      <w:r w:rsidRPr="00A327BC">
        <w:rPr>
          <w:b w:val="0"/>
          <w:i w:val="0"/>
        </w:rPr>
        <w:t>Планируемые</w:t>
      </w:r>
      <w:r w:rsidRPr="00A327BC">
        <w:rPr>
          <w:b w:val="0"/>
          <w:i w:val="0"/>
          <w:spacing w:val="-9"/>
        </w:rPr>
        <w:t xml:space="preserve"> </w:t>
      </w:r>
      <w:r w:rsidRPr="00A327BC">
        <w:rPr>
          <w:b w:val="0"/>
          <w:i w:val="0"/>
        </w:rPr>
        <w:t>результаты</w:t>
      </w:r>
      <w:r w:rsidRPr="00A327BC">
        <w:rPr>
          <w:b w:val="0"/>
          <w:i w:val="0"/>
          <w:spacing w:val="-9"/>
        </w:rPr>
        <w:t xml:space="preserve"> </w:t>
      </w:r>
      <w:r w:rsidRPr="00A327BC">
        <w:rPr>
          <w:b w:val="0"/>
          <w:i w:val="0"/>
        </w:rPr>
        <w:t>освоения</w:t>
      </w:r>
      <w:r w:rsidRPr="00A327BC">
        <w:rPr>
          <w:b w:val="0"/>
          <w:i w:val="0"/>
          <w:spacing w:val="-11"/>
        </w:rPr>
        <w:t xml:space="preserve"> </w:t>
      </w:r>
      <w:r w:rsidRPr="00A327BC">
        <w:rPr>
          <w:b w:val="0"/>
          <w:i w:val="0"/>
        </w:rPr>
        <w:t>программы</w:t>
      </w:r>
      <w:r w:rsidRPr="00A327BC">
        <w:rPr>
          <w:b w:val="0"/>
          <w:i w:val="0"/>
          <w:spacing w:val="-11"/>
        </w:rPr>
        <w:t xml:space="preserve"> </w:t>
      </w:r>
      <w:r w:rsidRPr="00A327BC">
        <w:rPr>
          <w:b w:val="0"/>
          <w:i w:val="0"/>
        </w:rPr>
        <w:t>по</w:t>
      </w:r>
      <w:r w:rsidRPr="00A327BC">
        <w:rPr>
          <w:b w:val="0"/>
          <w:i w:val="0"/>
          <w:spacing w:val="-10"/>
        </w:rPr>
        <w:t xml:space="preserve"> </w:t>
      </w:r>
      <w:r w:rsidRPr="00A327BC">
        <w:rPr>
          <w:b w:val="0"/>
          <w:i w:val="0"/>
        </w:rPr>
        <w:t>русскому</w:t>
      </w:r>
      <w:r w:rsidRPr="00A327BC">
        <w:rPr>
          <w:b w:val="0"/>
          <w:i w:val="0"/>
          <w:spacing w:val="-13"/>
        </w:rPr>
        <w:t xml:space="preserve"> </w:t>
      </w:r>
      <w:r w:rsidRPr="00A327BC">
        <w:rPr>
          <w:b w:val="0"/>
          <w:i w:val="0"/>
        </w:rPr>
        <w:t>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327BC" w:rsidRPr="00A327BC" w:rsidRDefault="005B46E7" w:rsidP="00A327BC">
      <w:pPr>
        <w:pStyle w:val="Heading3"/>
        <w:tabs>
          <w:tab w:val="left" w:pos="2124"/>
        </w:tabs>
        <w:spacing w:before="47"/>
        <w:ind w:right="514"/>
        <w:rPr>
          <w:b w:val="0"/>
          <w:i w:val="0"/>
          <w:spacing w:val="-2"/>
        </w:rPr>
      </w:pPr>
      <w:r w:rsidRPr="00A327BC">
        <w:rPr>
          <w:b w:val="0"/>
          <w:i w:val="0"/>
        </w:rPr>
        <w:t>Пояснительная</w:t>
      </w:r>
      <w:r w:rsidRPr="00A327BC">
        <w:rPr>
          <w:b w:val="0"/>
          <w:i w:val="0"/>
          <w:spacing w:val="-10"/>
        </w:rPr>
        <w:t xml:space="preserve"> </w:t>
      </w:r>
      <w:r w:rsidRPr="00A327BC">
        <w:rPr>
          <w:b w:val="0"/>
          <w:i w:val="0"/>
          <w:spacing w:val="-2"/>
        </w:rPr>
        <w:t>записка.</w:t>
      </w:r>
    </w:p>
    <w:p w:rsidR="00A327BC" w:rsidRDefault="005B46E7" w:rsidP="00A327BC">
      <w:pPr>
        <w:pStyle w:val="Heading3"/>
        <w:tabs>
          <w:tab w:val="left" w:pos="2124"/>
        </w:tabs>
        <w:spacing w:before="47"/>
        <w:ind w:right="514"/>
        <w:rPr>
          <w:b w:val="0"/>
          <w:i w:val="0"/>
        </w:rPr>
      </w:pPr>
      <w:r w:rsidRPr="00A327BC">
        <w:rPr>
          <w:b w:val="0"/>
          <w:i w:val="0"/>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A327BC" w:rsidRPr="00A327BC" w:rsidRDefault="005B46E7" w:rsidP="00A327BC">
      <w:pPr>
        <w:pStyle w:val="Heading3"/>
        <w:tabs>
          <w:tab w:val="left" w:pos="2124"/>
        </w:tabs>
        <w:spacing w:before="47"/>
        <w:ind w:right="514"/>
        <w:rPr>
          <w:b w:val="0"/>
          <w:i w:val="0"/>
        </w:rPr>
      </w:pPr>
      <w:r w:rsidRPr="00A327BC">
        <w:rPr>
          <w:b w:val="0"/>
          <w:i w:val="0"/>
        </w:rPr>
        <w:t>На уровне начального общего образования изучение русского языка имеет особое значение в развитии обучающегося. Приобретённые знания,</w:t>
      </w:r>
      <w:r w:rsidRPr="00A327BC">
        <w:rPr>
          <w:b w:val="0"/>
          <w:i w:val="0"/>
          <w:spacing w:val="-4"/>
        </w:rPr>
        <w:t xml:space="preserve"> </w:t>
      </w:r>
      <w:r w:rsidRPr="00A327BC">
        <w:rPr>
          <w:b w:val="0"/>
          <w:i w:val="0"/>
        </w:rPr>
        <w:t>опыт</w:t>
      </w:r>
      <w:r w:rsidRPr="00A327BC">
        <w:rPr>
          <w:b w:val="0"/>
          <w:i w:val="0"/>
          <w:spacing w:val="-5"/>
        </w:rPr>
        <w:t xml:space="preserve"> </w:t>
      </w:r>
      <w:r w:rsidRPr="00A327BC">
        <w:rPr>
          <w:b w:val="0"/>
          <w:i w:val="0"/>
        </w:rPr>
        <w:t>выполнения</w:t>
      </w:r>
      <w:r w:rsidRPr="00A327BC">
        <w:rPr>
          <w:b w:val="0"/>
          <w:i w:val="0"/>
          <w:spacing w:val="-6"/>
        </w:rPr>
        <w:t xml:space="preserve"> </w:t>
      </w:r>
      <w:r w:rsidRPr="00A327BC">
        <w:rPr>
          <w:b w:val="0"/>
          <w:i w:val="0"/>
        </w:rPr>
        <w:t>предметных</w:t>
      </w:r>
      <w:r w:rsidRPr="00A327BC">
        <w:rPr>
          <w:b w:val="0"/>
          <w:i w:val="0"/>
          <w:spacing w:val="-5"/>
        </w:rPr>
        <w:t xml:space="preserve"> </w:t>
      </w:r>
      <w:r w:rsidRPr="00A327BC">
        <w:rPr>
          <w:b w:val="0"/>
          <w:i w:val="0"/>
        </w:rPr>
        <w:t>и</w:t>
      </w:r>
      <w:r w:rsidRPr="00A327BC">
        <w:rPr>
          <w:b w:val="0"/>
          <w:i w:val="0"/>
          <w:spacing w:val="-4"/>
        </w:rPr>
        <w:t xml:space="preserve"> </w:t>
      </w:r>
      <w:r w:rsidRPr="00A327BC">
        <w:rPr>
          <w:b w:val="0"/>
          <w:i w:val="0"/>
        </w:rPr>
        <w:t>универсальных</w:t>
      </w:r>
      <w:r w:rsidRPr="00A327BC">
        <w:rPr>
          <w:b w:val="0"/>
          <w:i w:val="0"/>
          <w:spacing w:val="-4"/>
        </w:rPr>
        <w:t xml:space="preserve"> </w:t>
      </w:r>
      <w:r w:rsidRPr="00A327BC">
        <w:rPr>
          <w:b w:val="0"/>
          <w:i w:val="0"/>
        </w:rPr>
        <w:t>учебных</w:t>
      </w:r>
      <w:r w:rsidRPr="00A327BC">
        <w:rPr>
          <w:b w:val="0"/>
          <w:i w:val="0"/>
          <w:spacing w:val="-5"/>
        </w:rPr>
        <w:t xml:space="preserve"> </w:t>
      </w:r>
      <w:r w:rsidRPr="00A327BC">
        <w:rPr>
          <w:b w:val="0"/>
          <w:i w:val="0"/>
        </w:rPr>
        <w:t>действий</w:t>
      </w:r>
      <w:r w:rsidRPr="00A327BC">
        <w:rPr>
          <w:b w:val="0"/>
          <w:i w:val="0"/>
          <w:spacing w:val="-4"/>
        </w:rPr>
        <w:t xml:space="preserve"> </w:t>
      </w:r>
      <w:r w:rsidRPr="00A327BC">
        <w:rPr>
          <w:b w:val="0"/>
          <w:i w:val="0"/>
        </w:rPr>
        <w:t>на материале</w:t>
      </w:r>
      <w:r w:rsidRPr="00A327BC">
        <w:rPr>
          <w:b w:val="0"/>
          <w:i w:val="0"/>
          <w:spacing w:val="-13"/>
        </w:rPr>
        <w:t xml:space="preserve"> </w:t>
      </w:r>
      <w:r w:rsidRPr="00A327BC">
        <w:rPr>
          <w:b w:val="0"/>
          <w:i w:val="0"/>
        </w:rPr>
        <w:t>русского</w:t>
      </w:r>
      <w:r w:rsidRPr="00A327BC">
        <w:rPr>
          <w:b w:val="0"/>
          <w:i w:val="0"/>
          <w:spacing w:val="-12"/>
        </w:rPr>
        <w:t xml:space="preserve"> </w:t>
      </w:r>
      <w:r w:rsidRPr="00A327BC">
        <w:rPr>
          <w:b w:val="0"/>
          <w:i w:val="0"/>
        </w:rPr>
        <w:t>языка</w:t>
      </w:r>
      <w:r w:rsidRPr="00A327BC">
        <w:rPr>
          <w:b w:val="0"/>
          <w:i w:val="0"/>
          <w:spacing w:val="-13"/>
        </w:rPr>
        <w:t xml:space="preserve"> </w:t>
      </w:r>
      <w:r w:rsidRPr="00A327BC">
        <w:rPr>
          <w:b w:val="0"/>
          <w:i w:val="0"/>
        </w:rPr>
        <w:t>станут</w:t>
      </w:r>
      <w:r w:rsidRPr="00A327BC">
        <w:rPr>
          <w:b w:val="0"/>
          <w:i w:val="0"/>
          <w:spacing w:val="-11"/>
        </w:rPr>
        <w:t xml:space="preserve"> </w:t>
      </w:r>
      <w:r w:rsidRPr="00A327BC">
        <w:rPr>
          <w:b w:val="0"/>
          <w:i w:val="0"/>
        </w:rPr>
        <w:t>фундаментом</w:t>
      </w:r>
      <w:r w:rsidRPr="00A327BC">
        <w:rPr>
          <w:b w:val="0"/>
          <w:i w:val="0"/>
          <w:spacing w:val="-13"/>
        </w:rPr>
        <w:t xml:space="preserve"> </w:t>
      </w:r>
      <w:r w:rsidRPr="00A327BC">
        <w:rPr>
          <w:b w:val="0"/>
          <w:i w:val="0"/>
        </w:rPr>
        <w:t>обучения</w:t>
      </w:r>
      <w:r w:rsidRPr="00A327BC">
        <w:rPr>
          <w:b w:val="0"/>
          <w:i w:val="0"/>
          <w:spacing w:val="-12"/>
        </w:rPr>
        <w:t xml:space="preserve"> </w:t>
      </w:r>
      <w:r w:rsidRPr="00A327BC">
        <w:rPr>
          <w:b w:val="0"/>
          <w:i w:val="0"/>
        </w:rPr>
        <w:t>на</w:t>
      </w:r>
      <w:r w:rsidRPr="00A327BC">
        <w:rPr>
          <w:b w:val="0"/>
          <w:i w:val="0"/>
          <w:spacing w:val="-12"/>
        </w:rPr>
        <w:t xml:space="preserve"> </w:t>
      </w:r>
      <w:r w:rsidRPr="00A327BC">
        <w:rPr>
          <w:b w:val="0"/>
          <w:i w:val="0"/>
        </w:rPr>
        <w:t>уровне</w:t>
      </w:r>
      <w:r w:rsidRPr="00A327BC">
        <w:rPr>
          <w:b w:val="0"/>
          <w:i w:val="0"/>
          <w:spacing w:val="-13"/>
        </w:rPr>
        <w:t xml:space="preserve"> </w:t>
      </w:r>
      <w:r w:rsidRPr="00A327BC">
        <w:rPr>
          <w:b w:val="0"/>
          <w:i w:val="0"/>
        </w:rPr>
        <w:t>основного общего образования, а также будут востребованы в жизни.</w:t>
      </w:r>
    </w:p>
    <w:p w:rsidR="00A327BC" w:rsidRDefault="005B46E7" w:rsidP="00A327BC">
      <w:pPr>
        <w:pStyle w:val="Heading3"/>
        <w:tabs>
          <w:tab w:val="left" w:pos="2124"/>
        </w:tabs>
        <w:spacing w:before="47"/>
        <w:ind w:right="514"/>
        <w:rPr>
          <w:b w:val="0"/>
          <w:i w:val="0"/>
        </w:rPr>
      </w:pPr>
      <w:r w:rsidRPr="00A327BC">
        <w:rPr>
          <w:b w:val="0"/>
          <w:i w:val="0"/>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w:t>
      </w:r>
      <w:r w:rsidR="00A327BC">
        <w:rPr>
          <w:b w:val="0"/>
          <w:i w:val="0"/>
        </w:rPr>
        <w:t xml:space="preserve"> </w:t>
      </w:r>
      <w:r w:rsidRPr="00A327BC">
        <w:rPr>
          <w:b w:val="0"/>
          <w:i w:val="0"/>
        </w:rPr>
        <w:t>различных</w:t>
      </w:r>
      <w:r w:rsidRPr="00A327BC">
        <w:rPr>
          <w:b w:val="0"/>
          <w:i w:val="0"/>
          <w:spacing w:val="-14"/>
        </w:rPr>
        <w:t xml:space="preserve"> </w:t>
      </w:r>
      <w:r w:rsidRPr="00A327BC">
        <w:rPr>
          <w:b w:val="0"/>
          <w:i w:val="0"/>
        </w:rPr>
        <w:t>текстов,</w:t>
      </w:r>
      <w:r w:rsidRPr="00A327BC">
        <w:rPr>
          <w:b w:val="0"/>
          <w:i w:val="0"/>
          <w:spacing w:val="-16"/>
        </w:rPr>
        <w:t xml:space="preserve"> </w:t>
      </w:r>
      <w:r w:rsidRPr="00A327BC">
        <w:rPr>
          <w:b w:val="0"/>
          <w:i w:val="0"/>
        </w:rPr>
        <w:t>навыки</w:t>
      </w:r>
      <w:r w:rsidRPr="00A327BC">
        <w:rPr>
          <w:b w:val="0"/>
          <w:i w:val="0"/>
          <w:spacing w:val="-14"/>
        </w:rPr>
        <w:t xml:space="preserve"> </w:t>
      </w:r>
      <w:r w:rsidRPr="00A327BC">
        <w:rPr>
          <w:b w:val="0"/>
          <w:i w:val="0"/>
        </w:rPr>
        <w:t>самостоятельной</w:t>
      </w:r>
      <w:r w:rsidRPr="00A327BC">
        <w:rPr>
          <w:b w:val="0"/>
          <w:i w:val="0"/>
          <w:spacing w:val="-15"/>
        </w:rPr>
        <w:t xml:space="preserve"> </w:t>
      </w:r>
      <w:r w:rsidRPr="00A327BC">
        <w:rPr>
          <w:b w:val="0"/>
          <w:i w:val="0"/>
        </w:rPr>
        <w:t>учебной</w:t>
      </w:r>
      <w:r w:rsidRPr="00A327BC">
        <w:rPr>
          <w:b w:val="0"/>
          <w:i w:val="0"/>
          <w:spacing w:val="-15"/>
        </w:rPr>
        <w:t xml:space="preserve"> </w:t>
      </w:r>
      <w:r w:rsidRPr="00A327BC">
        <w:rPr>
          <w:b w:val="0"/>
          <w:i w:val="0"/>
        </w:rPr>
        <w:t>деятельности.</w:t>
      </w:r>
      <w:r w:rsidRPr="00A327BC">
        <w:rPr>
          <w:b w:val="0"/>
          <w:i w:val="0"/>
          <w:spacing w:val="-15"/>
        </w:rPr>
        <w:t xml:space="preserve"> </w:t>
      </w:r>
      <w:r w:rsidRPr="00A327BC">
        <w:rPr>
          <w:b w:val="0"/>
          <w:i w:val="0"/>
        </w:rPr>
        <w:t>Изучение русского языка является основой всего процесса обучения на уровне начального</w:t>
      </w:r>
      <w:r w:rsidRPr="00A327BC">
        <w:rPr>
          <w:b w:val="0"/>
          <w:i w:val="0"/>
          <w:spacing w:val="-12"/>
        </w:rPr>
        <w:t xml:space="preserve"> </w:t>
      </w:r>
      <w:r w:rsidRPr="00A327BC">
        <w:rPr>
          <w:b w:val="0"/>
          <w:i w:val="0"/>
        </w:rPr>
        <w:t>общего</w:t>
      </w:r>
      <w:r w:rsidRPr="00A327BC">
        <w:rPr>
          <w:b w:val="0"/>
          <w:i w:val="0"/>
          <w:spacing w:val="-12"/>
        </w:rPr>
        <w:t xml:space="preserve"> </w:t>
      </w:r>
      <w:r w:rsidRPr="00A327BC">
        <w:rPr>
          <w:b w:val="0"/>
          <w:i w:val="0"/>
        </w:rPr>
        <w:t>образования,</w:t>
      </w:r>
      <w:r w:rsidRPr="00A327BC">
        <w:rPr>
          <w:b w:val="0"/>
          <w:i w:val="0"/>
          <w:spacing w:val="-10"/>
        </w:rPr>
        <w:t xml:space="preserve"> </w:t>
      </w:r>
      <w:r w:rsidRPr="00A327BC">
        <w:rPr>
          <w:b w:val="0"/>
          <w:i w:val="0"/>
        </w:rPr>
        <w:t>успехи</w:t>
      </w:r>
      <w:r w:rsidRPr="00A327BC">
        <w:rPr>
          <w:b w:val="0"/>
          <w:i w:val="0"/>
          <w:spacing w:val="-12"/>
        </w:rPr>
        <w:t xml:space="preserve"> </w:t>
      </w:r>
      <w:r w:rsidRPr="00A327BC">
        <w:rPr>
          <w:b w:val="0"/>
          <w:i w:val="0"/>
        </w:rPr>
        <w:t>в</w:t>
      </w:r>
      <w:r w:rsidRPr="00A327BC">
        <w:rPr>
          <w:b w:val="0"/>
          <w:i w:val="0"/>
          <w:spacing w:val="-11"/>
        </w:rPr>
        <w:t xml:space="preserve"> </w:t>
      </w:r>
      <w:r w:rsidRPr="00A327BC">
        <w:rPr>
          <w:b w:val="0"/>
          <w:i w:val="0"/>
        </w:rPr>
        <w:t>изучении</w:t>
      </w:r>
      <w:r w:rsidRPr="00A327BC">
        <w:rPr>
          <w:b w:val="0"/>
          <w:i w:val="0"/>
          <w:spacing w:val="-10"/>
        </w:rPr>
        <w:t xml:space="preserve"> </w:t>
      </w:r>
      <w:r w:rsidRPr="00A327BC">
        <w:rPr>
          <w:b w:val="0"/>
          <w:i w:val="0"/>
        </w:rPr>
        <w:t>этого</w:t>
      </w:r>
      <w:r w:rsidRPr="00A327BC">
        <w:rPr>
          <w:b w:val="0"/>
          <w:i w:val="0"/>
          <w:spacing w:val="-12"/>
        </w:rPr>
        <w:t xml:space="preserve"> </w:t>
      </w:r>
      <w:r w:rsidRPr="00A327BC">
        <w:rPr>
          <w:b w:val="0"/>
          <w:i w:val="0"/>
        </w:rPr>
        <w:t>предмета</w:t>
      </w:r>
      <w:r w:rsidRPr="00A327BC">
        <w:rPr>
          <w:b w:val="0"/>
          <w:i w:val="0"/>
          <w:spacing w:val="-13"/>
        </w:rPr>
        <w:t xml:space="preserve"> </w:t>
      </w:r>
      <w:r w:rsidRPr="00A327BC">
        <w:rPr>
          <w:b w:val="0"/>
          <w:i w:val="0"/>
        </w:rPr>
        <w:t>во</w:t>
      </w:r>
      <w:r w:rsidRPr="00A327BC">
        <w:rPr>
          <w:b w:val="0"/>
          <w:i w:val="0"/>
          <w:spacing w:val="-12"/>
        </w:rPr>
        <w:t xml:space="preserve"> </w:t>
      </w:r>
      <w:r w:rsidRPr="00A327BC">
        <w:rPr>
          <w:b w:val="0"/>
          <w:i w:val="0"/>
        </w:rPr>
        <w:t>многом определяют результаты обучающихся по другим учебным предметам.</w:t>
      </w:r>
    </w:p>
    <w:p w:rsidR="00A327BC" w:rsidRPr="00A327BC" w:rsidRDefault="005B46E7" w:rsidP="00A327BC">
      <w:pPr>
        <w:pStyle w:val="Heading3"/>
        <w:tabs>
          <w:tab w:val="left" w:pos="2124"/>
        </w:tabs>
        <w:spacing w:before="47"/>
        <w:ind w:right="514"/>
        <w:rPr>
          <w:b w:val="0"/>
          <w:i w:val="0"/>
          <w:spacing w:val="-2"/>
        </w:rPr>
      </w:pPr>
      <w:r w:rsidRPr="00A327BC">
        <w:rPr>
          <w:b w:val="0"/>
          <w:i w:val="0"/>
        </w:rPr>
        <w:t>Русский язык обладает значительным потенциалом в развитии функциональной</w:t>
      </w:r>
      <w:r w:rsidRPr="00A327BC">
        <w:rPr>
          <w:b w:val="0"/>
          <w:i w:val="0"/>
          <w:spacing w:val="-8"/>
        </w:rPr>
        <w:t xml:space="preserve"> </w:t>
      </w:r>
      <w:r w:rsidRPr="00A327BC">
        <w:rPr>
          <w:b w:val="0"/>
          <w:i w:val="0"/>
        </w:rPr>
        <w:t>грамотности</w:t>
      </w:r>
      <w:r w:rsidRPr="00A327BC">
        <w:rPr>
          <w:b w:val="0"/>
          <w:i w:val="0"/>
          <w:spacing w:val="-8"/>
        </w:rPr>
        <w:t xml:space="preserve"> </w:t>
      </w:r>
      <w:r w:rsidRPr="00A327BC">
        <w:rPr>
          <w:b w:val="0"/>
          <w:i w:val="0"/>
        </w:rPr>
        <w:t>обучающихся,</w:t>
      </w:r>
      <w:r w:rsidRPr="00A327BC">
        <w:rPr>
          <w:b w:val="0"/>
          <w:i w:val="0"/>
          <w:spacing w:val="-8"/>
        </w:rPr>
        <w:t xml:space="preserve"> </w:t>
      </w:r>
      <w:r w:rsidRPr="00A327BC">
        <w:rPr>
          <w:b w:val="0"/>
          <w:i w:val="0"/>
        </w:rPr>
        <w:t>особенно</w:t>
      </w:r>
      <w:r w:rsidRPr="00A327BC">
        <w:rPr>
          <w:b w:val="0"/>
          <w:i w:val="0"/>
          <w:spacing w:val="-8"/>
        </w:rPr>
        <w:t xml:space="preserve"> </w:t>
      </w:r>
      <w:r w:rsidRPr="00A327BC">
        <w:rPr>
          <w:b w:val="0"/>
          <w:i w:val="0"/>
        </w:rPr>
        <w:t>таких</w:t>
      </w:r>
      <w:r w:rsidRPr="00A327BC">
        <w:rPr>
          <w:b w:val="0"/>
          <w:i w:val="0"/>
          <w:spacing w:val="-8"/>
        </w:rPr>
        <w:t xml:space="preserve"> </w:t>
      </w:r>
      <w:r w:rsidRPr="00A327BC">
        <w:rPr>
          <w:b w:val="0"/>
          <w:i w:val="0"/>
        </w:rPr>
        <w:t>её</w:t>
      </w:r>
      <w:r w:rsidRPr="00A327BC">
        <w:rPr>
          <w:b w:val="0"/>
          <w:i w:val="0"/>
          <w:spacing w:val="-9"/>
        </w:rPr>
        <w:t xml:space="preserve"> </w:t>
      </w:r>
      <w:r w:rsidRPr="00A327BC">
        <w:rPr>
          <w:b w:val="0"/>
          <w:i w:val="0"/>
        </w:rPr>
        <w:t>компонентов, как языковая,</w:t>
      </w:r>
      <w:r w:rsidRPr="00A327BC">
        <w:rPr>
          <w:b w:val="0"/>
          <w:i w:val="0"/>
          <w:spacing w:val="-3"/>
        </w:rPr>
        <w:t xml:space="preserve"> </w:t>
      </w:r>
      <w:r w:rsidRPr="00A327BC">
        <w:rPr>
          <w:b w:val="0"/>
          <w:i w:val="0"/>
        </w:rPr>
        <w:t>коммуникативная, читательская, общекультурная</w:t>
      </w:r>
      <w:r w:rsidRPr="00A327BC">
        <w:rPr>
          <w:b w:val="0"/>
          <w:i w:val="0"/>
          <w:spacing w:val="-2"/>
        </w:rPr>
        <w:t xml:space="preserve"> </w:t>
      </w:r>
      <w:r w:rsidRPr="00A327BC">
        <w:rPr>
          <w:b w:val="0"/>
          <w:i w:val="0"/>
        </w:rPr>
        <w:t xml:space="preserve">и социальная </w:t>
      </w:r>
      <w:r w:rsidRPr="00A327BC">
        <w:rPr>
          <w:b w:val="0"/>
          <w:i w:val="0"/>
          <w:spacing w:val="-2"/>
        </w:rPr>
        <w:t>грамотность.</w:t>
      </w:r>
    </w:p>
    <w:p w:rsidR="00A327BC" w:rsidRPr="00A327BC" w:rsidRDefault="005B46E7" w:rsidP="00A327BC">
      <w:pPr>
        <w:pStyle w:val="Heading3"/>
        <w:tabs>
          <w:tab w:val="left" w:pos="2124"/>
        </w:tabs>
        <w:spacing w:before="47"/>
        <w:ind w:right="514"/>
        <w:rPr>
          <w:b w:val="0"/>
          <w:i w:val="0"/>
        </w:rPr>
      </w:pPr>
      <w:r w:rsidRPr="00A327BC">
        <w:rPr>
          <w:b w:val="0"/>
          <w:i w:val="0"/>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A327BC" w:rsidRPr="00A327BC" w:rsidRDefault="005B46E7" w:rsidP="00A327BC">
      <w:pPr>
        <w:pStyle w:val="Heading3"/>
        <w:tabs>
          <w:tab w:val="left" w:pos="2124"/>
        </w:tabs>
        <w:spacing w:before="47"/>
        <w:ind w:right="514"/>
        <w:rPr>
          <w:b w:val="0"/>
          <w:i w:val="0"/>
        </w:rPr>
      </w:pPr>
      <w:r w:rsidRPr="00A327BC">
        <w:rPr>
          <w:b w:val="0"/>
          <w:i w:val="0"/>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A327BC">
        <w:rPr>
          <w:b w:val="0"/>
          <w:i w:val="0"/>
          <w:spacing w:val="80"/>
        </w:rPr>
        <w:t xml:space="preserve"> </w:t>
      </w:r>
      <w:r w:rsidRPr="00A327BC">
        <w:rPr>
          <w:b w:val="0"/>
          <w:i w:val="0"/>
        </w:rPr>
        <w:t>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327BC" w:rsidRPr="00A327BC" w:rsidRDefault="005B46E7" w:rsidP="00A327BC">
      <w:pPr>
        <w:pStyle w:val="Heading3"/>
        <w:tabs>
          <w:tab w:val="left" w:pos="2124"/>
        </w:tabs>
        <w:spacing w:before="47"/>
        <w:ind w:right="514"/>
        <w:rPr>
          <w:b w:val="0"/>
          <w:i w:val="0"/>
        </w:rPr>
      </w:pPr>
      <w:r w:rsidRPr="00A327BC">
        <w:rPr>
          <w:b w:val="0"/>
          <w:i w:val="0"/>
        </w:rPr>
        <w:t>Изучение</w:t>
      </w:r>
      <w:r w:rsidRPr="00A327BC">
        <w:rPr>
          <w:b w:val="0"/>
          <w:i w:val="0"/>
          <w:spacing w:val="-18"/>
        </w:rPr>
        <w:t xml:space="preserve"> </w:t>
      </w:r>
      <w:r w:rsidRPr="00A327BC">
        <w:rPr>
          <w:b w:val="0"/>
          <w:i w:val="0"/>
        </w:rPr>
        <w:t>русского</w:t>
      </w:r>
      <w:r w:rsidRPr="00A327BC">
        <w:rPr>
          <w:b w:val="0"/>
          <w:i w:val="0"/>
          <w:spacing w:val="-17"/>
        </w:rPr>
        <w:t xml:space="preserve"> </w:t>
      </w:r>
      <w:r w:rsidRPr="00A327BC">
        <w:rPr>
          <w:b w:val="0"/>
          <w:i w:val="0"/>
        </w:rPr>
        <w:t>языка</w:t>
      </w:r>
      <w:r w:rsidRPr="00A327BC">
        <w:rPr>
          <w:b w:val="0"/>
          <w:i w:val="0"/>
          <w:spacing w:val="-18"/>
        </w:rPr>
        <w:t xml:space="preserve"> </w:t>
      </w:r>
      <w:r w:rsidRPr="00A327BC">
        <w:rPr>
          <w:b w:val="0"/>
          <w:i w:val="0"/>
        </w:rPr>
        <w:t>направлено</w:t>
      </w:r>
      <w:r w:rsidRPr="00A327BC">
        <w:rPr>
          <w:b w:val="0"/>
          <w:i w:val="0"/>
          <w:spacing w:val="-17"/>
        </w:rPr>
        <w:t xml:space="preserve"> </w:t>
      </w:r>
      <w:r w:rsidRPr="00A327BC">
        <w:rPr>
          <w:b w:val="0"/>
          <w:i w:val="0"/>
        </w:rPr>
        <w:t>на</w:t>
      </w:r>
      <w:r w:rsidRPr="00A327BC">
        <w:rPr>
          <w:b w:val="0"/>
          <w:i w:val="0"/>
          <w:spacing w:val="-18"/>
        </w:rPr>
        <w:t xml:space="preserve"> </w:t>
      </w:r>
      <w:r w:rsidRPr="00A327BC">
        <w:rPr>
          <w:b w:val="0"/>
          <w:i w:val="0"/>
        </w:rPr>
        <w:t>достижение</w:t>
      </w:r>
      <w:r w:rsidRPr="00A327BC">
        <w:rPr>
          <w:b w:val="0"/>
          <w:i w:val="0"/>
          <w:spacing w:val="-16"/>
        </w:rPr>
        <w:t xml:space="preserve"> </w:t>
      </w:r>
      <w:r w:rsidRPr="00A327BC">
        <w:rPr>
          <w:b w:val="0"/>
          <w:i w:val="0"/>
        </w:rPr>
        <w:t>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A5B76" w:rsidRPr="00A327BC" w:rsidRDefault="005B46E7" w:rsidP="00A327BC">
      <w:pPr>
        <w:pStyle w:val="Heading3"/>
        <w:tabs>
          <w:tab w:val="left" w:pos="2124"/>
        </w:tabs>
        <w:spacing w:before="47"/>
        <w:ind w:right="514"/>
        <w:rPr>
          <w:b w:val="0"/>
          <w:i w:val="0"/>
        </w:rPr>
      </w:pPr>
      <w:r w:rsidRPr="00A327BC">
        <w:rPr>
          <w:b w:val="0"/>
          <w:i w:val="0"/>
        </w:rPr>
        <w:t>овладение основными видами</w:t>
      </w:r>
      <w:r w:rsidRPr="00A327BC">
        <w:rPr>
          <w:b w:val="0"/>
          <w:i w:val="0"/>
          <w:spacing w:val="80"/>
          <w:w w:val="150"/>
        </w:rPr>
        <w:t xml:space="preserve">   </w:t>
      </w:r>
      <w:r w:rsidRPr="00A327BC">
        <w:rPr>
          <w:b w:val="0"/>
          <w:i w:val="0"/>
        </w:rPr>
        <w:t>деятельности</w:t>
      </w:r>
      <w:r w:rsidRPr="00A327BC">
        <w:rPr>
          <w:b w:val="0"/>
          <w:i w:val="0"/>
        </w:rPr>
        <w:tab/>
      </w:r>
      <w:r w:rsidRPr="00A327BC">
        <w:rPr>
          <w:b w:val="0"/>
          <w:i w:val="0"/>
          <w:spacing w:val="-6"/>
        </w:rPr>
        <w:t>на</w:t>
      </w:r>
      <w:r w:rsidRPr="00A327BC">
        <w:rPr>
          <w:b w:val="0"/>
          <w:i w:val="0"/>
        </w:rPr>
        <w:tab/>
      </w:r>
      <w:r w:rsidRPr="00A327BC">
        <w:rPr>
          <w:b w:val="0"/>
          <w:i w:val="0"/>
          <w:spacing w:val="-2"/>
        </w:rPr>
        <w:t xml:space="preserve">основе </w:t>
      </w:r>
      <w:r w:rsidRPr="00A327BC">
        <w:rPr>
          <w:b w:val="0"/>
          <w:i w:val="0"/>
        </w:rPr>
        <w:t>первоначальных представлений о нормах современного русского литературного языка: аудирование, говорение, чтение, письмо;</w:t>
      </w:r>
    </w:p>
    <w:p w:rsidR="00BA5B76" w:rsidRDefault="005B46E7">
      <w:pPr>
        <w:pStyle w:val="a3"/>
        <w:spacing w:before="4" w:line="276" w:lineRule="auto"/>
        <w:ind w:right="529" w:firstLine="759"/>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327BC" w:rsidRDefault="005B46E7" w:rsidP="00A327BC">
      <w:pPr>
        <w:pStyle w:val="a3"/>
        <w:spacing w:before="4" w:line="276" w:lineRule="auto"/>
        <w:ind w:right="534" w:firstLine="759"/>
        <w:rPr>
          <w:spacing w:val="-2"/>
        </w:rPr>
      </w:pPr>
      <w:r>
        <w:t xml:space="preserve">развитие функциональной грамотности, готовности к успешному взаимодействию с изменяющимся миром и дальнейшему успешному </w:t>
      </w:r>
      <w:r>
        <w:rPr>
          <w:spacing w:val="-2"/>
        </w:rPr>
        <w:t>образованию.</w:t>
      </w:r>
    </w:p>
    <w:p w:rsidR="00A327BC" w:rsidRDefault="005B46E7" w:rsidP="00A327BC">
      <w:pPr>
        <w:pStyle w:val="a3"/>
        <w:spacing w:before="4" w:line="276" w:lineRule="auto"/>
        <w:ind w:right="534" w:firstLine="759"/>
      </w:pPr>
      <w:r w:rsidRPr="00A327BC">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327BC" w:rsidRDefault="005B46E7" w:rsidP="00A327BC">
      <w:pPr>
        <w:pStyle w:val="a3"/>
        <w:spacing w:before="4" w:line="276" w:lineRule="auto"/>
        <w:ind w:right="534" w:firstLine="759"/>
        <w:rPr>
          <w:spacing w:val="-2"/>
        </w:rPr>
      </w:pPr>
      <w:r w:rsidRPr="00A327BC">
        <w:t>Развитие</w:t>
      </w:r>
      <w:r w:rsidRPr="00A327BC">
        <w:rPr>
          <w:spacing w:val="-18"/>
        </w:rPr>
        <w:t xml:space="preserve"> </w:t>
      </w:r>
      <w:r w:rsidRPr="00A327BC">
        <w:t>устной</w:t>
      </w:r>
      <w:r w:rsidRPr="00A327BC">
        <w:rPr>
          <w:spacing w:val="-17"/>
        </w:rPr>
        <w:t xml:space="preserve"> </w:t>
      </w:r>
      <w:r w:rsidRPr="00A327BC">
        <w:t>и</w:t>
      </w:r>
      <w:r w:rsidRPr="00A327BC">
        <w:rPr>
          <w:spacing w:val="-18"/>
        </w:rPr>
        <w:t xml:space="preserve"> </w:t>
      </w:r>
      <w:r w:rsidRPr="00A327BC">
        <w:t>письменной</w:t>
      </w:r>
      <w:r w:rsidRPr="00A327BC">
        <w:rPr>
          <w:spacing w:val="-17"/>
        </w:rPr>
        <w:t xml:space="preserve"> </w:t>
      </w:r>
      <w:r w:rsidRPr="00A327BC">
        <w:t>речи</w:t>
      </w:r>
      <w:r w:rsidRPr="00A327BC">
        <w:rPr>
          <w:spacing w:val="-18"/>
        </w:rPr>
        <w:t xml:space="preserve"> </w:t>
      </w:r>
      <w:r w:rsidRPr="00A327BC">
        <w:t>обучающихся</w:t>
      </w:r>
      <w:r w:rsidRPr="00A327BC">
        <w:rPr>
          <w:spacing w:val="-17"/>
        </w:rPr>
        <w:t xml:space="preserve"> </w:t>
      </w:r>
      <w:r w:rsidRPr="00A327BC">
        <w:t>направлено</w:t>
      </w:r>
      <w:r w:rsidRPr="00A327BC">
        <w:rPr>
          <w:spacing w:val="-18"/>
        </w:rPr>
        <w:t xml:space="preserve"> </w:t>
      </w:r>
      <w:r w:rsidRPr="00A327BC">
        <w:t xml:space="preserve">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w:t>
      </w:r>
      <w:r w:rsidRPr="00A327BC">
        <w:rPr>
          <w:spacing w:val="-2"/>
        </w:rPr>
        <w:t>чтение».</w:t>
      </w:r>
    </w:p>
    <w:p w:rsidR="00BA5B76" w:rsidRPr="00A327BC" w:rsidRDefault="005B46E7" w:rsidP="00A327BC">
      <w:pPr>
        <w:pStyle w:val="a3"/>
        <w:spacing w:before="4" w:line="276" w:lineRule="auto"/>
        <w:ind w:right="534" w:firstLine="759"/>
      </w:pPr>
      <w:r w:rsidRPr="00A327BC">
        <w:t xml:space="preserve">Программа по русскому языку позволит педагогическому </w:t>
      </w:r>
      <w:r w:rsidRPr="00A327BC">
        <w:rPr>
          <w:spacing w:val="-2"/>
        </w:rPr>
        <w:t>работнику:</w:t>
      </w:r>
    </w:p>
    <w:p w:rsidR="00BA5B76" w:rsidRDefault="005B46E7">
      <w:pPr>
        <w:pStyle w:val="a3"/>
        <w:spacing w:line="276" w:lineRule="auto"/>
        <w:ind w:right="536" w:firstLine="759"/>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A5B76" w:rsidRDefault="005B46E7">
      <w:pPr>
        <w:pStyle w:val="a3"/>
        <w:spacing w:line="276" w:lineRule="auto"/>
        <w:ind w:right="538" w:firstLine="759"/>
      </w:pPr>
      <w:r>
        <w:t>определить и структурировать планируемые результаты обучения и содержание русского языка по годам обучения в соответствии с ФГОС НОО;</w:t>
      </w:r>
    </w:p>
    <w:p w:rsidR="00A327BC" w:rsidRDefault="005B46E7" w:rsidP="00A327BC">
      <w:pPr>
        <w:pStyle w:val="a3"/>
        <w:spacing w:before="3" w:line="276" w:lineRule="auto"/>
        <w:ind w:right="533" w:firstLine="759"/>
      </w:pPr>
      <w:r>
        <w:t>разработать календарно-тематическое планирование с учётом особенностей конкретного класса.</w:t>
      </w:r>
    </w:p>
    <w:p w:rsidR="00BA5B76" w:rsidRPr="00A327BC" w:rsidRDefault="005B46E7" w:rsidP="00A327BC">
      <w:pPr>
        <w:pStyle w:val="a3"/>
        <w:spacing w:before="3" w:line="276" w:lineRule="auto"/>
        <w:ind w:right="533" w:firstLine="759"/>
        <w:rPr>
          <w:spacing w:val="-2"/>
        </w:rPr>
      </w:pPr>
      <w:r w:rsidRPr="00A327BC">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w:t>
      </w:r>
      <w:r w:rsidRPr="00A327BC">
        <w:rPr>
          <w:spacing w:val="47"/>
          <w:w w:val="150"/>
        </w:rPr>
        <w:t xml:space="preserve"> </w:t>
      </w:r>
      <w:r w:rsidRPr="00A327BC">
        <w:t>предметные.</w:t>
      </w:r>
      <w:r w:rsidRPr="00A327BC">
        <w:rPr>
          <w:spacing w:val="51"/>
          <w:w w:val="150"/>
        </w:rPr>
        <w:t xml:space="preserve"> </w:t>
      </w:r>
      <w:r w:rsidRPr="00A327BC">
        <w:t>Личностные</w:t>
      </w:r>
      <w:r w:rsidRPr="00A327BC">
        <w:rPr>
          <w:spacing w:val="49"/>
          <w:w w:val="150"/>
        </w:rPr>
        <w:t xml:space="preserve"> </w:t>
      </w:r>
      <w:r w:rsidRPr="00A327BC">
        <w:t>и</w:t>
      </w:r>
      <w:r w:rsidRPr="00A327BC">
        <w:rPr>
          <w:spacing w:val="51"/>
          <w:w w:val="150"/>
        </w:rPr>
        <w:t xml:space="preserve"> </w:t>
      </w:r>
      <w:r w:rsidRPr="00A327BC">
        <w:t>метапредметные</w:t>
      </w:r>
      <w:r w:rsidRPr="00A327BC">
        <w:rPr>
          <w:spacing w:val="51"/>
          <w:w w:val="150"/>
        </w:rPr>
        <w:t xml:space="preserve"> </w:t>
      </w:r>
      <w:r w:rsidRPr="00A327BC">
        <w:rPr>
          <w:spacing w:val="-2"/>
        </w:rPr>
        <w:t>результаты</w:t>
      </w:r>
    </w:p>
    <w:p w:rsidR="00A327BC" w:rsidRDefault="005B46E7" w:rsidP="00A327BC">
      <w:pPr>
        <w:pStyle w:val="a3"/>
        <w:spacing w:before="1" w:line="276" w:lineRule="auto"/>
        <w:ind w:right="538"/>
      </w:pPr>
      <w:r>
        <w:t>представлены</w:t>
      </w:r>
      <w:r>
        <w:rPr>
          <w:spacing w:val="-10"/>
        </w:rPr>
        <w:t xml:space="preserve"> </w:t>
      </w:r>
      <w:r>
        <w:t>с</w:t>
      </w:r>
      <w:r>
        <w:rPr>
          <w:spacing w:val="-7"/>
        </w:rPr>
        <w:t xml:space="preserve"> </w:t>
      </w:r>
      <w:r>
        <w:t>учётом</w:t>
      </w:r>
      <w:r>
        <w:rPr>
          <w:spacing w:val="-10"/>
        </w:rPr>
        <w:t xml:space="preserve"> </w:t>
      </w:r>
      <w:r>
        <w:t>методических</w:t>
      </w:r>
      <w:r>
        <w:rPr>
          <w:spacing w:val="-10"/>
        </w:rPr>
        <w:t xml:space="preserve"> </w:t>
      </w:r>
      <w:r>
        <w:t>традиций</w:t>
      </w:r>
      <w:r>
        <w:rPr>
          <w:spacing w:val="-10"/>
        </w:rPr>
        <w:t xml:space="preserve"> </w:t>
      </w:r>
      <w:r>
        <w:t>и</w:t>
      </w:r>
      <w:r>
        <w:rPr>
          <w:spacing w:val="-10"/>
        </w:rPr>
        <w:t xml:space="preserve"> </w:t>
      </w:r>
      <w:r>
        <w:t>особенностей</w:t>
      </w:r>
      <w:r>
        <w:rPr>
          <w:spacing w:val="-10"/>
        </w:rPr>
        <w:t xml:space="preserve"> </w:t>
      </w:r>
      <w:r>
        <w:t>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327BC" w:rsidRDefault="005B46E7" w:rsidP="00A327BC">
      <w:pPr>
        <w:pStyle w:val="a3"/>
        <w:spacing w:before="1" w:line="276" w:lineRule="auto"/>
        <w:ind w:right="538" w:firstLine="594"/>
        <w:rPr>
          <w:spacing w:val="-2"/>
        </w:rPr>
      </w:pPr>
      <w:r w:rsidRPr="00A327BC">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w:t>
      </w:r>
      <w:r w:rsidRPr="00A327BC">
        <w:rPr>
          <w:spacing w:val="-2"/>
        </w:rPr>
        <w:t>обучающихся.</w:t>
      </w:r>
    </w:p>
    <w:p w:rsidR="00A327BC" w:rsidRDefault="005B46E7" w:rsidP="00A327BC">
      <w:pPr>
        <w:pStyle w:val="a3"/>
        <w:spacing w:before="1" w:line="276" w:lineRule="auto"/>
        <w:ind w:right="538" w:firstLine="594"/>
        <w:rPr>
          <w:spacing w:val="-2"/>
        </w:rPr>
      </w:pPr>
      <w:r w:rsidRPr="00A327BC">
        <w:t>Программа</w:t>
      </w:r>
      <w:r w:rsidRPr="00A327BC">
        <w:rPr>
          <w:spacing w:val="-2"/>
        </w:rPr>
        <w:t xml:space="preserve"> </w:t>
      </w:r>
      <w:r w:rsidRPr="00A327BC">
        <w:t>по</w:t>
      </w:r>
      <w:r w:rsidRPr="00A327BC">
        <w:rPr>
          <w:spacing w:val="-4"/>
        </w:rPr>
        <w:t xml:space="preserve"> </w:t>
      </w:r>
      <w:r w:rsidRPr="00A327BC">
        <w:t>русскому</w:t>
      </w:r>
      <w:r w:rsidRPr="00A327BC">
        <w:rPr>
          <w:spacing w:val="-6"/>
        </w:rPr>
        <w:t xml:space="preserve"> </w:t>
      </w:r>
      <w:r w:rsidRPr="00A327BC">
        <w:t>языку</w:t>
      </w:r>
      <w:r w:rsidRPr="00A327BC">
        <w:rPr>
          <w:spacing w:val="-6"/>
        </w:rPr>
        <w:t xml:space="preserve"> </w:t>
      </w:r>
      <w:r w:rsidRPr="00A327BC">
        <w:t>предоставляет</w:t>
      </w:r>
      <w:r w:rsidRPr="00A327BC">
        <w:rPr>
          <w:spacing w:val="-2"/>
        </w:rPr>
        <w:t xml:space="preserve"> </w:t>
      </w:r>
      <w:r w:rsidRPr="00A327BC">
        <w:t>возможности</w:t>
      </w:r>
      <w:r w:rsidRPr="00A327BC">
        <w:rPr>
          <w:spacing w:val="-5"/>
        </w:rPr>
        <w:t xml:space="preserve"> </w:t>
      </w:r>
      <w:r w:rsidRPr="00A327BC">
        <w:t xml:space="preserve">для реализации различных методических подходов к преподаванию русского языка при условии сохранения обязательной части содержания учебного </w:t>
      </w:r>
      <w:r w:rsidRPr="00A327BC">
        <w:rPr>
          <w:spacing w:val="-2"/>
        </w:rPr>
        <w:t>предмета.</w:t>
      </w:r>
    </w:p>
    <w:p w:rsidR="00A327BC" w:rsidRDefault="005B46E7" w:rsidP="00A327BC">
      <w:pPr>
        <w:pStyle w:val="a3"/>
        <w:spacing w:before="1" w:line="276" w:lineRule="auto"/>
        <w:ind w:right="538" w:firstLine="594"/>
      </w:pPr>
      <w:r w:rsidRPr="00A327BC">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A5B76" w:rsidRDefault="005B46E7" w:rsidP="00A327BC">
      <w:pPr>
        <w:pStyle w:val="a3"/>
        <w:spacing w:before="1" w:line="276" w:lineRule="auto"/>
        <w:ind w:right="538" w:firstLine="594"/>
      </w:pPr>
      <w:r>
        <w:t>Общее</w:t>
      </w:r>
      <w:r>
        <w:rPr>
          <w:spacing w:val="21"/>
        </w:rPr>
        <w:t xml:space="preserve"> </w:t>
      </w:r>
      <w:r>
        <w:t>число</w:t>
      </w:r>
      <w:r>
        <w:rPr>
          <w:spacing w:val="22"/>
        </w:rPr>
        <w:t xml:space="preserve"> </w:t>
      </w:r>
      <w:r>
        <w:t>часов,</w:t>
      </w:r>
      <w:r>
        <w:rPr>
          <w:spacing w:val="20"/>
        </w:rPr>
        <w:t xml:space="preserve"> </w:t>
      </w:r>
      <w:r>
        <w:t>рекомендованных</w:t>
      </w:r>
      <w:r>
        <w:rPr>
          <w:spacing w:val="23"/>
        </w:rPr>
        <w:t xml:space="preserve"> </w:t>
      </w:r>
      <w:r>
        <w:t>для</w:t>
      </w:r>
      <w:r>
        <w:rPr>
          <w:spacing w:val="21"/>
        </w:rPr>
        <w:t xml:space="preserve"> </w:t>
      </w:r>
      <w:r>
        <w:t>изучения</w:t>
      </w:r>
      <w:r>
        <w:rPr>
          <w:spacing w:val="22"/>
        </w:rPr>
        <w:t xml:space="preserve"> </w:t>
      </w:r>
      <w:r>
        <w:t>русского</w:t>
      </w:r>
      <w:r>
        <w:rPr>
          <w:spacing w:val="23"/>
        </w:rPr>
        <w:t xml:space="preserve"> </w:t>
      </w:r>
      <w:r>
        <w:t>языка,</w:t>
      </w:r>
      <w:r>
        <w:rPr>
          <w:spacing w:val="31"/>
        </w:rPr>
        <w:t xml:space="preserve"> </w:t>
      </w:r>
      <w:r>
        <w:rPr>
          <w:spacing w:val="-10"/>
        </w:rPr>
        <w:t>-</w:t>
      </w:r>
    </w:p>
    <w:p w:rsidR="00BA5B76" w:rsidRDefault="005B46E7" w:rsidP="002367F8">
      <w:pPr>
        <w:pStyle w:val="a3"/>
        <w:numPr>
          <w:ilvl w:val="0"/>
          <w:numId w:val="66"/>
        </w:numPr>
        <w:spacing w:before="47"/>
      </w:pPr>
      <w:r>
        <w:t>(5</w:t>
      </w:r>
      <w:r>
        <w:rPr>
          <w:spacing w:val="2"/>
        </w:rPr>
        <w:t xml:space="preserve"> </w:t>
      </w:r>
      <w:r>
        <w:t>часов в неделю в каждом</w:t>
      </w:r>
      <w:r>
        <w:rPr>
          <w:spacing w:val="1"/>
        </w:rPr>
        <w:t xml:space="preserve"> </w:t>
      </w:r>
      <w:r>
        <w:t>классе): в</w:t>
      </w:r>
      <w:r>
        <w:rPr>
          <w:spacing w:val="-1"/>
        </w:rPr>
        <w:t xml:space="preserve"> </w:t>
      </w:r>
      <w:r>
        <w:t>1</w:t>
      </w:r>
      <w:r>
        <w:rPr>
          <w:spacing w:val="2"/>
        </w:rPr>
        <w:t xml:space="preserve"> </w:t>
      </w:r>
      <w:r>
        <w:t>классе</w:t>
      </w:r>
      <w:r>
        <w:rPr>
          <w:spacing w:val="4"/>
        </w:rPr>
        <w:t xml:space="preserve"> </w:t>
      </w:r>
      <w:r>
        <w:t>-</w:t>
      </w:r>
      <w:r>
        <w:rPr>
          <w:spacing w:val="1"/>
        </w:rPr>
        <w:t xml:space="preserve"> </w:t>
      </w:r>
      <w:r>
        <w:t>165</w:t>
      </w:r>
      <w:r>
        <w:rPr>
          <w:spacing w:val="2"/>
        </w:rPr>
        <w:t xml:space="preserve"> </w:t>
      </w:r>
      <w:r>
        <w:t>часов, во</w:t>
      </w:r>
      <w:r>
        <w:rPr>
          <w:spacing w:val="2"/>
        </w:rPr>
        <w:t xml:space="preserve"> </w:t>
      </w:r>
      <w:r>
        <w:t>2-4</w:t>
      </w:r>
      <w:r>
        <w:rPr>
          <w:spacing w:val="2"/>
        </w:rPr>
        <w:t xml:space="preserve"> </w:t>
      </w:r>
      <w:r>
        <w:rPr>
          <w:spacing w:val="-2"/>
        </w:rPr>
        <w:t>классах</w:t>
      </w:r>
    </w:p>
    <w:p w:rsidR="00A327BC" w:rsidRDefault="005B46E7" w:rsidP="00A327BC">
      <w:pPr>
        <w:pStyle w:val="a3"/>
        <w:spacing w:before="47"/>
        <w:rPr>
          <w:spacing w:val="-2"/>
        </w:rPr>
      </w:pPr>
      <w:r>
        <w:t>-</w:t>
      </w:r>
      <w:r>
        <w:rPr>
          <w:spacing w:val="-2"/>
        </w:rPr>
        <w:t xml:space="preserve"> </w:t>
      </w:r>
      <w:r>
        <w:t>по</w:t>
      </w:r>
      <w:r>
        <w:rPr>
          <w:spacing w:val="-3"/>
        </w:rPr>
        <w:t xml:space="preserve"> </w:t>
      </w:r>
      <w:r>
        <w:t xml:space="preserve">170 </w:t>
      </w:r>
      <w:r>
        <w:rPr>
          <w:spacing w:val="-2"/>
        </w:rPr>
        <w:t>часов.</w:t>
      </w:r>
    </w:p>
    <w:p w:rsidR="00BA5B76" w:rsidRPr="00A327BC" w:rsidRDefault="005B46E7" w:rsidP="00A327BC">
      <w:pPr>
        <w:pStyle w:val="a3"/>
        <w:spacing w:before="47"/>
        <w:ind w:firstLine="594"/>
      </w:pPr>
      <w:r w:rsidRPr="00A327BC">
        <w:rPr>
          <w:b/>
          <w:i/>
        </w:rPr>
        <w:t>Содержание</w:t>
      </w:r>
      <w:r w:rsidRPr="00A327BC">
        <w:rPr>
          <w:b/>
          <w:i/>
          <w:spacing w:val="-7"/>
        </w:rPr>
        <w:t xml:space="preserve"> </w:t>
      </w:r>
      <w:r w:rsidRPr="00A327BC">
        <w:rPr>
          <w:b/>
          <w:i/>
        </w:rPr>
        <w:t>обучения</w:t>
      </w:r>
      <w:r w:rsidRPr="00A327BC">
        <w:rPr>
          <w:b/>
          <w:i/>
          <w:spacing w:val="-4"/>
        </w:rPr>
        <w:t xml:space="preserve"> </w:t>
      </w:r>
      <w:r w:rsidRPr="00A327BC">
        <w:rPr>
          <w:b/>
          <w:i/>
        </w:rPr>
        <w:t>в</w:t>
      </w:r>
      <w:r w:rsidRPr="00A327BC">
        <w:rPr>
          <w:b/>
          <w:i/>
          <w:spacing w:val="-5"/>
        </w:rPr>
        <w:t xml:space="preserve"> </w:t>
      </w:r>
      <w:r w:rsidRPr="00A327BC">
        <w:rPr>
          <w:b/>
          <w:i/>
        </w:rPr>
        <w:t>1</w:t>
      </w:r>
      <w:r w:rsidRPr="00A327BC">
        <w:rPr>
          <w:b/>
          <w:i/>
          <w:spacing w:val="-3"/>
        </w:rPr>
        <w:t xml:space="preserve"> </w:t>
      </w:r>
      <w:r w:rsidRPr="00A327BC">
        <w:rPr>
          <w:b/>
          <w:i/>
          <w:spacing w:val="-2"/>
        </w:rPr>
        <w:t>классе</w:t>
      </w:r>
      <w:r w:rsidRPr="00A327BC">
        <w:rPr>
          <w:b/>
          <w:spacing w:val="-2"/>
        </w:rPr>
        <w:t>.</w:t>
      </w:r>
    </w:p>
    <w:p w:rsidR="00BA5B76" w:rsidRDefault="005B46E7">
      <w:pPr>
        <w:pStyle w:val="a3"/>
        <w:spacing w:before="54"/>
        <w:ind w:left="1553"/>
      </w:pPr>
      <w:r>
        <w:t>Обучение</w:t>
      </w:r>
      <w:r>
        <w:rPr>
          <w:spacing w:val="-5"/>
        </w:rPr>
        <w:t xml:space="preserve"> </w:t>
      </w:r>
      <w:r>
        <w:rPr>
          <w:spacing w:val="-2"/>
        </w:rPr>
        <w:t>грамоте.</w:t>
      </w:r>
    </w:p>
    <w:p w:rsidR="00BA5B76" w:rsidRDefault="005B46E7">
      <w:pPr>
        <w:pStyle w:val="a3"/>
        <w:spacing w:before="47"/>
        <w:ind w:left="1584"/>
      </w:pPr>
      <w:r>
        <w:t>Начальным</w:t>
      </w:r>
      <w:r>
        <w:rPr>
          <w:spacing w:val="76"/>
          <w:w w:val="150"/>
        </w:rPr>
        <w:t xml:space="preserve"> </w:t>
      </w:r>
      <w:r>
        <w:t>этапом</w:t>
      </w:r>
      <w:r>
        <w:rPr>
          <w:spacing w:val="77"/>
          <w:w w:val="150"/>
        </w:rPr>
        <w:t xml:space="preserve"> </w:t>
      </w:r>
      <w:r>
        <w:t>изучения</w:t>
      </w:r>
      <w:r>
        <w:rPr>
          <w:spacing w:val="23"/>
        </w:rPr>
        <w:t xml:space="preserve">  </w:t>
      </w:r>
      <w:r>
        <w:t>учебных</w:t>
      </w:r>
      <w:r>
        <w:rPr>
          <w:spacing w:val="79"/>
          <w:w w:val="150"/>
        </w:rPr>
        <w:t xml:space="preserve"> </w:t>
      </w:r>
      <w:r>
        <w:t>предметов</w:t>
      </w:r>
      <w:r>
        <w:rPr>
          <w:spacing w:val="79"/>
          <w:w w:val="150"/>
        </w:rPr>
        <w:t xml:space="preserve"> </w:t>
      </w:r>
      <w:r>
        <w:t>«Русский</w:t>
      </w:r>
      <w:r>
        <w:rPr>
          <w:spacing w:val="78"/>
          <w:w w:val="150"/>
        </w:rPr>
        <w:t xml:space="preserve"> </w:t>
      </w:r>
      <w:r>
        <w:rPr>
          <w:spacing w:val="-2"/>
        </w:rPr>
        <w:t>язык»,</w:t>
      </w:r>
    </w:p>
    <w:p w:rsidR="00BA5B76" w:rsidRDefault="005B46E7">
      <w:pPr>
        <w:pStyle w:val="a3"/>
        <w:spacing w:before="48" w:line="276" w:lineRule="auto"/>
        <w:ind w:right="536"/>
      </w:pPr>
      <w:r>
        <w:t>«Литературное чтение» в 1 классе является учебный курс «Обучение грамоте»: обучение письму идёт параллельно с обучением чтению. На учебный</w:t>
      </w:r>
      <w:r>
        <w:rPr>
          <w:spacing w:val="-7"/>
        </w:rPr>
        <w:t xml:space="preserve"> </w:t>
      </w:r>
      <w:r>
        <w:t>курс</w:t>
      </w:r>
      <w:r>
        <w:rPr>
          <w:spacing w:val="-4"/>
        </w:rPr>
        <w:t xml:space="preserve"> </w:t>
      </w:r>
      <w:r>
        <w:t>«Обучение</w:t>
      </w:r>
      <w:r>
        <w:rPr>
          <w:spacing w:val="-4"/>
        </w:rPr>
        <w:t xml:space="preserve"> </w:t>
      </w:r>
      <w:r>
        <w:t>грамоте»</w:t>
      </w:r>
      <w:r>
        <w:rPr>
          <w:spacing w:val="-6"/>
        </w:rPr>
        <w:t xml:space="preserve"> </w:t>
      </w:r>
      <w:r>
        <w:t>рекомендуется</w:t>
      </w:r>
      <w:r>
        <w:rPr>
          <w:spacing w:val="-5"/>
        </w:rPr>
        <w:t xml:space="preserve"> </w:t>
      </w:r>
      <w:r>
        <w:t>отводить</w:t>
      </w:r>
      <w:r>
        <w:rPr>
          <w:spacing w:val="-4"/>
        </w:rPr>
        <w:t xml:space="preserve"> </w:t>
      </w:r>
      <w:r>
        <w:t>9</w:t>
      </w:r>
      <w:r>
        <w:rPr>
          <w:spacing w:val="-4"/>
        </w:rPr>
        <w:t xml:space="preserve"> </w:t>
      </w:r>
      <w:r>
        <w:t>часов</w:t>
      </w:r>
      <w:r>
        <w:rPr>
          <w:spacing w:val="-5"/>
        </w:rPr>
        <w:t xml:space="preserve"> </w:t>
      </w:r>
      <w:r>
        <w:t>в</w:t>
      </w:r>
      <w:r>
        <w:rPr>
          <w:spacing w:val="-8"/>
        </w:rPr>
        <w:t xml:space="preserve"> </w:t>
      </w:r>
      <w:r>
        <w:rPr>
          <w:spacing w:val="-2"/>
        </w:rPr>
        <w:t>неделю:</w:t>
      </w:r>
    </w:p>
    <w:p w:rsidR="00BA5B76" w:rsidRDefault="005B46E7">
      <w:pPr>
        <w:pStyle w:val="a3"/>
        <w:spacing w:line="276" w:lineRule="auto"/>
        <w:ind w:right="528"/>
      </w:pPr>
      <w:r>
        <w:t>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A5B76" w:rsidRDefault="005B46E7">
      <w:pPr>
        <w:pStyle w:val="a3"/>
        <w:spacing w:before="2"/>
        <w:ind w:left="1584"/>
      </w:pPr>
      <w:r>
        <w:t>Развитие</w:t>
      </w:r>
      <w:r>
        <w:rPr>
          <w:spacing w:val="-2"/>
        </w:rPr>
        <w:t xml:space="preserve"> речи.</w:t>
      </w:r>
    </w:p>
    <w:p w:rsidR="00BA5B76" w:rsidRDefault="005B46E7">
      <w:pPr>
        <w:pStyle w:val="a3"/>
        <w:spacing w:before="48" w:line="276" w:lineRule="auto"/>
        <w:ind w:right="536" w:firstLine="738"/>
      </w:pPr>
      <w:r>
        <w:t xml:space="preserve">Составление небольших рассказов повествовательного характера по серии сюжетных картинок, на основе собственных игр, занятий. Участие в </w:t>
      </w:r>
      <w:r>
        <w:rPr>
          <w:spacing w:val="-2"/>
        </w:rPr>
        <w:t>диалоге.</w:t>
      </w:r>
    </w:p>
    <w:p w:rsidR="00BA5B76" w:rsidRDefault="005B46E7">
      <w:pPr>
        <w:pStyle w:val="a3"/>
        <w:spacing w:before="4" w:line="276" w:lineRule="auto"/>
        <w:ind w:right="538" w:firstLine="738"/>
      </w:pPr>
      <w:r>
        <w:t>Понимание текста при его прослушивании и при самостоятельном чтении вслух.</w:t>
      </w:r>
    </w:p>
    <w:p w:rsidR="00BA5B76" w:rsidRDefault="005B46E7" w:rsidP="00A327BC">
      <w:pPr>
        <w:pStyle w:val="a3"/>
        <w:spacing w:before="5"/>
        <w:ind w:left="1584"/>
      </w:pPr>
      <w:r>
        <w:t>Слово</w:t>
      </w:r>
      <w:r>
        <w:rPr>
          <w:spacing w:val="-4"/>
        </w:rPr>
        <w:t xml:space="preserve"> </w:t>
      </w:r>
      <w:r>
        <w:t>и</w:t>
      </w:r>
      <w:r>
        <w:rPr>
          <w:spacing w:val="-1"/>
        </w:rPr>
        <w:t xml:space="preserve"> </w:t>
      </w:r>
      <w:r>
        <w:rPr>
          <w:spacing w:val="-2"/>
        </w:rPr>
        <w:t>предложение.</w:t>
      </w:r>
    </w:p>
    <w:p w:rsidR="00BA5B76" w:rsidRDefault="005B46E7">
      <w:pPr>
        <w:pStyle w:val="a3"/>
        <w:spacing w:before="1" w:line="278" w:lineRule="auto"/>
        <w:ind w:right="535" w:firstLine="738"/>
      </w:pPr>
      <w:r>
        <w:t>Различение слова и предложения. Работа с предложением: выделение слов, изменение их порядка.</w:t>
      </w:r>
    </w:p>
    <w:p w:rsidR="00BA5B76" w:rsidRDefault="005B46E7">
      <w:pPr>
        <w:pStyle w:val="a3"/>
        <w:spacing w:line="276" w:lineRule="auto"/>
        <w:ind w:right="536" w:firstLine="738"/>
      </w:pPr>
      <w:r>
        <w:t>Восприятие слова как объекта изучения, материала для анализа. Наблюдение</w:t>
      </w:r>
      <w:r>
        <w:rPr>
          <w:spacing w:val="-14"/>
        </w:rPr>
        <w:t xml:space="preserve"> </w:t>
      </w:r>
      <w:r>
        <w:t>над</w:t>
      </w:r>
      <w:r>
        <w:rPr>
          <w:spacing w:val="-11"/>
        </w:rPr>
        <w:t xml:space="preserve"> </w:t>
      </w:r>
      <w:r>
        <w:t>значением</w:t>
      </w:r>
      <w:r>
        <w:rPr>
          <w:spacing w:val="-12"/>
        </w:rPr>
        <w:t xml:space="preserve"> </w:t>
      </w:r>
      <w:r>
        <w:t>слова.</w:t>
      </w:r>
      <w:r>
        <w:rPr>
          <w:spacing w:val="-13"/>
        </w:rPr>
        <w:t xml:space="preserve"> </w:t>
      </w:r>
      <w:r>
        <w:t>Выявление</w:t>
      </w:r>
      <w:r>
        <w:rPr>
          <w:spacing w:val="-13"/>
        </w:rPr>
        <w:t xml:space="preserve"> </w:t>
      </w:r>
      <w:r>
        <w:t>слов,</w:t>
      </w:r>
      <w:r>
        <w:rPr>
          <w:spacing w:val="-13"/>
        </w:rPr>
        <w:t xml:space="preserve"> </w:t>
      </w:r>
      <w:r>
        <w:t>значение</w:t>
      </w:r>
      <w:r>
        <w:rPr>
          <w:spacing w:val="-12"/>
        </w:rPr>
        <w:t xml:space="preserve"> </w:t>
      </w:r>
      <w:r>
        <w:t>которых</w:t>
      </w:r>
      <w:r>
        <w:rPr>
          <w:spacing w:val="-11"/>
        </w:rPr>
        <w:t xml:space="preserve"> </w:t>
      </w:r>
      <w:r>
        <w:t xml:space="preserve">требует </w:t>
      </w:r>
      <w:r>
        <w:rPr>
          <w:spacing w:val="-2"/>
        </w:rPr>
        <w:t>уточнения.</w:t>
      </w:r>
    </w:p>
    <w:p w:rsidR="00BA5B76" w:rsidRDefault="005B46E7">
      <w:pPr>
        <w:pStyle w:val="a3"/>
        <w:spacing w:before="2"/>
        <w:ind w:left="1584"/>
        <w:jc w:val="left"/>
      </w:pPr>
      <w:r>
        <w:rPr>
          <w:spacing w:val="-2"/>
        </w:rPr>
        <w:t>Фонетика.</w:t>
      </w:r>
    </w:p>
    <w:p w:rsidR="00BA5B76" w:rsidRDefault="005B46E7">
      <w:pPr>
        <w:pStyle w:val="a3"/>
        <w:spacing w:before="48" w:line="276" w:lineRule="auto"/>
        <w:ind w:right="529" w:firstLine="738"/>
      </w:pPr>
      <w:r>
        <w:t>Звуки речи. Единство звукового состава слова и его значения. Установление последовательности звуков в слове и определение количества звуков.</w:t>
      </w:r>
      <w:r>
        <w:rPr>
          <w:spacing w:val="-18"/>
        </w:rPr>
        <w:t xml:space="preserve"> </w:t>
      </w:r>
      <w:r>
        <w:t>Сопоставление</w:t>
      </w:r>
      <w:r>
        <w:rPr>
          <w:spacing w:val="-17"/>
        </w:rPr>
        <w:t xml:space="preserve"> </w:t>
      </w:r>
      <w:r>
        <w:t>слов,</w:t>
      </w:r>
      <w:r>
        <w:rPr>
          <w:spacing w:val="-18"/>
        </w:rPr>
        <w:t xml:space="preserve"> </w:t>
      </w:r>
      <w:r>
        <w:t>различающихся</w:t>
      </w:r>
      <w:r>
        <w:rPr>
          <w:spacing w:val="-17"/>
        </w:rPr>
        <w:t xml:space="preserve"> </w:t>
      </w:r>
      <w:r>
        <w:t>одним</w:t>
      </w:r>
      <w:r>
        <w:rPr>
          <w:spacing w:val="-18"/>
        </w:rPr>
        <w:t xml:space="preserve"> </w:t>
      </w:r>
      <w:r>
        <w:t>или</w:t>
      </w:r>
      <w:r>
        <w:rPr>
          <w:spacing w:val="-17"/>
        </w:rPr>
        <w:t xml:space="preserve"> </w:t>
      </w:r>
      <w:r>
        <w:t>несколькими</w:t>
      </w:r>
      <w:r>
        <w:rPr>
          <w:spacing w:val="-18"/>
        </w:rPr>
        <w:t xml:space="preserve"> </w:t>
      </w:r>
      <w:r>
        <w:t>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w:t>
      </w:r>
      <w:r>
        <w:rPr>
          <w:spacing w:val="-5"/>
        </w:rPr>
        <w:t xml:space="preserve"> </w:t>
      </w:r>
      <w:r>
        <w:t>твёрдых</w:t>
      </w:r>
      <w:r>
        <w:rPr>
          <w:spacing w:val="-5"/>
        </w:rPr>
        <w:t xml:space="preserve"> </w:t>
      </w:r>
      <w:r>
        <w:t>и</w:t>
      </w:r>
      <w:r>
        <w:rPr>
          <w:spacing w:val="-5"/>
        </w:rPr>
        <w:t xml:space="preserve"> </w:t>
      </w:r>
      <w:r>
        <w:t>мягких,</w:t>
      </w:r>
      <w:r>
        <w:rPr>
          <w:spacing w:val="-5"/>
        </w:rPr>
        <w:t xml:space="preserve"> </w:t>
      </w:r>
      <w:r>
        <w:t>звонких</w:t>
      </w:r>
      <w:r>
        <w:rPr>
          <w:spacing w:val="-5"/>
        </w:rPr>
        <w:t xml:space="preserve"> </w:t>
      </w:r>
      <w:r>
        <w:t>и</w:t>
      </w:r>
      <w:r>
        <w:rPr>
          <w:spacing w:val="-7"/>
        </w:rPr>
        <w:t xml:space="preserve"> </w:t>
      </w:r>
      <w:r>
        <w:t>глухих.</w:t>
      </w:r>
      <w:r>
        <w:rPr>
          <w:spacing w:val="-5"/>
        </w:rPr>
        <w:t xml:space="preserve"> </w:t>
      </w:r>
      <w:r>
        <w:t>Определение</w:t>
      </w:r>
      <w:r>
        <w:rPr>
          <w:spacing w:val="-5"/>
        </w:rPr>
        <w:t xml:space="preserve"> </w:t>
      </w:r>
      <w:r>
        <w:t>места</w:t>
      </w:r>
      <w:r>
        <w:rPr>
          <w:spacing w:val="-5"/>
        </w:rPr>
        <w:t xml:space="preserve"> </w:t>
      </w:r>
      <w:r>
        <w:t>ударения. Слог</w:t>
      </w:r>
      <w:r>
        <w:rPr>
          <w:spacing w:val="-15"/>
        </w:rPr>
        <w:t xml:space="preserve"> </w:t>
      </w:r>
      <w:r>
        <w:t>как</w:t>
      </w:r>
      <w:r>
        <w:rPr>
          <w:spacing w:val="-15"/>
        </w:rPr>
        <w:t xml:space="preserve"> </w:t>
      </w:r>
      <w:r>
        <w:t>минимальная</w:t>
      </w:r>
      <w:r>
        <w:rPr>
          <w:spacing w:val="-15"/>
        </w:rPr>
        <w:t xml:space="preserve"> </w:t>
      </w:r>
      <w:r>
        <w:t>произносительная</w:t>
      </w:r>
      <w:r>
        <w:rPr>
          <w:spacing w:val="-12"/>
        </w:rPr>
        <w:t xml:space="preserve"> </w:t>
      </w:r>
      <w:r>
        <w:t>единица.</w:t>
      </w:r>
      <w:r>
        <w:rPr>
          <w:spacing w:val="-15"/>
        </w:rPr>
        <w:t xml:space="preserve"> </w:t>
      </w:r>
      <w:r>
        <w:t>Количество</w:t>
      </w:r>
      <w:r>
        <w:rPr>
          <w:spacing w:val="-15"/>
        </w:rPr>
        <w:t xml:space="preserve"> </w:t>
      </w:r>
      <w:r>
        <w:t>слогов</w:t>
      </w:r>
      <w:r>
        <w:rPr>
          <w:spacing w:val="-16"/>
        </w:rPr>
        <w:t xml:space="preserve"> </w:t>
      </w:r>
      <w:r>
        <w:t>в</w:t>
      </w:r>
      <w:r>
        <w:rPr>
          <w:spacing w:val="-16"/>
        </w:rPr>
        <w:t xml:space="preserve"> </w:t>
      </w:r>
      <w:r>
        <w:t>слове. Ударный слог.</w:t>
      </w:r>
    </w:p>
    <w:p w:rsidR="00BA5B76" w:rsidRDefault="005B46E7">
      <w:pPr>
        <w:pStyle w:val="a3"/>
        <w:spacing w:before="2"/>
        <w:ind w:left="1584"/>
        <w:jc w:val="left"/>
      </w:pPr>
      <w:r>
        <w:rPr>
          <w:spacing w:val="-2"/>
        </w:rPr>
        <w:t>Графика.</w:t>
      </w:r>
    </w:p>
    <w:p w:rsidR="00BA5B76" w:rsidRDefault="005B46E7">
      <w:pPr>
        <w:pStyle w:val="a3"/>
        <w:spacing w:before="48" w:line="276" w:lineRule="auto"/>
        <w:ind w:right="528" w:firstLine="738"/>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A5B76" w:rsidRDefault="005B46E7">
      <w:pPr>
        <w:pStyle w:val="a3"/>
        <w:spacing w:before="4"/>
        <w:ind w:left="1584"/>
        <w:jc w:val="left"/>
      </w:pPr>
      <w:r>
        <w:rPr>
          <w:spacing w:val="-2"/>
        </w:rPr>
        <w:t>Чтение.</w:t>
      </w:r>
    </w:p>
    <w:p w:rsidR="00BA5B76" w:rsidRDefault="005B46E7">
      <w:pPr>
        <w:pStyle w:val="a3"/>
        <w:spacing w:before="47" w:line="276" w:lineRule="auto"/>
        <w:ind w:right="535" w:firstLine="738"/>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A5B76" w:rsidRDefault="005B46E7">
      <w:pPr>
        <w:pStyle w:val="a3"/>
        <w:spacing w:before="4" w:line="276" w:lineRule="auto"/>
        <w:ind w:right="536" w:firstLine="738"/>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A5B76" w:rsidRDefault="005B46E7">
      <w:pPr>
        <w:pStyle w:val="a3"/>
        <w:spacing w:before="4"/>
        <w:jc w:val="left"/>
      </w:pPr>
      <w:r>
        <w:rPr>
          <w:spacing w:val="-2"/>
        </w:rPr>
        <w:t>Письмо.</w:t>
      </w:r>
    </w:p>
    <w:p w:rsidR="00BA5B76" w:rsidRDefault="005B46E7">
      <w:pPr>
        <w:pStyle w:val="a3"/>
        <w:spacing w:before="47" w:line="276" w:lineRule="auto"/>
        <w:ind w:right="539" w:firstLine="738"/>
      </w:pPr>
      <w:r>
        <w:rPr>
          <w:spacing w:val="-2"/>
        </w:rPr>
        <w:t>Ориентация</w:t>
      </w:r>
      <w:r>
        <w:rPr>
          <w:spacing w:val="-11"/>
        </w:rPr>
        <w:t xml:space="preserve"> </w:t>
      </w:r>
      <w:r>
        <w:rPr>
          <w:spacing w:val="-2"/>
        </w:rPr>
        <w:t>на</w:t>
      </w:r>
      <w:r>
        <w:rPr>
          <w:spacing w:val="-11"/>
        </w:rPr>
        <w:t xml:space="preserve"> </w:t>
      </w:r>
      <w:r>
        <w:rPr>
          <w:spacing w:val="-2"/>
        </w:rPr>
        <w:t>пространстве</w:t>
      </w:r>
      <w:r>
        <w:rPr>
          <w:spacing w:val="-10"/>
        </w:rPr>
        <w:t xml:space="preserve"> </w:t>
      </w:r>
      <w:r>
        <w:rPr>
          <w:spacing w:val="-2"/>
        </w:rPr>
        <w:t>листа</w:t>
      </w:r>
      <w:r>
        <w:rPr>
          <w:spacing w:val="-10"/>
        </w:rPr>
        <w:t xml:space="preserve"> </w:t>
      </w:r>
      <w:r>
        <w:rPr>
          <w:spacing w:val="-2"/>
        </w:rPr>
        <w:t>в</w:t>
      </w:r>
      <w:r>
        <w:rPr>
          <w:spacing w:val="-10"/>
        </w:rPr>
        <w:t xml:space="preserve"> </w:t>
      </w:r>
      <w:r>
        <w:rPr>
          <w:spacing w:val="-2"/>
        </w:rPr>
        <w:t>тетради</w:t>
      </w:r>
      <w:r>
        <w:rPr>
          <w:spacing w:val="-12"/>
        </w:rPr>
        <w:t xml:space="preserve"> </w:t>
      </w:r>
      <w:r>
        <w:rPr>
          <w:spacing w:val="-2"/>
        </w:rPr>
        <w:t>и</w:t>
      </w:r>
      <w:r>
        <w:rPr>
          <w:spacing w:val="-8"/>
        </w:rPr>
        <w:t xml:space="preserve"> </w:t>
      </w:r>
      <w:r>
        <w:rPr>
          <w:spacing w:val="-2"/>
        </w:rPr>
        <w:t>на</w:t>
      </w:r>
      <w:r>
        <w:rPr>
          <w:spacing w:val="-11"/>
        </w:rPr>
        <w:t xml:space="preserve"> </w:t>
      </w:r>
      <w:r>
        <w:rPr>
          <w:spacing w:val="-2"/>
        </w:rPr>
        <w:t>пространстве</w:t>
      </w:r>
      <w:r>
        <w:rPr>
          <w:spacing w:val="-10"/>
        </w:rPr>
        <w:t xml:space="preserve"> </w:t>
      </w:r>
      <w:r>
        <w:rPr>
          <w:spacing w:val="-2"/>
        </w:rPr>
        <w:t xml:space="preserve">классной </w:t>
      </w:r>
      <w:r>
        <w:t xml:space="preserve">доски. Гигиенические требования, которые необходимо соблюдать во время </w:t>
      </w:r>
      <w:r>
        <w:rPr>
          <w:spacing w:val="-2"/>
        </w:rPr>
        <w:t>письма.</w:t>
      </w:r>
    </w:p>
    <w:p w:rsidR="00BA5B76" w:rsidRPr="00A327BC" w:rsidRDefault="005B46E7" w:rsidP="00A327BC">
      <w:pPr>
        <w:pStyle w:val="a3"/>
        <w:spacing w:before="4" w:line="276" w:lineRule="auto"/>
        <w:ind w:right="535" w:firstLine="738"/>
        <w:rPr>
          <w:spacing w:val="-5"/>
        </w:rPr>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w:t>
      </w:r>
      <w:r>
        <w:rPr>
          <w:spacing w:val="66"/>
          <w:w w:val="150"/>
        </w:rPr>
        <w:t xml:space="preserve"> </w:t>
      </w:r>
      <w:r>
        <w:t>слов</w:t>
      </w:r>
      <w:r>
        <w:rPr>
          <w:spacing w:val="67"/>
          <w:w w:val="150"/>
        </w:rPr>
        <w:t xml:space="preserve"> </w:t>
      </w:r>
      <w:r>
        <w:t>и</w:t>
      </w:r>
      <w:r>
        <w:rPr>
          <w:spacing w:val="69"/>
          <w:w w:val="150"/>
        </w:rPr>
        <w:t xml:space="preserve"> </w:t>
      </w:r>
      <w:r>
        <w:t>предложений,</w:t>
      </w:r>
      <w:r>
        <w:rPr>
          <w:spacing w:val="67"/>
          <w:w w:val="150"/>
        </w:rPr>
        <w:t xml:space="preserve"> </w:t>
      </w:r>
      <w:r>
        <w:t>написание</w:t>
      </w:r>
      <w:r>
        <w:rPr>
          <w:spacing w:val="72"/>
          <w:w w:val="150"/>
        </w:rPr>
        <w:t xml:space="preserve"> </w:t>
      </w:r>
      <w:r>
        <w:t>которых</w:t>
      </w:r>
      <w:r>
        <w:rPr>
          <w:spacing w:val="68"/>
          <w:w w:val="150"/>
        </w:rPr>
        <w:t xml:space="preserve"> </w:t>
      </w:r>
      <w:r>
        <w:t>не</w:t>
      </w:r>
      <w:r>
        <w:rPr>
          <w:spacing w:val="69"/>
          <w:w w:val="150"/>
        </w:rPr>
        <w:t xml:space="preserve"> </w:t>
      </w:r>
      <w:r>
        <w:t>расходится</w:t>
      </w:r>
      <w:r>
        <w:rPr>
          <w:spacing w:val="68"/>
          <w:w w:val="150"/>
        </w:rPr>
        <w:t xml:space="preserve"> </w:t>
      </w:r>
      <w:r>
        <w:t>с</w:t>
      </w:r>
      <w:r>
        <w:rPr>
          <w:spacing w:val="69"/>
          <w:w w:val="150"/>
        </w:rPr>
        <w:t xml:space="preserve"> </w:t>
      </w:r>
      <w:r>
        <w:rPr>
          <w:spacing w:val="-5"/>
        </w:rPr>
        <w:t>их</w:t>
      </w:r>
    </w:p>
    <w:p w:rsidR="00BA5B76" w:rsidRDefault="005B46E7">
      <w:pPr>
        <w:pStyle w:val="a3"/>
        <w:spacing w:before="1" w:line="278" w:lineRule="auto"/>
        <w:ind w:right="538"/>
      </w:pPr>
      <w:r>
        <w:t xml:space="preserve">произношением. Приёмы и последовательность правильного списывания </w:t>
      </w:r>
      <w:r>
        <w:rPr>
          <w:spacing w:val="-2"/>
        </w:rPr>
        <w:t>текста.</w:t>
      </w:r>
    </w:p>
    <w:p w:rsidR="00BA5B76" w:rsidRDefault="005B46E7">
      <w:pPr>
        <w:pStyle w:val="a3"/>
        <w:spacing w:line="321" w:lineRule="exact"/>
        <w:ind w:left="1553"/>
      </w:pPr>
      <w:r>
        <w:t>Орфография</w:t>
      </w:r>
      <w:r>
        <w:rPr>
          <w:spacing w:val="-4"/>
        </w:rPr>
        <w:t xml:space="preserve"> </w:t>
      </w:r>
      <w:r>
        <w:t>и</w:t>
      </w:r>
      <w:r>
        <w:rPr>
          <w:spacing w:val="-5"/>
        </w:rPr>
        <w:t xml:space="preserve"> </w:t>
      </w:r>
      <w:r>
        <w:rPr>
          <w:spacing w:val="-2"/>
        </w:rPr>
        <w:t>пунктуация.</w:t>
      </w:r>
    </w:p>
    <w:p w:rsidR="00BA5B76" w:rsidRDefault="005B46E7">
      <w:pPr>
        <w:pStyle w:val="a3"/>
        <w:spacing w:before="47" w:line="276" w:lineRule="auto"/>
        <w:ind w:right="533" w:firstLine="738"/>
      </w:pPr>
      <w:r>
        <w:t>Правила правописания и их применение: раздельное написание слов; обозначение гласных после</w:t>
      </w:r>
      <w:r>
        <w:rPr>
          <w:spacing w:val="-4"/>
        </w:rPr>
        <w:t xml:space="preserve"> </w:t>
      </w:r>
      <w:r>
        <w:t>шипящих</w:t>
      </w:r>
      <w:r>
        <w:rPr>
          <w:spacing w:val="-1"/>
        </w:rPr>
        <w:t xml:space="preserve"> </w:t>
      </w:r>
      <w:r>
        <w:t>в</w:t>
      </w:r>
      <w:r>
        <w:rPr>
          <w:spacing w:val="-4"/>
        </w:rPr>
        <w:t xml:space="preserve"> </w:t>
      </w:r>
      <w:r>
        <w:t>сочетаниях «жи»,</w:t>
      </w:r>
      <w:r>
        <w:rPr>
          <w:spacing w:val="-2"/>
        </w:rPr>
        <w:t xml:space="preserve"> </w:t>
      </w:r>
      <w:r>
        <w:t>«ши»</w:t>
      </w:r>
      <w:r>
        <w:rPr>
          <w:spacing w:val="-1"/>
        </w:rPr>
        <w:t xml:space="preserve"> </w:t>
      </w:r>
      <w:r>
        <w:t>(в</w:t>
      </w:r>
      <w:r>
        <w:rPr>
          <w:spacing w:val="-1"/>
        </w:rPr>
        <w:t xml:space="preserve"> </w:t>
      </w:r>
      <w:r>
        <w:t xml:space="preserve">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BA5B76" w:rsidRDefault="005B46E7">
      <w:pPr>
        <w:pStyle w:val="a3"/>
        <w:spacing w:before="3" w:line="276" w:lineRule="auto"/>
        <w:ind w:left="1553" w:right="6146" w:firstLine="31"/>
      </w:pPr>
      <w:r>
        <w:t>Систематический курс. Общие</w:t>
      </w:r>
      <w:r>
        <w:rPr>
          <w:spacing w:val="-3"/>
        </w:rPr>
        <w:t xml:space="preserve"> </w:t>
      </w:r>
      <w:r>
        <w:t>сведения</w:t>
      </w:r>
      <w:r>
        <w:rPr>
          <w:spacing w:val="-3"/>
        </w:rPr>
        <w:t xml:space="preserve"> </w:t>
      </w:r>
      <w:r>
        <w:t>о</w:t>
      </w:r>
      <w:r>
        <w:rPr>
          <w:spacing w:val="-3"/>
        </w:rPr>
        <w:t xml:space="preserve"> </w:t>
      </w:r>
      <w:r>
        <w:rPr>
          <w:spacing w:val="-2"/>
        </w:rPr>
        <w:t>языке.</w:t>
      </w:r>
    </w:p>
    <w:p w:rsidR="00BA5B76" w:rsidRDefault="005B46E7">
      <w:pPr>
        <w:pStyle w:val="a3"/>
        <w:spacing w:before="1" w:line="276" w:lineRule="auto"/>
        <w:ind w:firstLine="707"/>
        <w:jc w:val="left"/>
      </w:pPr>
      <w:r>
        <w:t>Язык</w:t>
      </w:r>
      <w:r>
        <w:rPr>
          <w:spacing w:val="-5"/>
        </w:rPr>
        <w:t xml:space="preserve"> </w:t>
      </w:r>
      <w:r>
        <w:t>как</w:t>
      </w:r>
      <w:r>
        <w:rPr>
          <w:spacing w:val="-5"/>
        </w:rPr>
        <w:t xml:space="preserve"> </w:t>
      </w:r>
      <w:r>
        <w:t>основное</w:t>
      </w:r>
      <w:r>
        <w:rPr>
          <w:spacing w:val="-5"/>
        </w:rPr>
        <w:t xml:space="preserve"> </w:t>
      </w:r>
      <w:r>
        <w:t>средство</w:t>
      </w:r>
      <w:r>
        <w:rPr>
          <w:spacing w:val="-5"/>
        </w:rPr>
        <w:t xml:space="preserve"> </w:t>
      </w:r>
      <w:r>
        <w:t>человеческого</w:t>
      </w:r>
      <w:r>
        <w:rPr>
          <w:spacing w:val="-7"/>
        </w:rPr>
        <w:t xml:space="preserve"> </w:t>
      </w:r>
      <w:r>
        <w:t>общения.</w:t>
      </w:r>
      <w:r>
        <w:rPr>
          <w:spacing w:val="-4"/>
        </w:rPr>
        <w:t xml:space="preserve"> </w:t>
      </w:r>
      <w:r>
        <w:t>Цели</w:t>
      </w:r>
      <w:r>
        <w:rPr>
          <w:spacing w:val="-8"/>
        </w:rPr>
        <w:t xml:space="preserve"> </w:t>
      </w:r>
      <w:r>
        <w:t>и</w:t>
      </w:r>
      <w:r>
        <w:rPr>
          <w:spacing w:val="-5"/>
        </w:rPr>
        <w:t xml:space="preserve"> </w:t>
      </w:r>
      <w:r>
        <w:t xml:space="preserve">ситуации </w:t>
      </w:r>
      <w:r>
        <w:rPr>
          <w:spacing w:val="-2"/>
        </w:rPr>
        <w:t>общения.</w:t>
      </w:r>
    </w:p>
    <w:p w:rsidR="00BA5B76" w:rsidRDefault="005B46E7">
      <w:pPr>
        <w:pStyle w:val="a3"/>
        <w:spacing w:before="2"/>
        <w:ind w:left="1584"/>
        <w:jc w:val="left"/>
      </w:pPr>
      <w:r>
        <w:rPr>
          <w:spacing w:val="-2"/>
        </w:rPr>
        <w:t>Фонетика.</w:t>
      </w:r>
    </w:p>
    <w:p w:rsidR="00BA5B76" w:rsidRDefault="005B46E7">
      <w:pPr>
        <w:pStyle w:val="a3"/>
        <w:spacing w:before="50" w:line="276" w:lineRule="auto"/>
        <w:ind w:right="533" w:firstLine="738"/>
      </w:pPr>
      <w:r>
        <w:t>Звуки речи. Гласные и согласные звуки, их различение. Ударение в слове.</w:t>
      </w:r>
      <w:r>
        <w:rPr>
          <w:spacing w:val="-3"/>
        </w:rPr>
        <w:t xml:space="preserve"> </w:t>
      </w:r>
      <w:r>
        <w:t>Гласные</w:t>
      </w:r>
      <w:r>
        <w:rPr>
          <w:spacing w:val="-2"/>
        </w:rPr>
        <w:t xml:space="preserve"> </w:t>
      </w:r>
      <w:r>
        <w:t>ударные</w:t>
      </w:r>
      <w:r>
        <w:rPr>
          <w:spacing w:val="-3"/>
        </w:rPr>
        <w:t xml:space="preserve"> </w:t>
      </w:r>
      <w:r>
        <w:t>и</w:t>
      </w:r>
      <w:r>
        <w:rPr>
          <w:spacing w:val="-1"/>
        </w:rPr>
        <w:t xml:space="preserve"> </w:t>
      </w:r>
      <w:r>
        <w:t>безударные.</w:t>
      </w:r>
      <w:r>
        <w:rPr>
          <w:spacing w:val="-4"/>
        </w:rPr>
        <w:t xml:space="preserve"> </w:t>
      </w:r>
      <w:r>
        <w:t>Твёрдые</w:t>
      </w:r>
      <w:r>
        <w:rPr>
          <w:spacing w:val="-1"/>
        </w:rPr>
        <w:t xml:space="preserve"> </w:t>
      </w:r>
      <w:r>
        <w:t>и</w:t>
      </w:r>
      <w:r>
        <w:rPr>
          <w:spacing w:val="-1"/>
        </w:rPr>
        <w:t xml:space="preserve"> </w:t>
      </w:r>
      <w:r>
        <w:t>мягкие</w:t>
      </w:r>
      <w:r>
        <w:rPr>
          <w:spacing w:val="-2"/>
        </w:rPr>
        <w:t xml:space="preserve"> </w:t>
      </w:r>
      <w:r>
        <w:t>согласные</w:t>
      </w:r>
      <w:r>
        <w:rPr>
          <w:spacing w:val="-1"/>
        </w:rPr>
        <w:t xml:space="preserve"> </w:t>
      </w:r>
      <w:r>
        <w:t>звуки,</w:t>
      </w:r>
      <w:r>
        <w:rPr>
          <w:spacing w:val="-3"/>
        </w:rPr>
        <w:t xml:space="preserve"> </w:t>
      </w:r>
      <w:r>
        <w:t xml:space="preserve">их </w:t>
      </w:r>
      <w:r>
        <w:rPr>
          <w:spacing w:val="-2"/>
        </w:rPr>
        <w:t>различение.</w:t>
      </w:r>
      <w:r>
        <w:rPr>
          <w:spacing w:val="-9"/>
        </w:rPr>
        <w:t xml:space="preserve"> </w:t>
      </w:r>
      <w:r>
        <w:rPr>
          <w:spacing w:val="-2"/>
        </w:rPr>
        <w:t>Звонкие</w:t>
      </w:r>
      <w:r>
        <w:rPr>
          <w:spacing w:val="-12"/>
        </w:rPr>
        <w:t xml:space="preserve"> </w:t>
      </w:r>
      <w:r>
        <w:rPr>
          <w:spacing w:val="-2"/>
        </w:rPr>
        <w:t>и</w:t>
      </w:r>
      <w:r>
        <w:rPr>
          <w:spacing w:val="-8"/>
        </w:rPr>
        <w:t xml:space="preserve"> </w:t>
      </w:r>
      <w:r>
        <w:rPr>
          <w:spacing w:val="-2"/>
        </w:rPr>
        <w:t>глухие</w:t>
      </w:r>
      <w:r>
        <w:rPr>
          <w:spacing w:val="-8"/>
        </w:rPr>
        <w:t xml:space="preserve"> </w:t>
      </w:r>
      <w:r>
        <w:rPr>
          <w:spacing w:val="-2"/>
        </w:rPr>
        <w:t>согласные</w:t>
      </w:r>
      <w:r>
        <w:rPr>
          <w:spacing w:val="-10"/>
        </w:rPr>
        <w:t xml:space="preserve"> </w:t>
      </w:r>
      <w:r>
        <w:rPr>
          <w:spacing w:val="-2"/>
        </w:rPr>
        <w:t>звуки,</w:t>
      </w:r>
      <w:r>
        <w:rPr>
          <w:spacing w:val="-9"/>
        </w:rPr>
        <w:t xml:space="preserve"> </w:t>
      </w:r>
      <w:r>
        <w:rPr>
          <w:spacing w:val="-2"/>
        </w:rPr>
        <w:t>их</w:t>
      </w:r>
      <w:r>
        <w:rPr>
          <w:spacing w:val="-10"/>
        </w:rPr>
        <w:t xml:space="preserve"> </w:t>
      </w:r>
      <w:r>
        <w:rPr>
          <w:spacing w:val="-2"/>
        </w:rPr>
        <w:t>различение. Согласный</w:t>
      </w:r>
      <w:r>
        <w:rPr>
          <w:spacing w:val="-8"/>
        </w:rPr>
        <w:t xml:space="preserve"> </w:t>
      </w:r>
      <w:r>
        <w:rPr>
          <w:spacing w:val="-2"/>
        </w:rPr>
        <w:t xml:space="preserve">звук </w:t>
      </w:r>
      <w:r>
        <w:t>[й’] и гласный звук [и]. Шипящие [ж], [ш], [ч’], [щ’].</w:t>
      </w:r>
    </w:p>
    <w:p w:rsidR="00BA5B76" w:rsidRDefault="005B46E7">
      <w:pPr>
        <w:pStyle w:val="a3"/>
        <w:spacing w:before="3"/>
        <w:ind w:left="1584"/>
      </w:pPr>
      <w:r>
        <w:t>Слог.</w:t>
      </w:r>
      <w:r>
        <w:rPr>
          <w:spacing w:val="-2"/>
        </w:rPr>
        <w:t xml:space="preserve"> </w:t>
      </w:r>
      <w:r>
        <w:t>Количество</w:t>
      </w:r>
      <w:r>
        <w:rPr>
          <w:spacing w:val="-1"/>
        </w:rPr>
        <w:t xml:space="preserve"> </w:t>
      </w:r>
      <w:r>
        <w:t>слогов в</w:t>
      </w:r>
      <w:r>
        <w:rPr>
          <w:spacing w:val="-3"/>
        </w:rPr>
        <w:t xml:space="preserve"> </w:t>
      </w:r>
      <w:r>
        <w:t>слове.</w:t>
      </w:r>
      <w:r>
        <w:rPr>
          <w:spacing w:val="-2"/>
        </w:rPr>
        <w:t xml:space="preserve"> </w:t>
      </w:r>
      <w:r>
        <w:t>Ударный</w:t>
      </w:r>
      <w:r>
        <w:rPr>
          <w:spacing w:val="1"/>
        </w:rPr>
        <w:t xml:space="preserve"> </w:t>
      </w:r>
      <w:r>
        <w:t>слог. Деление</w:t>
      </w:r>
      <w:r>
        <w:rPr>
          <w:spacing w:val="1"/>
        </w:rPr>
        <w:t xml:space="preserve"> </w:t>
      </w:r>
      <w:r>
        <w:t xml:space="preserve">слов на </w:t>
      </w:r>
      <w:r>
        <w:rPr>
          <w:spacing w:val="-2"/>
        </w:rPr>
        <w:t>слоги</w:t>
      </w:r>
    </w:p>
    <w:p w:rsidR="00BA5B76" w:rsidRDefault="005B46E7">
      <w:pPr>
        <w:pStyle w:val="a3"/>
        <w:spacing w:before="47"/>
      </w:pPr>
      <w:r>
        <w:t>(простые</w:t>
      </w:r>
      <w:r>
        <w:rPr>
          <w:spacing w:val="-4"/>
        </w:rPr>
        <w:t xml:space="preserve"> </w:t>
      </w:r>
      <w:r>
        <w:t>случаи,</w:t>
      </w:r>
      <w:r>
        <w:rPr>
          <w:spacing w:val="-4"/>
        </w:rPr>
        <w:t xml:space="preserve"> </w:t>
      </w:r>
      <w:r>
        <w:t>без</w:t>
      </w:r>
      <w:r>
        <w:rPr>
          <w:spacing w:val="-4"/>
        </w:rPr>
        <w:t xml:space="preserve"> </w:t>
      </w:r>
      <w:r>
        <w:t>стечения</w:t>
      </w:r>
      <w:r>
        <w:rPr>
          <w:spacing w:val="-3"/>
        </w:rPr>
        <w:t xml:space="preserve"> </w:t>
      </w:r>
      <w:r>
        <w:rPr>
          <w:spacing w:val="-2"/>
        </w:rPr>
        <w:t>согласных).</w:t>
      </w:r>
    </w:p>
    <w:p w:rsidR="00BA5B76" w:rsidRDefault="005B46E7">
      <w:pPr>
        <w:pStyle w:val="a3"/>
        <w:spacing w:before="52"/>
        <w:ind w:left="1553"/>
        <w:jc w:val="left"/>
      </w:pPr>
      <w:r>
        <w:rPr>
          <w:spacing w:val="-2"/>
        </w:rPr>
        <w:t>Графика.</w:t>
      </w:r>
    </w:p>
    <w:p w:rsidR="00BA5B76" w:rsidRDefault="005B46E7">
      <w:pPr>
        <w:pStyle w:val="a3"/>
        <w:spacing w:before="50" w:line="276" w:lineRule="auto"/>
        <w:ind w:firstLine="738"/>
        <w:jc w:val="left"/>
      </w:pPr>
      <w:r>
        <w:t>Звук</w:t>
      </w:r>
      <w:r>
        <w:rPr>
          <w:spacing w:val="78"/>
        </w:rPr>
        <w:t xml:space="preserve"> </w:t>
      </w:r>
      <w:r>
        <w:t>и</w:t>
      </w:r>
      <w:r>
        <w:rPr>
          <w:spacing w:val="78"/>
        </w:rPr>
        <w:t xml:space="preserve"> </w:t>
      </w:r>
      <w:r>
        <w:t>буква.</w:t>
      </w:r>
      <w:r>
        <w:rPr>
          <w:spacing w:val="77"/>
        </w:rPr>
        <w:t xml:space="preserve"> </w:t>
      </w:r>
      <w:r>
        <w:t>Различение</w:t>
      </w:r>
      <w:r>
        <w:rPr>
          <w:spacing w:val="78"/>
        </w:rPr>
        <w:t xml:space="preserve"> </w:t>
      </w:r>
      <w:r>
        <w:t>звуков</w:t>
      </w:r>
      <w:r>
        <w:rPr>
          <w:spacing w:val="77"/>
        </w:rPr>
        <w:t xml:space="preserve"> </w:t>
      </w:r>
      <w:r>
        <w:t>и</w:t>
      </w:r>
      <w:r>
        <w:rPr>
          <w:spacing w:val="76"/>
        </w:rPr>
        <w:t xml:space="preserve"> </w:t>
      </w:r>
      <w:r>
        <w:t>букв.</w:t>
      </w:r>
      <w:r>
        <w:rPr>
          <w:spacing w:val="79"/>
        </w:rPr>
        <w:t xml:space="preserve"> </w:t>
      </w:r>
      <w:r>
        <w:t>Обозначение</w:t>
      </w:r>
      <w:r>
        <w:rPr>
          <w:spacing w:val="76"/>
        </w:rPr>
        <w:t xml:space="preserve"> </w:t>
      </w:r>
      <w:r>
        <w:t>при</w:t>
      </w:r>
      <w:r>
        <w:rPr>
          <w:spacing w:val="78"/>
        </w:rPr>
        <w:t xml:space="preserve"> </w:t>
      </w:r>
      <w:r>
        <w:t>письме твёрдости</w:t>
      </w:r>
      <w:r>
        <w:rPr>
          <w:spacing w:val="15"/>
        </w:rPr>
        <w:t xml:space="preserve"> </w:t>
      </w:r>
      <w:r>
        <w:t>согласных</w:t>
      </w:r>
      <w:r>
        <w:rPr>
          <w:spacing w:val="18"/>
        </w:rPr>
        <w:t xml:space="preserve"> </w:t>
      </w:r>
      <w:r>
        <w:t>звуков</w:t>
      </w:r>
      <w:r>
        <w:rPr>
          <w:spacing w:val="17"/>
        </w:rPr>
        <w:t xml:space="preserve"> </w:t>
      </w:r>
      <w:r>
        <w:t>буквами</w:t>
      </w:r>
      <w:r>
        <w:rPr>
          <w:spacing w:val="18"/>
        </w:rPr>
        <w:t xml:space="preserve"> </w:t>
      </w:r>
      <w:r>
        <w:t>«а»,</w:t>
      </w:r>
      <w:r>
        <w:rPr>
          <w:spacing w:val="17"/>
        </w:rPr>
        <w:t xml:space="preserve"> </w:t>
      </w:r>
      <w:r>
        <w:t>«о»,</w:t>
      </w:r>
      <w:r>
        <w:rPr>
          <w:spacing w:val="19"/>
        </w:rPr>
        <w:t xml:space="preserve"> </w:t>
      </w:r>
      <w:r>
        <w:t>«у»,</w:t>
      </w:r>
      <w:r>
        <w:rPr>
          <w:spacing w:val="19"/>
        </w:rPr>
        <w:t xml:space="preserve"> </w:t>
      </w:r>
      <w:r>
        <w:t>«ы»,</w:t>
      </w:r>
      <w:r>
        <w:rPr>
          <w:spacing w:val="16"/>
        </w:rPr>
        <w:t xml:space="preserve"> </w:t>
      </w:r>
      <w:r>
        <w:t>«э»;</w:t>
      </w:r>
      <w:r>
        <w:rPr>
          <w:spacing w:val="18"/>
        </w:rPr>
        <w:t xml:space="preserve"> </w:t>
      </w:r>
      <w:r>
        <w:t>слова</w:t>
      </w:r>
      <w:r>
        <w:rPr>
          <w:spacing w:val="17"/>
        </w:rPr>
        <w:t xml:space="preserve"> </w:t>
      </w:r>
      <w:r>
        <w:t>с</w:t>
      </w:r>
      <w:r>
        <w:rPr>
          <w:spacing w:val="17"/>
        </w:rPr>
        <w:t xml:space="preserve"> </w:t>
      </w:r>
      <w:r>
        <w:rPr>
          <w:spacing w:val="-2"/>
        </w:rPr>
        <w:t>буквой</w:t>
      </w:r>
    </w:p>
    <w:p w:rsidR="00BA5B76" w:rsidRDefault="005B46E7">
      <w:pPr>
        <w:pStyle w:val="a3"/>
        <w:spacing w:line="320" w:lineRule="exact"/>
        <w:jc w:val="left"/>
      </w:pPr>
      <w:r>
        <w:t>«э».</w:t>
      </w:r>
      <w:r>
        <w:rPr>
          <w:spacing w:val="29"/>
        </w:rPr>
        <w:t xml:space="preserve"> </w:t>
      </w:r>
      <w:r>
        <w:t>Обозначение</w:t>
      </w:r>
      <w:r>
        <w:rPr>
          <w:spacing w:val="29"/>
        </w:rPr>
        <w:t xml:space="preserve"> </w:t>
      </w:r>
      <w:r>
        <w:t>при</w:t>
      </w:r>
      <w:r>
        <w:rPr>
          <w:spacing w:val="29"/>
        </w:rPr>
        <w:t xml:space="preserve"> </w:t>
      </w:r>
      <w:r>
        <w:t>письме</w:t>
      </w:r>
      <w:r>
        <w:rPr>
          <w:spacing w:val="30"/>
        </w:rPr>
        <w:t xml:space="preserve"> </w:t>
      </w:r>
      <w:r>
        <w:t>мягкости</w:t>
      </w:r>
      <w:r>
        <w:rPr>
          <w:spacing w:val="29"/>
        </w:rPr>
        <w:t xml:space="preserve"> </w:t>
      </w:r>
      <w:r>
        <w:t>согласных</w:t>
      </w:r>
      <w:r>
        <w:rPr>
          <w:spacing w:val="32"/>
        </w:rPr>
        <w:t xml:space="preserve"> </w:t>
      </w:r>
      <w:r>
        <w:t>звуков</w:t>
      </w:r>
      <w:r>
        <w:rPr>
          <w:spacing w:val="28"/>
        </w:rPr>
        <w:t xml:space="preserve"> </w:t>
      </w:r>
      <w:r>
        <w:t>буквами</w:t>
      </w:r>
      <w:r>
        <w:rPr>
          <w:spacing w:val="32"/>
        </w:rPr>
        <w:t xml:space="preserve"> </w:t>
      </w:r>
      <w:r>
        <w:t>«е»,</w:t>
      </w:r>
      <w:r>
        <w:rPr>
          <w:spacing w:val="30"/>
        </w:rPr>
        <w:t xml:space="preserve"> </w:t>
      </w:r>
      <w:r>
        <w:rPr>
          <w:spacing w:val="-4"/>
        </w:rPr>
        <w:t>«ё»,</w:t>
      </w:r>
    </w:p>
    <w:p w:rsidR="00BA5B76" w:rsidRDefault="005B46E7">
      <w:pPr>
        <w:pStyle w:val="a3"/>
        <w:spacing w:before="49" w:line="276" w:lineRule="auto"/>
        <w:jc w:val="left"/>
      </w:pPr>
      <w:r>
        <w:t>«ю», «я», «и». Функции букв «е», «ё», «ю», «я». Мягкий знак как показатель мягкости предшествующего согласного звука в конце слова.</w:t>
      </w:r>
    </w:p>
    <w:p w:rsidR="00BA5B76" w:rsidRDefault="005B46E7">
      <w:pPr>
        <w:pStyle w:val="a3"/>
        <w:spacing w:before="4" w:line="276" w:lineRule="auto"/>
        <w:ind w:firstLine="738"/>
        <w:jc w:val="left"/>
      </w:pPr>
      <w:r>
        <w:t>Установление</w:t>
      </w:r>
      <w:r>
        <w:rPr>
          <w:spacing w:val="40"/>
        </w:rPr>
        <w:t xml:space="preserve"> </w:t>
      </w:r>
      <w:r>
        <w:t>соотношения</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слова</w:t>
      </w:r>
      <w:r>
        <w:rPr>
          <w:spacing w:val="40"/>
        </w:rPr>
        <w:t xml:space="preserve"> </w:t>
      </w:r>
      <w:r>
        <w:t>в словах, например, стол и конь.</w:t>
      </w:r>
    </w:p>
    <w:p w:rsidR="00BA5B76" w:rsidRDefault="005B46E7">
      <w:pPr>
        <w:pStyle w:val="a3"/>
        <w:spacing w:before="5" w:line="276" w:lineRule="auto"/>
        <w:ind w:firstLine="738"/>
        <w:jc w:val="left"/>
      </w:pPr>
      <w:r>
        <w:t>Небуквенные</w:t>
      </w:r>
      <w:r>
        <w:rPr>
          <w:spacing w:val="80"/>
        </w:rPr>
        <w:t xml:space="preserve"> </w:t>
      </w:r>
      <w:r>
        <w:t>графические</w:t>
      </w:r>
      <w:r>
        <w:rPr>
          <w:spacing w:val="80"/>
        </w:rPr>
        <w:t xml:space="preserve"> </w:t>
      </w:r>
      <w:r>
        <w:t>средства:</w:t>
      </w:r>
      <w:r>
        <w:rPr>
          <w:spacing w:val="80"/>
        </w:rPr>
        <w:t xml:space="preserve"> </w:t>
      </w:r>
      <w:r>
        <w:t>пробел</w:t>
      </w:r>
      <w:r>
        <w:rPr>
          <w:spacing w:val="80"/>
        </w:rPr>
        <w:t xml:space="preserve"> </w:t>
      </w:r>
      <w:r>
        <w:t>между</w:t>
      </w:r>
      <w:r>
        <w:rPr>
          <w:spacing w:val="80"/>
        </w:rPr>
        <w:t xml:space="preserve"> </w:t>
      </w:r>
      <w:r>
        <w:t>словами,</w:t>
      </w:r>
      <w:r>
        <w:rPr>
          <w:spacing w:val="80"/>
        </w:rPr>
        <w:t xml:space="preserve"> </w:t>
      </w:r>
      <w:r>
        <w:t>знак</w:t>
      </w:r>
      <w:r>
        <w:rPr>
          <w:spacing w:val="40"/>
        </w:rPr>
        <w:t xml:space="preserve"> </w:t>
      </w:r>
      <w:r>
        <w:rPr>
          <w:spacing w:val="-2"/>
        </w:rPr>
        <w:t>переноса.</w:t>
      </w:r>
    </w:p>
    <w:p w:rsidR="00BA5B76" w:rsidRDefault="005B46E7">
      <w:pPr>
        <w:pStyle w:val="a3"/>
        <w:spacing w:before="5"/>
        <w:ind w:left="1584"/>
        <w:jc w:val="left"/>
      </w:pPr>
      <w:r>
        <w:t>Русский</w:t>
      </w:r>
      <w:r>
        <w:rPr>
          <w:spacing w:val="48"/>
        </w:rPr>
        <w:t xml:space="preserve"> </w:t>
      </w:r>
      <w:r>
        <w:t>алфавит:</w:t>
      </w:r>
      <w:r>
        <w:rPr>
          <w:spacing w:val="51"/>
        </w:rPr>
        <w:t xml:space="preserve"> </w:t>
      </w:r>
      <w:r>
        <w:t>правильное</w:t>
      </w:r>
      <w:r>
        <w:rPr>
          <w:spacing w:val="51"/>
        </w:rPr>
        <w:t xml:space="preserve"> </w:t>
      </w:r>
      <w:r>
        <w:t>название</w:t>
      </w:r>
      <w:r>
        <w:rPr>
          <w:spacing w:val="49"/>
        </w:rPr>
        <w:t xml:space="preserve"> </w:t>
      </w:r>
      <w:r>
        <w:t>букв,</w:t>
      </w:r>
      <w:r>
        <w:rPr>
          <w:spacing w:val="51"/>
        </w:rPr>
        <w:t xml:space="preserve"> </w:t>
      </w:r>
      <w:r>
        <w:t>их</w:t>
      </w:r>
      <w:r>
        <w:rPr>
          <w:spacing w:val="52"/>
        </w:rPr>
        <w:t xml:space="preserve"> </w:t>
      </w:r>
      <w:r>
        <w:rPr>
          <w:spacing w:val="-2"/>
        </w:rPr>
        <w:t>последовательность.</w:t>
      </w:r>
    </w:p>
    <w:p w:rsidR="00BA5B76" w:rsidRDefault="005B46E7">
      <w:pPr>
        <w:pStyle w:val="a3"/>
        <w:spacing w:before="47"/>
        <w:jc w:val="left"/>
      </w:pPr>
      <w:r>
        <w:t>Использование</w:t>
      </w:r>
      <w:r>
        <w:rPr>
          <w:spacing w:val="-6"/>
        </w:rPr>
        <w:t xml:space="preserve"> </w:t>
      </w:r>
      <w:r>
        <w:t>алфавита</w:t>
      </w:r>
      <w:r>
        <w:rPr>
          <w:spacing w:val="-5"/>
        </w:rPr>
        <w:t xml:space="preserve"> </w:t>
      </w:r>
      <w:r>
        <w:t>для</w:t>
      </w:r>
      <w:r>
        <w:rPr>
          <w:spacing w:val="-5"/>
        </w:rPr>
        <w:t xml:space="preserve"> </w:t>
      </w:r>
      <w:r>
        <w:t>упорядочения</w:t>
      </w:r>
      <w:r>
        <w:rPr>
          <w:spacing w:val="-5"/>
        </w:rPr>
        <w:t xml:space="preserve"> </w:t>
      </w:r>
      <w:r>
        <w:t>списка</w:t>
      </w:r>
      <w:r>
        <w:rPr>
          <w:spacing w:val="-5"/>
        </w:rPr>
        <w:t xml:space="preserve"> </w:t>
      </w:r>
      <w:r>
        <w:rPr>
          <w:spacing w:val="-2"/>
        </w:rPr>
        <w:t>слов.</w:t>
      </w:r>
    </w:p>
    <w:p w:rsidR="00BA5B76" w:rsidRDefault="005B46E7">
      <w:pPr>
        <w:pStyle w:val="a3"/>
        <w:spacing w:before="52"/>
        <w:ind w:left="1584"/>
        <w:jc w:val="left"/>
      </w:pPr>
      <w:r>
        <w:rPr>
          <w:spacing w:val="-2"/>
        </w:rPr>
        <w:t>Орфоэпия.</w:t>
      </w:r>
    </w:p>
    <w:p w:rsidR="00BA5B76" w:rsidRPr="00A327BC" w:rsidRDefault="005B46E7" w:rsidP="00A327BC">
      <w:pPr>
        <w:pStyle w:val="a3"/>
        <w:spacing w:before="47" w:line="276" w:lineRule="auto"/>
        <w:ind w:right="537" w:firstLine="738"/>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w:t>
      </w:r>
      <w:r>
        <w:t xml:space="preserve"> (далее - учебник).</w:t>
      </w:r>
    </w:p>
    <w:p w:rsidR="00BA5B76" w:rsidRDefault="005B46E7">
      <w:pPr>
        <w:pStyle w:val="a3"/>
        <w:spacing w:before="1"/>
        <w:ind w:left="1584"/>
        <w:jc w:val="left"/>
      </w:pPr>
      <w:r>
        <w:rPr>
          <w:spacing w:val="-2"/>
        </w:rPr>
        <w:t>Лексика.</w:t>
      </w:r>
    </w:p>
    <w:p w:rsidR="00BA5B76" w:rsidRDefault="005B46E7">
      <w:pPr>
        <w:pStyle w:val="a3"/>
        <w:spacing w:before="50"/>
        <w:ind w:left="1584"/>
        <w:jc w:val="left"/>
      </w:pPr>
      <w:r>
        <w:t>Слово</w:t>
      </w:r>
      <w:r>
        <w:rPr>
          <w:spacing w:val="-3"/>
        </w:rPr>
        <w:t xml:space="preserve"> </w:t>
      </w:r>
      <w:r>
        <w:t>как</w:t>
      </w:r>
      <w:r>
        <w:rPr>
          <w:spacing w:val="-2"/>
        </w:rPr>
        <w:t xml:space="preserve"> </w:t>
      </w:r>
      <w:r>
        <w:t>единица</w:t>
      </w:r>
      <w:r>
        <w:rPr>
          <w:spacing w:val="-5"/>
        </w:rPr>
        <w:t xml:space="preserve"> </w:t>
      </w:r>
      <w:r>
        <w:t>языка</w:t>
      </w:r>
      <w:r>
        <w:rPr>
          <w:spacing w:val="-2"/>
        </w:rPr>
        <w:t xml:space="preserve"> (ознакомление).</w:t>
      </w:r>
    </w:p>
    <w:p w:rsidR="00BA5B76" w:rsidRDefault="005B46E7">
      <w:pPr>
        <w:pStyle w:val="a3"/>
        <w:spacing w:before="52"/>
        <w:ind w:left="1584"/>
        <w:jc w:val="left"/>
      </w:pPr>
      <w:r>
        <w:t>Слово</w:t>
      </w:r>
      <w:r>
        <w:rPr>
          <w:spacing w:val="37"/>
        </w:rPr>
        <w:t xml:space="preserve"> </w:t>
      </w:r>
      <w:r>
        <w:t>как</w:t>
      </w:r>
      <w:r>
        <w:rPr>
          <w:spacing w:val="38"/>
        </w:rPr>
        <w:t xml:space="preserve"> </w:t>
      </w:r>
      <w:r>
        <w:t>название</w:t>
      </w:r>
      <w:r>
        <w:rPr>
          <w:spacing w:val="36"/>
        </w:rPr>
        <w:t xml:space="preserve"> </w:t>
      </w:r>
      <w:r>
        <w:t>предмета,</w:t>
      </w:r>
      <w:r>
        <w:rPr>
          <w:spacing w:val="38"/>
        </w:rPr>
        <w:t xml:space="preserve"> </w:t>
      </w:r>
      <w:r>
        <w:t>признака</w:t>
      </w:r>
      <w:r>
        <w:rPr>
          <w:spacing w:val="38"/>
        </w:rPr>
        <w:t xml:space="preserve"> </w:t>
      </w:r>
      <w:r>
        <w:t>предмета,</w:t>
      </w:r>
      <w:r>
        <w:rPr>
          <w:spacing w:val="37"/>
        </w:rPr>
        <w:t xml:space="preserve"> </w:t>
      </w:r>
      <w:r>
        <w:t>действия</w:t>
      </w:r>
      <w:r>
        <w:rPr>
          <w:spacing w:val="40"/>
        </w:rPr>
        <w:t xml:space="preserve"> </w:t>
      </w:r>
      <w:r>
        <w:rPr>
          <w:spacing w:val="-2"/>
        </w:rPr>
        <w:t>предмета</w:t>
      </w:r>
    </w:p>
    <w:p w:rsidR="00BA5B76" w:rsidRDefault="005B46E7">
      <w:pPr>
        <w:pStyle w:val="a3"/>
        <w:spacing w:before="47"/>
        <w:jc w:val="left"/>
      </w:pPr>
      <w:r>
        <w:rPr>
          <w:spacing w:val="-2"/>
        </w:rPr>
        <w:t>(ознакомление).</w:t>
      </w:r>
    </w:p>
    <w:p w:rsidR="00BA5B76" w:rsidRDefault="005B46E7">
      <w:pPr>
        <w:pStyle w:val="a3"/>
        <w:spacing w:before="54" w:line="278" w:lineRule="auto"/>
        <w:ind w:left="1584" w:right="2448"/>
        <w:jc w:val="left"/>
      </w:pPr>
      <w:r>
        <w:t>Выявление</w:t>
      </w:r>
      <w:r>
        <w:rPr>
          <w:spacing w:val="-10"/>
        </w:rPr>
        <w:t xml:space="preserve"> </w:t>
      </w:r>
      <w:r>
        <w:t>слов,</w:t>
      </w:r>
      <w:r>
        <w:rPr>
          <w:spacing w:val="-11"/>
        </w:rPr>
        <w:t xml:space="preserve"> </w:t>
      </w:r>
      <w:r>
        <w:t>значение</w:t>
      </w:r>
      <w:r>
        <w:rPr>
          <w:spacing w:val="-10"/>
        </w:rPr>
        <w:t xml:space="preserve"> </w:t>
      </w:r>
      <w:r>
        <w:t>которых</w:t>
      </w:r>
      <w:r>
        <w:rPr>
          <w:spacing w:val="-9"/>
        </w:rPr>
        <w:t xml:space="preserve"> </w:t>
      </w:r>
      <w:r>
        <w:t>требует</w:t>
      </w:r>
      <w:r>
        <w:rPr>
          <w:spacing w:val="-9"/>
        </w:rPr>
        <w:t xml:space="preserve"> </w:t>
      </w:r>
      <w:r>
        <w:t xml:space="preserve">уточнения. </w:t>
      </w:r>
      <w:r>
        <w:rPr>
          <w:spacing w:val="-2"/>
        </w:rPr>
        <w:t>Синтаксис.</w:t>
      </w:r>
    </w:p>
    <w:p w:rsidR="00BA5B76" w:rsidRDefault="005B46E7">
      <w:pPr>
        <w:pStyle w:val="a3"/>
        <w:spacing w:line="318" w:lineRule="exact"/>
        <w:ind w:left="1584"/>
        <w:jc w:val="left"/>
      </w:pPr>
      <w:r>
        <w:t>Предложение</w:t>
      </w:r>
      <w:r>
        <w:rPr>
          <w:spacing w:val="-5"/>
        </w:rPr>
        <w:t xml:space="preserve"> </w:t>
      </w:r>
      <w:r>
        <w:t>как</w:t>
      </w:r>
      <w:r>
        <w:rPr>
          <w:spacing w:val="-4"/>
        </w:rPr>
        <w:t xml:space="preserve"> </w:t>
      </w:r>
      <w:r>
        <w:t>единица</w:t>
      </w:r>
      <w:r>
        <w:rPr>
          <w:spacing w:val="-7"/>
        </w:rPr>
        <w:t xml:space="preserve"> </w:t>
      </w:r>
      <w:r>
        <w:t>языка</w:t>
      </w:r>
      <w:r>
        <w:rPr>
          <w:spacing w:val="-4"/>
        </w:rPr>
        <w:t xml:space="preserve"> </w:t>
      </w:r>
      <w:r>
        <w:rPr>
          <w:spacing w:val="-2"/>
        </w:rPr>
        <w:t>(ознакомление).</w:t>
      </w:r>
    </w:p>
    <w:p w:rsidR="00BA5B76" w:rsidRDefault="005B46E7">
      <w:pPr>
        <w:pStyle w:val="a3"/>
        <w:tabs>
          <w:tab w:val="left" w:pos="2634"/>
          <w:tab w:val="left" w:pos="4450"/>
          <w:tab w:val="left" w:pos="6237"/>
          <w:tab w:val="left" w:pos="6893"/>
          <w:tab w:val="left" w:pos="8374"/>
          <w:tab w:val="left" w:pos="8761"/>
        </w:tabs>
        <w:spacing w:before="55"/>
        <w:ind w:left="1584"/>
        <w:jc w:val="left"/>
      </w:pPr>
      <w:r>
        <w:rPr>
          <w:spacing w:val="-2"/>
        </w:rPr>
        <w:t>Слово,</w:t>
      </w:r>
      <w:r>
        <w:tab/>
      </w:r>
      <w:r>
        <w:rPr>
          <w:spacing w:val="-2"/>
        </w:rPr>
        <w:t>предложение</w:t>
      </w:r>
      <w:r>
        <w:tab/>
      </w:r>
      <w:r>
        <w:rPr>
          <w:spacing w:val="-2"/>
        </w:rPr>
        <w:t>(наблюдение</w:t>
      </w:r>
      <w:r>
        <w:tab/>
      </w:r>
      <w:r>
        <w:rPr>
          <w:spacing w:val="-5"/>
        </w:rPr>
        <w:t>над</w:t>
      </w:r>
      <w:r>
        <w:tab/>
      </w:r>
      <w:r>
        <w:rPr>
          <w:spacing w:val="-2"/>
        </w:rPr>
        <w:t>сходством</w:t>
      </w:r>
      <w:r>
        <w:tab/>
      </w:r>
      <w:r>
        <w:rPr>
          <w:spacing w:val="-10"/>
        </w:rPr>
        <w:t>и</w:t>
      </w:r>
      <w:r>
        <w:tab/>
      </w:r>
      <w:r>
        <w:rPr>
          <w:spacing w:val="-2"/>
        </w:rPr>
        <w:t>различием).</w:t>
      </w:r>
    </w:p>
    <w:p w:rsidR="00BA5B76" w:rsidRDefault="005B46E7">
      <w:pPr>
        <w:pStyle w:val="a3"/>
        <w:spacing w:before="47"/>
        <w:jc w:val="left"/>
      </w:pPr>
      <w:r>
        <w:t>Установление</w:t>
      </w:r>
      <w:r>
        <w:rPr>
          <w:spacing w:val="-5"/>
        </w:rPr>
        <w:t xml:space="preserve"> </w:t>
      </w:r>
      <w:r>
        <w:t>связи</w:t>
      </w:r>
      <w:r>
        <w:rPr>
          <w:spacing w:val="-6"/>
        </w:rPr>
        <w:t xml:space="preserve"> </w:t>
      </w:r>
      <w:r>
        <w:t>слов</w:t>
      </w:r>
      <w:r>
        <w:rPr>
          <w:spacing w:val="-6"/>
        </w:rPr>
        <w:t xml:space="preserve"> </w:t>
      </w:r>
      <w:r>
        <w:t>в</w:t>
      </w:r>
      <w:r>
        <w:rPr>
          <w:spacing w:val="-5"/>
        </w:rPr>
        <w:t xml:space="preserve"> </w:t>
      </w:r>
      <w:r>
        <w:t>предложении</w:t>
      </w:r>
      <w:r>
        <w:rPr>
          <w:spacing w:val="-4"/>
        </w:rPr>
        <w:t xml:space="preserve"> </w:t>
      </w:r>
      <w:r>
        <w:t>при</w:t>
      </w:r>
      <w:r>
        <w:rPr>
          <w:spacing w:val="-8"/>
        </w:rPr>
        <w:t xml:space="preserve"> </w:t>
      </w:r>
      <w:r>
        <w:t>помощи</w:t>
      </w:r>
      <w:r>
        <w:rPr>
          <w:spacing w:val="-4"/>
        </w:rPr>
        <w:t xml:space="preserve"> </w:t>
      </w:r>
      <w:r>
        <w:t>смысловых</w:t>
      </w:r>
      <w:r>
        <w:rPr>
          <w:spacing w:val="-4"/>
        </w:rPr>
        <w:t xml:space="preserve"> </w:t>
      </w:r>
      <w:r>
        <w:rPr>
          <w:spacing w:val="-2"/>
        </w:rPr>
        <w:t>вопросов.</w:t>
      </w:r>
    </w:p>
    <w:p w:rsidR="00BA5B76" w:rsidRDefault="005B46E7">
      <w:pPr>
        <w:pStyle w:val="a3"/>
        <w:tabs>
          <w:tab w:val="left" w:pos="3935"/>
          <w:tab w:val="left" w:pos="6572"/>
          <w:tab w:val="left" w:pos="8663"/>
        </w:tabs>
        <w:spacing w:before="52" w:line="276" w:lineRule="auto"/>
        <w:ind w:right="537" w:firstLine="738"/>
        <w:jc w:val="left"/>
      </w:pPr>
      <w:r>
        <w:rPr>
          <w:spacing w:val="-2"/>
        </w:rPr>
        <w:t>Восстановление</w:t>
      </w:r>
      <w:r>
        <w:tab/>
      </w:r>
      <w:r>
        <w:rPr>
          <w:spacing w:val="-2"/>
        </w:rPr>
        <w:t>деформированных</w:t>
      </w:r>
      <w:r>
        <w:tab/>
      </w:r>
      <w:r>
        <w:rPr>
          <w:spacing w:val="-2"/>
        </w:rPr>
        <w:t>предложений.</w:t>
      </w:r>
      <w:r>
        <w:tab/>
      </w:r>
      <w:r>
        <w:rPr>
          <w:spacing w:val="-2"/>
        </w:rPr>
        <w:t xml:space="preserve">Составление </w:t>
      </w:r>
      <w:r>
        <w:t>предложений из набора форм слов.</w:t>
      </w:r>
    </w:p>
    <w:p w:rsidR="00BA5B76" w:rsidRDefault="005B46E7">
      <w:pPr>
        <w:pStyle w:val="a3"/>
        <w:spacing w:before="5"/>
        <w:ind w:left="1584"/>
        <w:jc w:val="left"/>
      </w:pPr>
      <w:r>
        <w:t>Орфография</w:t>
      </w:r>
      <w:r>
        <w:rPr>
          <w:spacing w:val="-4"/>
        </w:rPr>
        <w:t xml:space="preserve"> </w:t>
      </w:r>
      <w:r>
        <w:t>и</w:t>
      </w:r>
      <w:r>
        <w:rPr>
          <w:spacing w:val="-5"/>
        </w:rPr>
        <w:t xml:space="preserve"> </w:t>
      </w:r>
      <w:r>
        <w:rPr>
          <w:spacing w:val="-2"/>
        </w:rPr>
        <w:t>пунктуация.</w:t>
      </w:r>
    </w:p>
    <w:p w:rsidR="00BA5B76" w:rsidRDefault="005B46E7">
      <w:pPr>
        <w:pStyle w:val="a3"/>
        <w:spacing w:before="48"/>
        <w:ind w:left="1584"/>
        <w:jc w:val="left"/>
      </w:pPr>
      <w:r>
        <w:t>Правила</w:t>
      </w:r>
      <w:r>
        <w:rPr>
          <w:spacing w:val="-4"/>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rsidR="00BA5B76" w:rsidRDefault="005B46E7">
      <w:pPr>
        <w:pStyle w:val="a3"/>
        <w:spacing w:before="54"/>
        <w:ind w:left="1584"/>
        <w:jc w:val="left"/>
      </w:pPr>
      <w:r>
        <w:t>раздельное</w:t>
      </w:r>
      <w:r>
        <w:rPr>
          <w:spacing w:val="-3"/>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BA5B76" w:rsidRDefault="005B46E7">
      <w:pPr>
        <w:pStyle w:val="a3"/>
        <w:spacing w:before="52" w:line="276" w:lineRule="auto"/>
        <w:ind w:firstLine="738"/>
        <w:jc w:val="left"/>
      </w:pPr>
      <w:r>
        <w:t>прописная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w:t>
      </w:r>
      <w:r>
        <w:rPr>
          <w:spacing w:val="40"/>
        </w:rPr>
        <w:t xml:space="preserve"> </w:t>
      </w:r>
      <w:r>
        <w:t>и</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в</w:t>
      </w:r>
      <w:r>
        <w:rPr>
          <w:spacing w:val="40"/>
        </w:rPr>
        <w:t xml:space="preserve"> </w:t>
      </w:r>
      <w:r>
        <w:t>именах и фамилиях людей, кличках животных;</w:t>
      </w:r>
    </w:p>
    <w:p w:rsidR="00BA5B76" w:rsidRDefault="005B46E7">
      <w:pPr>
        <w:pStyle w:val="a3"/>
        <w:spacing w:before="5"/>
        <w:ind w:left="1584"/>
        <w:jc w:val="left"/>
      </w:pPr>
      <w:r>
        <w:t>перенос</w:t>
      </w:r>
      <w:r>
        <w:rPr>
          <w:spacing w:val="-6"/>
        </w:rPr>
        <w:t xml:space="preserve"> </w:t>
      </w:r>
      <w:r>
        <w:t>слов</w:t>
      </w:r>
      <w:r>
        <w:rPr>
          <w:spacing w:val="-4"/>
        </w:rPr>
        <w:t xml:space="preserve"> </w:t>
      </w:r>
      <w:r>
        <w:t>(без</w:t>
      </w:r>
      <w:r>
        <w:rPr>
          <w:spacing w:val="-5"/>
        </w:rPr>
        <w:t xml:space="preserve"> </w:t>
      </w:r>
      <w:r>
        <w:t>учёта</w:t>
      </w:r>
      <w:r>
        <w:rPr>
          <w:spacing w:val="-3"/>
        </w:rPr>
        <w:t xml:space="preserve"> </w:t>
      </w:r>
      <w:r>
        <w:t>морфемного</w:t>
      </w:r>
      <w:r>
        <w:rPr>
          <w:spacing w:val="-4"/>
        </w:rPr>
        <w:t xml:space="preserve"> </w:t>
      </w:r>
      <w:r>
        <w:t>членения</w:t>
      </w:r>
      <w:r>
        <w:rPr>
          <w:spacing w:val="-3"/>
        </w:rPr>
        <w:t xml:space="preserve"> </w:t>
      </w:r>
      <w:r>
        <w:rPr>
          <w:spacing w:val="-2"/>
        </w:rPr>
        <w:t>слова);</w:t>
      </w:r>
    </w:p>
    <w:p w:rsidR="00BA5B76" w:rsidRDefault="005B46E7">
      <w:pPr>
        <w:pStyle w:val="a3"/>
        <w:spacing w:before="52" w:line="276" w:lineRule="auto"/>
        <w:ind w:firstLine="738"/>
        <w:jc w:val="left"/>
      </w:pPr>
      <w:r>
        <w:t>гласные</w:t>
      </w:r>
      <w:r>
        <w:rPr>
          <w:spacing w:val="80"/>
        </w:rPr>
        <w:t xml:space="preserve"> </w:t>
      </w:r>
      <w:r>
        <w:t>после</w:t>
      </w:r>
      <w:r>
        <w:rPr>
          <w:spacing w:val="80"/>
        </w:rPr>
        <w:t xml:space="preserve"> </w:t>
      </w:r>
      <w:r>
        <w:t>шипящих</w:t>
      </w:r>
      <w:r>
        <w:rPr>
          <w:spacing w:val="80"/>
        </w:rPr>
        <w:t xml:space="preserve"> </w:t>
      </w:r>
      <w:r>
        <w:t>в</w:t>
      </w:r>
      <w:r>
        <w:rPr>
          <w:spacing w:val="80"/>
        </w:rPr>
        <w:t xml:space="preserve"> </w:t>
      </w:r>
      <w:r>
        <w:t>сочетаниях</w:t>
      </w:r>
      <w:r>
        <w:rPr>
          <w:spacing w:val="80"/>
        </w:rPr>
        <w:t xml:space="preserve"> </w:t>
      </w:r>
      <w:r>
        <w:t>жи,</w:t>
      </w:r>
      <w:r>
        <w:rPr>
          <w:spacing w:val="80"/>
        </w:rPr>
        <w:t xml:space="preserve"> </w:t>
      </w:r>
      <w:r>
        <w:t>ши</w:t>
      </w:r>
      <w:r>
        <w:rPr>
          <w:spacing w:val="80"/>
        </w:rPr>
        <w:t xml:space="preserve"> </w:t>
      </w:r>
      <w:r>
        <w:t>(в</w:t>
      </w:r>
      <w:r>
        <w:rPr>
          <w:spacing w:val="80"/>
        </w:rPr>
        <w:t xml:space="preserve"> </w:t>
      </w:r>
      <w:r>
        <w:t>положении</w:t>
      </w:r>
      <w:r>
        <w:rPr>
          <w:spacing w:val="80"/>
        </w:rPr>
        <w:t xml:space="preserve"> </w:t>
      </w:r>
      <w:r>
        <w:t>под ударением), «ча», «ща», «чу», «щу»;</w:t>
      </w:r>
    </w:p>
    <w:p w:rsidR="00BA5B76" w:rsidRDefault="005B46E7">
      <w:pPr>
        <w:pStyle w:val="a3"/>
        <w:spacing w:before="5"/>
        <w:ind w:left="1584"/>
        <w:jc w:val="left"/>
      </w:pPr>
      <w:r>
        <w:t>сочетания</w:t>
      </w:r>
      <w:r>
        <w:rPr>
          <w:spacing w:val="-3"/>
        </w:rPr>
        <w:t xml:space="preserve"> </w:t>
      </w:r>
      <w:r>
        <w:t>«чк»,</w:t>
      </w:r>
      <w:r>
        <w:rPr>
          <w:spacing w:val="-3"/>
        </w:rPr>
        <w:t xml:space="preserve"> </w:t>
      </w:r>
      <w:r>
        <w:rPr>
          <w:spacing w:val="-2"/>
        </w:rPr>
        <w:t>«чн»;</w:t>
      </w:r>
    </w:p>
    <w:p w:rsidR="00BA5B76" w:rsidRDefault="005B46E7">
      <w:pPr>
        <w:pStyle w:val="a3"/>
        <w:spacing w:before="52" w:line="276" w:lineRule="auto"/>
        <w:ind w:firstLine="738"/>
        <w:jc w:val="left"/>
      </w:pPr>
      <w:r>
        <w:t>слова</w:t>
      </w:r>
      <w:r>
        <w:rPr>
          <w:spacing w:val="40"/>
        </w:rPr>
        <w:t xml:space="preserve"> </w:t>
      </w:r>
      <w:r>
        <w:t>с</w:t>
      </w:r>
      <w:r>
        <w:rPr>
          <w:spacing w:val="40"/>
        </w:rPr>
        <w:t xml:space="preserve"> </w:t>
      </w:r>
      <w:r>
        <w:t>непроверяемыми</w:t>
      </w:r>
      <w:r>
        <w:rPr>
          <w:spacing w:val="40"/>
        </w:rPr>
        <w:t xml:space="preserve"> </w:t>
      </w:r>
      <w:r>
        <w:t>гласными</w:t>
      </w:r>
      <w:r>
        <w:rPr>
          <w:spacing w:val="40"/>
        </w:rPr>
        <w:t xml:space="preserve"> </w:t>
      </w:r>
      <w:r>
        <w:t>и</w:t>
      </w:r>
      <w:r>
        <w:rPr>
          <w:spacing w:val="40"/>
        </w:rPr>
        <w:t xml:space="preserve"> </w:t>
      </w:r>
      <w:r>
        <w:t>согласными</w:t>
      </w:r>
      <w:r>
        <w:rPr>
          <w:spacing w:val="40"/>
        </w:rPr>
        <w:t xml:space="preserve"> </w:t>
      </w:r>
      <w:r>
        <w:t>(перечень</w:t>
      </w:r>
      <w:r>
        <w:rPr>
          <w:spacing w:val="40"/>
        </w:rPr>
        <w:t xml:space="preserve"> </w:t>
      </w:r>
      <w:r>
        <w:t>слов</w:t>
      </w:r>
      <w:r>
        <w:rPr>
          <w:spacing w:val="40"/>
        </w:rPr>
        <w:t xml:space="preserve"> </w:t>
      </w:r>
      <w:r>
        <w:t>в</w:t>
      </w:r>
      <w:r>
        <w:rPr>
          <w:spacing w:val="80"/>
        </w:rPr>
        <w:t xml:space="preserve"> </w:t>
      </w:r>
      <w:r>
        <w:t>орфографическом словаре учебника);</w:t>
      </w:r>
    </w:p>
    <w:p w:rsidR="00BA5B76" w:rsidRDefault="005B46E7">
      <w:pPr>
        <w:pStyle w:val="a3"/>
        <w:spacing w:before="5" w:line="276" w:lineRule="auto"/>
        <w:ind w:firstLine="738"/>
        <w:jc w:val="left"/>
      </w:pPr>
      <w:r>
        <w:t>знаки</w:t>
      </w:r>
      <w:r>
        <w:rPr>
          <w:spacing w:val="80"/>
        </w:rPr>
        <w:t xml:space="preserve"> </w:t>
      </w:r>
      <w:r>
        <w:t>препинания</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точка,</w:t>
      </w:r>
      <w:r>
        <w:rPr>
          <w:spacing w:val="80"/>
        </w:rPr>
        <w:t xml:space="preserve"> </w:t>
      </w:r>
      <w:r>
        <w:t>вопросительный</w:t>
      </w:r>
      <w:r>
        <w:rPr>
          <w:spacing w:val="80"/>
        </w:rPr>
        <w:t xml:space="preserve"> </w:t>
      </w:r>
      <w:r>
        <w:t>и восклицательный знаки.</w:t>
      </w:r>
    </w:p>
    <w:p w:rsidR="00BA5B76" w:rsidRDefault="005B46E7">
      <w:pPr>
        <w:pStyle w:val="a3"/>
        <w:spacing w:before="3" w:line="280" w:lineRule="auto"/>
        <w:ind w:left="1584" w:right="4550"/>
        <w:jc w:val="left"/>
      </w:pPr>
      <w:r>
        <w:t>Алгоритм</w:t>
      </w:r>
      <w:r>
        <w:rPr>
          <w:spacing w:val="-18"/>
        </w:rPr>
        <w:t xml:space="preserve"> </w:t>
      </w:r>
      <w:r>
        <w:t>списывания</w:t>
      </w:r>
      <w:r>
        <w:rPr>
          <w:spacing w:val="-17"/>
        </w:rPr>
        <w:t xml:space="preserve"> </w:t>
      </w:r>
      <w:r>
        <w:t>текста. Развитие речи.</w:t>
      </w:r>
    </w:p>
    <w:p w:rsidR="00BA5B76" w:rsidRDefault="005B46E7">
      <w:pPr>
        <w:pStyle w:val="a3"/>
        <w:spacing w:line="276" w:lineRule="auto"/>
        <w:ind w:right="536" w:firstLine="738"/>
      </w:pPr>
      <w:r>
        <w:t>Речь как основная форма общения между людьми. Текст как единица речи (ознакомление).</w:t>
      </w:r>
    </w:p>
    <w:p w:rsidR="00BA5B76" w:rsidRDefault="005B46E7">
      <w:pPr>
        <w:pStyle w:val="a3"/>
        <w:spacing w:line="276" w:lineRule="auto"/>
        <w:ind w:right="538" w:firstLine="738"/>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A5B76" w:rsidRDefault="005B46E7">
      <w:pPr>
        <w:pStyle w:val="a3"/>
        <w:spacing w:before="2"/>
        <w:ind w:left="1584"/>
      </w:pPr>
      <w:r>
        <w:t>Нормы</w:t>
      </w:r>
      <w:r>
        <w:rPr>
          <w:spacing w:val="53"/>
        </w:rPr>
        <w:t xml:space="preserve"> </w:t>
      </w:r>
      <w:r>
        <w:t>речевого</w:t>
      </w:r>
      <w:r>
        <w:rPr>
          <w:spacing w:val="55"/>
        </w:rPr>
        <w:t xml:space="preserve"> </w:t>
      </w:r>
      <w:r>
        <w:t>этикета</w:t>
      </w:r>
      <w:r>
        <w:rPr>
          <w:spacing w:val="53"/>
        </w:rPr>
        <w:t xml:space="preserve"> </w:t>
      </w:r>
      <w:r>
        <w:t>в</w:t>
      </w:r>
      <w:r>
        <w:rPr>
          <w:spacing w:val="54"/>
        </w:rPr>
        <w:t xml:space="preserve"> </w:t>
      </w:r>
      <w:r>
        <w:t>ситуациях</w:t>
      </w:r>
      <w:r>
        <w:rPr>
          <w:spacing w:val="53"/>
        </w:rPr>
        <w:t xml:space="preserve"> </w:t>
      </w:r>
      <w:r>
        <w:t>учебного</w:t>
      </w:r>
      <w:r>
        <w:rPr>
          <w:spacing w:val="53"/>
        </w:rPr>
        <w:t xml:space="preserve"> </w:t>
      </w:r>
      <w:r>
        <w:t>и</w:t>
      </w:r>
      <w:r>
        <w:rPr>
          <w:spacing w:val="53"/>
        </w:rPr>
        <w:t xml:space="preserve"> </w:t>
      </w:r>
      <w:r>
        <w:t>бытового</w:t>
      </w:r>
      <w:r>
        <w:rPr>
          <w:spacing w:val="54"/>
        </w:rPr>
        <w:t xml:space="preserve"> </w:t>
      </w:r>
      <w:r>
        <w:rPr>
          <w:spacing w:val="-2"/>
        </w:rPr>
        <w:t>общения</w:t>
      </w:r>
    </w:p>
    <w:p w:rsidR="00BA5B76" w:rsidRDefault="005B46E7">
      <w:pPr>
        <w:pStyle w:val="a3"/>
        <w:spacing w:before="47"/>
      </w:pPr>
      <w:r>
        <w:t>(приветствие,</w:t>
      </w:r>
      <w:r>
        <w:rPr>
          <w:spacing w:val="-9"/>
        </w:rPr>
        <w:t xml:space="preserve"> </w:t>
      </w:r>
      <w:r>
        <w:t>прощание,</w:t>
      </w:r>
      <w:r>
        <w:rPr>
          <w:spacing w:val="-7"/>
        </w:rPr>
        <w:t xml:space="preserve"> </w:t>
      </w:r>
      <w:r>
        <w:t>извинение,</w:t>
      </w:r>
      <w:r>
        <w:rPr>
          <w:spacing w:val="-9"/>
        </w:rPr>
        <w:t xml:space="preserve"> </w:t>
      </w:r>
      <w:r>
        <w:t>благодарность,</w:t>
      </w:r>
      <w:r>
        <w:rPr>
          <w:spacing w:val="-8"/>
        </w:rPr>
        <w:t xml:space="preserve"> </w:t>
      </w:r>
      <w:r>
        <w:t>обращение</w:t>
      </w:r>
      <w:r>
        <w:rPr>
          <w:spacing w:val="-6"/>
        </w:rPr>
        <w:t xml:space="preserve"> </w:t>
      </w:r>
      <w:r>
        <w:t>с</w:t>
      </w:r>
      <w:r>
        <w:rPr>
          <w:spacing w:val="-6"/>
        </w:rPr>
        <w:t xml:space="preserve"> </w:t>
      </w:r>
      <w:r>
        <w:rPr>
          <w:spacing w:val="-2"/>
        </w:rPr>
        <w:t>просьбой).</w:t>
      </w:r>
    </w:p>
    <w:p w:rsidR="00BA5B76" w:rsidRDefault="005B46E7">
      <w:pPr>
        <w:pStyle w:val="a3"/>
        <w:spacing w:before="52"/>
        <w:ind w:left="1584"/>
      </w:pPr>
      <w:r>
        <w:t>Составление</w:t>
      </w:r>
      <w:r>
        <w:rPr>
          <w:spacing w:val="-7"/>
        </w:rPr>
        <w:t xml:space="preserve"> </w:t>
      </w:r>
      <w:r>
        <w:t>небольших</w:t>
      </w:r>
      <w:r>
        <w:rPr>
          <w:spacing w:val="-4"/>
        </w:rPr>
        <w:t xml:space="preserve"> </w:t>
      </w:r>
      <w:r>
        <w:t>рассказов</w:t>
      </w:r>
      <w:r>
        <w:rPr>
          <w:spacing w:val="-5"/>
        </w:rPr>
        <w:t xml:space="preserve"> </w:t>
      </w:r>
      <w:r>
        <w:t>на</w:t>
      </w:r>
      <w:r>
        <w:rPr>
          <w:spacing w:val="-7"/>
        </w:rPr>
        <w:t xml:space="preserve"> </w:t>
      </w:r>
      <w:r>
        <w:t>основе</w:t>
      </w:r>
      <w:r>
        <w:rPr>
          <w:spacing w:val="-7"/>
        </w:rPr>
        <w:t xml:space="preserve"> </w:t>
      </w:r>
      <w:r>
        <w:rPr>
          <w:spacing w:val="-2"/>
        </w:rPr>
        <w:t>наблюдений.</w:t>
      </w:r>
    </w:p>
    <w:p w:rsidR="00A327BC" w:rsidRDefault="005B46E7" w:rsidP="00A327BC">
      <w:pPr>
        <w:pStyle w:val="a3"/>
        <w:spacing w:before="55" w:line="276" w:lineRule="auto"/>
        <w:ind w:right="534" w:firstLine="707"/>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5B76" w:rsidRDefault="005B46E7" w:rsidP="00A327BC">
      <w:pPr>
        <w:pStyle w:val="a3"/>
        <w:spacing w:before="55" w:line="276" w:lineRule="auto"/>
        <w:ind w:right="534" w:firstLine="707"/>
      </w:pPr>
      <w:r>
        <w:t>Базовые</w:t>
      </w:r>
      <w:r>
        <w:rPr>
          <w:spacing w:val="-8"/>
        </w:rPr>
        <w:t xml:space="preserve"> </w:t>
      </w:r>
      <w:r>
        <w:t>логические</w:t>
      </w:r>
      <w:r>
        <w:rPr>
          <w:spacing w:val="-9"/>
        </w:rPr>
        <w:t xml:space="preserve"> </w:t>
      </w:r>
      <w:r>
        <w:t>действия</w:t>
      </w:r>
      <w:r>
        <w:rPr>
          <w:spacing w:val="-8"/>
        </w:rPr>
        <w:t xml:space="preserve"> </w:t>
      </w:r>
      <w:r>
        <w:t>как</w:t>
      </w:r>
      <w:r>
        <w:rPr>
          <w:spacing w:val="-8"/>
        </w:rPr>
        <w:t xml:space="preserve"> </w:t>
      </w:r>
      <w:r>
        <w:t>часть</w:t>
      </w:r>
      <w:r>
        <w:rPr>
          <w:spacing w:val="-11"/>
        </w:rPr>
        <w:t xml:space="preserve"> </w:t>
      </w:r>
      <w:r>
        <w:t>познавательных</w:t>
      </w:r>
      <w:r>
        <w:rPr>
          <w:spacing w:val="-8"/>
        </w:rPr>
        <w:t xml:space="preserve"> </w:t>
      </w:r>
      <w:r>
        <w:t>универсальных учебных действий:</w:t>
      </w:r>
    </w:p>
    <w:p w:rsidR="00BA5B76" w:rsidRDefault="005B46E7">
      <w:pPr>
        <w:pStyle w:val="a3"/>
        <w:spacing w:line="276" w:lineRule="auto"/>
        <w:ind w:right="534" w:firstLine="738"/>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A5B76" w:rsidRDefault="005B46E7">
      <w:pPr>
        <w:pStyle w:val="a3"/>
        <w:spacing w:line="276" w:lineRule="auto"/>
        <w:ind w:right="537" w:firstLine="738"/>
      </w:pPr>
      <w:r>
        <w:rPr>
          <w:spacing w:val="-2"/>
        </w:rPr>
        <w:t>сравнивать</w:t>
      </w:r>
      <w:r>
        <w:rPr>
          <w:spacing w:val="-11"/>
        </w:rPr>
        <w:t xml:space="preserve"> </w:t>
      </w:r>
      <w:r>
        <w:rPr>
          <w:spacing w:val="-2"/>
        </w:rPr>
        <w:t>звуковой</w:t>
      </w:r>
      <w:r>
        <w:rPr>
          <w:spacing w:val="-8"/>
        </w:rPr>
        <w:t xml:space="preserve"> </w:t>
      </w:r>
      <w:r>
        <w:rPr>
          <w:spacing w:val="-2"/>
        </w:rPr>
        <w:t>и</w:t>
      </w:r>
      <w:r>
        <w:rPr>
          <w:spacing w:val="-8"/>
        </w:rPr>
        <w:t xml:space="preserve"> </w:t>
      </w:r>
      <w:r>
        <w:rPr>
          <w:spacing w:val="-2"/>
        </w:rPr>
        <w:t>буквенный</w:t>
      </w:r>
      <w:r>
        <w:rPr>
          <w:spacing w:val="-8"/>
        </w:rPr>
        <w:t xml:space="preserve"> </w:t>
      </w:r>
      <w:r>
        <w:rPr>
          <w:spacing w:val="-2"/>
        </w:rPr>
        <w:t>состав</w:t>
      </w:r>
      <w:r>
        <w:rPr>
          <w:spacing w:val="-9"/>
        </w:rPr>
        <w:t xml:space="preserve"> </w:t>
      </w:r>
      <w:r>
        <w:rPr>
          <w:spacing w:val="-2"/>
        </w:rPr>
        <w:t>слова</w:t>
      </w:r>
      <w:r>
        <w:rPr>
          <w:spacing w:val="-9"/>
        </w:rPr>
        <w:t xml:space="preserve"> </w:t>
      </w:r>
      <w:r>
        <w:rPr>
          <w:spacing w:val="-2"/>
        </w:rPr>
        <w:t>в</w:t>
      </w:r>
      <w:r>
        <w:rPr>
          <w:spacing w:val="-11"/>
        </w:rPr>
        <w:t xml:space="preserve"> </w:t>
      </w:r>
      <w:r>
        <w:rPr>
          <w:spacing w:val="-2"/>
        </w:rPr>
        <w:t>соответствии</w:t>
      </w:r>
      <w:r>
        <w:rPr>
          <w:spacing w:val="-8"/>
        </w:rPr>
        <w:t xml:space="preserve"> </w:t>
      </w:r>
      <w:r>
        <w:rPr>
          <w:spacing w:val="-2"/>
        </w:rPr>
        <w:t>с</w:t>
      </w:r>
      <w:r>
        <w:rPr>
          <w:spacing w:val="-9"/>
        </w:rPr>
        <w:t xml:space="preserve"> </w:t>
      </w:r>
      <w:r>
        <w:rPr>
          <w:spacing w:val="-2"/>
        </w:rPr>
        <w:t xml:space="preserve">учебной </w:t>
      </w:r>
      <w:r>
        <w:t>задачей: определять совпадения и расхождения в звуковом и буквенном составе слов;</w:t>
      </w:r>
    </w:p>
    <w:p w:rsidR="00BA5B76" w:rsidRDefault="005B46E7">
      <w:pPr>
        <w:pStyle w:val="a3"/>
        <w:spacing w:before="2" w:line="276" w:lineRule="auto"/>
        <w:ind w:right="530" w:firstLine="738"/>
      </w:pPr>
      <w:r>
        <w:t>устанавливать основания для сравнения звукового состава слов: выделять признаки сходства и различия;</w:t>
      </w:r>
    </w:p>
    <w:p w:rsidR="00BA5B76" w:rsidRDefault="005B46E7">
      <w:pPr>
        <w:pStyle w:val="a3"/>
        <w:spacing w:before="5" w:line="276" w:lineRule="auto"/>
        <w:ind w:right="537" w:firstLine="738"/>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A5B76" w:rsidRDefault="005B46E7">
      <w:pPr>
        <w:pStyle w:val="a3"/>
        <w:spacing w:before="2" w:line="276" w:lineRule="auto"/>
        <w:ind w:right="535"/>
      </w:pPr>
      <w:r>
        <w:t>Базовые исследовательские действия как часть познавательных универсальных учебных действий:</w:t>
      </w:r>
    </w:p>
    <w:p w:rsidR="00BA5B76" w:rsidRDefault="005B46E7">
      <w:pPr>
        <w:pStyle w:val="a3"/>
        <w:spacing w:line="276" w:lineRule="auto"/>
        <w:ind w:firstLine="738"/>
        <w:jc w:val="left"/>
      </w:pPr>
      <w:r>
        <w:t>проводить</w:t>
      </w:r>
      <w:r>
        <w:rPr>
          <w:spacing w:val="40"/>
        </w:rPr>
        <w:t xml:space="preserve"> </w:t>
      </w:r>
      <w:r>
        <w:t>изменения</w:t>
      </w:r>
      <w:r>
        <w:rPr>
          <w:spacing w:val="40"/>
        </w:rPr>
        <w:t xml:space="preserve"> </w:t>
      </w:r>
      <w:r>
        <w:t>звуковой</w:t>
      </w:r>
      <w:r>
        <w:rPr>
          <w:spacing w:val="40"/>
        </w:rPr>
        <w:t xml:space="preserve"> </w:t>
      </w:r>
      <w:r>
        <w:t>модели</w:t>
      </w:r>
      <w:r>
        <w:rPr>
          <w:spacing w:val="40"/>
        </w:rPr>
        <w:t xml:space="preserve"> </w:t>
      </w:r>
      <w:r>
        <w:t>по</w:t>
      </w:r>
      <w:r>
        <w:rPr>
          <w:spacing w:val="40"/>
        </w:rPr>
        <w:t xml:space="preserve"> </w:t>
      </w:r>
      <w:r>
        <w:t>предложенному</w:t>
      </w:r>
      <w:r>
        <w:rPr>
          <w:spacing w:val="40"/>
        </w:rPr>
        <w:t xml:space="preserve"> </w:t>
      </w:r>
      <w:r>
        <w:t>учителем правилу, подбирать слова к модели;</w:t>
      </w:r>
    </w:p>
    <w:p w:rsidR="00BA5B76" w:rsidRDefault="005B46E7">
      <w:pPr>
        <w:pStyle w:val="a3"/>
        <w:spacing w:before="5" w:line="276" w:lineRule="auto"/>
        <w:ind w:firstLine="738"/>
        <w:jc w:val="left"/>
      </w:pPr>
      <w:r>
        <w:t>формулировать</w:t>
      </w:r>
      <w:r>
        <w:rPr>
          <w:spacing w:val="-7"/>
        </w:rPr>
        <w:t xml:space="preserve"> </w:t>
      </w:r>
      <w:r>
        <w:t>выводы</w:t>
      </w:r>
      <w:r>
        <w:rPr>
          <w:spacing w:val="-5"/>
        </w:rPr>
        <w:t xml:space="preserve"> </w:t>
      </w:r>
      <w:r>
        <w:t>о</w:t>
      </w:r>
      <w:r>
        <w:rPr>
          <w:spacing w:val="-5"/>
        </w:rPr>
        <w:t xml:space="preserve"> </w:t>
      </w:r>
      <w:r>
        <w:t>соответствии</w:t>
      </w:r>
      <w:r>
        <w:rPr>
          <w:spacing w:val="-5"/>
        </w:rPr>
        <w:t xml:space="preserve"> </w:t>
      </w:r>
      <w:r>
        <w:t>звукового</w:t>
      </w:r>
      <w:r>
        <w:rPr>
          <w:spacing w:val="-5"/>
        </w:rPr>
        <w:t xml:space="preserve"> </w:t>
      </w:r>
      <w:r>
        <w:t>и</w:t>
      </w:r>
      <w:r>
        <w:rPr>
          <w:spacing w:val="-5"/>
        </w:rPr>
        <w:t xml:space="preserve"> </w:t>
      </w:r>
      <w:r>
        <w:t>буквенного</w:t>
      </w:r>
      <w:r>
        <w:rPr>
          <w:spacing w:val="-5"/>
        </w:rPr>
        <w:t xml:space="preserve"> </w:t>
      </w:r>
      <w:r>
        <w:t xml:space="preserve">состава </w:t>
      </w:r>
      <w:r>
        <w:rPr>
          <w:spacing w:val="-2"/>
        </w:rPr>
        <w:t>слова;</w:t>
      </w:r>
    </w:p>
    <w:p w:rsidR="00BA5B76" w:rsidRDefault="005B46E7">
      <w:pPr>
        <w:pStyle w:val="a3"/>
        <w:spacing w:before="3"/>
        <w:ind w:left="1584"/>
        <w:jc w:val="left"/>
      </w:pPr>
      <w:r>
        <w:t>использовать</w:t>
      </w:r>
      <w:r>
        <w:rPr>
          <w:spacing w:val="69"/>
        </w:rPr>
        <w:t xml:space="preserve"> </w:t>
      </w:r>
      <w:r>
        <w:t>алфавит</w:t>
      </w:r>
      <w:r>
        <w:rPr>
          <w:spacing w:val="69"/>
        </w:rPr>
        <w:t xml:space="preserve"> </w:t>
      </w:r>
      <w:r>
        <w:t>для</w:t>
      </w:r>
      <w:r>
        <w:rPr>
          <w:spacing w:val="67"/>
        </w:rPr>
        <w:t xml:space="preserve"> </w:t>
      </w:r>
      <w:r>
        <w:t>самостоятельного</w:t>
      </w:r>
      <w:r>
        <w:rPr>
          <w:spacing w:val="70"/>
        </w:rPr>
        <w:t xml:space="preserve"> </w:t>
      </w:r>
      <w:r>
        <w:t>упорядочивания</w:t>
      </w:r>
      <w:r>
        <w:rPr>
          <w:spacing w:val="68"/>
        </w:rPr>
        <w:t xml:space="preserve"> </w:t>
      </w:r>
      <w:r>
        <w:rPr>
          <w:spacing w:val="-2"/>
        </w:rPr>
        <w:t>списка</w:t>
      </w:r>
    </w:p>
    <w:p w:rsidR="00BA5B76" w:rsidRDefault="00BA5B76">
      <w:pPr>
        <w:sectPr w:rsidR="00BA5B76">
          <w:headerReference w:type="default" r:id="rId11"/>
          <w:footerReference w:type="default" r:id="rId12"/>
          <w:pgSz w:w="11900" w:h="16850"/>
          <w:pgMar w:top="660" w:right="320" w:bottom="1540" w:left="860" w:header="424" w:footer="1349" w:gutter="0"/>
          <w:cols w:space="720"/>
        </w:sectPr>
      </w:pPr>
    </w:p>
    <w:p w:rsidR="00BA5B76" w:rsidRDefault="005B46E7">
      <w:pPr>
        <w:pStyle w:val="a3"/>
        <w:spacing w:before="50"/>
        <w:jc w:val="left"/>
      </w:pPr>
      <w:r>
        <w:rPr>
          <w:spacing w:val="-2"/>
        </w:rPr>
        <w:t>слов.</w:t>
      </w:r>
    </w:p>
    <w:p w:rsidR="00BA5B76" w:rsidRDefault="005B46E7">
      <w:pPr>
        <w:spacing w:before="101"/>
        <w:rPr>
          <w:sz w:val="28"/>
        </w:rPr>
      </w:pPr>
      <w:r>
        <w:br w:type="column"/>
      </w:r>
    </w:p>
    <w:p w:rsidR="00BA5B76" w:rsidRDefault="005B46E7">
      <w:pPr>
        <w:pStyle w:val="a3"/>
        <w:tabs>
          <w:tab w:val="left" w:pos="1108"/>
          <w:tab w:val="left" w:pos="1439"/>
          <w:tab w:val="left" w:pos="3280"/>
          <w:tab w:val="left" w:pos="3884"/>
          <w:tab w:val="left" w:pos="4730"/>
          <w:tab w:val="left" w:pos="6860"/>
        </w:tabs>
        <w:spacing w:before="1" w:line="276" w:lineRule="auto"/>
        <w:ind w:left="91" w:right="537"/>
        <w:jc w:val="left"/>
      </w:pPr>
      <w:r>
        <w:rPr>
          <w:spacing w:val="-2"/>
        </w:rPr>
        <w:t>Работа</w:t>
      </w:r>
      <w:r>
        <w:tab/>
      </w:r>
      <w:r>
        <w:rPr>
          <w:spacing w:val="-10"/>
        </w:rPr>
        <w:t>с</w:t>
      </w:r>
      <w:r>
        <w:tab/>
      </w:r>
      <w:r>
        <w:rPr>
          <w:spacing w:val="-2"/>
        </w:rPr>
        <w:t>информацией</w:t>
      </w:r>
      <w:r>
        <w:tab/>
      </w:r>
      <w:r>
        <w:rPr>
          <w:spacing w:val="-4"/>
        </w:rPr>
        <w:t>как</w:t>
      </w:r>
      <w:r>
        <w:tab/>
      </w:r>
      <w:r>
        <w:rPr>
          <w:spacing w:val="-2"/>
        </w:rPr>
        <w:t>часть</w:t>
      </w:r>
      <w:r>
        <w:tab/>
      </w:r>
      <w:r>
        <w:rPr>
          <w:spacing w:val="-2"/>
        </w:rPr>
        <w:t>познавательных</w:t>
      </w:r>
      <w:r>
        <w:tab/>
      </w:r>
      <w:r>
        <w:rPr>
          <w:spacing w:val="-2"/>
        </w:rPr>
        <w:t xml:space="preserve">универсальных </w:t>
      </w:r>
      <w:r>
        <w:t>учебных действий:</w:t>
      </w:r>
    </w:p>
    <w:p w:rsidR="00BA5B76" w:rsidRDefault="005B46E7">
      <w:pPr>
        <w:pStyle w:val="a3"/>
        <w:spacing w:line="320" w:lineRule="exact"/>
        <w:ind w:left="91"/>
        <w:jc w:val="left"/>
        <w:rPr>
          <w:spacing w:val="-2"/>
        </w:rPr>
      </w:pPr>
      <w:r>
        <w:t>выбирать</w:t>
      </w:r>
      <w:r>
        <w:rPr>
          <w:spacing w:val="8"/>
        </w:rPr>
        <w:t xml:space="preserve"> </w:t>
      </w:r>
      <w:r>
        <w:t>источник</w:t>
      </w:r>
      <w:r>
        <w:rPr>
          <w:spacing w:val="11"/>
        </w:rPr>
        <w:t xml:space="preserve"> </w:t>
      </w:r>
      <w:r>
        <w:t>получения</w:t>
      </w:r>
      <w:r>
        <w:rPr>
          <w:spacing w:val="13"/>
        </w:rPr>
        <w:t xml:space="preserve"> </w:t>
      </w:r>
      <w:r>
        <w:t>информации:</w:t>
      </w:r>
      <w:r>
        <w:rPr>
          <w:spacing w:val="14"/>
        </w:rPr>
        <w:t xml:space="preserve"> </w:t>
      </w:r>
      <w:r>
        <w:t>уточнять</w:t>
      </w:r>
      <w:r>
        <w:rPr>
          <w:spacing w:val="12"/>
        </w:rPr>
        <w:t xml:space="preserve"> </w:t>
      </w:r>
      <w:r>
        <w:t>написание</w:t>
      </w:r>
      <w:r>
        <w:rPr>
          <w:spacing w:val="14"/>
        </w:rPr>
        <w:t xml:space="preserve"> </w:t>
      </w:r>
      <w:r>
        <w:rPr>
          <w:spacing w:val="-2"/>
        </w:rPr>
        <w:t>слова</w:t>
      </w:r>
    </w:p>
    <w:p w:rsidR="00E41926" w:rsidRDefault="00E41926">
      <w:pPr>
        <w:pStyle w:val="a3"/>
        <w:spacing w:line="320" w:lineRule="exact"/>
        <w:ind w:left="91"/>
        <w:jc w:val="left"/>
        <w:rPr>
          <w:spacing w:val="-2"/>
        </w:rPr>
      </w:pPr>
    </w:p>
    <w:p w:rsidR="00E41926" w:rsidRDefault="00E41926">
      <w:pPr>
        <w:pStyle w:val="a3"/>
        <w:spacing w:line="320" w:lineRule="exact"/>
        <w:ind w:left="91"/>
        <w:jc w:val="left"/>
      </w:pPr>
    </w:p>
    <w:p w:rsidR="00BA5B76" w:rsidRDefault="00BA5B76">
      <w:pPr>
        <w:spacing w:line="320" w:lineRule="exact"/>
        <w:sectPr w:rsidR="00BA5B76">
          <w:type w:val="continuous"/>
          <w:pgSz w:w="11900" w:h="16850"/>
          <w:pgMar w:top="1060" w:right="320" w:bottom="1200" w:left="860" w:header="424" w:footer="1349" w:gutter="0"/>
          <w:cols w:num="2" w:space="720" w:equalWidth="0">
            <w:col w:w="1454" w:space="40"/>
            <w:col w:w="9226"/>
          </w:cols>
        </w:sectPr>
      </w:pPr>
    </w:p>
    <w:p w:rsidR="00BA5B76" w:rsidRDefault="005B46E7">
      <w:pPr>
        <w:pStyle w:val="a3"/>
        <w:spacing w:before="49" w:line="276" w:lineRule="auto"/>
        <w:jc w:val="left"/>
      </w:pPr>
      <w:r>
        <w:t>по</w:t>
      </w:r>
      <w:r>
        <w:rPr>
          <w:spacing w:val="80"/>
        </w:rPr>
        <w:t xml:space="preserve"> </w:t>
      </w:r>
      <w:r>
        <w:t>орфографическому</w:t>
      </w:r>
      <w:r>
        <w:rPr>
          <w:spacing w:val="80"/>
        </w:rPr>
        <w:t xml:space="preserve"> </w:t>
      </w:r>
      <w:r>
        <w:t>словарику</w:t>
      </w:r>
      <w:r>
        <w:rPr>
          <w:spacing w:val="80"/>
        </w:rPr>
        <w:t xml:space="preserve"> </w:t>
      </w:r>
      <w:r>
        <w:t>учебника;</w:t>
      </w:r>
      <w:r>
        <w:rPr>
          <w:spacing w:val="80"/>
        </w:rPr>
        <w:t xml:space="preserve"> </w:t>
      </w:r>
      <w:r>
        <w:t>место</w:t>
      </w:r>
      <w:r>
        <w:rPr>
          <w:spacing w:val="80"/>
        </w:rPr>
        <w:t xml:space="preserve"> </w:t>
      </w:r>
      <w:r>
        <w:t>ударения</w:t>
      </w:r>
      <w:r>
        <w:rPr>
          <w:spacing w:val="80"/>
        </w:rPr>
        <w:t xml:space="preserve"> </w:t>
      </w:r>
      <w:r>
        <w:t>в</w:t>
      </w:r>
      <w:r>
        <w:rPr>
          <w:spacing w:val="80"/>
        </w:rPr>
        <w:t xml:space="preserve"> </w:t>
      </w:r>
      <w:r>
        <w:t>слове</w:t>
      </w:r>
      <w:r>
        <w:rPr>
          <w:spacing w:val="80"/>
        </w:rPr>
        <w:t xml:space="preserve"> </w:t>
      </w:r>
      <w:r>
        <w:t>по</w:t>
      </w:r>
      <w:r>
        <w:rPr>
          <w:spacing w:val="40"/>
        </w:rPr>
        <w:t xml:space="preserve"> </w:t>
      </w:r>
      <w:r>
        <w:t>перечню слов, отрабатываемых в учебнике;</w:t>
      </w:r>
    </w:p>
    <w:p w:rsidR="00BA5B76" w:rsidRDefault="005B46E7">
      <w:pPr>
        <w:pStyle w:val="a3"/>
        <w:spacing w:before="3" w:line="276" w:lineRule="auto"/>
        <w:ind w:firstLine="738"/>
        <w:jc w:val="left"/>
      </w:pPr>
      <w:r>
        <w:t>анализировать</w:t>
      </w:r>
      <w:r>
        <w:rPr>
          <w:spacing w:val="33"/>
        </w:rPr>
        <w:t xml:space="preserve"> </w:t>
      </w:r>
      <w:r>
        <w:t>графическую</w:t>
      </w:r>
      <w:r>
        <w:rPr>
          <w:spacing w:val="33"/>
        </w:rPr>
        <w:t xml:space="preserve"> </w:t>
      </w:r>
      <w:r>
        <w:t>информацию</w:t>
      </w:r>
      <w:r>
        <w:rPr>
          <w:spacing w:val="39"/>
        </w:rPr>
        <w:t xml:space="preserve"> </w:t>
      </w:r>
      <w:r>
        <w:t>-</w:t>
      </w:r>
      <w:r>
        <w:rPr>
          <w:spacing w:val="34"/>
        </w:rPr>
        <w:t xml:space="preserve"> </w:t>
      </w:r>
      <w:r>
        <w:t>модели</w:t>
      </w:r>
      <w:r>
        <w:rPr>
          <w:spacing w:val="34"/>
        </w:rPr>
        <w:t xml:space="preserve"> </w:t>
      </w:r>
      <w:r>
        <w:t>звукового</w:t>
      </w:r>
      <w:r>
        <w:rPr>
          <w:spacing w:val="33"/>
        </w:rPr>
        <w:t xml:space="preserve"> </w:t>
      </w:r>
      <w:r>
        <w:t xml:space="preserve">состава </w:t>
      </w:r>
      <w:r>
        <w:rPr>
          <w:spacing w:val="-2"/>
        </w:rPr>
        <w:t>слова;</w:t>
      </w:r>
    </w:p>
    <w:p w:rsidR="00BA5B76" w:rsidRDefault="005B46E7">
      <w:pPr>
        <w:pStyle w:val="a3"/>
        <w:spacing w:before="5"/>
        <w:ind w:left="1584"/>
        <w:jc w:val="left"/>
      </w:pPr>
      <w:r>
        <w:t>самостоятельно</w:t>
      </w:r>
      <w:r>
        <w:rPr>
          <w:spacing w:val="-7"/>
        </w:rPr>
        <w:t xml:space="preserve"> </w:t>
      </w:r>
      <w:r>
        <w:t>создавать</w:t>
      </w:r>
      <w:r>
        <w:rPr>
          <w:spacing w:val="-7"/>
        </w:rPr>
        <w:t xml:space="preserve"> </w:t>
      </w:r>
      <w:r>
        <w:t>модели</w:t>
      </w:r>
      <w:r>
        <w:rPr>
          <w:spacing w:val="-5"/>
        </w:rPr>
        <w:t xml:space="preserve"> </w:t>
      </w:r>
      <w:r>
        <w:t>звукового</w:t>
      </w:r>
      <w:r>
        <w:rPr>
          <w:spacing w:val="-5"/>
        </w:rPr>
        <w:t xml:space="preserve"> </w:t>
      </w:r>
      <w:r>
        <w:t>состава</w:t>
      </w:r>
      <w:r>
        <w:rPr>
          <w:spacing w:val="-5"/>
        </w:rPr>
        <w:t xml:space="preserve"> </w:t>
      </w:r>
      <w:r>
        <w:rPr>
          <w:spacing w:val="-2"/>
        </w:rPr>
        <w:t>слова.</w:t>
      </w:r>
    </w:p>
    <w:p w:rsidR="00BA5B76" w:rsidRDefault="005B46E7">
      <w:pPr>
        <w:pStyle w:val="a3"/>
        <w:spacing w:before="52" w:line="276" w:lineRule="auto"/>
        <w:ind w:left="1606" w:hanging="760"/>
        <w:jc w:val="left"/>
      </w:pPr>
      <w:r>
        <w:t>Общение как часть коммуникативных универсальных учебных действий: воспринимать</w:t>
      </w:r>
      <w:r>
        <w:rPr>
          <w:spacing w:val="22"/>
        </w:rPr>
        <w:t xml:space="preserve"> </w:t>
      </w:r>
      <w:r>
        <w:t>суждения, выражать эмоции</w:t>
      </w:r>
      <w:r>
        <w:rPr>
          <w:spacing w:val="22"/>
        </w:rPr>
        <w:t xml:space="preserve"> </w:t>
      </w:r>
      <w:r>
        <w:t>в соответствии с целями и</w:t>
      </w:r>
    </w:p>
    <w:p w:rsidR="00BA5B76" w:rsidRDefault="005B46E7">
      <w:pPr>
        <w:pStyle w:val="a3"/>
        <w:spacing w:before="1"/>
        <w:jc w:val="left"/>
      </w:pPr>
      <w:r>
        <w:t>условиями</w:t>
      </w:r>
      <w:r>
        <w:rPr>
          <w:spacing w:val="-4"/>
        </w:rPr>
        <w:t xml:space="preserve"> </w:t>
      </w:r>
      <w:r>
        <w:t>общения</w:t>
      </w:r>
      <w:r>
        <w:rPr>
          <w:spacing w:val="-5"/>
        </w:rPr>
        <w:t xml:space="preserve"> </w:t>
      </w:r>
      <w:r>
        <w:t>в</w:t>
      </w:r>
      <w:r>
        <w:rPr>
          <w:spacing w:val="-5"/>
        </w:rPr>
        <w:t xml:space="preserve"> </w:t>
      </w:r>
      <w:r>
        <w:t>знакомой</w:t>
      </w:r>
      <w:r>
        <w:rPr>
          <w:spacing w:val="-3"/>
        </w:rPr>
        <w:t xml:space="preserve"> </w:t>
      </w:r>
      <w:r>
        <w:rPr>
          <w:spacing w:val="-2"/>
        </w:rPr>
        <w:t>среде;</w:t>
      </w:r>
    </w:p>
    <w:p w:rsidR="00BA5B76" w:rsidRDefault="005B46E7">
      <w:pPr>
        <w:pStyle w:val="a3"/>
        <w:tabs>
          <w:tab w:val="left" w:pos="3029"/>
          <w:tab w:val="left" w:pos="4907"/>
          <w:tab w:val="left" w:pos="6432"/>
          <w:tab w:val="left" w:pos="6782"/>
          <w:tab w:val="left" w:pos="8560"/>
          <w:tab w:val="left" w:pos="10048"/>
        </w:tabs>
        <w:spacing w:before="52" w:line="276" w:lineRule="auto"/>
        <w:ind w:right="536" w:firstLine="759"/>
        <w:jc w:val="left"/>
      </w:pP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собеседнику,</w:t>
      </w:r>
      <w:r>
        <w:tab/>
      </w:r>
      <w:r>
        <w:rPr>
          <w:spacing w:val="-2"/>
        </w:rPr>
        <w:t>соблюдать</w:t>
      </w:r>
      <w:r>
        <w:tab/>
      </w:r>
      <w:r>
        <w:rPr>
          <w:spacing w:val="-10"/>
        </w:rPr>
        <w:t xml:space="preserve">в </w:t>
      </w:r>
      <w:r>
        <w:t>процессе общения нормы речевого этикета;</w:t>
      </w:r>
    </w:p>
    <w:p w:rsidR="00BA5B76" w:rsidRDefault="005B46E7">
      <w:pPr>
        <w:pStyle w:val="a3"/>
        <w:spacing w:before="5" w:line="278" w:lineRule="auto"/>
        <w:ind w:left="1606" w:right="4550"/>
        <w:jc w:val="left"/>
      </w:pPr>
      <w:r>
        <w:t>соблюдать</w:t>
      </w:r>
      <w:r>
        <w:rPr>
          <w:spacing w:val="-14"/>
        </w:rPr>
        <w:t xml:space="preserve"> </w:t>
      </w:r>
      <w:r>
        <w:t>правила</w:t>
      </w:r>
      <w:r>
        <w:rPr>
          <w:spacing w:val="-13"/>
        </w:rPr>
        <w:t xml:space="preserve"> </w:t>
      </w:r>
      <w:r>
        <w:t>ведения</w:t>
      </w:r>
      <w:r>
        <w:rPr>
          <w:spacing w:val="-16"/>
        </w:rPr>
        <w:t xml:space="preserve"> </w:t>
      </w:r>
      <w:r>
        <w:t>диалога; воспринимать разные точки зрения;</w:t>
      </w:r>
    </w:p>
    <w:p w:rsidR="00BA5B76" w:rsidRDefault="005B46E7" w:rsidP="00A327BC">
      <w:pPr>
        <w:pStyle w:val="a3"/>
        <w:spacing w:before="3" w:line="276" w:lineRule="auto"/>
        <w:ind w:firstLine="759"/>
        <w:jc w:val="left"/>
      </w:pPr>
      <w:r>
        <w:t>в</w:t>
      </w:r>
      <w:r>
        <w:rPr>
          <w:spacing w:val="80"/>
        </w:rPr>
        <w:t xml:space="preserve"> </w:t>
      </w:r>
      <w:r>
        <w:t>процессе</w:t>
      </w:r>
      <w:r>
        <w:rPr>
          <w:spacing w:val="80"/>
        </w:rPr>
        <w:t xml:space="preserve"> </w:t>
      </w:r>
      <w:r>
        <w:t>учебного</w:t>
      </w:r>
      <w:r>
        <w:rPr>
          <w:spacing w:val="80"/>
        </w:rPr>
        <w:t xml:space="preserve"> </w:t>
      </w:r>
      <w:r>
        <w:t>диалога</w:t>
      </w:r>
      <w:r>
        <w:rPr>
          <w:spacing w:val="80"/>
        </w:rPr>
        <w:t xml:space="preserve"> </w:t>
      </w:r>
      <w:r>
        <w:t>отвечать</w:t>
      </w:r>
      <w:r>
        <w:rPr>
          <w:spacing w:val="80"/>
        </w:rPr>
        <w:t xml:space="preserve"> </w:t>
      </w:r>
      <w:r>
        <w:t>на</w:t>
      </w:r>
      <w:r>
        <w:rPr>
          <w:spacing w:val="80"/>
        </w:rPr>
        <w:t xml:space="preserve"> </w:t>
      </w:r>
      <w:r>
        <w:t>вопросы</w:t>
      </w:r>
      <w:r>
        <w:rPr>
          <w:spacing w:val="80"/>
        </w:rPr>
        <w:t xml:space="preserve"> </w:t>
      </w:r>
      <w:r>
        <w:t>по</w:t>
      </w:r>
      <w:r>
        <w:rPr>
          <w:spacing w:val="80"/>
        </w:rPr>
        <w:t xml:space="preserve"> </w:t>
      </w:r>
      <w:r>
        <w:t xml:space="preserve">изученному </w:t>
      </w:r>
      <w:r>
        <w:rPr>
          <w:spacing w:val="-2"/>
        </w:rPr>
        <w:t>материалу;</w:t>
      </w:r>
    </w:p>
    <w:p w:rsidR="00BA5B76" w:rsidRDefault="005B46E7">
      <w:pPr>
        <w:pStyle w:val="a3"/>
        <w:spacing w:before="1" w:line="278" w:lineRule="auto"/>
        <w:ind w:right="538" w:firstLine="759"/>
      </w:pPr>
      <w:r>
        <w:t>строить устное речевое высказывание об обозначении звуков буквами; о звуковом и буквенном составе слова.</w:t>
      </w:r>
    </w:p>
    <w:p w:rsidR="00BA5B76" w:rsidRDefault="005B46E7">
      <w:pPr>
        <w:pStyle w:val="a3"/>
        <w:spacing w:line="276" w:lineRule="auto"/>
        <w:ind w:left="1606" w:right="539" w:hanging="760"/>
      </w:pPr>
      <w:r>
        <w:t>Самоорганизация как часть регулятивных универсальных учебных действий: определять</w:t>
      </w:r>
      <w:r>
        <w:rPr>
          <w:spacing w:val="55"/>
          <w:w w:val="150"/>
        </w:rPr>
        <w:t xml:space="preserve"> </w:t>
      </w:r>
      <w:r>
        <w:t>последовательность</w:t>
      </w:r>
      <w:r>
        <w:rPr>
          <w:spacing w:val="58"/>
          <w:w w:val="150"/>
        </w:rPr>
        <w:t xml:space="preserve"> </w:t>
      </w:r>
      <w:r>
        <w:t>учебных</w:t>
      </w:r>
      <w:r>
        <w:rPr>
          <w:spacing w:val="60"/>
          <w:w w:val="150"/>
        </w:rPr>
        <w:t xml:space="preserve"> </w:t>
      </w:r>
      <w:r>
        <w:t>операций</w:t>
      </w:r>
      <w:r>
        <w:rPr>
          <w:spacing w:val="60"/>
          <w:w w:val="150"/>
        </w:rPr>
        <w:t xml:space="preserve"> </w:t>
      </w:r>
      <w:r>
        <w:t>при</w:t>
      </w:r>
      <w:r>
        <w:rPr>
          <w:spacing w:val="59"/>
          <w:w w:val="150"/>
        </w:rPr>
        <w:t xml:space="preserve"> </w:t>
      </w:r>
      <w:r>
        <w:rPr>
          <w:spacing w:val="-2"/>
        </w:rPr>
        <w:t>проведении</w:t>
      </w:r>
    </w:p>
    <w:p w:rsidR="00BA5B76" w:rsidRDefault="005B46E7">
      <w:pPr>
        <w:pStyle w:val="a3"/>
      </w:pPr>
      <w:r>
        <w:t>звукового</w:t>
      </w:r>
      <w:r>
        <w:rPr>
          <w:spacing w:val="-3"/>
        </w:rPr>
        <w:t xml:space="preserve"> </w:t>
      </w:r>
      <w:r>
        <w:t>анализа</w:t>
      </w:r>
      <w:r>
        <w:rPr>
          <w:spacing w:val="-3"/>
        </w:rPr>
        <w:t xml:space="preserve"> </w:t>
      </w:r>
      <w:r>
        <w:rPr>
          <w:spacing w:val="-2"/>
        </w:rPr>
        <w:t>слова;</w:t>
      </w:r>
    </w:p>
    <w:p w:rsidR="00BA5B76" w:rsidRDefault="005B46E7">
      <w:pPr>
        <w:pStyle w:val="a3"/>
        <w:spacing w:before="51" w:line="278" w:lineRule="auto"/>
        <w:ind w:left="1606" w:right="538"/>
      </w:pPr>
      <w:r>
        <w:t>определять последовательность учебных операций при списывании; удерживать</w:t>
      </w:r>
      <w:r>
        <w:rPr>
          <w:spacing w:val="53"/>
        </w:rPr>
        <w:t xml:space="preserve"> </w:t>
      </w:r>
      <w:r>
        <w:t>учебную</w:t>
      </w:r>
      <w:r>
        <w:rPr>
          <w:spacing w:val="54"/>
        </w:rPr>
        <w:t xml:space="preserve"> </w:t>
      </w:r>
      <w:r>
        <w:t>задачу</w:t>
      </w:r>
      <w:r>
        <w:rPr>
          <w:spacing w:val="51"/>
        </w:rPr>
        <w:t xml:space="preserve"> </w:t>
      </w:r>
      <w:r>
        <w:t>при</w:t>
      </w:r>
      <w:r>
        <w:rPr>
          <w:spacing w:val="53"/>
        </w:rPr>
        <w:t xml:space="preserve"> </w:t>
      </w:r>
      <w:r>
        <w:t>проведении</w:t>
      </w:r>
      <w:r>
        <w:rPr>
          <w:spacing w:val="55"/>
        </w:rPr>
        <w:t xml:space="preserve"> </w:t>
      </w:r>
      <w:r>
        <w:t>звукового</w:t>
      </w:r>
      <w:r>
        <w:rPr>
          <w:spacing w:val="55"/>
        </w:rPr>
        <w:t xml:space="preserve"> </w:t>
      </w:r>
      <w:r>
        <w:t>анализа,</w:t>
      </w:r>
      <w:r>
        <w:rPr>
          <w:spacing w:val="53"/>
        </w:rPr>
        <w:t xml:space="preserve"> </w:t>
      </w:r>
      <w:r>
        <w:rPr>
          <w:spacing w:val="-5"/>
        </w:rPr>
        <w:t>при</w:t>
      </w:r>
    </w:p>
    <w:p w:rsidR="00BA5B76" w:rsidRDefault="005B46E7">
      <w:pPr>
        <w:pStyle w:val="a3"/>
        <w:spacing w:line="276" w:lineRule="auto"/>
        <w:ind w:right="533"/>
      </w:pPr>
      <w:r>
        <w:t xml:space="preserve">обозначении звуков буквами, при списывании текста, при письме под диктовку: применять отрабатываемый способ действия, соотносить цель и </w:t>
      </w:r>
      <w:r>
        <w:rPr>
          <w:spacing w:val="-2"/>
        </w:rPr>
        <w:t>результат.</w:t>
      </w:r>
    </w:p>
    <w:p w:rsidR="00BA5B76" w:rsidRDefault="005B46E7">
      <w:pPr>
        <w:pStyle w:val="a3"/>
        <w:spacing w:before="3" w:line="276" w:lineRule="auto"/>
        <w:ind w:left="1606" w:right="538" w:hanging="760"/>
      </w:pPr>
      <w:r>
        <w:t>Самоконтроль как часть регулятивных универсальных учебных действий: находить</w:t>
      </w:r>
      <w:r>
        <w:rPr>
          <w:spacing w:val="-9"/>
        </w:rPr>
        <w:t xml:space="preserve"> </w:t>
      </w:r>
      <w:r>
        <w:t>ошибку,</w:t>
      </w:r>
      <w:r>
        <w:rPr>
          <w:spacing w:val="-9"/>
        </w:rPr>
        <w:t xml:space="preserve"> </w:t>
      </w:r>
      <w:r>
        <w:t>допущенную</w:t>
      </w:r>
      <w:r>
        <w:rPr>
          <w:spacing w:val="-9"/>
        </w:rPr>
        <w:t xml:space="preserve"> </w:t>
      </w:r>
      <w:r>
        <w:t>при</w:t>
      </w:r>
      <w:r>
        <w:rPr>
          <w:spacing w:val="-7"/>
        </w:rPr>
        <w:t xml:space="preserve"> </w:t>
      </w:r>
      <w:r>
        <w:t>проведении</w:t>
      </w:r>
      <w:r>
        <w:rPr>
          <w:spacing w:val="-8"/>
        </w:rPr>
        <w:t xml:space="preserve"> </w:t>
      </w:r>
      <w:r>
        <w:t>звукового</w:t>
      </w:r>
      <w:r>
        <w:rPr>
          <w:spacing w:val="-7"/>
        </w:rPr>
        <w:t xml:space="preserve"> </w:t>
      </w:r>
      <w:r>
        <w:t>анализа,</w:t>
      </w:r>
      <w:r>
        <w:rPr>
          <w:spacing w:val="-8"/>
        </w:rPr>
        <w:t xml:space="preserve"> </w:t>
      </w:r>
      <w:r>
        <w:rPr>
          <w:spacing w:val="-5"/>
        </w:rPr>
        <w:t>при</w:t>
      </w:r>
    </w:p>
    <w:p w:rsidR="00BA5B76" w:rsidRDefault="005B46E7">
      <w:pPr>
        <w:pStyle w:val="a3"/>
        <w:spacing w:line="276" w:lineRule="auto"/>
        <w:ind w:right="537"/>
      </w:pPr>
      <w:r>
        <w:t>письме под диктовку или списывании слов, предложений, с использованием указаний педагога о наличии ошибки;</w:t>
      </w:r>
    </w:p>
    <w:p w:rsidR="00BA5B76" w:rsidRDefault="005B46E7">
      <w:pPr>
        <w:pStyle w:val="a3"/>
        <w:spacing w:before="3" w:line="276" w:lineRule="auto"/>
        <w:ind w:right="538" w:firstLine="759"/>
      </w:pPr>
      <w:r>
        <w:t xml:space="preserve">оценивать правильность написания букв, соединений букв, слов, </w:t>
      </w:r>
      <w:r>
        <w:rPr>
          <w:spacing w:val="-2"/>
        </w:rPr>
        <w:t>предложений.</w:t>
      </w:r>
    </w:p>
    <w:p w:rsidR="00BA5B76" w:rsidRDefault="005B46E7">
      <w:pPr>
        <w:pStyle w:val="a3"/>
        <w:spacing w:before="2"/>
      </w:pPr>
      <w:r>
        <w:t>Совместная</w:t>
      </w:r>
      <w:r>
        <w:rPr>
          <w:spacing w:val="-6"/>
        </w:rPr>
        <w:t xml:space="preserve"> </w:t>
      </w:r>
      <w:r>
        <w:rPr>
          <w:spacing w:val="-2"/>
        </w:rPr>
        <w:t>деятельность:</w:t>
      </w:r>
    </w:p>
    <w:p w:rsidR="00BA5B76" w:rsidRDefault="005B46E7">
      <w:pPr>
        <w:pStyle w:val="a3"/>
        <w:spacing w:before="50" w:line="276" w:lineRule="auto"/>
        <w:ind w:right="536" w:firstLine="759"/>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A5B76" w:rsidRDefault="005B46E7">
      <w:pPr>
        <w:pStyle w:val="a3"/>
        <w:spacing w:before="4"/>
        <w:ind w:left="1584"/>
        <w:jc w:val="left"/>
      </w:pPr>
      <w:r>
        <w:t>ответственно</w:t>
      </w:r>
      <w:r>
        <w:rPr>
          <w:spacing w:val="-5"/>
        </w:rPr>
        <w:t xml:space="preserve"> </w:t>
      </w:r>
      <w:r>
        <w:t>выполнять</w:t>
      </w:r>
      <w:r>
        <w:rPr>
          <w:spacing w:val="-4"/>
        </w:rPr>
        <w:t xml:space="preserve"> </w:t>
      </w:r>
      <w:r>
        <w:t>свою</w:t>
      </w:r>
      <w:r>
        <w:rPr>
          <w:spacing w:val="-4"/>
        </w:rPr>
        <w:t xml:space="preserve"> </w:t>
      </w:r>
      <w:r>
        <w:t>часть</w:t>
      </w:r>
      <w:r>
        <w:rPr>
          <w:spacing w:val="-4"/>
        </w:rPr>
        <w:t xml:space="preserve"> </w:t>
      </w:r>
      <w:r>
        <w:rPr>
          <w:spacing w:val="-2"/>
        </w:rPr>
        <w:t>работы.</w:t>
      </w:r>
    </w:p>
    <w:p w:rsidR="00BA5B76" w:rsidRPr="004B2FED" w:rsidRDefault="005B46E7">
      <w:pPr>
        <w:spacing w:before="52"/>
        <w:ind w:left="1584"/>
        <w:rPr>
          <w:b/>
          <w:i/>
          <w:sz w:val="28"/>
        </w:rPr>
      </w:pPr>
      <w:r w:rsidRPr="004B2FED">
        <w:rPr>
          <w:b/>
          <w:i/>
          <w:sz w:val="28"/>
        </w:rPr>
        <w:t>Содержание</w:t>
      </w:r>
      <w:r w:rsidRPr="004B2FED">
        <w:rPr>
          <w:b/>
          <w:i/>
          <w:spacing w:val="-7"/>
          <w:sz w:val="28"/>
        </w:rPr>
        <w:t xml:space="preserve"> </w:t>
      </w:r>
      <w:r w:rsidRPr="004B2FED">
        <w:rPr>
          <w:b/>
          <w:i/>
          <w:sz w:val="28"/>
        </w:rPr>
        <w:t>обучения</w:t>
      </w:r>
      <w:r w:rsidRPr="004B2FED">
        <w:rPr>
          <w:b/>
          <w:i/>
          <w:spacing w:val="-4"/>
          <w:sz w:val="28"/>
        </w:rPr>
        <w:t xml:space="preserve"> </w:t>
      </w:r>
      <w:r w:rsidRPr="004B2FED">
        <w:rPr>
          <w:b/>
          <w:i/>
          <w:sz w:val="28"/>
        </w:rPr>
        <w:t>во</w:t>
      </w:r>
      <w:r w:rsidRPr="004B2FED">
        <w:rPr>
          <w:b/>
          <w:i/>
          <w:spacing w:val="-6"/>
          <w:sz w:val="28"/>
        </w:rPr>
        <w:t xml:space="preserve"> </w:t>
      </w:r>
      <w:r w:rsidRPr="004B2FED">
        <w:rPr>
          <w:b/>
          <w:i/>
          <w:sz w:val="28"/>
        </w:rPr>
        <w:t>2</w:t>
      </w:r>
      <w:r w:rsidRPr="004B2FED">
        <w:rPr>
          <w:b/>
          <w:i/>
          <w:spacing w:val="-4"/>
          <w:sz w:val="28"/>
        </w:rPr>
        <w:t xml:space="preserve"> </w:t>
      </w:r>
      <w:r w:rsidRPr="004B2FED">
        <w:rPr>
          <w:b/>
          <w:i/>
          <w:spacing w:val="-2"/>
          <w:sz w:val="28"/>
        </w:rPr>
        <w:t>классе.</w:t>
      </w:r>
    </w:p>
    <w:p w:rsidR="00BA5B76" w:rsidRDefault="005B46E7">
      <w:pPr>
        <w:pStyle w:val="a3"/>
        <w:spacing w:before="47"/>
        <w:ind w:left="1584"/>
        <w:jc w:val="left"/>
      </w:pPr>
      <w:r>
        <w:t>Общие</w:t>
      </w:r>
      <w:r>
        <w:rPr>
          <w:spacing w:val="-3"/>
        </w:rPr>
        <w:t xml:space="preserve"> </w:t>
      </w:r>
      <w:r>
        <w:t>сведения</w:t>
      </w:r>
      <w:r>
        <w:rPr>
          <w:spacing w:val="-3"/>
        </w:rPr>
        <w:t xml:space="preserve"> </w:t>
      </w:r>
      <w:r>
        <w:t>о</w:t>
      </w:r>
      <w:r>
        <w:rPr>
          <w:spacing w:val="-3"/>
        </w:rPr>
        <w:t xml:space="preserve"> </w:t>
      </w:r>
      <w:r>
        <w:rPr>
          <w:spacing w:val="-2"/>
        </w:rPr>
        <w:t>языке.</w:t>
      </w:r>
    </w:p>
    <w:p w:rsidR="00BA5B76" w:rsidRDefault="005B46E7">
      <w:pPr>
        <w:pStyle w:val="a3"/>
        <w:spacing w:before="50" w:line="276" w:lineRule="auto"/>
        <w:ind w:right="533" w:firstLine="738"/>
      </w:pPr>
      <w:r>
        <w:t>Язык как основное средство человеческого общения и явление национальной культуры. Первоначальные представления о многообразии языкового</w:t>
      </w:r>
      <w:r>
        <w:rPr>
          <w:spacing w:val="-12"/>
        </w:rPr>
        <w:t xml:space="preserve"> </w:t>
      </w:r>
      <w:r>
        <w:t>пространства</w:t>
      </w:r>
      <w:r>
        <w:rPr>
          <w:spacing w:val="-14"/>
        </w:rPr>
        <w:t xml:space="preserve"> </w:t>
      </w:r>
      <w:r>
        <w:t>России</w:t>
      </w:r>
      <w:r>
        <w:rPr>
          <w:spacing w:val="-12"/>
        </w:rPr>
        <w:t xml:space="preserve"> </w:t>
      </w:r>
      <w:r>
        <w:t>и</w:t>
      </w:r>
      <w:r>
        <w:rPr>
          <w:spacing w:val="-13"/>
        </w:rPr>
        <w:t xml:space="preserve"> </w:t>
      </w:r>
      <w:r>
        <w:t>мира.</w:t>
      </w:r>
      <w:r>
        <w:rPr>
          <w:spacing w:val="-16"/>
        </w:rPr>
        <w:t xml:space="preserve"> </w:t>
      </w:r>
      <w:r>
        <w:t>Методы</w:t>
      </w:r>
      <w:r>
        <w:rPr>
          <w:spacing w:val="-13"/>
        </w:rPr>
        <w:t xml:space="preserve"> </w:t>
      </w:r>
      <w:r>
        <w:t>познания</w:t>
      </w:r>
      <w:r>
        <w:rPr>
          <w:spacing w:val="-12"/>
        </w:rPr>
        <w:t xml:space="preserve"> </w:t>
      </w:r>
      <w:r>
        <w:t>языка:</w:t>
      </w:r>
      <w:r>
        <w:rPr>
          <w:spacing w:val="-12"/>
        </w:rPr>
        <w:t xml:space="preserve"> </w:t>
      </w:r>
      <w:r>
        <w:t xml:space="preserve">наблюдение, </w:t>
      </w:r>
      <w:r>
        <w:rPr>
          <w:spacing w:val="-2"/>
        </w:rPr>
        <w:t>анализ.</w:t>
      </w:r>
    </w:p>
    <w:p w:rsidR="00BA5B76" w:rsidRDefault="005B46E7">
      <w:pPr>
        <w:pStyle w:val="a3"/>
        <w:spacing w:before="3"/>
        <w:ind w:left="1584"/>
      </w:pPr>
      <w:r>
        <w:t>Фонетика</w:t>
      </w:r>
      <w:r>
        <w:rPr>
          <w:spacing w:val="-4"/>
        </w:rPr>
        <w:t xml:space="preserve"> </w:t>
      </w:r>
      <w:r>
        <w:t>и</w:t>
      </w:r>
      <w:r>
        <w:rPr>
          <w:spacing w:val="-2"/>
        </w:rPr>
        <w:t xml:space="preserve"> графика.</w:t>
      </w:r>
    </w:p>
    <w:p w:rsidR="00BA5B76" w:rsidRDefault="005B46E7">
      <w:pPr>
        <w:pStyle w:val="a3"/>
        <w:spacing w:before="48" w:line="276" w:lineRule="auto"/>
        <w:ind w:right="530" w:firstLine="738"/>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w:t>
      </w:r>
      <w:r>
        <w:rPr>
          <w:spacing w:val="17"/>
        </w:rPr>
        <w:t xml:space="preserve"> </w:t>
      </w:r>
      <w:r>
        <w:t>письме</w:t>
      </w:r>
      <w:r>
        <w:rPr>
          <w:spacing w:val="22"/>
        </w:rPr>
        <w:t xml:space="preserve"> </w:t>
      </w:r>
      <w:r>
        <w:t>твёрдости</w:t>
      </w:r>
      <w:r>
        <w:rPr>
          <w:spacing w:val="22"/>
        </w:rPr>
        <w:t xml:space="preserve"> </w:t>
      </w:r>
      <w:r>
        <w:t>и</w:t>
      </w:r>
      <w:r>
        <w:rPr>
          <w:spacing w:val="21"/>
        </w:rPr>
        <w:t xml:space="preserve"> </w:t>
      </w:r>
      <w:r>
        <w:t>мягкости</w:t>
      </w:r>
      <w:r>
        <w:rPr>
          <w:spacing w:val="20"/>
        </w:rPr>
        <w:t xml:space="preserve"> </w:t>
      </w:r>
      <w:r>
        <w:t>согласных</w:t>
      </w:r>
      <w:r>
        <w:rPr>
          <w:spacing w:val="22"/>
        </w:rPr>
        <w:t xml:space="preserve"> </w:t>
      </w:r>
      <w:r>
        <w:t>звуков,</w:t>
      </w:r>
      <w:r>
        <w:rPr>
          <w:spacing w:val="21"/>
        </w:rPr>
        <w:t xml:space="preserve"> </w:t>
      </w:r>
      <w:r>
        <w:t>функции</w:t>
      </w:r>
      <w:r>
        <w:rPr>
          <w:spacing w:val="19"/>
        </w:rPr>
        <w:t xml:space="preserve"> </w:t>
      </w:r>
      <w:r>
        <w:t>букв</w:t>
      </w:r>
      <w:r>
        <w:rPr>
          <w:spacing w:val="22"/>
        </w:rPr>
        <w:t xml:space="preserve"> </w:t>
      </w:r>
      <w:r>
        <w:t>«е»,</w:t>
      </w:r>
      <w:r>
        <w:rPr>
          <w:spacing w:val="22"/>
        </w:rPr>
        <w:t xml:space="preserve"> </w:t>
      </w:r>
      <w:r>
        <w:rPr>
          <w:spacing w:val="-4"/>
        </w:rPr>
        <w:t>«ё»,</w:t>
      </w:r>
    </w:p>
    <w:p w:rsidR="00BA5B76" w:rsidRDefault="005B46E7">
      <w:pPr>
        <w:pStyle w:val="a3"/>
        <w:spacing w:line="319" w:lineRule="exact"/>
      </w:pPr>
      <w:r>
        <w:t>«ю»,</w:t>
      </w:r>
      <w:r>
        <w:rPr>
          <w:spacing w:val="-4"/>
        </w:rPr>
        <w:t xml:space="preserve"> </w:t>
      </w:r>
      <w:r>
        <w:t>«я»</w:t>
      </w:r>
      <w:r>
        <w:rPr>
          <w:spacing w:val="-5"/>
        </w:rPr>
        <w:t xml:space="preserve"> </w:t>
      </w:r>
      <w:r>
        <w:t>(повторение</w:t>
      </w:r>
      <w:r>
        <w:rPr>
          <w:spacing w:val="-3"/>
        </w:rPr>
        <w:t xml:space="preserve"> </w:t>
      </w:r>
      <w:r>
        <w:t>изученного</w:t>
      </w:r>
      <w:r>
        <w:rPr>
          <w:spacing w:val="-2"/>
        </w:rPr>
        <w:t xml:space="preserve"> </w:t>
      </w:r>
      <w:r>
        <w:t>в</w:t>
      </w:r>
      <w:r>
        <w:rPr>
          <w:spacing w:val="-8"/>
        </w:rPr>
        <w:t xml:space="preserve"> </w:t>
      </w:r>
      <w:r>
        <w:t>1</w:t>
      </w:r>
      <w:r>
        <w:rPr>
          <w:spacing w:val="-3"/>
        </w:rPr>
        <w:t xml:space="preserve"> </w:t>
      </w:r>
      <w:r>
        <w:rPr>
          <w:spacing w:val="-2"/>
        </w:rPr>
        <w:t>классе).</w:t>
      </w:r>
    </w:p>
    <w:p w:rsidR="00BA5B76" w:rsidRDefault="005B46E7">
      <w:pPr>
        <w:pStyle w:val="a3"/>
        <w:spacing w:before="54" w:line="278" w:lineRule="auto"/>
        <w:ind w:left="1584" w:right="1710"/>
      </w:pPr>
      <w:r>
        <w:t>Парные</w:t>
      </w:r>
      <w:r>
        <w:rPr>
          <w:spacing w:val="-6"/>
        </w:rPr>
        <w:t xml:space="preserve"> </w:t>
      </w:r>
      <w:r>
        <w:t>и</w:t>
      </w:r>
      <w:r>
        <w:rPr>
          <w:spacing w:val="-8"/>
        </w:rPr>
        <w:t xml:space="preserve"> </w:t>
      </w:r>
      <w:r>
        <w:t>непарные</w:t>
      </w:r>
      <w:r>
        <w:rPr>
          <w:spacing w:val="-9"/>
        </w:rPr>
        <w:t xml:space="preserve"> </w:t>
      </w:r>
      <w:r>
        <w:t>по</w:t>
      </w:r>
      <w:r>
        <w:rPr>
          <w:spacing w:val="-5"/>
        </w:rPr>
        <w:t xml:space="preserve"> </w:t>
      </w:r>
      <w:r>
        <w:t>твёрдости</w:t>
      </w:r>
      <w:r>
        <w:rPr>
          <w:spacing w:val="-3"/>
        </w:rPr>
        <w:t xml:space="preserve"> </w:t>
      </w:r>
      <w:r>
        <w:t>-</w:t>
      </w:r>
      <w:r>
        <w:rPr>
          <w:spacing w:val="-6"/>
        </w:rPr>
        <w:t xml:space="preserve"> </w:t>
      </w:r>
      <w:r>
        <w:t>мягкости</w:t>
      </w:r>
      <w:r>
        <w:rPr>
          <w:spacing w:val="-6"/>
        </w:rPr>
        <w:t xml:space="preserve"> </w:t>
      </w:r>
      <w:r>
        <w:t>согласные</w:t>
      </w:r>
      <w:r>
        <w:rPr>
          <w:spacing w:val="-6"/>
        </w:rPr>
        <w:t xml:space="preserve"> </w:t>
      </w:r>
      <w:r>
        <w:t>звуки. Парные</w:t>
      </w:r>
      <w:r>
        <w:rPr>
          <w:spacing w:val="-6"/>
        </w:rPr>
        <w:t xml:space="preserve"> </w:t>
      </w:r>
      <w:r>
        <w:t>и</w:t>
      </w:r>
      <w:r>
        <w:rPr>
          <w:spacing w:val="-6"/>
        </w:rPr>
        <w:t xml:space="preserve"> </w:t>
      </w:r>
      <w:r>
        <w:t>непарные</w:t>
      </w:r>
      <w:r>
        <w:rPr>
          <w:spacing w:val="-7"/>
        </w:rPr>
        <w:t xml:space="preserve"> </w:t>
      </w:r>
      <w:r>
        <w:t>по</w:t>
      </w:r>
      <w:r>
        <w:rPr>
          <w:spacing w:val="-3"/>
        </w:rPr>
        <w:t xml:space="preserve"> </w:t>
      </w:r>
      <w:r>
        <w:t>звонкости -</w:t>
      </w:r>
      <w:r>
        <w:rPr>
          <w:spacing w:val="-4"/>
        </w:rPr>
        <w:t xml:space="preserve"> </w:t>
      </w:r>
      <w:r>
        <w:t>глухости</w:t>
      </w:r>
      <w:r>
        <w:rPr>
          <w:spacing w:val="-4"/>
        </w:rPr>
        <w:t xml:space="preserve"> </w:t>
      </w:r>
      <w:r>
        <w:t>согласные</w:t>
      </w:r>
      <w:r>
        <w:rPr>
          <w:spacing w:val="-3"/>
        </w:rPr>
        <w:t xml:space="preserve"> </w:t>
      </w:r>
      <w:r>
        <w:rPr>
          <w:spacing w:val="-2"/>
        </w:rPr>
        <w:t>звуки.</w:t>
      </w:r>
    </w:p>
    <w:p w:rsidR="00BA5B76" w:rsidRDefault="005B46E7" w:rsidP="00A327BC">
      <w:pPr>
        <w:pStyle w:val="a3"/>
        <w:spacing w:before="4" w:line="276" w:lineRule="auto"/>
        <w:ind w:right="531" w:firstLine="738"/>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A5B76" w:rsidRDefault="005B46E7">
      <w:pPr>
        <w:pStyle w:val="a3"/>
        <w:spacing w:before="1" w:line="276" w:lineRule="auto"/>
        <w:ind w:right="529" w:firstLine="738"/>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A5B76" w:rsidRDefault="005B46E7">
      <w:pPr>
        <w:pStyle w:val="a3"/>
        <w:spacing w:before="4"/>
        <w:ind w:left="1584"/>
      </w:pPr>
      <w:r>
        <w:t>Соотношение</w:t>
      </w:r>
      <w:r>
        <w:rPr>
          <w:spacing w:val="16"/>
        </w:rPr>
        <w:t xml:space="preserve"> </w:t>
      </w:r>
      <w:r>
        <w:t>звукового</w:t>
      </w:r>
      <w:r>
        <w:rPr>
          <w:spacing w:val="19"/>
        </w:rPr>
        <w:t xml:space="preserve"> </w:t>
      </w:r>
      <w:r>
        <w:t>и</w:t>
      </w:r>
      <w:r>
        <w:rPr>
          <w:spacing w:val="17"/>
        </w:rPr>
        <w:t xml:space="preserve"> </w:t>
      </w:r>
      <w:r>
        <w:t>буквенного</w:t>
      </w:r>
      <w:r>
        <w:rPr>
          <w:spacing w:val="20"/>
        </w:rPr>
        <w:t xml:space="preserve"> </w:t>
      </w:r>
      <w:r>
        <w:t>состава</w:t>
      </w:r>
      <w:r>
        <w:rPr>
          <w:spacing w:val="16"/>
        </w:rPr>
        <w:t xml:space="preserve"> </w:t>
      </w:r>
      <w:r>
        <w:t>в</w:t>
      </w:r>
      <w:r>
        <w:rPr>
          <w:spacing w:val="19"/>
        </w:rPr>
        <w:t xml:space="preserve"> </w:t>
      </w:r>
      <w:r>
        <w:t>словах</w:t>
      </w:r>
      <w:r>
        <w:rPr>
          <w:spacing w:val="17"/>
        </w:rPr>
        <w:t xml:space="preserve"> </w:t>
      </w:r>
      <w:r>
        <w:t>с</w:t>
      </w:r>
      <w:r>
        <w:rPr>
          <w:spacing w:val="17"/>
        </w:rPr>
        <w:t xml:space="preserve"> </w:t>
      </w:r>
      <w:r>
        <w:t>буквами</w:t>
      </w:r>
      <w:r>
        <w:rPr>
          <w:spacing w:val="20"/>
        </w:rPr>
        <w:t xml:space="preserve"> </w:t>
      </w:r>
      <w:r>
        <w:rPr>
          <w:spacing w:val="-4"/>
        </w:rPr>
        <w:t>«е»,</w:t>
      </w:r>
    </w:p>
    <w:p w:rsidR="00BA5B76" w:rsidRDefault="005B46E7">
      <w:pPr>
        <w:pStyle w:val="a3"/>
        <w:spacing w:before="49"/>
      </w:pPr>
      <w:r>
        <w:t>«ё»,</w:t>
      </w:r>
      <w:r>
        <w:rPr>
          <w:spacing w:val="-2"/>
        </w:rPr>
        <w:t xml:space="preserve"> </w:t>
      </w:r>
      <w:r>
        <w:t>«ю»,</w:t>
      </w:r>
      <w:r>
        <w:rPr>
          <w:spacing w:val="-2"/>
        </w:rPr>
        <w:t xml:space="preserve"> </w:t>
      </w:r>
      <w:r>
        <w:t>«я»</w:t>
      </w:r>
      <w:r>
        <w:rPr>
          <w:spacing w:val="-3"/>
        </w:rPr>
        <w:t xml:space="preserve"> </w:t>
      </w:r>
      <w:r>
        <w:t>(в</w:t>
      </w:r>
      <w:r>
        <w:rPr>
          <w:spacing w:val="-1"/>
        </w:rPr>
        <w:t xml:space="preserve"> </w:t>
      </w:r>
      <w:r>
        <w:t>начале</w:t>
      </w:r>
      <w:r>
        <w:rPr>
          <w:spacing w:val="-2"/>
        </w:rPr>
        <w:t xml:space="preserve"> </w:t>
      </w:r>
      <w:r>
        <w:t>слова</w:t>
      </w:r>
      <w:r>
        <w:rPr>
          <w:spacing w:val="-1"/>
        </w:rPr>
        <w:t xml:space="preserve"> </w:t>
      </w:r>
      <w:r>
        <w:t>и</w:t>
      </w:r>
      <w:r>
        <w:rPr>
          <w:spacing w:val="-4"/>
        </w:rPr>
        <w:t xml:space="preserve"> </w:t>
      </w:r>
      <w:r>
        <w:t>после</w:t>
      </w:r>
      <w:r>
        <w:rPr>
          <w:spacing w:val="-2"/>
        </w:rPr>
        <w:t xml:space="preserve"> гласных).</w:t>
      </w:r>
    </w:p>
    <w:p w:rsidR="00BA5B76" w:rsidRDefault="005B46E7">
      <w:pPr>
        <w:pStyle w:val="a3"/>
        <w:spacing w:before="52" w:line="278" w:lineRule="auto"/>
        <w:ind w:left="1584" w:right="1754"/>
      </w:pPr>
      <w:r>
        <w:t>Деление</w:t>
      </w:r>
      <w:r>
        <w:rPr>
          <w:spacing w:val="-5"/>
        </w:rPr>
        <w:t xml:space="preserve"> </w:t>
      </w:r>
      <w:r>
        <w:t>слов</w:t>
      </w:r>
      <w:r>
        <w:rPr>
          <w:spacing w:val="-8"/>
        </w:rPr>
        <w:t xml:space="preserve"> </w:t>
      </w:r>
      <w:r>
        <w:t>на</w:t>
      </w:r>
      <w:r>
        <w:rPr>
          <w:spacing w:val="-5"/>
        </w:rPr>
        <w:t xml:space="preserve"> </w:t>
      </w:r>
      <w:r>
        <w:t>слоги</w:t>
      </w:r>
      <w:r>
        <w:rPr>
          <w:spacing w:val="-5"/>
        </w:rPr>
        <w:t xml:space="preserve"> </w:t>
      </w:r>
      <w:r>
        <w:t>(в</w:t>
      </w:r>
      <w:r>
        <w:rPr>
          <w:spacing w:val="-6"/>
        </w:rPr>
        <w:t xml:space="preserve"> </w:t>
      </w:r>
      <w:r>
        <w:t>том</w:t>
      </w:r>
      <w:r>
        <w:rPr>
          <w:spacing w:val="-5"/>
        </w:rPr>
        <w:t xml:space="preserve"> </w:t>
      </w:r>
      <w:r>
        <w:t>числе</w:t>
      </w:r>
      <w:r>
        <w:rPr>
          <w:spacing w:val="-8"/>
        </w:rPr>
        <w:t xml:space="preserve"> </w:t>
      </w:r>
      <w:r>
        <w:t>при</w:t>
      </w:r>
      <w:r>
        <w:rPr>
          <w:spacing w:val="-8"/>
        </w:rPr>
        <w:t xml:space="preserve"> </w:t>
      </w:r>
      <w:r>
        <w:t>стечении</w:t>
      </w:r>
      <w:r>
        <w:rPr>
          <w:spacing w:val="-5"/>
        </w:rPr>
        <w:t xml:space="preserve"> </w:t>
      </w:r>
      <w:r>
        <w:t>согласных). Использование знания алфавита при работе со словарями.</w:t>
      </w:r>
    </w:p>
    <w:p w:rsidR="00BA5B76" w:rsidRDefault="005B46E7">
      <w:pPr>
        <w:pStyle w:val="a3"/>
        <w:spacing w:before="4" w:line="276" w:lineRule="auto"/>
        <w:ind w:right="536" w:firstLine="738"/>
      </w:pPr>
      <w:r>
        <w:t xml:space="preserve">Небуквенные графические средства: пробел между словами, знак переноса, абзац (красная строка), пунктуационные знаки (в пределах </w:t>
      </w:r>
      <w:r>
        <w:rPr>
          <w:spacing w:val="-2"/>
        </w:rPr>
        <w:t>изученного).</w:t>
      </w:r>
    </w:p>
    <w:p w:rsidR="00BA5B76" w:rsidRDefault="005B46E7">
      <w:pPr>
        <w:pStyle w:val="a3"/>
        <w:spacing w:before="4"/>
        <w:jc w:val="left"/>
      </w:pPr>
      <w:r>
        <w:rPr>
          <w:spacing w:val="-2"/>
        </w:rPr>
        <w:t>Орфоэпия.</w:t>
      </w:r>
    </w:p>
    <w:p w:rsidR="00BA5B76" w:rsidRDefault="005B46E7">
      <w:pPr>
        <w:pStyle w:val="a3"/>
        <w:spacing w:before="48" w:line="276" w:lineRule="auto"/>
        <w:ind w:right="533" w:firstLine="738"/>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w:t>
      </w:r>
      <w:r>
        <w:rPr>
          <w:spacing w:val="-6"/>
        </w:rPr>
        <w:t xml:space="preserve"> </w:t>
      </w:r>
      <w:r>
        <w:t>перечня</w:t>
      </w:r>
      <w:r>
        <w:rPr>
          <w:spacing w:val="-6"/>
        </w:rPr>
        <w:t xml:space="preserve"> </w:t>
      </w:r>
      <w:r>
        <w:t>слов</w:t>
      </w:r>
      <w:r>
        <w:rPr>
          <w:spacing w:val="-7"/>
        </w:rPr>
        <w:t xml:space="preserve"> </w:t>
      </w:r>
      <w:r>
        <w:t>(орфоэпического</w:t>
      </w:r>
      <w:r>
        <w:rPr>
          <w:spacing w:val="-6"/>
        </w:rPr>
        <w:t xml:space="preserve"> </w:t>
      </w:r>
      <w:r>
        <w:t>словаря</w:t>
      </w:r>
      <w:r>
        <w:rPr>
          <w:spacing w:val="-6"/>
        </w:rPr>
        <w:t xml:space="preserve"> </w:t>
      </w:r>
      <w:r>
        <w:t>учебника)</w:t>
      </w:r>
      <w:r>
        <w:rPr>
          <w:spacing w:val="-6"/>
        </w:rPr>
        <w:t xml:space="preserve"> </w:t>
      </w:r>
      <w:r>
        <w:t>для</w:t>
      </w:r>
      <w:r>
        <w:rPr>
          <w:spacing w:val="-6"/>
        </w:rPr>
        <w:t xml:space="preserve"> </w:t>
      </w:r>
      <w:r>
        <w:t>решения практических задач.</w:t>
      </w:r>
    </w:p>
    <w:p w:rsidR="00BA5B76" w:rsidRDefault="005B46E7">
      <w:pPr>
        <w:pStyle w:val="a3"/>
        <w:spacing w:before="1"/>
        <w:jc w:val="left"/>
      </w:pPr>
      <w:r>
        <w:rPr>
          <w:spacing w:val="-2"/>
        </w:rPr>
        <w:t>Лексика.</w:t>
      </w:r>
    </w:p>
    <w:p w:rsidR="00BA5B76" w:rsidRDefault="005B46E7">
      <w:pPr>
        <w:pStyle w:val="a3"/>
        <w:spacing w:before="50" w:line="276" w:lineRule="auto"/>
        <w:ind w:right="530" w:firstLine="738"/>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A5B76" w:rsidRDefault="005B46E7">
      <w:pPr>
        <w:pStyle w:val="a3"/>
        <w:spacing w:before="3" w:line="278" w:lineRule="auto"/>
        <w:ind w:left="1584" w:right="990"/>
      </w:pPr>
      <w:r>
        <w:t>Однозначные</w:t>
      </w:r>
      <w:r>
        <w:rPr>
          <w:spacing w:val="-8"/>
        </w:rPr>
        <w:t xml:space="preserve"> </w:t>
      </w:r>
      <w:r>
        <w:t>и</w:t>
      </w:r>
      <w:r>
        <w:rPr>
          <w:spacing w:val="-8"/>
        </w:rPr>
        <w:t xml:space="preserve"> </w:t>
      </w:r>
      <w:r>
        <w:t>многозначные</w:t>
      </w:r>
      <w:r>
        <w:rPr>
          <w:spacing w:val="-8"/>
        </w:rPr>
        <w:t xml:space="preserve"> </w:t>
      </w:r>
      <w:r>
        <w:t>слова</w:t>
      </w:r>
      <w:r>
        <w:rPr>
          <w:spacing w:val="-9"/>
        </w:rPr>
        <w:t xml:space="preserve"> </w:t>
      </w:r>
      <w:r>
        <w:t>(простые</w:t>
      </w:r>
      <w:r>
        <w:rPr>
          <w:spacing w:val="-8"/>
        </w:rPr>
        <w:t xml:space="preserve"> </w:t>
      </w:r>
      <w:r>
        <w:t>случаи,</w:t>
      </w:r>
      <w:r>
        <w:rPr>
          <w:spacing w:val="-9"/>
        </w:rPr>
        <w:t xml:space="preserve"> </w:t>
      </w:r>
      <w:r>
        <w:t>наблюдение). Наблюдение за использованием в речи синонимов, антонимов.</w:t>
      </w:r>
    </w:p>
    <w:p w:rsidR="00BA5B76" w:rsidRDefault="005B46E7">
      <w:pPr>
        <w:pStyle w:val="a3"/>
        <w:spacing w:before="4"/>
        <w:ind w:left="1584"/>
      </w:pPr>
      <w:r>
        <w:t>Состав</w:t>
      </w:r>
      <w:r>
        <w:rPr>
          <w:spacing w:val="-3"/>
        </w:rPr>
        <w:t xml:space="preserve"> </w:t>
      </w:r>
      <w:r>
        <w:t>слова</w:t>
      </w:r>
      <w:r>
        <w:rPr>
          <w:spacing w:val="-3"/>
        </w:rPr>
        <w:t xml:space="preserve"> </w:t>
      </w:r>
      <w:r>
        <w:rPr>
          <w:spacing w:val="-2"/>
        </w:rPr>
        <w:t>(морфемика).</w:t>
      </w:r>
    </w:p>
    <w:p w:rsidR="00BA5B76" w:rsidRDefault="005B46E7">
      <w:pPr>
        <w:pStyle w:val="a3"/>
        <w:spacing w:before="47" w:line="276" w:lineRule="auto"/>
        <w:ind w:right="531" w:firstLine="738"/>
      </w:pPr>
      <w:r>
        <w:t>Корень как обязательная часть слова. Однокоренные (родственные) слова. Признаки однокоренных (родственных) слов. Различение однокоренных</w:t>
      </w:r>
      <w:r>
        <w:rPr>
          <w:spacing w:val="-12"/>
        </w:rPr>
        <w:t xml:space="preserve"> </w:t>
      </w:r>
      <w:r>
        <w:t>слов</w:t>
      </w:r>
      <w:r>
        <w:rPr>
          <w:spacing w:val="-16"/>
        </w:rPr>
        <w:t xml:space="preserve"> </w:t>
      </w:r>
      <w:r>
        <w:t>и</w:t>
      </w:r>
      <w:r>
        <w:rPr>
          <w:spacing w:val="-13"/>
        </w:rPr>
        <w:t xml:space="preserve"> </w:t>
      </w:r>
      <w:r>
        <w:t>синонимов,</w:t>
      </w:r>
      <w:r>
        <w:rPr>
          <w:spacing w:val="-17"/>
        </w:rPr>
        <w:t xml:space="preserve"> </w:t>
      </w:r>
      <w:r>
        <w:t>однокоренных</w:t>
      </w:r>
      <w:r>
        <w:rPr>
          <w:spacing w:val="-12"/>
        </w:rPr>
        <w:t xml:space="preserve"> </w:t>
      </w:r>
      <w:r>
        <w:t>слов</w:t>
      </w:r>
      <w:r>
        <w:rPr>
          <w:spacing w:val="-14"/>
        </w:rPr>
        <w:t xml:space="preserve"> </w:t>
      </w:r>
      <w:r>
        <w:t>и</w:t>
      </w:r>
      <w:r>
        <w:rPr>
          <w:spacing w:val="-13"/>
        </w:rPr>
        <w:t xml:space="preserve"> </w:t>
      </w:r>
      <w:r>
        <w:t>слов</w:t>
      </w:r>
      <w:r>
        <w:rPr>
          <w:spacing w:val="-14"/>
        </w:rPr>
        <w:t xml:space="preserve"> </w:t>
      </w:r>
      <w:r>
        <w:t>с</w:t>
      </w:r>
      <w:r>
        <w:rPr>
          <w:spacing w:val="-6"/>
        </w:rPr>
        <w:t xml:space="preserve"> </w:t>
      </w:r>
      <w:r>
        <w:t>омонимичными корнями. Выделение в словах корня (простые случаи).</w:t>
      </w:r>
    </w:p>
    <w:p w:rsidR="00BA5B76" w:rsidRDefault="005B46E7">
      <w:pPr>
        <w:pStyle w:val="a3"/>
        <w:spacing w:before="3" w:line="276" w:lineRule="auto"/>
        <w:ind w:right="537" w:firstLine="738"/>
      </w:pPr>
      <w:r>
        <w:t>Окончание как изменяемая часть слова. Изменение формы слова с помощью окончания. Различение изменяемых и неизменяемых слов.</w:t>
      </w:r>
    </w:p>
    <w:p w:rsidR="00BA5B76" w:rsidRDefault="005B46E7" w:rsidP="00A327BC">
      <w:pPr>
        <w:pStyle w:val="a3"/>
        <w:spacing w:before="5"/>
        <w:ind w:left="1584" w:right="514"/>
      </w:pPr>
      <w:r>
        <w:t>Суффикс</w:t>
      </w:r>
      <w:r>
        <w:rPr>
          <w:spacing w:val="68"/>
        </w:rPr>
        <w:t xml:space="preserve"> </w:t>
      </w:r>
      <w:r>
        <w:t>как</w:t>
      </w:r>
      <w:r>
        <w:rPr>
          <w:spacing w:val="70"/>
        </w:rPr>
        <w:t xml:space="preserve"> </w:t>
      </w:r>
      <w:r>
        <w:t>часть</w:t>
      </w:r>
      <w:r>
        <w:rPr>
          <w:spacing w:val="69"/>
        </w:rPr>
        <w:t xml:space="preserve"> </w:t>
      </w:r>
      <w:r>
        <w:t>слова</w:t>
      </w:r>
      <w:r>
        <w:rPr>
          <w:spacing w:val="70"/>
        </w:rPr>
        <w:t xml:space="preserve"> </w:t>
      </w:r>
      <w:r>
        <w:t>(наблюдение).</w:t>
      </w:r>
      <w:r>
        <w:rPr>
          <w:spacing w:val="71"/>
        </w:rPr>
        <w:t xml:space="preserve"> </w:t>
      </w:r>
      <w:r>
        <w:t>Приставка</w:t>
      </w:r>
      <w:r>
        <w:rPr>
          <w:spacing w:val="68"/>
        </w:rPr>
        <w:t xml:space="preserve"> </w:t>
      </w:r>
      <w:r>
        <w:t>как</w:t>
      </w:r>
      <w:r>
        <w:rPr>
          <w:spacing w:val="68"/>
        </w:rPr>
        <w:t xml:space="preserve"> </w:t>
      </w:r>
      <w:r>
        <w:t>часть</w:t>
      </w:r>
      <w:r>
        <w:rPr>
          <w:spacing w:val="71"/>
        </w:rPr>
        <w:t xml:space="preserve"> </w:t>
      </w:r>
      <w:r>
        <w:rPr>
          <w:spacing w:val="-2"/>
        </w:rPr>
        <w:t>слова</w:t>
      </w:r>
    </w:p>
    <w:p w:rsidR="00BA5B76" w:rsidRDefault="005B46E7">
      <w:pPr>
        <w:pStyle w:val="a3"/>
        <w:spacing w:before="47"/>
        <w:jc w:val="left"/>
      </w:pPr>
      <w:r>
        <w:rPr>
          <w:spacing w:val="-2"/>
        </w:rPr>
        <w:t>(наблюдение).</w:t>
      </w:r>
    </w:p>
    <w:p w:rsidR="00BA5B76" w:rsidRDefault="005B46E7">
      <w:pPr>
        <w:pStyle w:val="a3"/>
        <w:spacing w:before="52"/>
        <w:jc w:val="left"/>
      </w:pPr>
      <w:r>
        <w:rPr>
          <w:spacing w:val="-2"/>
        </w:rPr>
        <w:t>Морфология.</w:t>
      </w:r>
    </w:p>
    <w:p w:rsidR="00BA5B76" w:rsidRDefault="005B46E7" w:rsidP="00A327BC">
      <w:pPr>
        <w:pStyle w:val="a3"/>
        <w:tabs>
          <w:tab w:val="left" w:pos="2438"/>
          <w:tab w:val="left" w:pos="4814"/>
          <w:tab w:val="left" w:pos="7154"/>
          <w:tab w:val="left" w:pos="8329"/>
        </w:tabs>
        <w:spacing w:before="50" w:line="276" w:lineRule="auto"/>
        <w:ind w:right="514" w:firstLine="738"/>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 xml:space="preserve">значение, </w:t>
      </w:r>
      <w:r>
        <w:t>вопросы («кто?», «что?»), употребление в речи.</w:t>
      </w:r>
    </w:p>
    <w:p w:rsidR="00BA5B76" w:rsidRDefault="005B46E7" w:rsidP="00A327BC">
      <w:pPr>
        <w:pStyle w:val="a3"/>
        <w:spacing w:before="3" w:line="276" w:lineRule="auto"/>
        <w:ind w:right="514" w:firstLine="738"/>
        <w:jc w:val="left"/>
      </w:pPr>
      <w:r>
        <w:t>Глагол (ознакомление): общее значение, вопросы («что делать?», «что сделать?» и другие), употребление в речи.</w:t>
      </w:r>
    </w:p>
    <w:p w:rsidR="00BA5B76" w:rsidRDefault="005B46E7" w:rsidP="00A327BC">
      <w:pPr>
        <w:pStyle w:val="a3"/>
        <w:tabs>
          <w:tab w:val="left" w:pos="2438"/>
          <w:tab w:val="left" w:pos="4814"/>
          <w:tab w:val="left" w:pos="7154"/>
          <w:tab w:val="left" w:pos="8329"/>
        </w:tabs>
        <w:spacing w:before="5" w:line="276" w:lineRule="auto"/>
        <w:ind w:right="514" w:firstLine="738"/>
      </w:pPr>
      <w:r>
        <w:rPr>
          <w:spacing w:val="-4"/>
        </w:rPr>
        <w:t>Имя</w:t>
      </w:r>
      <w:r>
        <w:tab/>
      </w:r>
      <w:r>
        <w:rPr>
          <w:spacing w:val="-2"/>
        </w:rPr>
        <w:t>прилагательное</w:t>
      </w:r>
      <w:r>
        <w:tab/>
      </w:r>
      <w:r>
        <w:rPr>
          <w:spacing w:val="-2"/>
        </w:rPr>
        <w:t>(ознакомление):</w:t>
      </w:r>
      <w:r>
        <w:tab/>
      </w:r>
      <w:r>
        <w:rPr>
          <w:spacing w:val="-2"/>
        </w:rPr>
        <w:t>общее</w:t>
      </w:r>
      <w:r>
        <w:tab/>
      </w:r>
      <w:r>
        <w:rPr>
          <w:spacing w:val="-2"/>
        </w:rPr>
        <w:t xml:space="preserve">значение, </w:t>
      </w:r>
      <w:r>
        <w:t>вопросы</w:t>
      </w:r>
      <w:r>
        <w:rPr>
          <w:spacing w:val="-5"/>
        </w:rPr>
        <w:t xml:space="preserve"> </w:t>
      </w:r>
      <w:r>
        <w:t>(«какой?»,</w:t>
      </w:r>
      <w:r>
        <w:rPr>
          <w:spacing w:val="-9"/>
        </w:rPr>
        <w:t xml:space="preserve"> </w:t>
      </w:r>
      <w:r>
        <w:t>«какая?»,</w:t>
      </w:r>
      <w:r>
        <w:rPr>
          <w:spacing w:val="-6"/>
        </w:rPr>
        <w:t xml:space="preserve"> </w:t>
      </w:r>
      <w:r>
        <w:t>«какое?»,</w:t>
      </w:r>
      <w:r>
        <w:rPr>
          <w:spacing w:val="-9"/>
        </w:rPr>
        <w:t xml:space="preserve"> </w:t>
      </w:r>
      <w:r>
        <w:t>«какие?»),</w:t>
      </w:r>
      <w:r>
        <w:rPr>
          <w:spacing w:val="-6"/>
        </w:rPr>
        <w:t xml:space="preserve"> </w:t>
      </w:r>
      <w:r>
        <w:t>употребление</w:t>
      </w:r>
      <w:r>
        <w:rPr>
          <w:spacing w:val="-5"/>
        </w:rPr>
        <w:t xml:space="preserve"> </w:t>
      </w:r>
      <w:r>
        <w:t>в</w:t>
      </w:r>
      <w:r>
        <w:rPr>
          <w:spacing w:val="-5"/>
        </w:rPr>
        <w:t xml:space="preserve"> </w:t>
      </w:r>
      <w:r>
        <w:rPr>
          <w:spacing w:val="-2"/>
        </w:rPr>
        <w:t>речи.</w:t>
      </w:r>
    </w:p>
    <w:p w:rsidR="00BA5B76" w:rsidRDefault="005B46E7">
      <w:pPr>
        <w:pStyle w:val="a3"/>
        <w:spacing w:before="1" w:line="278" w:lineRule="auto"/>
        <w:ind w:firstLine="738"/>
        <w:jc w:val="left"/>
      </w:pPr>
      <w:r>
        <w:t>Предлог.</w:t>
      </w:r>
      <w:r>
        <w:rPr>
          <w:spacing w:val="-18"/>
        </w:rPr>
        <w:t xml:space="preserve"> </w:t>
      </w:r>
      <w:r>
        <w:t>Отличие</w:t>
      </w:r>
      <w:r>
        <w:rPr>
          <w:spacing w:val="-16"/>
        </w:rPr>
        <w:t xml:space="preserve"> </w:t>
      </w:r>
      <w:r>
        <w:t>предлогов</w:t>
      </w:r>
      <w:r>
        <w:rPr>
          <w:spacing w:val="-18"/>
        </w:rPr>
        <w:t xml:space="preserve"> </w:t>
      </w:r>
      <w:r>
        <w:t>от</w:t>
      </w:r>
      <w:r>
        <w:rPr>
          <w:spacing w:val="-17"/>
        </w:rPr>
        <w:t xml:space="preserve"> </w:t>
      </w:r>
      <w:r>
        <w:t>приставок.</w:t>
      </w:r>
      <w:r>
        <w:rPr>
          <w:spacing w:val="-17"/>
        </w:rPr>
        <w:t xml:space="preserve"> </w:t>
      </w:r>
      <w:r>
        <w:t>Наиболее</w:t>
      </w:r>
      <w:r>
        <w:rPr>
          <w:spacing w:val="-17"/>
        </w:rPr>
        <w:t xml:space="preserve"> </w:t>
      </w:r>
      <w:r>
        <w:t>распространённые предлоги: «в», «на», «из», «без», «над», «до», «у», «о», «об» и другие.</w:t>
      </w:r>
    </w:p>
    <w:p w:rsidR="00BA5B76" w:rsidRDefault="005B46E7">
      <w:pPr>
        <w:pStyle w:val="a3"/>
        <w:spacing w:line="321" w:lineRule="exact"/>
        <w:ind w:left="1584"/>
        <w:jc w:val="left"/>
      </w:pPr>
      <w:r>
        <w:rPr>
          <w:spacing w:val="-2"/>
        </w:rPr>
        <w:t>Синтаксис.</w:t>
      </w:r>
    </w:p>
    <w:p w:rsidR="00BA5B76" w:rsidRDefault="005B46E7">
      <w:pPr>
        <w:pStyle w:val="a3"/>
        <w:spacing w:before="47"/>
        <w:ind w:left="1584"/>
        <w:jc w:val="left"/>
      </w:pPr>
      <w:r>
        <w:t>Порядок</w:t>
      </w:r>
      <w:r>
        <w:rPr>
          <w:spacing w:val="-6"/>
        </w:rPr>
        <w:t xml:space="preserve"> </w:t>
      </w:r>
      <w:r>
        <w:t>слов</w:t>
      </w:r>
      <w:r>
        <w:rPr>
          <w:spacing w:val="-4"/>
        </w:rPr>
        <w:t xml:space="preserve"> </w:t>
      </w:r>
      <w:r>
        <w:t>в</w:t>
      </w:r>
      <w:r>
        <w:rPr>
          <w:spacing w:val="-8"/>
        </w:rPr>
        <w:t xml:space="preserve"> </w:t>
      </w:r>
      <w:r>
        <w:t>предложении;</w:t>
      </w:r>
      <w:r>
        <w:rPr>
          <w:spacing w:val="-2"/>
        </w:rPr>
        <w:t xml:space="preserve"> </w:t>
      </w:r>
      <w:r>
        <w:t>связь</w:t>
      </w:r>
      <w:r>
        <w:rPr>
          <w:spacing w:val="-4"/>
        </w:rPr>
        <w:t xml:space="preserve"> </w:t>
      </w:r>
      <w:r>
        <w:t>слов</w:t>
      </w:r>
      <w:r>
        <w:rPr>
          <w:spacing w:val="-5"/>
        </w:rPr>
        <w:t xml:space="preserve"> </w:t>
      </w:r>
      <w:r>
        <w:t>в</w:t>
      </w:r>
      <w:r>
        <w:rPr>
          <w:spacing w:val="-5"/>
        </w:rPr>
        <w:t xml:space="preserve"> </w:t>
      </w:r>
      <w:r>
        <w:t>предложении</w:t>
      </w:r>
      <w:r>
        <w:rPr>
          <w:spacing w:val="-3"/>
        </w:rPr>
        <w:t xml:space="preserve"> </w:t>
      </w:r>
      <w:r>
        <w:rPr>
          <w:spacing w:val="-2"/>
        </w:rPr>
        <w:t>(повторение).</w:t>
      </w:r>
    </w:p>
    <w:p w:rsidR="00BA5B76" w:rsidRDefault="005B46E7">
      <w:pPr>
        <w:pStyle w:val="a3"/>
        <w:spacing w:before="54" w:line="276" w:lineRule="auto"/>
        <w:ind w:right="536" w:firstLine="738"/>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A5B76" w:rsidRDefault="005B46E7">
      <w:pPr>
        <w:pStyle w:val="a3"/>
        <w:spacing w:before="4" w:line="276" w:lineRule="auto"/>
        <w:ind w:right="532" w:firstLine="738"/>
      </w:pPr>
      <w:r>
        <w:t>Виды предложений по цели высказывания: повествовательные, вопросительные, побудительные предложения.</w:t>
      </w:r>
    </w:p>
    <w:p w:rsidR="00BA5B76" w:rsidRDefault="005B46E7">
      <w:pPr>
        <w:pStyle w:val="a3"/>
        <w:spacing w:before="3" w:line="276" w:lineRule="auto"/>
        <w:ind w:right="541" w:firstLine="738"/>
      </w:pPr>
      <w:r>
        <w:t>Виды предложений по эмоциональной окраске (по интонации): восклицательные и невосклицательные предложения.</w:t>
      </w:r>
    </w:p>
    <w:p w:rsidR="00BA5B76" w:rsidRDefault="005B46E7">
      <w:pPr>
        <w:pStyle w:val="a3"/>
        <w:spacing w:before="5"/>
        <w:ind w:left="1623"/>
      </w:pPr>
      <w:r>
        <w:t>Орфография</w:t>
      </w:r>
      <w:r>
        <w:rPr>
          <w:spacing w:val="-5"/>
        </w:rPr>
        <w:t xml:space="preserve"> </w:t>
      </w:r>
      <w:r>
        <w:t>и</w:t>
      </w:r>
      <w:r>
        <w:rPr>
          <w:spacing w:val="-4"/>
        </w:rPr>
        <w:t xml:space="preserve"> </w:t>
      </w:r>
      <w:r>
        <w:rPr>
          <w:spacing w:val="-2"/>
        </w:rPr>
        <w:t>пунктуация.</w:t>
      </w:r>
    </w:p>
    <w:p w:rsidR="00BA5B76" w:rsidRDefault="005B46E7">
      <w:pPr>
        <w:pStyle w:val="a3"/>
        <w:spacing w:before="47" w:line="276" w:lineRule="auto"/>
        <w:ind w:right="532" w:firstLine="738"/>
      </w:pPr>
      <w:r>
        <w:t>Прописная</w:t>
      </w:r>
      <w:r>
        <w:rPr>
          <w:spacing w:val="-8"/>
        </w:rPr>
        <w:t xml:space="preserve"> </w:t>
      </w:r>
      <w:r>
        <w:t>буква</w:t>
      </w:r>
      <w:r>
        <w:rPr>
          <w:spacing w:val="-8"/>
        </w:rPr>
        <w:t xml:space="preserve"> </w:t>
      </w:r>
      <w:r>
        <w:t>в</w:t>
      </w:r>
      <w:r>
        <w:rPr>
          <w:spacing w:val="-9"/>
        </w:rPr>
        <w:t xml:space="preserve"> </w:t>
      </w:r>
      <w:r>
        <w:t>начале</w:t>
      </w:r>
      <w:r>
        <w:rPr>
          <w:spacing w:val="-10"/>
        </w:rPr>
        <w:t xml:space="preserve"> </w:t>
      </w:r>
      <w:r>
        <w:t>предложения</w:t>
      </w:r>
      <w:r>
        <w:rPr>
          <w:spacing w:val="-10"/>
        </w:rPr>
        <w:t xml:space="preserve"> </w:t>
      </w:r>
      <w:r>
        <w:t>и</w:t>
      </w:r>
      <w:r>
        <w:rPr>
          <w:spacing w:val="-8"/>
        </w:rPr>
        <w:t xml:space="preserve"> </w:t>
      </w:r>
      <w:r>
        <w:t>в</w:t>
      </w:r>
      <w:r>
        <w:rPr>
          <w:spacing w:val="-4"/>
        </w:rPr>
        <w:t xml:space="preserve"> </w:t>
      </w:r>
      <w:r>
        <w:t>именах</w:t>
      </w:r>
      <w:r>
        <w:rPr>
          <w:spacing w:val="-8"/>
        </w:rPr>
        <w:t xml:space="preserve"> </w:t>
      </w:r>
      <w:r>
        <w:t>собственных</w:t>
      </w:r>
      <w:r>
        <w:rPr>
          <w:spacing w:val="-9"/>
        </w:rPr>
        <w:t xml:space="preserve"> </w:t>
      </w:r>
      <w:r>
        <w:t xml:space="preserve">(имена </w:t>
      </w:r>
      <w:r>
        <w:rPr>
          <w:spacing w:val="-2"/>
        </w:rPr>
        <w:t>и</w:t>
      </w:r>
      <w:r>
        <w:rPr>
          <w:spacing w:val="-9"/>
        </w:rPr>
        <w:t xml:space="preserve"> </w:t>
      </w:r>
      <w:r>
        <w:rPr>
          <w:spacing w:val="-2"/>
        </w:rPr>
        <w:t>фамилии</w:t>
      </w:r>
      <w:r>
        <w:rPr>
          <w:spacing w:val="-9"/>
        </w:rPr>
        <w:t xml:space="preserve"> </w:t>
      </w:r>
      <w:r>
        <w:rPr>
          <w:spacing w:val="-2"/>
        </w:rPr>
        <w:t>людей,</w:t>
      </w:r>
      <w:r>
        <w:rPr>
          <w:spacing w:val="-10"/>
        </w:rPr>
        <w:t xml:space="preserve"> </w:t>
      </w:r>
      <w:r>
        <w:rPr>
          <w:spacing w:val="-2"/>
        </w:rPr>
        <w:t>клички</w:t>
      </w:r>
      <w:r>
        <w:rPr>
          <w:spacing w:val="-9"/>
        </w:rPr>
        <w:t xml:space="preserve"> </w:t>
      </w:r>
      <w:r>
        <w:rPr>
          <w:spacing w:val="-2"/>
        </w:rPr>
        <w:t>животных);</w:t>
      </w:r>
      <w:r>
        <w:rPr>
          <w:spacing w:val="-9"/>
        </w:rPr>
        <w:t xml:space="preserve"> </w:t>
      </w:r>
      <w:r>
        <w:rPr>
          <w:spacing w:val="-2"/>
        </w:rPr>
        <w:t>знаки</w:t>
      </w:r>
      <w:r>
        <w:rPr>
          <w:spacing w:val="-9"/>
        </w:rPr>
        <w:t xml:space="preserve"> </w:t>
      </w:r>
      <w:r>
        <w:rPr>
          <w:spacing w:val="-2"/>
        </w:rPr>
        <w:t>препинания</w:t>
      </w:r>
      <w:r>
        <w:rPr>
          <w:spacing w:val="-9"/>
        </w:rPr>
        <w:t xml:space="preserve"> </w:t>
      </w:r>
      <w:r>
        <w:rPr>
          <w:spacing w:val="-2"/>
        </w:rPr>
        <w:t>в</w:t>
      </w:r>
      <w:r>
        <w:rPr>
          <w:spacing w:val="-10"/>
        </w:rPr>
        <w:t xml:space="preserve"> </w:t>
      </w:r>
      <w:r>
        <w:rPr>
          <w:spacing w:val="-2"/>
        </w:rPr>
        <w:t>конце</w:t>
      </w:r>
      <w:r>
        <w:rPr>
          <w:spacing w:val="-11"/>
        </w:rPr>
        <w:t xml:space="preserve"> </w:t>
      </w:r>
      <w:r>
        <w:rPr>
          <w:spacing w:val="-2"/>
        </w:rPr>
        <w:t xml:space="preserve">предложения; </w:t>
      </w:r>
      <w:r>
        <w:t>перенос слов со строки на строку (без учёта морфемного членения слова); гласные после шипящих в сочетаниях «жи», «ши» (в положении под ударением),</w:t>
      </w:r>
      <w:r>
        <w:rPr>
          <w:spacing w:val="-14"/>
        </w:rPr>
        <w:t xml:space="preserve"> </w:t>
      </w:r>
      <w:r>
        <w:t>«ча»,</w:t>
      </w:r>
      <w:r>
        <w:rPr>
          <w:spacing w:val="-15"/>
        </w:rPr>
        <w:t xml:space="preserve"> </w:t>
      </w:r>
      <w:r>
        <w:t>«ща»,</w:t>
      </w:r>
      <w:r>
        <w:rPr>
          <w:spacing w:val="-14"/>
        </w:rPr>
        <w:t xml:space="preserve"> </w:t>
      </w:r>
      <w:r>
        <w:t>«чу»,</w:t>
      </w:r>
      <w:r>
        <w:rPr>
          <w:spacing w:val="-14"/>
        </w:rPr>
        <w:t xml:space="preserve"> </w:t>
      </w:r>
      <w:r>
        <w:t>«щу»;</w:t>
      </w:r>
      <w:r>
        <w:rPr>
          <w:spacing w:val="-12"/>
        </w:rPr>
        <w:t xml:space="preserve"> </w:t>
      </w:r>
      <w:r>
        <w:t>сочетания</w:t>
      </w:r>
      <w:r>
        <w:rPr>
          <w:spacing w:val="-12"/>
        </w:rPr>
        <w:t xml:space="preserve"> </w:t>
      </w:r>
      <w:r>
        <w:t>«чк»,</w:t>
      </w:r>
      <w:r>
        <w:rPr>
          <w:spacing w:val="-14"/>
        </w:rPr>
        <w:t xml:space="preserve"> </w:t>
      </w:r>
      <w:r>
        <w:t>«чн»</w:t>
      </w:r>
      <w:r>
        <w:rPr>
          <w:spacing w:val="-14"/>
        </w:rPr>
        <w:t xml:space="preserve"> </w:t>
      </w:r>
      <w:r>
        <w:t>(повторение</w:t>
      </w:r>
      <w:r>
        <w:rPr>
          <w:spacing w:val="-15"/>
        </w:rPr>
        <w:t xml:space="preserve"> </w:t>
      </w:r>
      <w:r>
        <w:t>правил правописания, изученных в 1 классе).</w:t>
      </w:r>
    </w:p>
    <w:p w:rsidR="00BA5B76" w:rsidRDefault="005B46E7">
      <w:pPr>
        <w:pStyle w:val="a3"/>
        <w:spacing w:before="4" w:line="276" w:lineRule="auto"/>
        <w:ind w:right="533" w:firstLine="738"/>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w:t>
      </w:r>
      <w:r>
        <w:rPr>
          <w:spacing w:val="-10"/>
        </w:rPr>
        <w:t xml:space="preserve"> </w:t>
      </w:r>
      <w:r>
        <w:t>в</w:t>
      </w:r>
      <w:r>
        <w:rPr>
          <w:spacing w:val="-14"/>
        </w:rPr>
        <w:t xml:space="preserve"> </w:t>
      </w:r>
      <w:r>
        <w:t>слове.</w:t>
      </w:r>
      <w:r>
        <w:rPr>
          <w:spacing w:val="-11"/>
        </w:rPr>
        <w:t xml:space="preserve"> </w:t>
      </w:r>
      <w:r>
        <w:t>Использование</w:t>
      </w:r>
      <w:r>
        <w:rPr>
          <w:spacing w:val="-10"/>
        </w:rPr>
        <w:t xml:space="preserve"> </w:t>
      </w:r>
      <w:r>
        <w:t>орфографического</w:t>
      </w:r>
      <w:r>
        <w:rPr>
          <w:spacing w:val="-10"/>
        </w:rPr>
        <w:t xml:space="preserve"> </w:t>
      </w:r>
      <w:r>
        <w:t>словаря</w:t>
      </w:r>
      <w:r>
        <w:rPr>
          <w:spacing w:val="-9"/>
        </w:rPr>
        <w:t xml:space="preserve"> </w:t>
      </w:r>
      <w:r>
        <w:t>учебника</w:t>
      </w:r>
      <w:r>
        <w:rPr>
          <w:spacing w:val="-10"/>
        </w:rPr>
        <w:t xml:space="preserve"> </w:t>
      </w:r>
      <w:r>
        <w:t>для определения (уточнения) написания слова. Контроль и самоконтроль при проверке собственных и предложенных текстов.</w:t>
      </w:r>
    </w:p>
    <w:p w:rsidR="00BA5B76" w:rsidRDefault="005B46E7">
      <w:pPr>
        <w:pStyle w:val="a3"/>
        <w:spacing w:before="3" w:line="278" w:lineRule="auto"/>
        <w:ind w:left="1584" w:right="2448"/>
        <w:jc w:val="left"/>
      </w:pPr>
      <w:r>
        <w:t>Правила</w:t>
      </w:r>
      <w:r>
        <w:rPr>
          <w:spacing w:val="-11"/>
        </w:rPr>
        <w:t xml:space="preserve"> </w:t>
      </w:r>
      <w:r>
        <w:t>правописания</w:t>
      </w:r>
      <w:r>
        <w:rPr>
          <w:spacing w:val="-13"/>
        </w:rPr>
        <w:t xml:space="preserve"> </w:t>
      </w:r>
      <w:r>
        <w:t>и</w:t>
      </w:r>
      <w:r>
        <w:rPr>
          <w:spacing w:val="-11"/>
        </w:rPr>
        <w:t xml:space="preserve"> </w:t>
      </w:r>
      <w:r>
        <w:t>их</w:t>
      </w:r>
      <w:r>
        <w:rPr>
          <w:spacing w:val="-11"/>
        </w:rPr>
        <w:t xml:space="preserve"> </w:t>
      </w:r>
      <w:r>
        <w:t>применение: разделительный мягкий знак;</w:t>
      </w:r>
    </w:p>
    <w:p w:rsidR="00BA5B76" w:rsidRDefault="005B46E7">
      <w:pPr>
        <w:spacing w:before="2"/>
        <w:ind w:left="1584"/>
        <w:rPr>
          <w:i/>
          <w:sz w:val="28"/>
        </w:rPr>
      </w:pPr>
      <w:r>
        <w:rPr>
          <w:sz w:val="28"/>
        </w:rPr>
        <w:t>сочетания</w:t>
      </w:r>
      <w:r>
        <w:rPr>
          <w:spacing w:val="-3"/>
          <w:sz w:val="28"/>
        </w:rPr>
        <w:t xml:space="preserve"> </w:t>
      </w:r>
      <w:r>
        <w:rPr>
          <w:i/>
          <w:sz w:val="28"/>
        </w:rPr>
        <w:t>«чт»,</w:t>
      </w:r>
      <w:r>
        <w:rPr>
          <w:i/>
          <w:spacing w:val="-6"/>
          <w:sz w:val="28"/>
        </w:rPr>
        <w:t xml:space="preserve"> </w:t>
      </w:r>
      <w:r>
        <w:rPr>
          <w:i/>
          <w:sz w:val="28"/>
        </w:rPr>
        <w:t>«щн»,</w:t>
      </w:r>
      <w:r>
        <w:rPr>
          <w:i/>
          <w:spacing w:val="-3"/>
          <w:sz w:val="28"/>
        </w:rPr>
        <w:t xml:space="preserve"> </w:t>
      </w:r>
      <w:r>
        <w:rPr>
          <w:i/>
          <w:spacing w:val="-4"/>
          <w:sz w:val="28"/>
        </w:rPr>
        <w:t>«нч»;</w:t>
      </w:r>
    </w:p>
    <w:p w:rsidR="00BA5B76" w:rsidRDefault="005B46E7">
      <w:pPr>
        <w:pStyle w:val="a3"/>
        <w:spacing w:before="49" w:line="278" w:lineRule="auto"/>
        <w:ind w:left="1584" w:right="2448"/>
        <w:jc w:val="left"/>
      </w:pPr>
      <w:r>
        <w:t>проверяемые безударные гласные в корне слова; парные</w:t>
      </w:r>
      <w:r>
        <w:rPr>
          <w:spacing w:val="-7"/>
        </w:rPr>
        <w:t xml:space="preserve"> </w:t>
      </w:r>
      <w:r>
        <w:t>звонкие</w:t>
      </w:r>
      <w:r>
        <w:rPr>
          <w:spacing w:val="-7"/>
        </w:rPr>
        <w:t xml:space="preserve"> </w:t>
      </w:r>
      <w:r>
        <w:t>и</w:t>
      </w:r>
      <w:r>
        <w:rPr>
          <w:spacing w:val="-7"/>
        </w:rPr>
        <w:t xml:space="preserve"> </w:t>
      </w:r>
      <w:r>
        <w:t>глухие</w:t>
      </w:r>
      <w:r>
        <w:rPr>
          <w:spacing w:val="-7"/>
        </w:rPr>
        <w:t xml:space="preserve"> </w:t>
      </w:r>
      <w:r>
        <w:t>согласные</w:t>
      </w:r>
      <w:r>
        <w:rPr>
          <w:spacing w:val="-7"/>
        </w:rPr>
        <w:t xml:space="preserve"> </w:t>
      </w:r>
      <w:r>
        <w:t>в</w:t>
      </w:r>
      <w:r>
        <w:rPr>
          <w:spacing w:val="-8"/>
        </w:rPr>
        <w:t xml:space="preserve"> </w:t>
      </w:r>
      <w:r>
        <w:t>корне</w:t>
      </w:r>
      <w:r>
        <w:rPr>
          <w:spacing w:val="-7"/>
        </w:rPr>
        <w:t xml:space="preserve"> </w:t>
      </w:r>
      <w:r>
        <w:t>слова;</w:t>
      </w:r>
    </w:p>
    <w:p w:rsidR="00BA5B76" w:rsidRDefault="005B46E7">
      <w:pPr>
        <w:pStyle w:val="a3"/>
        <w:spacing w:before="1" w:line="276" w:lineRule="auto"/>
        <w:ind w:firstLine="738"/>
        <w:jc w:val="left"/>
      </w:pPr>
      <w:r>
        <w:t>непроверяемые</w:t>
      </w:r>
      <w:r>
        <w:rPr>
          <w:spacing w:val="-17"/>
        </w:rPr>
        <w:t xml:space="preserve"> </w:t>
      </w:r>
      <w:r>
        <w:t>гласные</w:t>
      </w:r>
      <w:r>
        <w:rPr>
          <w:spacing w:val="-18"/>
        </w:rPr>
        <w:t xml:space="preserve"> </w:t>
      </w:r>
      <w:r>
        <w:t>и</w:t>
      </w:r>
      <w:r>
        <w:rPr>
          <w:spacing w:val="-15"/>
        </w:rPr>
        <w:t xml:space="preserve"> </w:t>
      </w:r>
      <w:r>
        <w:t>согласные</w:t>
      </w:r>
      <w:r>
        <w:rPr>
          <w:spacing w:val="-16"/>
        </w:rPr>
        <w:t xml:space="preserve"> </w:t>
      </w:r>
      <w:r>
        <w:t>(перечень</w:t>
      </w:r>
      <w:r>
        <w:rPr>
          <w:spacing w:val="-17"/>
        </w:rPr>
        <w:t xml:space="preserve"> </w:t>
      </w:r>
      <w:r>
        <w:t>слов</w:t>
      </w:r>
      <w:r>
        <w:rPr>
          <w:spacing w:val="-17"/>
        </w:rPr>
        <w:t xml:space="preserve"> </w:t>
      </w:r>
      <w:r>
        <w:t>в</w:t>
      </w:r>
      <w:r>
        <w:rPr>
          <w:spacing w:val="-17"/>
        </w:rPr>
        <w:t xml:space="preserve"> </w:t>
      </w:r>
      <w:r>
        <w:t>орфографическом словаре учебника);</w:t>
      </w:r>
    </w:p>
    <w:p w:rsidR="00BA5B76" w:rsidRDefault="005B46E7">
      <w:pPr>
        <w:pStyle w:val="a3"/>
        <w:spacing w:before="5" w:line="276" w:lineRule="auto"/>
        <w:ind w:right="534" w:firstLine="738"/>
        <w:jc w:val="left"/>
      </w:pPr>
      <w:r>
        <w:t>прописная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80"/>
        </w:rPr>
        <w:t xml:space="preserve"> </w:t>
      </w:r>
      <w:r>
        <w:t>людей, клички животных, географические названия;</w:t>
      </w:r>
    </w:p>
    <w:p w:rsidR="00BA5B76" w:rsidRDefault="005B46E7">
      <w:pPr>
        <w:pStyle w:val="a3"/>
        <w:spacing w:before="5" w:line="278" w:lineRule="auto"/>
        <w:ind w:left="1584" w:right="1244"/>
        <w:jc w:val="left"/>
      </w:pPr>
      <w:r>
        <w:t>раздельное</w:t>
      </w:r>
      <w:r>
        <w:rPr>
          <w:spacing w:val="-9"/>
        </w:rPr>
        <w:t xml:space="preserve"> </w:t>
      </w:r>
      <w:r>
        <w:t>написание</w:t>
      </w:r>
      <w:r>
        <w:rPr>
          <w:spacing w:val="-9"/>
        </w:rPr>
        <w:t xml:space="preserve"> </w:t>
      </w:r>
      <w:r>
        <w:t>предлогов</w:t>
      </w:r>
      <w:r>
        <w:rPr>
          <w:spacing w:val="-10"/>
        </w:rPr>
        <w:t xml:space="preserve"> </w:t>
      </w:r>
      <w:r>
        <w:t>с</w:t>
      </w:r>
      <w:r>
        <w:rPr>
          <w:spacing w:val="-9"/>
        </w:rPr>
        <w:t xml:space="preserve"> </w:t>
      </w:r>
      <w:r>
        <w:t>именами</w:t>
      </w:r>
      <w:r>
        <w:rPr>
          <w:spacing w:val="-9"/>
        </w:rPr>
        <w:t xml:space="preserve"> </w:t>
      </w:r>
      <w:r>
        <w:t>существительными. Развитие речи.</w:t>
      </w:r>
    </w:p>
    <w:p w:rsidR="00BA5B76" w:rsidRPr="00A327BC" w:rsidRDefault="005B46E7" w:rsidP="00A327BC">
      <w:pPr>
        <w:pStyle w:val="a3"/>
        <w:spacing w:line="276" w:lineRule="auto"/>
        <w:ind w:right="-9" w:firstLine="738"/>
        <w:rPr>
          <w:spacing w:val="-10"/>
        </w:rPr>
      </w:pPr>
      <w:r>
        <w:t>Выбор</w:t>
      </w:r>
      <w:r>
        <w:rPr>
          <w:spacing w:val="-1"/>
        </w:rPr>
        <w:t xml:space="preserve"> </w:t>
      </w:r>
      <w:r>
        <w:t>языковых</w:t>
      </w:r>
      <w:r>
        <w:rPr>
          <w:spacing w:val="-1"/>
        </w:rPr>
        <w:t xml:space="preserve"> </w:t>
      </w:r>
      <w:r>
        <w:t>средств</w:t>
      </w:r>
      <w:r>
        <w:rPr>
          <w:spacing w:val="-2"/>
        </w:rPr>
        <w:t xml:space="preserve"> </w:t>
      </w:r>
      <w:r>
        <w:t>в</w:t>
      </w:r>
      <w:r>
        <w:rPr>
          <w:spacing w:val="-4"/>
        </w:rPr>
        <w:t xml:space="preserve"> </w:t>
      </w:r>
      <w:r>
        <w:t>соответствии</w:t>
      </w:r>
      <w:r>
        <w:rPr>
          <w:spacing w:val="-1"/>
        </w:rPr>
        <w:t xml:space="preserve"> </w:t>
      </w:r>
      <w:r>
        <w:t>с</w:t>
      </w:r>
      <w:r>
        <w:rPr>
          <w:spacing w:val="-4"/>
        </w:rPr>
        <w:t xml:space="preserve"> </w:t>
      </w:r>
      <w:r>
        <w:t>целями</w:t>
      </w:r>
      <w:r>
        <w:rPr>
          <w:spacing w:val="-3"/>
        </w:rPr>
        <w:t xml:space="preserve"> </w:t>
      </w:r>
      <w:r>
        <w:t>и</w:t>
      </w:r>
      <w:r>
        <w:rPr>
          <w:spacing w:val="-1"/>
        </w:rPr>
        <w:t xml:space="preserve"> </w:t>
      </w:r>
      <w:r>
        <w:t>условиями</w:t>
      </w:r>
      <w:r>
        <w:rPr>
          <w:spacing w:val="-1"/>
        </w:rPr>
        <w:t xml:space="preserve"> </w:t>
      </w:r>
      <w:r>
        <w:t>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w:t>
      </w:r>
      <w:r>
        <w:rPr>
          <w:spacing w:val="54"/>
          <w:w w:val="150"/>
        </w:rPr>
        <w:t xml:space="preserve"> </w:t>
      </w:r>
      <w:r>
        <w:t>(начать,</w:t>
      </w:r>
      <w:r>
        <w:rPr>
          <w:spacing w:val="53"/>
          <w:w w:val="150"/>
        </w:rPr>
        <w:t xml:space="preserve"> </w:t>
      </w:r>
      <w:r>
        <w:t>поддержать,</w:t>
      </w:r>
      <w:r>
        <w:rPr>
          <w:spacing w:val="53"/>
          <w:w w:val="150"/>
        </w:rPr>
        <w:t xml:space="preserve"> </w:t>
      </w:r>
      <w:r>
        <w:t>закончить</w:t>
      </w:r>
      <w:r>
        <w:rPr>
          <w:spacing w:val="53"/>
          <w:w w:val="150"/>
        </w:rPr>
        <w:t xml:space="preserve"> </w:t>
      </w:r>
      <w:r>
        <w:t>разговор,</w:t>
      </w:r>
      <w:r>
        <w:rPr>
          <w:spacing w:val="54"/>
          <w:w w:val="150"/>
        </w:rPr>
        <w:t xml:space="preserve"> </w:t>
      </w:r>
      <w:r>
        <w:t>привлечь</w:t>
      </w:r>
      <w:r>
        <w:rPr>
          <w:spacing w:val="53"/>
          <w:w w:val="150"/>
        </w:rPr>
        <w:t xml:space="preserve"> </w:t>
      </w:r>
      <w:r>
        <w:t>внимание</w:t>
      </w:r>
      <w:r>
        <w:rPr>
          <w:spacing w:val="53"/>
          <w:w w:val="150"/>
        </w:rPr>
        <w:t xml:space="preserve"> </w:t>
      </w:r>
      <w:r>
        <w:rPr>
          <w:spacing w:val="-10"/>
        </w:rPr>
        <w:t>и</w:t>
      </w:r>
      <w:r w:rsidR="00A327BC">
        <w:rPr>
          <w:spacing w:val="-10"/>
        </w:rPr>
        <w:t xml:space="preserve"> </w:t>
      </w:r>
      <w:r>
        <w:t>другие). Практическое овладение диалогической формой речи. Соблюдение норм речевого этикета и орфоэпических норм в ситуациях учебного и бытового</w:t>
      </w:r>
      <w:r>
        <w:rPr>
          <w:spacing w:val="-9"/>
        </w:rPr>
        <w:t xml:space="preserve"> </w:t>
      </w:r>
      <w:r>
        <w:t>общения.</w:t>
      </w:r>
      <w:r>
        <w:rPr>
          <w:spacing w:val="-9"/>
        </w:rPr>
        <w:t xml:space="preserve"> </w:t>
      </w:r>
      <w:r>
        <w:t>Умение</w:t>
      </w:r>
      <w:r>
        <w:rPr>
          <w:spacing w:val="-9"/>
        </w:rPr>
        <w:t xml:space="preserve"> </w:t>
      </w:r>
      <w:r>
        <w:t>договариваться</w:t>
      </w:r>
      <w:r>
        <w:rPr>
          <w:spacing w:val="-7"/>
        </w:rPr>
        <w:t xml:space="preserve"> </w:t>
      </w:r>
      <w:r>
        <w:t>и</w:t>
      </w:r>
      <w:r>
        <w:rPr>
          <w:spacing w:val="-7"/>
        </w:rPr>
        <w:t xml:space="preserve"> </w:t>
      </w:r>
      <w:r>
        <w:t>приходить</w:t>
      </w:r>
      <w:r>
        <w:rPr>
          <w:spacing w:val="-8"/>
        </w:rPr>
        <w:t xml:space="preserve"> </w:t>
      </w:r>
      <w:r>
        <w:t>к</w:t>
      </w:r>
      <w:r>
        <w:rPr>
          <w:spacing w:val="-7"/>
        </w:rPr>
        <w:t xml:space="preserve"> </w:t>
      </w:r>
      <w:r>
        <w:t>общему</w:t>
      </w:r>
      <w:r>
        <w:rPr>
          <w:spacing w:val="-11"/>
        </w:rPr>
        <w:t xml:space="preserve"> </w:t>
      </w:r>
      <w:r>
        <w:t>решению</w:t>
      </w:r>
      <w:r>
        <w:rPr>
          <w:spacing w:val="-8"/>
        </w:rPr>
        <w:t xml:space="preserve"> </w:t>
      </w:r>
      <w:r>
        <w:t>в совместной деятельности при проведении парной и групповой работы.</w:t>
      </w:r>
    </w:p>
    <w:p w:rsidR="00BA5B76" w:rsidRDefault="005B46E7" w:rsidP="00D91C3A">
      <w:pPr>
        <w:pStyle w:val="a3"/>
        <w:spacing w:before="5" w:line="276" w:lineRule="auto"/>
        <w:ind w:right="-9" w:firstLine="738"/>
      </w:pPr>
      <w:r>
        <w:t>Составление устного рассказа по репродукции картины. Составление устного рассказа с использованием личных наблюдений и на вопросы.</w:t>
      </w:r>
    </w:p>
    <w:p w:rsidR="00BA5B76" w:rsidRDefault="005B46E7" w:rsidP="00D91C3A">
      <w:pPr>
        <w:pStyle w:val="a3"/>
        <w:spacing w:before="3" w:line="276" w:lineRule="auto"/>
        <w:ind w:right="-9" w:firstLine="738"/>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A5B76" w:rsidRDefault="005B46E7" w:rsidP="00D91C3A">
      <w:pPr>
        <w:pStyle w:val="a3"/>
        <w:spacing w:before="5"/>
        <w:ind w:left="1584" w:right="-9"/>
      </w:pPr>
      <w:r>
        <w:t>Типы</w:t>
      </w:r>
      <w:r>
        <w:rPr>
          <w:spacing w:val="16"/>
        </w:rPr>
        <w:t xml:space="preserve"> </w:t>
      </w:r>
      <w:r>
        <w:t>текстов:</w:t>
      </w:r>
      <w:r>
        <w:rPr>
          <w:spacing w:val="18"/>
        </w:rPr>
        <w:t xml:space="preserve"> </w:t>
      </w:r>
      <w:r>
        <w:t>описание,</w:t>
      </w:r>
      <w:r>
        <w:rPr>
          <w:spacing w:val="18"/>
        </w:rPr>
        <w:t xml:space="preserve"> </w:t>
      </w:r>
      <w:r>
        <w:t>повествование,</w:t>
      </w:r>
      <w:r>
        <w:rPr>
          <w:spacing w:val="18"/>
        </w:rPr>
        <w:t xml:space="preserve"> </w:t>
      </w:r>
      <w:r>
        <w:t>рассуждение,</w:t>
      </w:r>
      <w:r>
        <w:rPr>
          <w:spacing w:val="18"/>
        </w:rPr>
        <w:t xml:space="preserve"> </w:t>
      </w:r>
      <w:r>
        <w:t>их</w:t>
      </w:r>
      <w:r>
        <w:rPr>
          <w:spacing w:val="19"/>
        </w:rPr>
        <w:t xml:space="preserve"> </w:t>
      </w:r>
      <w:r>
        <w:rPr>
          <w:spacing w:val="-2"/>
        </w:rPr>
        <w:t>особенности</w:t>
      </w:r>
    </w:p>
    <w:p w:rsidR="00BA5B76" w:rsidRDefault="005B46E7" w:rsidP="00D91C3A">
      <w:pPr>
        <w:pStyle w:val="a3"/>
        <w:spacing w:before="47"/>
        <w:ind w:right="-9"/>
      </w:pPr>
      <w:r>
        <w:t>(первичное</w:t>
      </w:r>
      <w:r>
        <w:rPr>
          <w:spacing w:val="-7"/>
        </w:rPr>
        <w:t xml:space="preserve"> </w:t>
      </w:r>
      <w:r>
        <w:rPr>
          <w:spacing w:val="-2"/>
        </w:rPr>
        <w:t>ознакомление).</w:t>
      </w:r>
    </w:p>
    <w:p w:rsidR="00BA5B76" w:rsidRDefault="005B46E7" w:rsidP="00D91C3A">
      <w:pPr>
        <w:pStyle w:val="a3"/>
        <w:spacing w:before="52"/>
        <w:ind w:left="1584" w:right="-9"/>
      </w:pPr>
      <w:r>
        <w:t>Поздравление</w:t>
      </w:r>
      <w:r>
        <w:rPr>
          <w:spacing w:val="-5"/>
        </w:rPr>
        <w:t xml:space="preserve"> </w:t>
      </w:r>
      <w:r>
        <w:t>и</w:t>
      </w:r>
      <w:r>
        <w:rPr>
          <w:spacing w:val="-7"/>
        </w:rPr>
        <w:t xml:space="preserve"> </w:t>
      </w:r>
      <w:r>
        <w:t>поздравительная</w:t>
      </w:r>
      <w:r>
        <w:rPr>
          <w:spacing w:val="-4"/>
        </w:rPr>
        <w:t xml:space="preserve"> </w:t>
      </w:r>
      <w:r>
        <w:rPr>
          <w:spacing w:val="-2"/>
        </w:rPr>
        <w:t>открытка.</w:t>
      </w:r>
    </w:p>
    <w:p w:rsidR="00BA5B76" w:rsidRDefault="005B46E7" w:rsidP="00D91C3A">
      <w:pPr>
        <w:pStyle w:val="a3"/>
        <w:spacing w:before="54" w:line="276" w:lineRule="auto"/>
        <w:ind w:right="-9" w:firstLine="738"/>
      </w:pPr>
      <w:r>
        <w:t>Понимание</w:t>
      </w:r>
      <w:r>
        <w:rPr>
          <w:spacing w:val="-13"/>
        </w:rPr>
        <w:t xml:space="preserve"> </w:t>
      </w:r>
      <w:r>
        <w:t>текста:</w:t>
      </w:r>
      <w:r>
        <w:rPr>
          <w:spacing w:val="-16"/>
        </w:rPr>
        <w:t xml:space="preserve"> </w:t>
      </w:r>
      <w:r>
        <w:t>развитие</w:t>
      </w:r>
      <w:r>
        <w:rPr>
          <w:spacing w:val="-13"/>
        </w:rPr>
        <w:t xml:space="preserve"> </w:t>
      </w:r>
      <w:r>
        <w:t>умения</w:t>
      </w:r>
      <w:r>
        <w:rPr>
          <w:spacing w:val="-14"/>
        </w:rPr>
        <w:t xml:space="preserve"> </w:t>
      </w:r>
      <w:r>
        <w:t>формулировать</w:t>
      </w:r>
      <w:r>
        <w:rPr>
          <w:spacing w:val="-16"/>
        </w:rPr>
        <w:t xml:space="preserve"> </w:t>
      </w:r>
      <w:r>
        <w:t>простые</w:t>
      </w:r>
      <w:r>
        <w:rPr>
          <w:spacing w:val="-13"/>
        </w:rPr>
        <w:t xml:space="preserve"> </w:t>
      </w:r>
      <w:r>
        <w:t>выводы</w:t>
      </w:r>
      <w:r>
        <w:rPr>
          <w:spacing w:val="-14"/>
        </w:rPr>
        <w:t xml:space="preserve"> </w:t>
      </w:r>
      <w:r>
        <w:t>на основе информации, содержащейся в тексте. Выразительное чтение текста вслух с соблюдением правильной интонации.</w:t>
      </w:r>
    </w:p>
    <w:p w:rsidR="00BA5B76" w:rsidRDefault="005B46E7" w:rsidP="00D91C3A">
      <w:pPr>
        <w:pStyle w:val="a3"/>
        <w:spacing w:before="4" w:line="276" w:lineRule="auto"/>
        <w:ind w:right="-9" w:firstLine="738"/>
      </w:pPr>
      <w:r>
        <w:t>Подробное</w:t>
      </w:r>
      <w:r>
        <w:rPr>
          <w:spacing w:val="-5"/>
        </w:rPr>
        <w:t xml:space="preserve"> </w:t>
      </w:r>
      <w:r>
        <w:t>изложение</w:t>
      </w:r>
      <w:r>
        <w:rPr>
          <w:spacing w:val="-4"/>
        </w:rPr>
        <w:t xml:space="preserve"> </w:t>
      </w:r>
      <w:r>
        <w:t>повествовательного</w:t>
      </w:r>
      <w:r>
        <w:rPr>
          <w:spacing w:val="-4"/>
        </w:rPr>
        <w:t xml:space="preserve"> </w:t>
      </w:r>
      <w:r>
        <w:t>текста объёмом</w:t>
      </w:r>
      <w:r>
        <w:rPr>
          <w:spacing w:val="-5"/>
        </w:rPr>
        <w:t xml:space="preserve"> </w:t>
      </w:r>
      <w:r>
        <w:t>30-45</w:t>
      </w:r>
      <w:r>
        <w:rPr>
          <w:spacing w:val="-4"/>
        </w:rPr>
        <w:t xml:space="preserve"> </w:t>
      </w:r>
      <w:r>
        <w:t>слов</w:t>
      </w:r>
      <w:r>
        <w:rPr>
          <w:spacing w:val="-5"/>
        </w:rPr>
        <w:t xml:space="preserve"> </w:t>
      </w:r>
      <w:r>
        <w:t>с использованием вопросов.</w:t>
      </w:r>
    </w:p>
    <w:p w:rsidR="00BA5B76" w:rsidRDefault="005B46E7" w:rsidP="00D91C3A">
      <w:pPr>
        <w:pStyle w:val="a3"/>
        <w:spacing w:before="3" w:line="276" w:lineRule="auto"/>
        <w:ind w:right="-9" w:firstLine="707"/>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5B76" w:rsidRDefault="005B46E7" w:rsidP="00D91C3A">
      <w:pPr>
        <w:pStyle w:val="a3"/>
        <w:spacing w:line="276" w:lineRule="auto"/>
        <w:ind w:right="-9"/>
      </w:pPr>
      <w:r>
        <w:t>Базовые логические действия как часть познавательных универсальных учебных действий:</w:t>
      </w:r>
    </w:p>
    <w:p w:rsidR="00BA5B76" w:rsidRDefault="005B46E7" w:rsidP="00D91C3A">
      <w:pPr>
        <w:pStyle w:val="a3"/>
        <w:spacing w:line="276" w:lineRule="auto"/>
        <w:ind w:right="-9" w:firstLine="738"/>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A5B76" w:rsidRDefault="005B46E7" w:rsidP="00D91C3A">
      <w:pPr>
        <w:pStyle w:val="a3"/>
        <w:spacing w:before="2" w:line="276" w:lineRule="auto"/>
        <w:ind w:right="-9" w:firstLine="738"/>
      </w:pPr>
      <w:r>
        <w:t>сравнивать значение однокоренных (родственных) слов: указывать сходство и различие лексического значения;</w:t>
      </w:r>
    </w:p>
    <w:p w:rsidR="00BA5B76" w:rsidRDefault="005B46E7" w:rsidP="00D91C3A">
      <w:pPr>
        <w:pStyle w:val="a3"/>
        <w:spacing w:before="5" w:line="276" w:lineRule="auto"/>
        <w:ind w:right="-9" w:firstLine="738"/>
      </w:pPr>
      <w:r>
        <w:t>сравнивать буквенную оболочку однокоренных (родственных) слов: выявлять случаи чередования;</w:t>
      </w:r>
    </w:p>
    <w:p w:rsidR="00BA5B76" w:rsidRDefault="005B46E7" w:rsidP="00D91C3A">
      <w:pPr>
        <w:pStyle w:val="a3"/>
        <w:spacing w:before="5" w:line="276" w:lineRule="auto"/>
        <w:ind w:right="-9" w:firstLine="738"/>
      </w:pPr>
      <w:r>
        <w:rPr>
          <w:spacing w:val="-2"/>
        </w:rPr>
        <w:t>устанавливать</w:t>
      </w:r>
      <w:r>
        <w:rPr>
          <w:spacing w:val="-7"/>
        </w:rPr>
        <w:t xml:space="preserve"> </w:t>
      </w:r>
      <w:r>
        <w:rPr>
          <w:spacing w:val="-2"/>
        </w:rPr>
        <w:t>основания</w:t>
      </w:r>
      <w:r>
        <w:rPr>
          <w:spacing w:val="-8"/>
        </w:rPr>
        <w:t xml:space="preserve"> </w:t>
      </w:r>
      <w:r>
        <w:rPr>
          <w:spacing w:val="-2"/>
        </w:rPr>
        <w:t>для</w:t>
      </w:r>
      <w:r>
        <w:rPr>
          <w:spacing w:val="-5"/>
        </w:rPr>
        <w:t xml:space="preserve"> </w:t>
      </w:r>
      <w:r>
        <w:rPr>
          <w:spacing w:val="-2"/>
        </w:rPr>
        <w:t>сравнения</w:t>
      </w:r>
      <w:r>
        <w:rPr>
          <w:spacing w:val="-8"/>
        </w:rPr>
        <w:t xml:space="preserve"> </w:t>
      </w:r>
      <w:r>
        <w:rPr>
          <w:spacing w:val="-2"/>
        </w:rPr>
        <w:t>слов:</w:t>
      </w:r>
      <w:r>
        <w:rPr>
          <w:spacing w:val="-8"/>
        </w:rPr>
        <w:t xml:space="preserve"> </w:t>
      </w:r>
      <w:r>
        <w:rPr>
          <w:spacing w:val="-2"/>
        </w:rPr>
        <w:t>на</w:t>
      </w:r>
      <w:r>
        <w:rPr>
          <w:spacing w:val="-8"/>
        </w:rPr>
        <w:t xml:space="preserve"> </w:t>
      </w:r>
      <w:r>
        <w:rPr>
          <w:spacing w:val="-2"/>
        </w:rPr>
        <w:t>какой</w:t>
      </w:r>
      <w:r>
        <w:rPr>
          <w:spacing w:val="-5"/>
        </w:rPr>
        <w:t xml:space="preserve"> </w:t>
      </w:r>
      <w:r>
        <w:rPr>
          <w:spacing w:val="-2"/>
        </w:rPr>
        <w:t>вопрос</w:t>
      </w:r>
      <w:r>
        <w:rPr>
          <w:spacing w:val="-5"/>
        </w:rPr>
        <w:t xml:space="preserve"> </w:t>
      </w:r>
      <w:r>
        <w:rPr>
          <w:spacing w:val="-2"/>
        </w:rPr>
        <w:t xml:space="preserve">отвечают, </w:t>
      </w:r>
      <w:r>
        <w:t>что обозначают;</w:t>
      </w:r>
    </w:p>
    <w:p w:rsidR="00BA5B76" w:rsidRDefault="005B46E7">
      <w:pPr>
        <w:pStyle w:val="a3"/>
        <w:spacing w:before="3"/>
        <w:ind w:left="1584"/>
      </w:pPr>
      <w:r>
        <w:t>характеризовать</w:t>
      </w:r>
      <w:r>
        <w:rPr>
          <w:spacing w:val="-6"/>
        </w:rPr>
        <w:t xml:space="preserve"> </w:t>
      </w:r>
      <w:r>
        <w:t>звуки</w:t>
      </w:r>
      <w:r>
        <w:rPr>
          <w:spacing w:val="-4"/>
        </w:rPr>
        <w:t xml:space="preserve"> </w:t>
      </w:r>
      <w:r>
        <w:t>по</w:t>
      </w:r>
      <w:r>
        <w:rPr>
          <w:spacing w:val="-5"/>
        </w:rPr>
        <w:t xml:space="preserve"> </w:t>
      </w:r>
      <w:r>
        <w:t>заданным</w:t>
      </w:r>
      <w:r>
        <w:rPr>
          <w:spacing w:val="-5"/>
        </w:rPr>
        <w:t xml:space="preserve"> </w:t>
      </w:r>
      <w:r>
        <w:rPr>
          <w:spacing w:val="-2"/>
        </w:rPr>
        <w:t>параметрам;</w:t>
      </w:r>
    </w:p>
    <w:p w:rsidR="0040612F" w:rsidRDefault="005B46E7" w:rsidP="0040612F">
      <w:pPr>
        <w:pStyle w:val="a3"/>
        <w:spacing w:before="54" w:line="276" w:lineRule="auto"/>
        <w:ind w:right="539" w:firstLine="738"/>
      </w:pPr>
      <w:r>
        <w:t>определять признак, по которому проведена классификация звуков, букв, слов, предложений;</w:t>
      </w:r>
    </w:p>
    <w:p w:rsidR="00BA5B76" w:rsidRDefault="005B46E7" w:rsidP="00D91C3A">
      <w:pPr>
        <w:pStyle w:val="a3"/>
        <w:spacing w:before="54" w:line="276" w:lineRule="auto"/>
        <w:ind w:right="-9" w:firstLine="738"/>
      </w:pPr>
      <w:r>
        <w:t xml:space="preserve">находить закономерности в процессе наблюдения за языковыми </w:t>
      </w:r>
      <w:r>
        <w:rPr>
          <w:spacing w:val="-2"/>
        </w:rPr>
        <w:t>единицами;</w:t>
      </w:r>
    </w:p>
    <w:p w:rsidR="00BA5B76" w:rsidRDefault="005B46E7" w:rsidP="00D91C3A">
      <w:pPr>
        <w:pStyle w:val="a3"/>
        <w:spacing w:line="276" w:lineRule="auto"/>
        <w:ind w:right="-9" w:firstLine="738"/>
      </w:pPr>
      <w:r>
        <w:t>ориентироваться в изученных понятиях (корень, окончание, текст); соотносить понятие с его краткой характеристикой.</w:t>
      </w:r>
    </w:p>
    <w:p w:rsidR="00BA5B76" w:rsidRDefault="005B46E7" w:rsidP="00D91C3A">
      <w:pPr>
        <w:pStyle w:val="a3"/>
        <w:spacing w:before="4" w:line="276" w:lineRule="auto"/>
        <w:ind w:right="-9"/>
      </w:pPr>
      <w:r>
        <w:t>Базовые исследовательские действия как часть познавательных универсальных учебных действий:</w:t>
      </w:r>
    </w:p>
    <w:p w:rsidR="00BA5B76" w:rsidRDefault="005B46E7" w:rsidP="00D91C3A">
      <w:pPr>
        <w:pStyle w:val="a3"/>
        <w:spacing w:line="276" w:lineRule="auto"/>
        <w:ind w:right="-9" w:firstLine="738"/>
      </w:pPr>
      <w:r>
        <w:t>проводить по предложенному плану наблюдение за языковыми единицами (слово, предложение, текст);</w:t>
      </w:r>
    </w:p>
    <w:p w:rsidR="00BA5B76" w:rsidRDefault="005B46E7" w:rsidP="00D91C3A">
      <w:pPr>
        <w:pStyle w:val="a3"/>
        <w:spacing w:before="2" w:line="276" w:lineRule="auto"/>
        <w:ind w:right="-9" w:firstLine="738"/>
      </w:pPr>
      <w:r>
        <w:t>формулировать выводы и предлагать доказательства того, что слова являются (не являютс</w:t>
      </w:r>
      <w:r w:rsidR="00D91C3A">
        <w:t>я) однокоренными (родственными).</w:t>
      </w:r>
    </w:p>
    <w:p w:rsidR="00BA5B76" w:rsidRDefault="005B46E7" w:rsidP="00D91C3A">
      <w:pPr>
        <w:pStyle w:val="a3"/>
        <w:spacing w:before="6" w:line="276" w:lineRule="auto"/>
        <w:ind w:right="-9"/>
      </w:pPr>
      <w:r>
        <w:t xml:space="preserve">Работа с информацией как часть познавательных универсальных учебных </w:t>
      </w:r>
      <w:r>
        <w:rPr>
          <w:spacing w:val="-2"/>
        </w:rPr>
        <w:t>действий:</w:t>
      </w:r>
    </w:p>
    <w:p w:rsidR="00BA5B76" w:rsidRDefault="005B46E7" w:rsidP="00D91C3A">
      <w:pPr>
        <w:pStyle w:val="a3"/>
        <w:spacing w:line="276" w:lineRule="auto"/>
        <w:ind w:right="-9" w:firstLine="738"/>
      </w:pPr>
      <w:r>
        <w:t>выбирать источник получения информации: словарь учебника для получения информации;</w:t>
      </w:r>
    </w:p>
    <w:p w:rsidR="00BA5B76" w:rsidRDefault="005B46E7" w:rsidP="00D91C3A">
      <w:pPr>
        <w:pStyle w:val="a3"/>
        <w:spacing w:before="3" w:line="278" w:lineRule="auto"/>
        <w:ind w:left="1584" w:right="-9"/>
      </w:pPr>
      <w:r>
        <w:t>устанавливать с помощью словаря значения многозначных слов; согласно</w:t>
      </w:r>
      <w:r>
        <w:rPr>
          <w:spacing w:val="59"/>
        </w:rPr>
        <w:t xml:space="preserve"> </w:t>
      </w:r>
      <w:r>
        <w:t>заданному</w:t>
      </w:r>
      <w:r>
        <w:rPr>
          <w:spacing w:val="56"/>
        </w:rPr>
        <w:t xml:space="preserve"> </w:t>
      </w:r>
      <w:r>
        <w:t>алгоритму</w:t>
      </w:r>
      <w:r>
        <w:rPr>
          <w:spacing w:val="57"/>
        </w:rPr>
        <w:t xml:space="preserve"> </w:t>
      </w:r>
      <w:r>
        <w:t>находить</w:t>
      </w:r>
      <w:r>
        <w:rPr>
          <w:spacing w:val="59"/>
        </w:rPr>
        <w:t xml:space="preserve"> </w:t>
      </w:r>
      <w:r>
        <w:t>в</w:t>
      </w:r>
      <w:r>
        <w:rPr>
          <w:spacing w:val="59"/>
        </w:rPr>
        <w:t xml:space="preserve"> </w:t>
      </w:r>
      <w:r>
        <w:t>предложенном</w:t>
      </w:r>
      <w:r>
        <w:rPr>
          <w:spacing w:val="58"/>
        </w:rPr>
        <w:t xml:space="preserve"> </w:t>
      </w:r>
      <w:r>
        <w:rPr>
          <w:spacing w:val="-2"/>
        </w:rPr>
        <w:t>источнике</w:t>
      </w:r>
    </w:p>
    <w:p w:rsidR="00BA5B76" w:rsidRDefault="005B46E7">
      <w:pPr>
        <w:pStyle w:val="a3"/>
        <w:spacing w:line="318" w:lineRule="exact"/>
      </w:pPr>
      <w:r>
        <w:t>информацию,</w:t>
      </w:r>
      <w:r>
        <w:rPr>
          <w:spacing w:val="-6"/>
        </w:rPr>
        <w:t xml:space="preserve"> </w:t>
      </w:r>
      <w:r>
        <w:t>представленную</w:t>
      </w:r>
      <w:r>
        <w:rPr>
          <w:spacing w:val="-5"/>
        </w:rPr>
        <w:t xml:space="preserve"> </w:t>
      </w:r>
      <w:r>
        <w:t>в</w:t>
      </w:r>
      <w:r>
        <w:rPr>
          <w:spacing w:val="-5"/>
        </w:rPr>
        <w:t xml:space="preserve"> </w:t>
      </w:r>
      <w:r>
        <w:t>явном</w:t>
      </w:r>
      <w:r>
        <w:rPr>
          <w:spacing w:val="-6"/>
        </w:rPr>
        <w:t xml:space="preserve"> </w:t>
      </w:r>
      <w:r>
        <w:rPr>
          <w:spacing w:val="-2"/>
        </w:rPr>
        <w:t>виде;</w:t>
      </w:r>
    </w:p>
    <w:p w:rsidR="00BA5B76" w:rsidRDefault="005B46E7" w:rsidP="00A327BC">
      <w:pPr>
        <w:pStyle w:val="a3"/>
        <w:spacing w:before="55" w:line="276" w:lineRule="auto"/>
        <w:ind w:right="-9" w:firstLine="738"/>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A5B76" w:rsidRDefault="005B46E7" w:rsidP="00A327BC">
      <w:pPr>
        <w:pStyle w:val="a3"/>
        <w:spacing w:before="4" w:line="276" w:lineRule="auto"/>
        <w:ind w:right="-9" w:firstLine="759"/>
      </w:pPr>
      <w:r>
        <w:t>с</w:t>
      </w:r>
      <w:r>
        <w:rPr>
          <w:spacing w:val="-18"/>
        </w:rPr>
        <w:t xml:space="preserve"> </w:t>
      </w:r>
      <w:r>
        <w:t>помощью</w:t>
      </w:r>
      <w:r>
        <w:rPr>
          <w:spacing w:val="-17"/>
        </w:rPr>
        <w:t xml:space="preserve"> </w:t>
      </w:r>
      <w:r>
        <w:t>учителя</w:t>
      </w:r>
      <w:r>
        <w:rPr>
          <w:spacing w:val="-15"/>
        </w:rPr>
        <w:t xml:space="preserve"> </w:t>
      </w:r>
      <w:r>
        <w:t>на</w:t>
      </w:r>
      <w:r>
        <w:rPr>
          <w:spacing w:val="-16"/>
        </w:rPr>
        <w:t xml:space="preserve"> </w:t>
      </w:r>
      <w:r>
        <w:t>уроках</w:t>
      </w:r>
      <w:r>
        <w:rPr>
          <w:spacing w:val="-18"/>
        </w:rPr>
        <w:t xml:space="preserve"> </w:t>
      </w:r>
      <w:r>
        <w:t>русского</w:t>
      </w:r>
      <w:r>
        <w:rPr>
          <w:spacing w:val="-17"/>
        </w:rPr>
        <w:t xml:space="preserve"> </w:t>
      </w:r>
      <w:r>
        <w:t>языка</w:t>
      </w:r>
      <w:r>
        <w:rPr>
          <w:spacing w:val="-17"/>
        </w:rPr>
        <w:t xml:space="preserve"> </w:t>
      </w:r>
      <w:r>
        <w:t>создавать</w:t>
      </w:r>
      <w:r>
        <w:rPr>
          <w:spacing w:val="-18"/>
        </w:rPr>
        <w:t xml:space="preserve"> </w:t>
      </w:r>
      <w:r>
        <w:t>схемы,</w:t>
      </w:r>
      <w:r>
        <w:rPr>
          <w:spacing w:val="-17"/>
        </w:rPr>
        <w:t xml:space="preserve"> </w:t>
      </w:r>
      <w:r>
        <w:t>таблицы для представления информации.</w:t>
      </w:r>
    </w:p>
    <w:p w:rsidR="00BA5B76" w:rsidRDefault="005B46E7" w:rsidP="00D91C3A">
      <w:pPr>
        <w:pStyle w:val="a3"/>
        <w:spacing w:before="2" w:line="278" w:lineRule="auto"/>
        <w:ind w:left="1606" w:right="-9" w:hanging="760"/>
        <w:jc w:val="left"/>
      </w:pPr>
      <w:r>
        <w:t>Общение как часть коммуникативных универсальных учебных действий: воспринимать и формулировать суждения о языковых единицах; проявлять</w:t>
      </w:r>
      <w:r>
        <w:rPr>
          <w:spacing w:val="-3"/>
        </w:rPr>
        <w:t xml:space="preserve"> </w:t>
      </w:r>
      <w:r>
        <w:t>уважительное</w:t>
      </w:r>
      <w:r>
        <w:rPr>
          <w:spacing w:val="-4"/>
        </w:rPr>
        <w:t xml:space="preserve"> </w:t>
      </w:r>
      <w:r>
        <w:t>отношение</w:t>
      </w:r>
      <w:r>
        <w:rPr>
          <w:spacing w:val="-1"/>
        </w:rPr>
        <w:t xml:space="preserve"> </w:t>
      </w:r>
      <w:r>
        <w:t>к</w:t>
      </w:r>
      <w:r>
        <w:rPr>
          <w:spacing w:val="-4"/>
        </w:rPr>
        <w:t xml:space="preserve"> </w:t>
      </w:r>
      <w:r>
        <w:t>собеседнику,</w:t>
      </w:r>
      <w:r>
        <w:rPr>
          <w:spacing w:val="-3"/>
        </w:rPr>
        <w:t xml:space="preserve"> </w:t>
      </w:r>
      <w:r>
        <w:t>соблюдать</w:t>
      </w:r>
      <w:r>
        <w:rPr>
          <w:spacing w:val="-3"/>
        </w:rPr>
        <w:t xml:space="preserve"> </w:t>
      </w:r>
      <w:r>
        <w:t>правила</w:t>
      </w:r>
      <w:r w:rsidR="00D91C3A">
        <w:t xml:space="preserve">  </w:t>
      </w:r>
      <w:r>
        <w:t>ведения</w:t>
      </w:r>
      <w:r>
        <w:rPr>
          <w:spacing w:val="-4"/>
        </w:rPr>
        <w:t xml:space="preserve"> </w:t>
      </w:r>
      <w:r>
        <w:rPr>
          <w:spacing w:val="-2"/>
        </w:rPr>
        <w:t>диалога;</w:t>
      </w:r>
    </w:p>
    <w:p w:rsidR="00BA5B76" w:rsidRDefault="005B46E7">
      <w:pPr>
        <w:pStyle w:val="a3"/>
        <w:spacing w:before="55" w:line="276" w:lineRule="auto"/>
        <w:ind w:right="533" w:firstLine="759"/>
      </w:pPr>
      <w:r>
        <w:t>признавать возможность существования разных точек зрения в процессе анализа результатов наблюдения за языковыми единицами;</w:t>
      </w:r>
    </w:p>
    <w:p w:rsidR="00BA5B76" w:rsidRDefault="005B46E7">
      <w:pPr>
        <w:pStyle w:val="a3"/>
        <w:spacing w:before="3" w:line="276" w:lineRule="auto"/>
        <w:ind w:right="538" w:firstLine="759"/>
      </w:pPr>
      <w:r>
        <w:t>корректно</w:t>
      </w:r>
      <w:r>
        <w:rPr>
          <w:spacing w:val="-2"/>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2"/>
        </w:rPr>
        <w:t xml:space="preserve"> </w:t>
      </w:r>
      <w:r>
        <w:t>мнение</w:t>
      </w:r>
      <w:r>
        <w:rPr>
          <w:spacing w:val="-2"/>
        </w:rPr>
        <w:t xml:space="preserve"> </w:t>
      </w:r>
      <w:r>
        <w:t>о</w:t>
      </w:r>
      <w:r>
        <w:rPr>
          <w:spacing w:val="-2"/>
        </w:rPr>
        <w:t xml:space="preserve"> </w:t>
      </w:r>
      <w:r>
        <w:t>результатах наблюдения за языковыми единицами;</w:t>
      </w:r>
    </w:p>
    <w:p w:rsidR="00BA5B76" w:rsidRDefault="005B46E7">
      <w:pPr>
        <w:pStyle w:val="a3"/>
        <w:spacing w:before="5"/>
        <w:ind w:left="1606"/>
      </w:pPr>
      <w:r>
        <w:t>строить</w:t>
      </w:r>
      <w:r>
        <w:rPr>
          <w:spacing w:val="-5"/>
        </w:rPr>
        <w:t xml:space="preserve"> </w:t>
      </w:r>
      <w:r>
        <w:t>устное</w:t>
      </w:r>
      <w:r>
        <w:rPr>
          <w:spacing w:val="-7"/>
        </w:rPr>
        <w:t xml:space="preserve"> </w:t>
      </w:r>
      <w:r>
        <w:t>диалогическое</w:t>
      </w:r>
      <w:r>
        <w:rPr>
          <w:spacing w:val="-4"/>
        </w:rPr>
        <w:t xml:space="preserve"> </w:t>
      </w:r>
      <w:r>
        <w:rPr>
          <w:spacing w:val="-2"/>
        </w:rPr>
        <w:t>выказывание;</w:t>
      </w:r>
    </w:p>
    <w:p w:rsidR="00A327BC" w:rsidRDefault="005B46E7" w:rsidP="00A327BC">
      <w:pPr>
        <w:pStyle w:val="a3"/>
        <w:spacing w:before="52" w:line="276" w:lineRule="auto"/>
        <w:ind w:right="-9" w:firstLine="759"/>
      </w:pPr>
      <w:r>
        <w:t xml:space="preserve">строить устное монологическое высказывание на определённую тему, на основе наблюдения с соблюдением орфоэпических норм, правильной </w:t>
      </w:r>
      <w:r>
        <w:rPr>
          <w:spacing w:val="-2"/>
        </w:rPr>
        <w:t>интонации;</w:t>
      </w:r>
    </w:p>
    <w:p w:rsidR="00BA5B76" w:rsidRDefault="005B46E7" w:rsidP="00A327BC">
      <w:pPr>
        <w:pStyle w:val="a3"/>
        <w:spacing w:before="52" w:line="276" w:lineRule="auto"/>
        <w:ind w:right="-9" w:firstLine="759"/>
      </w:pPr>
      <w:r>
        <w:t>устно и письменно формулировать простые выводы на основе прочитанного или услышанного текста.</w:t>
      </w:r>
    </w:p>
    <w:p w:rsidR="00D91C3A" w:rsidRDefault="005B46E7" w:rsidP="00D91C3A">
      <w:pPr>
        <w:pStyle w:val="a3"/>
        <w:spacing w:before="5" w:line="276" w:lineRule="auto"/>
        <w:ind w:left="1606" w:right="-9" w:hanging="760"/>
        <w:rPr>
          <w:spacing w:val="-2"/>
        </w:rPr>
      </w:pPr>
      <w:r>
        <w:t>Самоорганизация как часть регулятивных универсальных учебных действий: планировать</w:t>
      </w:r>
      <w:r w:rsidR="00D91C3A">
        <w:rPr>
          <w:spacing w:val="60"/>
        </w:rPr>
        <w:t xml:space="preserve"> </w:t>
      </w:r>
      <w:r>
        <w:t>с</w:t>
      </w:r>
      <w:r w:rsidR="00D91C3A">
        <w:rPr>
          <w:spacing w:val="61"/>
        </w:rPr>
        <w:t xml:space="preserve"> </w:t>
      </w:r>
      <w:r>
        <w:t>помощью</w:t>
      </w:r>
      <w:r w:rsidR="00D91C3A">
        <w:rPr>
          <w:spacing w:val="60"/>
        </w:rPr>
        <w:t xml:space="preserve"> </w:t>
      </w:r>
      <w:r>
        <w:t>учителя</w:t>
      </w:r>
      <w:r w:rsidR="00D91C3A">
        <w:rPr>
          <w:spacing w:val="61"/>
        </w:rPr>
        <w:t xml:space="preserve"> </w:t>
      </w:r>
      <w:r>
        <w:t>действия</w:t>
      </w:r>
      <w:r w:rsidR="00D91C3A">
        <w:rPr>
          <w:spacing w:val="61"/>
        </w:rPr>
        <w:t xml:space="preserve"> </w:t>
      </w:r>
      <w:r>
        <w:t>по</w:t>
      </w:r>
      <w:r w:rsidR="00D91C3A">
        <w:rPr>
          <w:spacing w:val="61"/>
        </w:rPr>
        <w:t xml:space="preserve"> </w:t>
      </w:r>
      <w:r>
        <w:rPr>
          <w:spacing w:val="-2"/>
        </w:rPr>
        <w:t>решению</w:t>
      </w:r>
      <w:r w:rsidR="00D91C3A">
        <w:rPr>
          <w:spacing w:val="-2"/>
        </w:rPr>
        <w:t xml:space="preserve"> </w:t>
      </w:r>
      <w:r>
        <w:t>орфографической</w:t>
      </w:r>
      <w:r>
        <w:rPr>
          <w:spacing w:val="-10"/>
        </w:rPr>
        <w:t xml:space="preserve"> </w:t>
      </w:r>
      <w:r>
        <w:rPr>
          <w:spacing w:val="-2"/>
        </w:rPr>
        <w:t>задачи;</w:t>
      </w:r>
    </w:p>
    <w:p w:rsidR="00BA5B76" w:rsidRPr="00D91C3A" w:rsidRDefault="005B46E7" w:rsidP="00D91C3A">
      <w:pPr>
        <w:pStyle w:val="a3"/>
        <w:spacing w:before="5" w:line="276" w:lineRule="auto"/>
        <w:ind w:left="1606" w:right="-9" w:hanging="46"/>
        <w:rPr>
          <w:spacing w:val="-2"/>
        </w:rPr>
      </w:pPr>
      <w:r>
        <w:t>выстраивать</w:t>
      </w:r>
      <w:r>
        <w:rPr>
          <w:spacing w:val="-13"/>
        </w:rPr>
        <w:t xml:space="preserve"> </w:t>
      </w:r>
      <w:r>
        <w:t>последовательность</w:t>
      </w:r>
      <w:r>
        <w:rPr>
          <w:spacing w:val="-9"/>
        </w:rPr>
        <w:t xml:space="preserve"> </w:t>
      </w:r>
      <w:r>
        <w:t>выбранных</w:t>
      </w:r>
      <w:r>
        <w:rPr>
          <w:spacing w:val="-10"/>
        </w:rPr>
        <w:t xml:space="preserve"> </w:t>
      </w:r>
      <w:r>
        <w:rPr>
          <w:spacing w:val="-2"/>
        </w:rPr>
        <w:t>действий.</w:t>
      </w:r>
    </w:p>
    <w:p w:rsidR="00BA5B76" w:rsidRDefault="005B46E7" w:rsidP="00D91C3A">
      <w:pPr>
        <w:pStyle w:val="a3"/>
        <w:spacing w:before="54" w:line="276" w:lineRule="auto"/>
        <w:ind w:right="-9"/>
      </w:pPr>
      <w:r>
        <w:t xml:space="preserve">Самоконтроль как часть регулятивных универсальных учебных </w:t>
      </w:r>
      <w:r>
        <w:rPr>
          <w:spacing w:val="-2"/>
        </w:rPr>
        <w:t>действий:</w:t>
      </w:r>
    </w:p>
    <w:p w:rsidR="00BA5B76" w:rsidRDefault="005B46E7" w:rsidP="00D91C3A">
      <w:pPr>
        <w:pStyle w:val="a3"/>
        <w:spacing w:line="276" w:lineRule="auto"/>
        <w:ind w:right="-9" w:firstLine="759"/>
      </w:pPr>
      <w:r>
        <w:t>устанавливать с помощью учителя причины успеха (неудач) при выполнении заданий по русскому языку;</w:t>
      </w:r>
    </w:p>
    <w:p w:rsidR="00BA5B76" w:rsidRDefault="005B46E7" w:rsidP="00D91C3A">
      <w:pPr>
        <w:pStyle w:val="a3"/>
        <w:spacing w:before="3" w:line="276" w:lineRule="auto"/>
        <w:ind w:right="-9" w:firstLine="759"/>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A5B76" w:rsidRDefault="005B46E7" w:rsidP="00D91C3A">
      <w:pPr>
        <w:pStyle w:val="a3"/>
        <w:spacing w:before="4"/>
        <w:ind w:left="1606" w:right="-9"/>
      </w:pPr>
      <w:r>
        <w:t>Совместная</w:t>
      </w:r>
      <w:r>
        <w:rPr>
          <w:spacing w:val="-4"/>
        </w:rPr>
        <w:t xml:space="preserve"> </w:t>
      </w:r>
      <w:r>
        <w:rPr>
          <w:spacing w:val="-2"/>
        </w:rPr>
        <w:t>деятельность:</w:t>
      </w:r>
    </w:p>
    <w:p w:rsidR="00BA5B76" w:rsidRDefault="005B46E7" w:rsidP="00D91C3A">
      <w:pPr>
        <w:pStyle w:val="a3"/>
        <w:spacing w:before="48" w:line="276" w:lineRule="auto"/>
        <w:ind w:right="-9" w:firstLine="738"/>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Pr>
          <w:spacing w:val="-9"/>
        </w:rPr>
        <w:t xml:space="preserve"> </w:t>
      </w:r>
      <w:r>
        <w:t>пожелания</w:t>
      </w:r>
      <w:r>
        <w:rPr>
          <w:spacing w:val="-7"/>
        </w:rPr>
        <w:t xml:space="preserve"> </w:t>
      </w:r>
      <w:r>
        <w:t>участникам</w:t>
      </w:r>
      <w:r>
        <w:rPr>
          <w:spacing w:val="-7"/>
        </w:rPr>
        <w:t xml:space="preserve"> </w:t>
      </w:r>
      <w:r>
        <w:t>совместной</w:t>
      </w:r>
      <w:r>
        <w:rPr>
          <w:spacing w:val="-10"/>
        </w:rPr>
        <w:t xml:space="preserve"> </w:t>
      </w:r>
      <w:r>
        <w:t>работы,</w:t>
      </w:r>
      <w:r>
        <w:rPr>
          <w:spacing w:val="-8"/>
        </w:rPr>
        <w:t xml:space="preserve"> </w:t>
      </w:r>
      <w:r>
        <w:t>спокойно</w:t>
      </w:r>
      <w:r>
        <w:rPr>
          <w:spacing w:val="-9"/>
        </w:rPr>
        <w:t xml:space="preserve"> </w:t>
      </w:r>
      <w:r>
        <w:t xml:space="preserve">принимать замечания в свой адрес, мирно решать конфликты (в том числе с помощью </w:t>
      </w:r>
      <w:r>
        <w:rPr>
          <w:spacing w:val="-2"/>
        </w:rPr>
        <w:t>учителя);</w:t>
      </w:r>
    </w:p>
    <w:p w:rsidR="00D91C3A" w:rsidRDefault="005B46E7" w:rsidP="00D91C3A">
      <w:pPr>
        <w:pStyle w:val="a3"/>
        <w:spacing w:before="3" w:line="280" w:lineRule="auto"/>
        <w:ind w:left="1584" w:right="-9"/>
        <w:jc w:val="left"/>
      </w:pPr>
      <w:r>
        <w:t>совместно</w:t>
      </w:r>
      <w:r>
        <w:rPr>
          <w:spacing w:val="-9"/>
        </w:rPr>
        <w:t xml:space="preserve"> </w:t>
      </w:r>
      <w:r>
        <w:t>обсуждать</w:t>
      </w:r>
      <w:r>
        <w:rPr>
          <w:spacing w:val="-10"/>
        </w:rPr>
        <w:t xml:space="preserve"> </w:t>
      </w:r>
      <w:r>
        <w:t>процесс</w:t>
      </w:r>
      <w:r>
        <w:rPr>
          <w:spacing w:val="-9"/>
        </w:rPr>
        <w:t xml:space="preserve"> </w:t>
      </w:r>
      <w:r>
        <w:t>и</w:t>
      </w:r>
      <w:r>
        <w:rPr>
          <w:spacing w:val="-11"/>
        </w:rPr>
        <w:t xml:space="preserve"> </w:t>
      </w:r>
      <w:r>
        <w:t>результат</w:t>
      </w:r>
      <w:r w:rsidR="00D91C3A">
        <w:rPr>
          <w:spacing w:val="-9"/>
        </w:rPr>
        <w:t xml:space="preserve"> </w:t>
      </w:r>
      <w:r>
        <w:t>работы;</w:t>
      </w:r>
    </w:p>
    <w:p w:rsidR="00BA5B76" w:rsidRDefault="005B46E7">
      <w:pPr>
        <w:pStyle w:val="a3"/>
        <w:spacing w:before="3" w:line="280" w:lineRule="auto"/>
        <w:ind w:left="1584" w:right="2771"/>
        <w:jc w:val="left"/>
      </w:pPr>
      <w:r>
        <w:t>ответственно выполнять свою часть работы; оценивать свой вклад в общий результат.</w:t>
      </w:r>
    </w:p>
    <w:p w:rsidR="002E71B0" w:rsidRDefault="005B46E7" w:rsidP="002E71B0">
      <w:pPr>
        <w:spacing w:line="317" w:lineRule="exact"/>
        <w:ind w:left="709"/>
        <w:rPr>
          <w:b/>
          <w:i/>
          <w:spacing w:val="-2"/>
          <w:sz w:val="28"/>
        </w:rPr>
      </w:pPr>
      <w:r w:rsidRPr="0040612F">
        <w:rPr>
          <w:b/>
          <w:i/>
          <w:sz w:val="28"/>
        </w:rPr>
        <w:t>Содержание</w:t>
      </w:r>
      <w:r w:rsidRPr="0040612F">
        <w:rPr>
          <w:b/>
          <w:i/>
          <w:spacing w:val="-6"/>
          <w:sz w:val="28"/>
        </w:rPr>
        <w:t xml:space="preserve"> </w:t>
      </w:r>
      <w:r w:rsidRPr="0040612F">
        <w:rPr>
          <w:b/>
          <w:i/>
          <w:sz w:val="28"/>
        </w:rPr>
        <w:t>обучения</w:t>
      </w:r>
      <w:r w:rsidRPr="0040612F">
        <w:rPr>
          <w:b/>
          <w:i/>
          <w:spacing w:val="-4"/>
          <w:sz w:val="28"/>
        </w:rPr>
        <w:t xml:space="preserve"> </w:t>
      </w:r>
      <w:r w:rsidRPr="0040612F">
        <w:rPr>
          <w:b/>
          <w:i/>
          <w:sz w:val="28"/>
        </w:rPr>
        <w:t>в</w:t>
      </w:r>
      <w:r w:rsidRPr="0040612F">
        <w:rPr>
          <w:b/>
          <w:i/>
          <w:spacing w:val="-5"/>
          <w:sz w:val="28"/>
        </w:rPr>
        <w:t xml:space="preserve"> </w:t>
      </w:r>
      <w:r w:rsidRPr="0040612F">
        <w:rPr>
          <w:b/>
          <w:i/>
          <w:sz w:val="28"/>
        </w:rPr>
        <w:t>3</w:t>
      </w:r>
      <w:r w:rsidRPr="0040612F">
        <w:rPr>
          <w:b/>
          <w:i/>
          <w:spacing w:val="-3"/>
          <w:sz w:val="28"/>
        </w:rPr>
        <w:t xml:space="preserve"> </w:t>
      </w:r>
      <w:r w:rsidRPr="0040612F">
        <w:rPr>
          <w:b/>
          <w:i/>
          <w:spacing w:val="-2"/>
          <w:sz w:val="28"/>
        </w:rPr>
        <w:t>классе.</w:t>
      </w:r>
    </w:p>
    <w:p w:rsidR="00BA5B76" w:rsidRPr="00AC4920" w:rsidRDefault="005B46E7" w:rsidP="00AC4920">
      <w:pPr>
        <w:spacing w:line="317" w:lineRule="exact"/>
        <w:ind w:left="835" w:firstLine="605"/>
        <w:rPr>
          <w:b/>
          <w:i/>
          <w:sz w:val="44"/>
        </w:rPr>
      </w:pPr>
      <w:r w:rsidRPr="002E71B0">
        <w:rPr>
          <w:sz w:val="28"/>
        </w:rPr>
        <w:t>Сведения</w:t>
      </w:r>
      <w:r w:rsidRPr="002E71B0">
        <w:rPr>
          <w:spacing w:val="-3"/>
          <w:sz w:val="28"/>
        </w:rPr>
        <w:t xml:space="preserve"> </w:t>
      </w:r>
      <w:r w:rsidRPr="002E71B0">
        <w:rPr>
          <w:sz w:val="28"/>
        </w:rPr>
        <w:t>о</w:t>
      </w:r>
      <w:r w:rsidRPr="002E71B0">
        <w:rPr>
          <w:spacing w:val="-5"/>
          <w:sz w:val="28"/>
        </w:rPr>
        <w:t xml:space="preserve"> </w:t>
      </w:r>
      <w:r w:rsidRPr="002E71B0">
        <w:rPr>
          <w:sz w:val="28"/>
        </w:rPr>
        <w:t>русском</w:t>
      </w:r>
      <w:r w:rsidRPr="002E71B0">
        <w:rPr>
          <w:spacing w:val="-4"/>
          <w:sz w:val="28"/>
        </w:rPr>
        <w:t xml:space="preserve"> </w:t>
      </w:r>
      <w:r w:rsidRPr="002E71B0">
        <w:rPr>
          <w:spacing w:val="-2"/>
          <w:sz w:val="28"/>
        </w:rPr>
        <w:t>языке.</w:t>
      </w:r>
      <w:r w:rsidR="00AC4920">
        <w:rPr>
          <w:spacing w:val="-2"/>
          <w:sz w:val="28"/>
        </w:rPr>
        <w:t xml:space="preserve"> </w:t>
      </w:r>
      <w:r w:rsidRPr="00AC4920">
        <w:rPr>
          <w:sz w:val="28"/>
        </w:rPr>
        <w:t>Русский язык как государственный язык Российской Федерации. Методы</w:t>
      </w:r>
      <w:r w:rsidRPr="00AC4920">
        <w:rPr>
          <w:spacing w:val="-3"/>
          <w:sz w:val="28"/>
        </w:rPr>
        <w:t xml:space="preserve"> </w:t>
      </w:r>
      <w:r w:rsidRPr="00AC4920">
        <w:rPr>
          <w:sz w:val="28"/>
        </w:rPr>
        <w:t>познания языка: наблюдение, анализ, лингвистический эксперимент. Фонетика и графика.</w:t>
      </w:r>
    </w:p>
    <w:p w:rsidR="00BA5B76" w:rsidRDefault="005B46E7" w:rsidP="00AC4920">
      <w:pPr>
        <w:pStyle w:val="a3"/>
        <w:spacing w:before="3" w:line="276" w:lineRule="auto"/>
        <w:ind w:firstLine="738"/>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w:t>
      </w:r>
      <w:r>
        <w:rPr>
          <w:spacing w:val="-1"/>
        </w:rPr>
        <w:t xml:space="preserve"> </w:t>
      </w:r>
      <w:r>
        <w:t>условия</w:t>
      </w:r>
      <w:r>
        <w:rPr>
          <w:spacing w:val="-1"/>
        </w:rPr>
        <w:t xml:space="preserve"> </w:t>
      </w:r>
      <w:r>
        <w:t>использования</w:t>
      </w:r>
      <w:r>
        <w:rPr>
          <w:spacing w:val="-1"/>
        </w:rPr>
        <w:t xml:space="preserve"> </w:t>
      </w:r>
      <w:r>
        <w:t>при</w:t>
      </w:r>
      <w:r>
        <w:rPr>
          <w:spacing w:val="-1"/>
        </w:rPr>
        <w:t xml:space="preserve"> </w:t>
      </w:r>
      <w:r>
        <w:t>письме</w:t>
      </w:r>
      <w:r>
        <w:rPr>
          <w:spacing w:val="-3"/>
        </w:rPr>
        <w:t xml:space="preserve"> </w:t>
      </w:r>
      <w:r>
        <w:t>разделительных мягкого и твёрдого знаков (повторение изученного).</w:t>
      </w:r>
    </w:p>
    <w:p w:rsidR="00BA5B76" w:rsidRDefault="005B46E7" w:rsidP="00AC4920">
      <w:pPr>
        <w:pStyle w:val="a3"/>
        <w:spacing w:before="3" w:line="276" w:lineRule="auto"/>
        <w:ind w:firstLine="738"/>
      </w:pPr>
      <w:r>
        <w:t>Соотношение звукового и буквенного состава в словах с разделительными ь и ъ, в словах с непроизносимыми согласными.</w:t>
      </w:r>
    </w:p>
    <w:p w:rsidR="00BA5B76" w:rsidRDefault="005B46E7" w:rsidP="00AC4920">
      <w:pPr>
        <w:pStyle w:val="a3"/>
        <w:spacing w:before="5" w:line="276" w:lineRule="auto"/>
        <w:ind w:firstLine="738"/>
      </w:pPr>
      <w:r>
        <w:t xml:space="preserve">Использование алфавита при работе со словарями, справочниками, </w:t>
      </w:r>
      <w:r>
        <w:rPr>
          <w:spacing w:val="-2"/>
        </w:rPr>
        <w:t>каталогами.</w:t>
      </w:r>
    </w:p>
    <w:p w:rsidR="00BA5B76" w:rsidRDefault="005B46E7">
      <w:pPr>
        <w:pStyle w:val="a3"/>
        <w:spacing w:before="2"/>
        <w:jc w:val="left"/>
      </w:pPr>
      <w:r>
        <w:rPr>
          <w:spacing w:val="-2"/>
        </w:rPr>
        <w:t>Орфоэпия.</w:t>
      </w:r>
    </w:p>
    <w:p w:rsidR="00BA5B76" w:rsidRDefault="005B46E7" w:rsidP="00AC4920">
      <w:pPr>
        <w:pStyle w:val="a3"/>
        <w:tabs>
          <w:tab w:val="left" w:pos="10197"/>
        </w:tabs>
        <w:spacing w:before="50" w:line="276" w:lineRule="auto"/>
        <w:ind w:right="-9" w:firstLine="738"/>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A5B76" w:rsidRDefault="005B46E7" w:rsidP="00AC4920">
      <w:pPr>
        <w:pStyle w:val="a3"/>
        <w:tabs>
          <w:tab w:val="left" w:pos="10197"/>
        </w:tabs>
        <w:spacing w:before="4"/>
        <w:ind w:left="1584" w:right="-9"/>
      </w:pPr>
      <w:r>
        <w:t>Использование</w:t>
      </w:r>
      <w:r>
        <w:rPr>
          <w:spacing w:val="55"/>
          <w:w w:val="150"/>
        </w:rPr>
        <w:t xml:space="preserve"> </w:t>
      </w:r>
      <w:r>
        <w:t>орфоэпического</w:t>
      </w:r>
      <w:r>
        <w:rPr>
          <w:spacing w:val="57"/>
          <w:w w:val="150"/>
        </w:rPr>
        <w:t xml:space="preserve"> </w:t>
      </w:r>
      <w:r>
        <w:t>словаря</w:t>
      </w:r>
      <w:r>
        <w:rPr>
          <w:spacing w:val="57"/>
          <w:w w:val="150"/>
        </w:rPr>
        <w:t xml:space="preserve"> </w:t>
      </w:r>
      <w:r>
        <w:t>для</w:t>
      </w:r>
      <w:r>
        <w:rPr>
          <w:spacing w:val="57"/>
          <w:w w:val="150"/>
        </w:rPr>
        <w:t xml:space="preserve"> </w:t>
      </w:r>
      <w:r>
        <w:t>решения</w:t>
      </w:r>
      <w:r>
        <w:rPr>
          <w:spacing w:val="55"/>
          <w:w w:val="150"/>
        </w:rPr>
        <w:t xml:space="preserve"> </w:t>
      </w:r>
      <w:r>
        <w:rPr>
          <w:spacing w:val="-2"/>
        </w:rPr>
        <w:t>практических</w:t>
      </w:r>
    </w:p>
    <w:p w:rsidR="00BA5B76" w:rsidRDefault="005B46E7" w:rsidP="00AC4920">
      <w:pPr>
        <w:pStyle w:val="a3"/>
        <w:tabs>
          <w:tab w:val="left" w:pos="10197"/>
        </w:tabs>
        <w:spacing w:before="48"/>
        <w:ind w:right="-9"/>
        <w:jc w:val="left"/>
      </w:pPr>
      <w:r>
        <w:rPr>
          <w:spacing w:val="-2"/>
        </w:rPr>
        <w:t>задач.</w:t>
      </w:r>
    </w:p>
    <w:p w:rsidR="00CF7179" w:rsidRPr="00CF7179" w:rsidRDefault="005B46E7" w:rsidP="00CF7179">
      <w:pPr>
        <w:pStyle w:val="a3"/>
        <w:spacing w:before="52"/>
        <w:ind w:left="1553"/>
        <w:jc w:val="left"/>
        <w:rPr>
          <w:spacing w:val="-2"/>
        </w:rPr>
      </w:pPr>
      <w:r>
        <w:rPr>
          <w:spacing w:val="-2"/>
        </w:rPr>
        <w:t>Лексика.</w:t>
      </w:r>
    </w:p>
    <w:p w:rsidR="00BA5B76" w:rsidRDefault="005B46E7">
      <w:pPr>
        <w:pStyle w:val="a3"/>
        <w:spacing w:before="1"/>
        <w:ind w:left="1584"/>
        <w:jc w:val="left"/>
      </w:pPr>
      <w:r>
        <w:t>Повторение:</w:t>
      </w:r>
      <w:r>
        <w:rPr>
          <w:spacing w:val="-7"/>
        </w:rPr>
        <w:t xml:space="preserve"> </w:t>
      </w:r>
      <w:r>
        <w:t>лексическое</w:t>
      </w:r>
      <w:r>
        <w:rPr>
          <w:spacing w:val="-7"/>
        </w:rPr>
        <w:t xml:space="preserve"> </w:t>
      </w:r>
      <w:r>
        <w:t>значение</w:t>
      </w:r>
      <w:r>
        <w:rPr>
          <w:spacing w:val="-6"/>
        </w:rPr>
        <w:t xml:space="preserve"> </w:t>
      </w:r>
      <w:r>
        <w:rPr>
          <w:spacing w:val="-2"/>
        </w:rPr>
        <w:t>слова.</w:t>
      </w:r>
    </w:p>
    <w:p w:rsidR="00BA5B76" w:rsidRDefault="005B46E7">
      <w:pPr>
        <w:pStyle w:val="a3"/>
        <w:spacing w:before="54"/>
        <w:ind w:left="1584"/>
        <w:jc w:val="left"/>
      </w:pPr>
      <w:r>
        <w:t>Прямое</w:t>
      </w:r>
      <w:r>
        <w:rPr>
          <w:spacing w:val="-19"/>
        </w:rPr>
        <w:t xml:space="preserve"> </w:t>
      </w:r>
      <w:r>
        <w:t>и</w:t>
      </w:r>
      <w:r>
        <w:rPr>
          <w:spacing w:val="-16"/>
        </w:rPr>
        <w:t xml:space="preserve"> </w:t>
      </w:r>
      <w:r>
        <w:t>переносное</w:t>
      </w:r>
      <w:r>
        <w:rPr>
          <w:spacing w:val="-17"/>
        </w:rPr>
        <w:t xml:space="preserve"> </w:t>
      </w:r>
      <w:r>
        <w:t>значение</w:t>
      </w:r>
      <w:r>
        <w:rPr>
          <w:spacing w:val="-17"/>
        </w:rPr>
        <w:t xml:space="preserve"> </w:t>
      </w:r>
      <w:r>
        <w:t>слова</w:t>
      </w:r>
      <w:r>
        <w:rPr>
          <w:spacing w:val="-17"/>
        </w:rPr>
        <w:t xml:space="preserve"> </w:t>
      </w:r>
      <w:r>
        <w:t>(ознакомление).</w:t>
      </w:r>
      <w:r>
        <w:rPr>
          <w:spacing w:val="-14"/>
        </w:rPr>
        <w:t xml:space="preserve"> </w:t>
      </w:r>
      <w:r>
        <w:t>Устаревшие</w:t>
      </w:r>
      <w:r>
        <w:rPr>
          <w:spacing w:val="-16"/>
        </w:rPr>
        <w:t xml:space="preserve"> </w:t>
      </w:r>
      <w:r>
        <w:rPr>
          <w:spacing w:val="-2"/>
        </w:rPr>
        <w:t>слова</w:t>
      </w:r>
    </w:p>
    <w:p w:rsidR="00BA5B76" w:rsidRDefault="005B46E7">
      <w:pPr>
        <w:pStyle w:val="a3"/>
        <w:spacing w:before="52"/>
        <w:ind w:left="1405"/>
        <w:jc w:val="left"/>
      </w:pPr>
      <w:r>
        <w:rPr>
          <w:spacing w:val="-2"/>
        </w:rPr>
        <w:t>(ознакомление).</w:t>
      </w:r>
    </w:p>
    <w:p w:rsidR="00BA5B76" w:rsidRDefault="005B46E7">
      <w:pPr>
        <w:pStyle w:val="a3"/>
        <w:spacing w:before="55"/>
        <w:ind w:left="1584"/>
      </w:pPr>
      <w:r>
        <w:t>Состав</w:t>
      </w:r>
      <w:r>
        <w:rPr>
          <w:spacing w:val="-3"/>
        </w:rPr>
        <w:t xml:space="preserve"> </w:t>
      </w:r>
      <w:r>
        <w:t>слова</w:t>
      </w:r>
      <w:r>
        <w:rPr>
          <w:spacing w:val="-3"/>
        </w:rPr>
        <w:t xml:space="preserve"> </w:t>
      </w:r>
      <w:r>
        <w:rPr>
          <w:spacing w:val="-2"/>
        </w:rPr>
        <w:t>(морфемика).</w:t>
      </w:r>
    </w:p>
    <w:p w:rsidR="00AC4920" w:rsidRDefault="005B46E7" w:rsidP="00AC4920">
      <w:pPr>
        <w:pStyle w:val="a3"/>
        <w:tabs>
          <w:tab w:val="left" w:pos="10197"/>
        </w:tabs>
        <w:spacing w:before="47" w:line="276" w:lineRule="auto"/>
        <w:ind w:right="-9" w:firstLine="738"/>
      </w:pPr>
      <w:r>
        <w:t>Корень как обязательная часть слова; однокоренные (родственные) слова; признаки однокоренных (родственных) слов; различение однокоренных</w:t>
      </w:r>
      <w:r>
        <w:rPr>
          <w:spacing w:val="-12"/>
        </w:rPr>
        <w:t xml:space="preserve"> </w:t>
      </w:r>
      <w:r>
        <w:t>слов</w:t>
      </w:r>
      <w:r>
        <w:rPr>
          <w:spacing w:val="-16"/>
        </w:rPr>
        <w:t xml:space="preserve"> </w:t>
      </w:r>
      <w:r>
        <w:t>и</w:t>
      </w:r>
      <w:r>
        <w:rPr>
          <w:spacing w:val="-13"/>
        </w:rPr>
        <w:t xml:space="preserve"> </w:t>
      </w:r>
      <w:r>
        <w:t>синонимов,</w:t>
      </w:r>
      <w:r>
        <w:rPr>
          <w:spacing w:val="-13"/>
        </w:rPr>
        <w:t xml:space="preserve"> </w:t>
      </w:r>
      <w:r>
        <w:t>однокоренных</w:t>
      </w:r>
      <w:r>
        <w:rPr>
          <w:spacing w:val="-12"/>
        </w:rPr>
        <w:t xml:space="preserve"> </w:t>
      </w:r>
      <w:r>
        <w:t>слов</w:t>
      </w:r>
      <w:r>
        <w:rPr>
          <w:spacing w:val="-14"/>
        </w:rPr>
        <w:t xml:space="preserve"> </w:t>
      </w:r>
      <w:r>
        <w:t>и</w:t>
      </w:r>
      <w:r>
        <w:rPr>
          <w:spacing w:val="-13"/>
        </w:rPr>
        <w:t xml:space="preserve"> </w:t>
      </w:r>
      <w:r>
        <w:t>слов</w:t>
      </w:r>
      <w:r>
        <w:rPr>
          <w:spacing w:val="-14"/>
        </w:rPr>
        <w:t xml:space="preserve"> </w:t>
      </w:r>
      <w:r>
        <w:t>с</w:t>
      </w:r>
      <w:r>
        <w:rPr>
          <w:spacing w:val="-13"/>
        </w:rPr>
        <w:t xml:space="preserve"> </w:t>
      </w:r>
      <w:r>
        <w:t>омонимичными корнями; выделение в словах корня (простые случаи); окончание как изменяемая часть слова (повторение изученного).</w:t>
      </w:r>
    </w:p>
    <w:p w:rsidR="00BA5B76" w:rsidRDefault="005B46E7" w:rsidP="00AC4920">
      <w:pPr>
        <w:pStyle w:val="a3"/>
        <w:tabs>
          <w:tab w:val="left" w:pos="10197"/>
        </w:tabs>
        <w:spacing w:before="47" w:line="276" w:lineRule="auto"/>
        <w:ind w:right="-9" w:firstLine="738"/>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A5B76" w:rsidRDefault="005B46E7" w:rsidP="00AC4920">
      <w:pPr>
        <w:pStyle w:val="a3"/>
        <w:tabs>
          <w:tab w:val="left" w:pos="7513"/>
        </w:tabs>
        <w:spacing w:before="6" w:line="276" w:lineRule="auto"/>
        <w:ind w:left="1584" w:right="2684"/>
      </w:pPr>
      <w:r>
        <w:rPr>
          <w:spacing w:val="-2"/>
        </w:rPr>
        <w:t xml:space="preserve">Морфология. </w:t>
      </w:r>
      <w:r>
        <w:t>Части речи.</w:t>
      </w:r>
    </w:p>
    <w:p w:rsidR="00AC4920" w:rsidRDefault="005B46E7" w:rsidP="00AC4920">
      <w:pPr>
        <w:pStyle w:val="a3"/>
        <w:spacing w:before="2" w:line="276" w:lineRule="auto"/>
        <w:ind w:right="-9" w:firstLine="73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C4920" w:rsidRDefault="005B46E7" w:rsidP="00AC4920">
      <w:pPr>
        <w:pStyle w:val="a3"/>
        <w:spacing w:before="2" w:line="276" w:lineRule="auto"/>
        <w:ind w:right="-9" w:firstLine="738"/>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w:t>
      </w:r>
      <w:r>
        <w:rPr>
          <w:spacing w:val="-18"/>
        </w:rPr>
        <w:t xml:space="preserve"> </w:t>
      </w:r>
      <w:r>
        <w:t>(кроме</w:t>
      </w:r>
      <w:r>
        <w:rPr>
          <w:spacing w:val="-17"/>
        </w:rPr>
        <w:t xml:space="preserve"> </w:t>
      </w:r>
      <w:r>
        <w:t>имён</w:t>
      </w:r>
      <w:r>
        <w:rPr>
          <w:spacing w:val="-18"/>
        </w:rPr>
        <w:t xml:space="preserve"> </w:t>
      </w:r>
      <w:r>
        <w:t>прилагательных</w:t>
      </w:r>
      <w:r>
        <w:rPr>
          <w:spacing w:val="-17"/>
        </w:rPr>
        <w:t xml:space="preserve"> </w:t>
      </w:r>
      <w:r>
        <w:t>на</w:t>
      </w:r>
      <w:r>
        <w:rPr>
          <w:spacing w:val="-18"/>
        </w:rPr>
        <w:t xml:space="preserve"> </w:t>
      </w:r>
      <w:r>
        <w:t>«-ий»,</w:t>
      </w:r>
      <w:r>
        <w:rPr>
          <w:spacing w:val="-17"/>
        </w:rPr>
        <w:t xml:space="preserve"> </w:t>
      </w:r>
      <w:r>
        <w:t>«-ов»,</w:t>
      </w:r>
      <w:r>
        <w:rPr>
          <w:spacing w:val="-18"/>
        </w:rPr>
        <w:t xml:space="preserve"> </w:t>
      </w:r>
      <w:r>
        <w:t>«-ин»).</w:t>
      </w:r>
      <w:r>
        <w:rPr>
          <w:spacing w:val="-17"/>
        </w:rPr>
        <w:t xml:space="preserve"> </w:t>
      </w:r>
      <w:r>
        <w:t>Склонение</w:t>
      </w:r>
      <w:r>
        <w:rPr>
          <w:spacing w:val="-18"/>
        </w:rPr>
        <w:t xml:space="preserve"> </w:t>
      </w:r>
      <w:r>
        <w:t xml:space="preserve">имён </w:t>
      </w:r>
      <w:r>
        <w:rPr>
          <w:spacing w:val="-2"/>
        </w:rPr>
        <w:t>прилагательных.</w:t>
      </w:r>
    </w:p>
    <w:p w:rsidR="00AC4920" w:rsidRDefault="005B46E7" w:rsidP="00AC4920">
      <w:pPr>
        <w:pStyle w:val="a3"/>
        <w:spacing w:before="2" w:line="276" w:lineRule="auto"/>
        <w:ind w:right="-9" w:firstLine="738"/>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A5B76" w:rsidRDefault="005B46E7" w:rsidP="00AC4920">
      <w:pPr>
        <w:pStyle w:val="a3"/>
        <w:spacing w:before="2" w:line="276" w:lineRule="auto"/>
        <w:ind w:right="-9" w:firstLine="738"/>
      </w:pPr>
      <w:r>
        <w:rPr>
          <w:spacing w:val="-2"/>
        </w:rPr>
        <w:t>Глагол:</w:t>
      </w:r>
      <w:r>
        <w:rPr>
          <w:spacing w:val="-6"/>
        </w:rPr>
        <w:t xml:space="preserve"> </w:t>
      </w:r>
      <w:r>
        <w:rPr>
          <w:spacing w:val="-2"/>
        </w:rPr>
        <w:t>общее</w:t>
      </w:r>
      <w:r>
        <w:rPr>
          <w:spacing w:val="-7"/>
        </w:rPr>
        <w:t xml:space="preserve"> </w:t>
      </w:r>
      <w:r>
        <w:rPr>
          <w:spacing w:val="-2"/>
        </w:rPr>
        <w:t>значение,</w:t>
      </w:r>
      <w:r>
        <w:rPr>
          <w:spacing w:val="-7"/>
        </w:rPr>
        <w:t xml:space="preserve"> </w:t>
      </w:r>
      <w:r>
        <w:rPr>
          <w:spacing w:val="-2"/>
        </w:rPr>
        <w:t>вопросы,</w:t>
      </w:r>
      <w:r>
        <w:rPr>
          <w:spacing w:val="-7"/>
        </w:rPr>
        <w:t xml:space="preserve"> </w:t>
      </w:r>
      <w:r>
        <w:rPr>
          <w:spacing w:val="-2"/>
        </w:rPr>
        <w:t>употребление</w:t>
      </w:r>
      <w:r>
        <w:rPr>
          <w:spacing w:val="-6"/>
        </w:rPr>
        <w:t xml:space="preserve"> </w:t>
      </w:r>
      <w:r>
        <w:rPr>
          <w:spacing w:val="-2"/>
        </w:rPr>
        <w:t>в</w:t>
      </w:r>
      <w:r>
        <w:rPr>
          <w:spacing w:val="-11"/>
        </w:rPr>
        <w:t xml:space="preserve"> </w:t>
      </w:r>
      <w:r>
        <w:rPr>
          <w:spacing w:val="-2"/>
        </w:rPr>
        <w:t>речи.</w:t>
      </w:r>
      <w:r>
        <w:rPr>
          <w:spacing w:val="-7"/>
        </w:rPr>
        <w:t xml:space="preserve"> </w:t>
      </w:r>
      <w:r>
        <w:rPr>
          <w:spacing w:val="-2"/>
        </w:rPr>
        <w:t xml:space="preserve">Неопределённая </w:t>
      </w:r>
      <w:r>
        <w:t>форма глагола. Настоящее, будущее, прошедшее время глаголов. Изменение глаголов по временам, числам. Род глаголов в прошедшем времени.</w:t>
      </w:r>
    </w:p>
    <w:p w:rsidR="00AC4920" w:rsidRDefault="005B46E7" w:rsidP="00AC4920">
      <w:pPr>
        <w:pStyle w:val="a3"/>
        <w:spacing w:before="4" w:line="278" w:lineRule="auto"/>
        <w:ind w:left="1584" w:right="-9"/>
      </w:pPr>
      <w:r>
        <w:t>Частица</w:t>
      </w:r>
      <w:r>
        <w:rPr>
          <w:spacing w:val="-13"/>
        </w:rPr>
        <w:t xml:space="preserve"> </w:t>
      </w:r>
      <w:r>
        <w:t>«не»,</w:t>
      </w:r>
      <w:r>
        <w:rPr>
          <w:spacing w:val="-14"/>
        </w:rPr>
        <w:t xml:space="preserve"> </w:t>
      </w:r>
      <w:r>
        <w:t>её</w:t>
      </w:r>
      <w:r>
        <w:rPr>
          <w:spacing w:val="-13"/>
        </w:rPr>
        <w:t xml:space="preserve"> </w:t>
      </w:r>
      <w:r>
        <w:t xml:space="preserve">значение. </w:t>
      </w:r>
      <w:r>
        <w:rPr>
          <w:spacing w:val="-2"/>
        </w:rPr>
        <w:t>Синтаксис.</w:t>
      </w:r>
    </w:p>
    <w:p w:rsidR="00AC4920" w:rsidRDefault="005B46E7" w:rsidP="00AC4920">
      <w:pPr>
        <w:pStyle w:val="a3"/>
        <w:spacing w:before="4" w:line="278" w:lineRule="auto"/>
        <w:ind w:left="851" w:right="-9" w:firstLine="733"/>
      </w:pPr>
      <w:r>
        <w:t>Предложение.</w:t>
      </w:r>
      <w:r>
        <w:rPr>
          <w:spacing w:val="-3"/>
        </w:rPr>
        <w:t xml:space="preserve"> </w:t>
      </w:r>
      <w:r>
        <w:t>Установление</w:t>
      </w:r>
      <w:r>
        <w:rPr>
          <w:spacing w:val="-4"/>
        </w:rPr>
        <w:t xml:space="preserve"> </w:t>
      </w:r>
      <w:r>
        <w:t>при</w:t>
      </w:r>
      <w:r>
        <w:rPr>
          <w:spacing w:val="-3"/>
        </w:rPr>
        <w:t xml:space="preserve"> </w:t>
      </w:r>
      <w:r>
        <w:t>помощи</w:t>
      </w:r>
      <w:r>
        <w:rPr>
          <w:spacing w:val="-2"/>
        </w:rPr>
        <w:t xml:space="preserve"> </w:t>
      </w:r>
      <w:r>
        <w:t>смысловых</w:t>
      </w:r>
      <w:r>
        <w:rPr>
          <w:spacing w:val="-2"/>
        </w:rPr>
        <w:t xml:space="preserve"> </w:t>
      </w:r>
      <w:r>
        <w:t>(синтаксических) вопросов</w:t>
      </w:r>
      <w:r>
        <w:rPr>
          <w:spacing w:val="-10"/>
        </w:rPr>
        <w:t xml:space="preserve"> </w:t>
      </w:r>
      <w:r>
        <w:t>связи</w:t>
      </w:r>
      <w:r>
        <w:rPr>
          <w:spacing w:val="-9"/>
        </w:rPr>
        <w:t xml:space="preserve"> </w:t>
      </w:r>
      <w:r>
        <w:t>между</w:t>
      </w:r>
      <w:r>
        <w:rPr>
          <w:spacing w:val="-13"/>
        </w:rPr>
        <w:t xml:space="preserve"> </w:t>
      </w:r>
      <w:r>
        <w:t>словами</w:t>
      </w:r>
      <w:r>
        <w:rPr>
          <w:spacing w:val="-9"/>
        </w:rPr>
        <w:t xml:space="preserve"> </w:t>
      </w:r>
      <w:r>
        <w:t>в</w:t>
      </w:r>
      <w:r>
        <w:rPr>
          <w:spacing w:val="-10"/>
        </w:rPr>
        <w:t xml:space="preserve"> </w:t>
      </w:r>
      <w:r>
        <w:t>предложении.</w:t>
      </w:r>
      <w:r>
        <w:rPr>
          <w:spacing w:val="-10"/>
        </w:rPr>
        <w:t xml:space="preserve"> </w:t>
      </w:r>
      <w:r>
        <w:t>Главные</w:t>
      </w:r>
      <w:r>
        <w:rPr>
          <w:spacing w:val="-10"/>
        </w:rPr>
        <w:t xml:space="preserve"> </w:t>
      </w:r>
      <w:r>
        <w:t>члены</w:t>
      </w:r>
      <w:r>
        <w:rPr>
          <w:spacing w:val="-9"/>
        </w:rPr>
        <w:t xml:space="preserve"> </w:t>
      </w:r>
      <w:r>
        <w:t>предложения</w:t>
      </w:r>
      <w:r>
        <w:rPr>
          <w:spacing w:val="-3"/>
        </w:rPr>
        <w:t xml:space="preserve"> </w:t>
      </w:r>
      <w:r>
        <w:t>- подлежащее и сказуемое. Второстепенные члены предложения (без деления на виды). Предложения распространённые и нераспространённые.</w:t>
      </w:r>
    </w:p>
    <w:p w:rsidR="00BA5B76" w:rsidRDefault="005B46E7" w:rsidP="00AC4920">
      <w:pPr>
        <w:pStyle w:val="a3"/>
        <w:spacing w:before="4" w:line="278" w:lineRule="auto"/>
        <w:ind w:left="851" w:right="-9" w:firstLine="733"/>
      </w:pPr>
      <w:r>
        <w:t>Наблюдение</w:t>
      </w:r>
      <w:r>
        <w:rPr>
          <w:spacing w:val="-16"/>
        </w:rPr>
        <w:t xml:space="preserve"> </w:t>
      </w:r>
      <w:r>
        <w:t>за</w:t>
      </w:r>
      <w:r>
        <w:rPr>
          <w:spacing w:val="-17"/>
        </w:rPr>
        <w:t xml:space="preserve"> </w:t>
      </w:r>
      <w:r>
        <w:t>однородными</w:t>
      </w:r>
      <w:r>
        <w:rPr>
          <w:spacing w:val="-15"/>
        </w:rPr>
        <w:t xml:space="preserve"> </w:t>
      </w:r>
      <w:r>
        <w:t>членами</w:t>
      </w:r>
      <w:r>
        <w:rPr>
          <w:spacing w:val="-17"/>
        </w:rPr>
        <w:t xml:space="preserve"> </w:t>
      </w:r>
      <w:r>
        <w:t>предложения</w:t>
      </w:r>
      <w:r>
        <w:rPr>
          <w:spacing w:val="-15"/>
        </w:rPr>
        <w:t xml:space="preserve"> </w:t>
      </w:r>
      <w:r>
        <w:t>с</w:t>
      </w:r>
      <w:r>
        <w:rPr>
          <w:spacing w:val="-16"/>
        </w:rPr>
        <w:t xml:space="preserve"> </w:t>
      </w:r>
      <w:r>
        <w:t>союзами</w:t>
      </w:r>
      <w:r>
        <w:rPr>
          <w:spacing w:val="-15"/>
        </w:rPr>
        <w:t xml:space="preserve"> </w:t>
      </w:r>
      <w:r>
        <w:t>«и»,</w:t>
      </w:r>
      <w:r>
        <w:rPr>
          <w:spacing w:val="-16"/>
        </w:rPr>
        <w:t xml:space="preserve"> </w:t>
      </w:r>
      <w:r>
        <w:rPr>
          <w:spacing w:val="-4"/>
        </w:rPr>
        <w:t>«а»,</w:t>
      </w:r>
    </w:p>
    <w:p w:rsidR="00BA5B76" w:rsidRDefault="005B46E7">
      <w:pPr>
        <w:pStyle w:val="a3"/>
        <w:spacing w:before="50"/>
      </w:pPr>
      <w:r>
        <w:t>«но»</w:t>
      </w:r>
      <w:r>
        <w:rPr>
          <w:spacing w:val="-2"/>
        </w:rPr>
        <w:t xml:space="preserve"> </w:t>
      </w:r>
      <w:r>
        <w:t>и</w:t>
      </w:r>
      <w:r>
        <w:rPr>
          <w:spacing w:val="-1"/>
        </w:rPr>
        <w:t xml:space="preserve"> </w:t>
      </w:r>
      <w:r>
        <w:t>без</w:t>
      </w:r>
      <w:r>
        <w:rPr>
          <w:spacing w:val="-2"/>
        </w:rPr>
        <w:t xml:space="preserve"> союзов.</w:t>
      </w:r>
    </w:p>
    <w:p w:rsidR="00BA5B76" w:rsidRDefault="005B46E7">
      <w:pPr>
        <w:pStyle w:val="a3"/>
        <w:spacing w:before="52"/>
        <w:ind w:left="1553"/>
      </w:pPr>
      <w:r>
        <w:t>Орфография</w:t>
      </w:r>
      <w:r>
        <w:rPr>
          <w:spacing w:val="-4"/>
        </w:rPr>
        <w:t xml:space="preserve"> </w:t>
      </w:r>
      <w:r>
        <w:t>и</w:t>
      </w:r>
      <w:r>
        <w:rPr>
          <w:spacing w:val="-5"/>
        </w:rPr>
        <w:t xml:space="preserve"> </w:t>
      </w:r>
      <w:r>
        <w:rPr>
          <w:spacing w:val="-2"/>
        </w:rPr>
        <w:t>пунктуация.</w:t>
      </w:r>
    </w:p>
    <w:p w:rsidR="00BA5B76" w:rsidRDefault="005B46E7" w:rsidP="00AC4920">
      <w:pPr>
        <w:pStyle w:val="a3"/>
        <w:spacing w:before="47" w:line="276" w:lineRule="auto"/>
        <w:ind w:right="-9" w:firstLine="738"/>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w:t>
      </w:r>
      <w:r>
        <w:rPr>
          <w:spacing w:val="-9"/>
        </w:rPr>
        <w:t xml:space="preserve"> </w:t>
      </w:r>
      <w:r>
        <w:t>и</w:t>
      </w:r>
      <w:r>
        <w:rPr>
          <w:spacing w:val="-8"/>
        </w:rPr>
        <w:t xml:space="preserve"> </w:t>
      </w:r>
      <w:r>
        <w:t>самоконтроль</w:t>
      </w:r>
      <w:r>
        <w:rPr>
          <w:spacing w:val="-9"/>
        </w:rPr>
        <w:t xml:space="preserve"> </w:t>
      </w:r>
      <w:r>
        <w:t>при</w:t>
      </w:r>
      <w:r>
        <w:rPr>
          <w:spacing w:val="-8"/>
        </w:rPr>
        <w:t xml:space="preserve"> </w:t>
      </w:r>
      <w:r>
        <w:t>проверке</w:t>
      </w:r>
      <w:r>
        <w:rPr>
          <w:spacing w:val="-10"/>
        </w:rPr>
        <w:t xml:space="preserve"> </w:t>
      </w:r>
      <w:r>
        <w:t>собственных</w:t>
      </w:r>
      <w:r>
        <w:rPr>
          <w:spacing w:val="-7"/>
        </w:rPr>
        <w:t xml:space="preserve"> </w:t>
      </w:r>
      <w:r>
        <w:t>и</w:t>
      </w:r>
      <w:r>
        <w:rPr>
          <w:spacing w:val="-10"/>
        </w:rPr>
        <w:t xml:space="preserve"> </w:t>
      </w:r>
      <w:r>
        <w:t>предложенных</w:t>
      </w:r>
      <w:r>
        <w:rPr>
          <w:spacing w:val="-7"/>
        </w:rPr>
        <w:t xml:space="preserve"> </w:t>
      </w:r>
      <w:r>
        <w:t>текстов (повторение и применение на новом орфографическом материале).</w:t>
      </w:r>
    </w:p>
    <w:p w:rsidR="00BA5B76" w:rsidRDefault="005B46E7">
      <w:pPr>
        <w:pStyle w:val="a3"/>
        <w:spacing w:before="4"/>
        <w:ind w:left="1584"/>
      </w:pPr>
      <w:r>
        <w:rPr>
          <w:spacing w:val="-2"/>
        </w:rPr>
        <w:t>Использование</w:t>
      </w:r>
      <w:r>
        <w:rPr>
          <w:spacing w:val="-4"/>
        </w:rPr>
        <w:t xml:space="preserve"> </w:t>
      </w:r>
      <w:r>
        <w:rPr>
          <w:spacing w:val="-2"/>
        </w:rPr>
        <w:t>орфографического</w:t>
      </w:r>
      <w:r>
        <w:t xml:space="preserve"> </w:t>
      </w:r>
      <w:r>
        <w:rPr>
          <w:spacing w:val="-2"/>
        </w:rPr>
        <w:t>словаря</w:t>
      </w:r>
      <w:r>
        <w:rPr>
          <w:spacing w:val="-4"/>
        </w:rPr>
        <w:t xml:space="preserve"> </w:t>
      </w:r>
      <w:r>
        <w:rPr>
          <w:spacing w:val="-2"/>
        </w:rPr>
        <w:t>для</w:t>
      </w:r>
      <w:r>
        <w:rPr>
          <w:spacing w:val="-4"/>
        </w:rPr>
        <w:t xml:space="preserve"> </w:t>
      </w:r>
      <w:r>
        <w:rPr>
          <w:spacing w:val="-2"/>
        </w:rPr>
        <w:t>определения</w:t>
      </w:r>
      <w:r>
        <w:rPr>
          <w:spacing w:val="-4"/>
        </w:rPr>
        <w:t xml:space="preserve"> </w:t>
      </w:r>
      <w:r>
        <w:rPr>
          <w:spacing w:val="-2"/>
        </w:rPr>
        <w:t>(уточнения)</w:t>
      </w:r>
    </w:p>
    <w:p w:rsidR="00BA5B76" w:rsidRDefault="005B46E7">
      <w:pPr>
        <w:pStyle w:val="a3"/>
        <w:spacing w:before="48"/>
      </w:pPr>
      <w:r>
        <w:t>написания</w:t>
      </w:r>
      <w:r>
        <w:rPr>
          <w:spacing w:val="-3"/>
        </w:rPr>
        <w:t xml:space="preserve"> </w:t>
      </w:r>
      <w:r>
        <w:rPr>
          <w:spacing w:val="-2"/>
        </w:rPr>
        <w:t>слова.</w:t>
      </w:r>
    </w:p>
    <w:p w:rsidR="00BA5B76" w:rsidRDefault="005B46E7">
      <w:pPr>
        <w:pStyle w:val="a3"/>
        <w:spacing w:before="54" w:line="278" w:lineRule="auto"/>
        <w:ind w:left="1584" w:right="3467"/>
        <w:jc w:val="left"/>
      </w:pPr>
      <w:r>
        <w:t>Правила правописания и их применение: разделительный твёрдый знак; непроизносимые</w:t>
      </w:r>
      <w:r>
        <w:rPr>
          <w:spacing w:val="-11"/>
        </w:rPr>
        <w:t xml:space="preserve"> </w:t>
      </w:r>
      <w:r>
        <w:t>согласные</w:t>
      </w:r>
      <w:r>
        <w:rPr>
          <w:spacing w:val="-11"/>
        </w:rPr>
        <w:t xml:space="preserve"> </w:t>
      </w:r>
      <w:r>
        <w:t>в</w:t>
      </w:r>
      <w:r>
        <w:rPr>
          <w:spacing w:val="-11"/>
        </w:rPr>
        <w:t xml:space="preserve"> </w:t>
      </w:r>
      <w:r>
        <w:t>корне</w:t>
      </w:r>
      <w:r>
        <w:rPr>
          <w:spacing w:val="-11"/>
        </w:rPr>
        <w:t xml:space="preserve"> </w:t>
      </w:r>
      <w:r>
        <w:t>слова;</w:t>
      </w:r>
    </w:p>
    <w:p w:rsidR="00BA5B76" w:rsidRDefault="005B46E7" w:rsidP="00AC4920">
      <w:pPr>
        <w:pStyle w:val="a3"/>
        <w:spacing w:before="4" w:line="278" w:lineRule="auto"/>
        <w:ind w:left="1584" w:right="-9"/>
        <w:jc w:val="left"/>
      </w:pPr>
      <w:r>
        <w:t>мягкий знак после шипящих на конце имён существительных; безударные</w:t>
      </w:r>
      <w:r>
        <w:rPr>
          <w:spacing w:val="-18"/>
        </w:rPr>
        <w:t xml:space="preserve"> </w:t>
      </w:r>
      <w:r>
        <w:t>гласные</w:t>
      </w:r>
      <w:r>
        <w:rPr>
          <w:spacing w:val="-17"/>
        </w:rPr>
        <w:t xml:space="preserve"> </w:t>
      </w:r>
      <w:r>
        <w:t>в</w:t>
      </w:r>
      <w:r>
        <w:rPr>
          <w:spacing w:val="-17"/>
        </w:rPr>
        <w:t xml:space="preserve"> </w:t>
      </w:r>
      <w:r>
        <w:t>падежных</w:t>
      </w:r>
      <w:r>
        <w:rPr>
          <w:spacing w:val="-17"/>
        </w:rPr>
        <w:t xml:space="preserve"> </w:t>
      </w:r>
      <w:r>
        <w:t>окончаниях</w:t>
      </w:r>
      <w:r>
        <w:rPr>
          <w:spacing w:val="-18"/>
        </w:rPr>
        <w:t xml:space="preserve"> </w:t>
      </w:r>
      <w:r>
        <w:t>имён</w:t>
      </w:r>
      <w:r>
        <w:rPr>
          <w:spacing w:val="-16"/>
        </w:rPr>
        <w:t xml:space="preserve"> </w:t>
      </w:r>
      <w:r>
        <w:t>существительных</w:t>
      </w:r>
      <w:r>
        <w:rPr>
          <w:spacing w:val="-17"/>
        </w:rPr>
        <w:t xml:space="preserve"> </w:t>
      </w:r>
      <w:r>
        <w:t>(на</w:t>
      </w:r>
    </w:p>
    <w:p w:rsidR="00BA5B76" w:rsidRDefault="005B46E7">
      <w:pPr>
        <w:pStyle w:val="a3"/>
        <w:spacing w:line="318" w:lineRule="exact"/>
        <w:jc w:val="left"/>
      </w:pPr>
      <w:r>
        <w:t>уровне</w:t>
      </w:r>
      <w:r>
        <w:rPr>
          <w:spacing w:val="-4"/>
        </w:rPr>
        <w:t xml:space="preserve"> </w:t>
      </w:r>
      <w:r>
        <w:rPr>
          <w:spacing w:val="-2"/>
        </w:rPr>
        <w:t>наблюдения);</w:t>
      </w:r>
    </w:p>
    <w:p w:rsidR="00BA5B76" w:rsidRDefault="005B46E7">
      <w:pPr>
        <w:pStyle w:val="a3"/>
        <w:spacing w:before="54" w:line="276" w:lineRule="auto"/>
        <w:ind w:firstLine="738"/>
        <w:jc w:val="left"/>
      </w:pPr>
      <w:r>
        <w:t>безударные гласные в падежных окончаниях имён прилагательных (на уровне наблюдения);</w:t>
      </w:r>
    </w:p>
    <w:p w:rsidR="00BA5B76" w:rsidRDefault="005B46E7">
      <w:pPr>
        <w:pStyle w:val="a3"/>
        <w:spacing w:before="3" w:line="280" w:lineRule="auto"/>
        <w:ind w:left="1584"/>
        <w:jc w:val="left"/>
      </w:pPr>
      <w:r>
        <w:t>раздельное написание предлогов с личными местоимениями; непроверяемые</w:t>
      </w:r>
      <w:r>
        <w:rPr>
          <w:spacing w:val="-17"/>
        </w:rPr>
        <w:t xml:space="preserve"> </w:t>
      </w:r>
      <w:r>
        <w:t>гласные</w:t>
      </w:r>
      <w:r>
        <w:rPr>
          <w:spacing w:val="-18"/>
        </w:rPr>
        <w:t xml:space="preserve"> </w:t>
      </w:r>
      <w:r>
        <w:t>и</w:t>
      </w:r>
      <w:r>
        <w:rPr>
          <w:spacing w:val="-15"/>
        </w:rPr>
        <w:t xml:space="preserve"> </w:t>
      </w:r>
      <w:r>
        <w:t>согласные</w:t>
      </w:r>
      <w:r>
        <w:rPr>
          <w:spacing w:val="-16"/>
        </w:rPr>
        <w:t xml:space="preserve"> </w:t>
      </w:r>
      <w:r>
        <w:t>(перечень</w:t>
      </w:r>
      <w:r>
        <w:rPr>
          <w:spacing w:val="-17"/>
        </w:rPr>
        <w:t xml:space="preserve"> </w:t>
      </w:r>
      <w:r>
        <w:t>слов</w:t>
      </w:r>
      <w:r>
        <w:rPr>
          <w:spacing w:val="-17"/>
        </w:rPr>
        <w:t xml:space="preserve"> </w:t>
      </w:r>
      <w:r>
        <w:t>в</w:t>
      </w:r>
      <w:r>
        <w:rPr>
          <w:spacing w:val="-17"/>
        </w:rPr>
        <w:t xml:space="preserve"> </w:t>
      </w:r>
      <w:r>
        <w:t>орфографическом</w:t>
      </w:r>
    </w:p>
    <w:p w:rsidR="00BA5B76" w:rsidRDefault="005B46E7">
      <w:pPr>
        <w:pStyle w:val="a3"/>
        <w:spacing w:line="314" w:lineRule="exact"/>
        <w:jc w:val="left"/>
      </w:pPr>
      <w:r>
        <w:t>словаре</w:t>
      </w:r>
      <w:r>
        <w:rPr>
          <w:spacing w:val="-2"/>
        </w:rPr>
        <w:t xml:space="preserve"> учебника);</w:t>
      </w:r>
    </w:p>
    <w:p w:rsidR="00BA5B76" w:rsidRDefault="005B46E7">
      <w:pPr>
        <w:pStyle w:val="a3"/>
        <w:spacing w:before="52"/>
        <w:ind w:left="1584"/>
        <w:jc w:val="left"/>
      </w:pPr>
      <w:r>
        <w:t>раздельное</w:t>
      </w:r>
      <w:r>
        <w:rPr>
          <w:spacing w:val="-4"/>
        </w:rPr>
        <w:t xml:space="preserve"> </w:t>
      </w:r>
      <w:r>
        <w:t>написание</w:t>
      </w:r>
      <w:r>
        <w:rPr>
          <w:spacing w:val="-3"/>
        </w:rPr>
        <w:t xml:space="preserve"> </w:t>
      </w:r>
      <w:r>
        <w:t>частицы</w:t>
      </w:r>
      <w:r>
        <w:rPr>
          <w:spacing w:val="-1"/>
        </w:rPr>
        <w:t xml:space="preserve"> </w:t>
      </w:r>
      <w:r>
        <w:t>не</w:t>
      </w:r>
      <w:r>
        <w:rPr>
          <w:spacing w:val="-3"/>
        </w:rPr>
        <w:t xml:space="preserve"> </w:t>
      </w:r>
      <w:r>
        <w:t>с</w:t>
      </w:r>
      <w:r>
        <w:rPr>
          <w:spacing w:val="-4"/>
        </w:rPr>
        <w:t xml:space="preserve"> </w:t>
      </w:r>
      <w:r>
        <w:rPr>
          <w:spacing w:val="-2"/>
        </w:rPr>
        <w:t>глаголами.</w:t>
      </w:r>
    </w:p>
    <w:p w:rsidR="00BA5B76" w:rsidRDefault="005B46E7">
      <w:pPr>
        <w:pStyle w:val="a3"/>
        <w:spacing w:before="55"/>
        <w:jc w:val="left"/>
      </w:pPr>
      <w:r>
        <w:t>Развитие</w:t>
      </w:r>
      <w:r>
        <w:rPr>
          <w:spacing w:val="-6"/>
        </w:rPr>
        <w:t xml:space="preserve"> </w:t>
      </w:r>
      <w:r>
        <w:rPr>
          <w:spacing w:val="-4"/>
        </w:rPr>
        <w:t>речи.</w:t>
      </w:r>
    </w:p>
    <w:p w:rsidR="00AC4920" w:rsidRDefault="005B46E7" w:rsidP="00AC4920">
      <w:pPr>
        <w:pStyle w:val="a3"/>
        <w:spacing w:before="47" w:line="276" w:lineRule="auto"/>
        <w:ind w:right="-9" w:firstLine="738"/>
      </w:pPr>
      <w:r>
        <w:t>Нормы речевого этикета: устное и письменное приглашение, просьба, извинение,</w:t>
      </w:r>
      <w:r>
        <w:rPr>
          <w:spacing w:val="-6"/>
        </w:rPr>
        <w:t xml:space="preserve"> </w:t>
      </w:r>
      <w:r>
        <w:t>благодарность,</w:t>
      </w:r>
      <w:r>
        <w:rPr>
          <w:spacing w:val="-7"/>
        </w:rPr>
        <w:t xml:space="preserve"> </w:t>
      </w:r>
      <w:r>
        <w:t>отказ</w:t>
      </w:r>
      <w:r>
        <w:rPr>
          <w:spacing w:val="-5"/>
        </w:rPr>
        <w:t xml:space="preserve"> </w:t>
      </w:r>
      <w:r>
        <w:t>и</w:t>
      </w:r>
      <w:r>
        <w:rPr>
          <w:spacing w:val="-6"/>
        </w:rPr>
        <w:t xml:space="preserve"> </w:t>
      </w:r>
      <w:r>
        <w:t>другие</w:t>
      </w:r>
      <w:r>
        <w:rPr>
          <w:spacing w:val="-5"/>
        </w:rPr>
        <w:t xml:space="preserve"> </w:t>
      </w:r>
      <w:r>
        <w:t>Соблюдение</w:t>
      </w:r>
      <w:r>
        <w:rPr>
          <w:spacing w:val="-6"/>
        </w:rPr>
        <w:t xml:space="preserve"> </w:t>
      </w:r>
      <w:r>
        <w:t>норм</w:t>
      </w:r>
      <w:r>
        <w:rPr>
          <w:spacing w:val="-6"/>
        </w:rPr>
        <w:t xml:space="preserve"> </w:t>
      </w:r>
      <w:r>
        <w:t>речевого</w:t>
      </w:r>
      <w:r>
        <w:rPr>
          <w:spacing w:val="-4"/>
        </w:rPr>
        <w:t xml:space="preserve"> </w:t>
      </w:r>
      <w:r>
        <w:t>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w:t>
      </w:r>
      <w:r>
        <w:rPr>
          <w:spacing w:val="-18"/>
        </w:rPr>
        <w:t xml:space="preserve"> </w:t>
      </w:r>
      <w:r>
        <w:t>в</w:t>
      </w:r>
      <w:r>
        <w:rPr>
          <w:spacing w:val="-17"/>
        </w:rPr>
        <w:t xml:space="preserve"> </w:t>
      </w:r>
      <w:r>
        <w:t>совместной</w:t>
      </w:r>
      <w:r>
        <w:rPr>
          <w:spacing w:val="-18"/>
        </w:rPr>
        <w:t xml:space="preserve"> </w:t>
      </w:r>
      <w:r>
        <w:t>деятельности;</w:t>
      </w:r>
      <w:r>
        <w:rPr>
          <w:spacing w:val="-17"/>
        </w:rPr>
        <w:t xml:space="preserve"> </w:t>
      </w:r>
      <w:r>
        <w:t>контролировать</w:t>
      </w:r>
      <w:r>
        <w:rPr>
          <w:spacing w:val="-18"/>
        </w:rPr>
        <w:t xml:space="preserve"> </w:t>
      </w:r>
      <w:r>
        <w:t>(устно</w:t>
      </w:r>
      <w:r>
        <w:rPr>
          <w:spacing w:val="-17"/>
        </w:rPr>
        <w:t xml:space="preserve"> </w:t>
      </w:r>
      <w:r>
        <w:t>координировать) действия при проведении парной и групповой работы.</w:t>
      </w:r>
    </w:p>
    <w:p w:rsidR="00AC4920" w:rsidRDefault="005B46E7" w:rsidP="00AC4920">
      <w:pPr>
        <w:pStyle w:val="a3"/>
        <w:spacing w:before="47" w:line="276" w:lineRule="auto"/>
        <w:ind w:right="-9" w:firstLine="738"/>
      </w:pPr>
      <w:r>
        <w:t>Особенности речевого этикета в условиях общения с людьми, плохо владеющими русским языком.</w:t>
      </w:r>
    </w:p>
    <w:p w:rsidR="00AC4920" w:rsidRDefault="005B46E7" w:rsidP="00AC4920">
      <w:pPr>
        <w:pStyle w:val="a3"/>
        <w:spacing w:before="47" w:line="276" w:lineRule="auto"/>
        <w:ind w:right="-9" w:firstLine="738"/>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C4920" w:rsidRDefault="005B46E7" w:rsidP="00AC4920">
      <w:pPr>
        <w:pStyle w:val="a3"/>
        <w:spacing w:before="47" w:line="276" w:lineRule="auto"/>
        <w:ind w:right="-9" w:firstLine="738"/>
      </w:pPr>
      <w:r>
        <w:t>План</w:t>
      </w:r>
      <w:r>
        <w:rPr>
          <w:spacing w:val="-1"/>
        </w:rPr>
        <w:t xml:space="preserve"> </w:t>
      </w:r>
      <w:r>
        <w:t>текста.</w:t>
      </w:r>
      <w:r>
        <w:rPr>
          <w:spacing w:val="-4"/>
        </w:rPr>
        <w:t xml:space="preserve"> </w:t>
      </w:r>
      <w:r>
        <w:t>Составление</w:t>
      </w:r>
      <w:r>
        <w:rPr>
          <w:spacing w:val="-3"/>
        </w:rPr>
        <w:t xml:space="preserve"> </w:t>
      </w:r>
      <w:r>
        <w:t>плана</w:t>
      </w:r>
      <w:r>
        <w:rPr>
          <w:spacing w:val="-1"/>
        </w:rPr>
        <w:t xml:space="preserve"> </w:t>
      </w:r>
      <w:r>
        <w:t>текста,</w:t>
      </w:r>
      <w:r>
        <w:rPr>
          <w:spacing w:val="-4"/>
        </w:rPr>
        <w:t xml:space="preserve"> </w:t>
      </w:r>
      <w:r>
        <w:t>написание</w:t>
      </w:r>
      <w:r>
        <w:rPr>
          <w:spacing w:val="-1"/>
        </w:rPr>
        <w:t xml:space="preserve"> </w:t>
      </w:r>
      <w:r>
        <w:t>текста</w:t>
      </w:r>
      <w:r>
        <w:rPr>
          <w:spacing w:val="-4"/>
        </w:rPr>
        <w:t xml:space="preserve"> </w:t>
      </w:r>
      <w:r>
        <w:t>по</w:t>
      </w:r>
      <w:r>
        <w:rPr>
          <w:spacing w:val="-2"/>
        </w:rPr>
        <w:t xml:space="preserve"> </w:t>
      </w:r>
      <w:r>
        <w:t>заданному плану. Связь предложений в тексте с помощью личных местоимений, синонимов, союзов «и», «а», «но». Ключевые слова в тексте.</w:t>
      </w:r>
    </w:p>
    <w:p w:rsidR="00344757" w:rsidRDefault="005B46E7" w:rsidP="00AC4920">
      <w:pPr>
        <w:pStyle w:val="a3"/>
        <w:spacing w:before="47" w:line="276" w:lineRule="auto"/>
        <w:ind w:right="-9" w:firstLine="738"/>
      </w:pPr>
      <w:r>
        <w:t>Определение типов текстов (повествование, описание, рассуждение) и</w:t>
      </w:r>
      <w:r w:rsidR="00344757">
        <w:t xml:space="preserve"> </w:t>
      </w:r>
    </w:p>
    <w:p w:rsidR="00BA5B76" w:rsidRDefault="005B46E7" w:rsidP="00344757">
      <w:pPr>
        <w:pStyle w:val="a3"/>
        <w:spacing w:before="1" w:line="278" w:lineRule="auto"/>
        <w:ind w:right="532"/>
      </w:pPr>
      <w:r>
        <w:t>создание собственных текстов заданного типа.</w:t>
      </w:r>
    </w:p>
    <w:p w:rsidR="00BA5B76" w:rsidRDefault="005B46E7">
      <w:pPr>
        <w:pStyle w:val="a3"/>
        <w:spacing w:line="321" w:lineRule="exact"/>
        <w:ind w:left="1584"/>
      </w:pPr>
      <w:r>
        <w:t>Жанр</w:t>
      </w:r>
      <w:r>
        <w:rPr>
          <w:spacing w:val="-2"/>
        </w:rPr>
        <w:t xml:space="preserve"> </w:t>
      </w:r>
      <w:r>
        <w:t>письма,</w:t>
      </w:r>
      <w:r>
        <w:rPr>
          <w:spacing w:val="-5"/>
        </w:rPr>
        <w:t xml:space="preserve"> </w:t>
      </w:r>
      <w:r>
        <w:rPr>
          <w:spacing w:val="-2"/>
        </w:rPr>
        <w:t>объявления.</w:t>
      </w:r>
    </w:p>
    <w:p w:rsidR="00AC4920" w:rsidRDefault="005B46E7" w:rsidP="00AC4920">
      <w:pPr>
        <w:pStyle w:val="a3"/>
        <w:spacing w:before="54" w:line="276" w:lineRule="auto"/>
        <w:ind w:right="-9" w:firstLine="738"/>
      </w:pPr>
      <w:r>
        <w:t xml:space="preserve">Изложение текста по коллективно или самостоятельно составленному </w:t>
      </w:r>
      <w:r>
        <w:rPr>
          <w:spacing w:val="-2"/>
        </w:rPr>
        <w:t>плану.</w:t>
      </w:r>
    </w:p>
    <w:p w:rsidR="00AC4920" w:rsidRDefault="005B46E7" w:rsidP="00AC4920">
      <w:pPr>
        <w:pStyle w:val="a3"/>
        <w:spacing w:before="54" w:line="276" w:lineRule="auto"/>
        <w:ind w:right="-9" w:firstLine="738"/>
      </w:pPr>
      <w:r>
        <w:t xml:space="preserve">Изучающее чтение. Функции ознакомительного чтения, ситуации </w:t>
      </w:r>
      <w:r>
        <w:rPr>
          <w:spacing w:val="-2"/>
        </w:rPr>
        <w:t>применения.</w:t>
      </w:r>
    </w:p>
    <w:p w:rsidR="00AC4920" w:rsidRDefault="005B46E7" w:rsidP="00AC4920">
      <w:pPr>
        <w:pStyle w:val="a3"/>
        <w:spacing w:before="54" w:line="276" w:lineRule="auto"/>
        <w:ind w:right="-9" w:firstLine="738"/>
      </w:pPr>
      <w:r>
        <w:t>Изучение русского языка в 3 классе позволяет организовать работу над рядом</w:t>
      </w:r>
      <w:r>
        <w:rPr>
          <w:spacing w:val="-15"/>
        </w:rPr>
        <w:t xml:space="preserve"> </w:t>
      </w:r>
      <w:r>
        <w:t>метапредметных</w:t>
      </w:r>
      <w:r>
        <w:rPr>
          <w:spacing w:val="-15"/>
        </w:rPr>
        <w:t xml:space="preserve"> </w:t>
      </w:r>
      <w:r>
        <w:t>результатов:</w:t>
      </w:r>
      <w:r>
        <w:rPr>
          <w:spacing w:val="-12"/>
        </w:rPr>
        <w:t xml:space="preserve"> </w:t>
      </w:r>
      <w:r>
        <w:t>познавательных</w:t>
      </w:r>
      <w:r>
        <w:rPr>
          <w:spacing w:val="-14"/>
        </w:rPr>
        <w:t xml:space="preserve"> </w:t>
      </w:r>
      <w:r>
        <w:t>универсальных</w:t>
      </w:r>
      <w:r>
        <w:rPr>
          <w:spacing w:val="-14"/>
        </w:rPr>
        <w:t xml:space="preserve"> </w:t>
      </w:r>
      <w:r>
        <w:t xml:space="preserve">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AC4920" w:rsidRDefault="005B46E7" w:rsidP="00AC4920">
      <w:pPr>
        <w:pStyle w:val="a3"/>
        <w:spacing w:before="54" w:line="276" w:lineRule="auto"/>
        <w:ind w:right="-9" w:firstLine="738"/>
      </w:pPr>
      <w:r>
        <w:t>Базовые логические действия как часть познавательных универсальных учебных действий:</w:t>
      </w:r>
    </w:p>
    <w:p w:rsidR="00AC4920" w:rsidRDefault="005B46E7" w:rsidP="00AC4920">
      <w:pPr>
        <w:pStyle w:val="a3"/>
        <w:spacing w:before="54" w:line="276" w:lineRule="auto"/>
        <w:ind w:right="-9" w:firstLine="738"/>
      </w:pPr>
      <w:r>
        <w:t>сравнивать грамматические признаки разных частей речи: выделять общие и различные грамматические признаки;</w:t>
      </w:r>
    </w:p>
    <w:p w:rsidR="00AC4920" w:rsidRDefault="005B46E7" w:rsidP="00AC4920">
      <w:pPr>
        <w:pStyle w:val="a3"/>
        <w:spacing w:before="54" w:line="276" w:lineRule="auto"/>
        <w:ind w:right="-9" w:firstLine="738"/>
      </w:pPr>
      <w:r>
        <w:t>сравнивать</w:t>
      </w:r>
      <w:r>
        <w:rPr>
          <w:spacing w:val="-5"/>
        </w:rPr>
        <w:t xml:space="preserve"> </w:t>
      </w:r>
      <w:r>
        <w:t>тему</w:t>
      </w:r>
      <w:r>
        <w:rPr>
          <w:spacing w:val="-6"/>
        </w:rPr>
        <w:t xml:space="preserve"> </w:t>
      </w:r>
      <w:r>
        <w:t>и</w:t>
      </w:r>
      <w:r>
        <w:rPr>
          <w:spacing w:val="-2"/>
        </w:rPr>
        <w:t xml:space="preserve"> </w:t>
      </w:r>
      <w:r>
        <w:t>основную</w:t>
      </w:r>
      <w:r>
        <w:rPr>
          <w:spacing w:val="-3"/>
        </w:rPr>
        <w:t xml:space="preserve"> </w:t>
      </w:r>
      <w:r>
        <w:t>мысль</w:t>
      </w:r>
      <w:r>
        <w:rPr>
          <w:spacing w:val="-4"/>
        </w:rPr>
        <w:t xml:space="preserve"> </w:t>
      </w:r>
      <w:r>
        <w:rPr>
          <w:spacing w:val="-2"/>
        </w:rPr>
        <w:t>текста;</w:t>
      </w:r>
    </w:p>
    <w:p w:rsidR="00AC4920" w:rsidRDefault="005B46E7" w:rsidP="00AC4920">
      <w:pPr>
        <w:pStyle w:val="a3"/>
        <w:spacing w:before="54" w:line="276" w:lineRule="auto"/>
        <w:ind w:right="-9" w:firstLine="738"/>
      </w:pPr>
      <w:r>
        <w:t>сравнивать типы текстов (повествование, описание, рассуждение): выделять особенности каждого типа текста;</w:t>
      </w:r>
    </w:p>
    <w:p w:rsidR="00AC4920" w:rsidRDefault="005B46E7" w:rsidP="00AC4920">
      <w:pPr>
        <w:pStyle w:val="a3"/>
        <w:spacing w:before="54" w:line="276" w:lineRule="auto"/>
        <w:ind w:right="-9" w:firstLine="738"/>
      </w:pPr>
      <w:r>
        <w:t>сравнивать</w:t>
      </w:r>
      <w:r>
        <w:rPr>
          <w:spacing w:val="-9"/>
        </w:rPr>
        <w:t xml:space="preserve"> </w:t>
      </w:r>
      <w:r>
        <w:t>прямое</w:t>
      </w:r>
      <w:r>
        <w:rPr>
          <w:spacing w:val="-7"/>
        </w:rPr>
        <w:t xml:space="preserve"> </w:t>
      </w:r>
      <w:r>
        <w:t>и</w:t>
      </w:r>
      <w:r>
        <w:rPr>
          <w:spacing w:val="-5"/>
        </w:rPr>
        <w:t xml:space="preserve"> </w:t>
      </w:r>
      <w:r>
        <w:t>переносное</w:t>
      </w:r>
      <w:r>
        <w:rPr>
          <w:spacing w:val="-4"/>
        </w:rPr>
        <w:t xml:space="preserve"> </w:t>
      </w:r>
      <w:r>
        <w:t>значение</w:t>
      </w:r>
      <w:r>
        <w:rPr>
          <w:spacing w:val="-4"/>
        </w:rPr>
        <w:t xml:space="preserve"> </w:t>
      </w:r>
      <w:r>
        <w:rPr>
          <w:spacing w:val="-2"/>
        </w:rPr>
        <w:t>слова;</w:t>
      </w:r>
    </w:p>
    <w:p w:rsidR="00AC4920" w:rsidRDefault="005B46E7" w:rsidP="00AC4920">
      <w:pPr>
        <w:pStyle w:val="a3"/>
        <w:spacing w:before="54" w:line="276" w:lineRule="auto"/>
        <w:ind w:right="-9" w:firstLine="738"/>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C4920" w:rsidRDefault="005B46E7" w:rsidP="00AC4920">
      <w:pPr>
        <w:pStyle w:val="a3"/>
        <w:spacing w:before="54" w:line="276" w:lineRule="auto"/>
        <w:ind w:right="-9" w:firstLine="738"/>
      </w:pPr>
      <w:r>
        <w:rPr>
          <w:spacing w:val="-2"/>
        </w:rPr>
        <w:t>определять</w:t>
      </w:r>
      <w:r w:rsidR="00344757">
        <w:t xml:space="preserve"> </w:t>
      </w:r>
      <w:r>
        <w:rPr>
          <w:spacing w:val="-2"/>
        </w:rPr>
        <w:t>существенный</w:t>
      </w:r>
      <w:r w:rsidR="00344757">
        <w:t xml:space="preserve"> </w:t>
      </w:r>
      <w:r>
        <w:rPr>
          <w:spacing w:val="-2"/>
        </w:rPr>
        <w:t>признак</w:t>
      </w:r>
      <w:r w:rsidR="00344757">
        <w:t xml:space="preserve">  </w:t>
      </w:r>
      <w:r>
        <w:rPr>
          <w:spacing w:val="-4"/>
        </w:rPr>
        <w:t>для</w:t>
      </w:r>
      <w:r>
        <w:tab/>
      </w:r>
      <w:r>
        <w:rPr>
          <w:spacing w:val="-2"/>
        </w:rPr>
        <w:t>классификации</w:t>
      </w:r>
      <w:r w:rsidR="00344757">
        <w:t xml:space="preserve"> </w:t>
      </w:r>
      <w:r>
        <w:rPr>
          <w:spacing w:val="-2"/>
        </w:rPr>
        <w:t>звуков,</w:t>
      </w:r>
      <w:r w:rsidR="00344757">
        <w:rPr>
          <w:spacing w:val="-2"/>
        </w:rPr>
        <w:t xml:space="preserve"> </w:t>
      </w:r>
      <w:r>
        <w:t xml:space="preserve">предложений; </w:t>
      </w:r>
    </w:p>
    <w:p w:rsidR="00AC4920" w:rsidRDefault="00344757" w:rsidP="00AC4920">
      <w:pPr>
        <w:pStyle w:val="a3"/>
        <w:spacing w:before="54" w:line="276" w:lineRule="auto"/>
        <w:ind w:right="-9" w:firstLine="738"/>
      </w:pPr>
      <w:r>
        <w:t xml:space="preserve">ориентироваться в изученных </w:t>
      </w:r>
      <w:r w:rsidR="005B46E7">
        <w:rPr>
          <w:spacing w:val="-2"/>
        </w:rPr>
        <w:t xml:space="preserve">понятиях </w:t>
      </w:r>
      <w:r w:rsidR="005B46E7">
        <w:t>(подлежащее, сказуемое,</w:t>
      </w:r>
      <w:r>
        <w:t xml:space="preserve"> </w:t>
      </w:r>
      <w:r w:rsidR="005B46E7">
        <w:rPr>
          <w:spacing w:val="-2"/>
        </w:rPr>
        <w:t>второстепенные</w:t>
      </w:r>
      <w:r w:rsidR="005B46E7">
        <w:rPr>
          <w:spacing w:val="-3"/>
        </w:rPr>
        <w:t xml:space="preserve"> </w:t>
      </w:r>
      <w:r w:rsidR="005B46E7">
        <w:rPr>
          <w:spacing w:val="-2"/>
        </w:rPr>
        <w:t>члены</w:t>
      </w:r>
      <w:r w:rsidR="005B46E7">
        <w:rPr>
          <w:spacing w:val="-5"/>
        </w:rPr>
        <w:t xml:space="preserve"> </w:t>
      </w:r>
      <w:r w:rsidR="005B46E7">
        <w:rPr>
          <w:spacing w:val="-2"/>
        </w:rPr>
        <w:t>предложения,</w:t>
      </w:r>
      <w:r w:rsidR="005B46E7">
        <w:rPr>
          <w:spacing w:val="-6"/>
        </w:rPr>
        <w:t xml:space="preserve"> </w:t>
      </w:r>
      <w:r w:rsidR="005B46E7">
        <w:rPr>
          <w:spacing w:val="-2"/>
        </w:rPr>
        <w:t>часть</w:t>
      </w:r>
      <w:r w:rsidR="005B46E7">
        <w:rPr>
          <w:spacing w:val="-8"/>
        </w:rPr>
        <w:t xml:space="preserve"> </w:t>
      </w:r>
      <w:r w:rsidR="005B46E7">
        <w:rPr>
          <w:spacing w:val="-2"/>
        </w:rPr>
        <w:t>речи,</w:t>
      </w:r>
      <w:r w:rsidR="005B46E7">
        <w:rPr>
          <w:spacing w:val="-6"/>
        </w:rPr>
        <w:t xml:space="preserve"> </w:t>
      </w:r>
      <w:r w:rsidR="005B46E7">
        <w:rPr>
          <w:spacing w:val="-2"/>
        </w:rPr>
        <w:t>склонение)</w:t>
      </w:r>
      <w:r w:rsidR="005B46E7">
        <w:rPr>
          <w:spacing w:val="-8"/>
        </w:rPr>
        <w:t xml:space="preserve"> </w:t>
      </w:r>
      <w:r w:rsidR="005B46E7">
        <w:rPr>
          <w:spacing w:val="-2"/>
        </w:rPr>
        <w:t>и</w:t>
      </w:r>
      <w:r w:rsidR="005B46E7">
        <w:rPr>
          <w:spacing w:val="-5"/>
        </w:rPr>
        <w:t xml:space="preserve"> </w:t>
      </w:r>
      <w:r w:rsidR="005B46E7">
        <w:rPr>
          <w:spacing w:val="-2"/>
        </w:rPr>
        <w:t xml:space="preserve">соотносить </w:t>
      </w:r>
      <w:r w:rsidR="005B46E7">
        <w:t>понятие с его краткой характеристикой.</w:t>
      </w:r>
    </w:p>
    <w:p w:rsidR="00AC4920" w:rsidRDefault="005B46E7" w:rsidP="00AC4920">
      <w:pPr>
        <w:pStyle w:val="a3"/>
        <w:spacing w:before="54" w:line="276" w:lineRule="auto"/>
        <w:ind w:right="-9" w:firstLine="738"/>
      </w:pPr>
      <w:r>
        <w:rPr>
          <w:spacing w:val="-2"/>
        </w:rPr>
        <w:t>Базовые</w:t>
      </w:r>
      <w:r w:rsidR="00410F48">
        <w:t xml:space="preserve"> </w:t>
      </w:r>
      <w:r>
        <w:rPr>
          <w:spacing w:val="-2"/>
        </w:rPr>
        <w:t>исследовательские</w:t>
      </w:r>
      <w:r w:rsidR="00410F48">
        <w:t xml:space="preserve"> </w:t>
      </w:r>
      <w:r>
        <w:rPr>
          <w:spacing w:val="-2"/>
        </w:rPr>
        <w:t>действия</w:t>
      </w:r>
      <w:r w:rsidR="00410F48">
        <w:t xml:space="preserve"> </w:t>
      </w:r>
      <w:r>
        <w:rPr>
          <w:spacing w:val="-4"/>
        </w:rPr>
        <w:t>как</w:t>
      </w:r>
      <w:r w:rsidR="00410F48">
        <w:t xml:space="preserve"> </w:t>
      </w:r>
      <w:r>
        <w:rPr>
          <w:spacing w:val="-2"/>
        </w:rPr>
        <w:t>част</w:t>
      </w:r>
      <w:r w:rsidR="00410F48">
        <w:rPr>
          <w:spacing w:val="-2"/>
        </w:rPr>
        <w:t xml:space="preserve">ь </w:t>
      </w:r>
      <w:r>
        <w:rPr>
          <w:spacing w:val="-2"/>
        </w:rPr>
        <w:t xml:space="preserve">познавательных </w:t>
      </w:r>
      <w:r>
        <w:t>универсальных учебных действий:</w:t>
      </w:r>
    </w:p>
    <w:p w:rsidR="00AC4920" w:rsidRDefault="005B46E7" w:rsidP="00AC4920">
      <w:pPr>
        <w:pStyle w:val="a3"/>
        <w:spacing w:before="54" w:line="276" w:lineRule="auto"/>
        <w:ind w:right="-9" w:firstLine="738"/>
      </w:pPr>
      <w:r>
        <w:t>определять</w:t>
      </w:r>
      <w:r>
        <w:rPr>
          <w:spacing w:val="-18"/>
        </w:rPr>
        <w:t xml:space="preserve"> </w:t>
      </w:r>
      <w:r>
        <w:t>разрыв</w:t>
      </w:r>
      <w:r>
        <w:rPr>
          <w:spacing w:val="-17"/>
        </w:rPr>
        <w:t xml:space="preserve"> </w:t>
      </w:r>
      <w:r>
        <w:t>между</w:t>
      </w:r>
      <w:r>
        <w:rPr>
          <w:spacing w:val="-18"/>
        </w:rPr>
        <w:t xml:space="preserve"> </w:t>
      </w:r>
      <w:r>
        <w:t>реальным</w:t>
      </w:r>
      <w:r>
        <w:rPr>
          <w:spacing w:val="-17"/>
        </w:rPr>
        <w:t xml:space="preserve"> </w:t>
      </w:r>
      <w:r>
        <w:t>и</w:t>
      </w:r>
      <w:r>
        <w:rPr>
          <w:spacing w:val="-18"/>
        </w:rPr>
        <w:t xml:space="preserve"> </w:t>
      </w:r>
      <w:r>
        <w:t>желательным</w:t>
      </w:r>
      <w:r>
        <w:rPr>
          <w:spacing w:val="-17"/>
        </w:rPr>
        <w:t xml:space="preserve"> </w:t>
      </w:r>
      <w:r>
        <w:t>качеством</w:t>
      </w:r>
      <w:r>
        <w:rPr>
          <w:spacing w:val="-18"/>
        </w:rPr>
        <w:t xml:space="preserve"> </w:t>
      </w:r>
      <w:r>
        <w:t>текста</w:t>
      </w:r>
      <w:r>
        <w:rPr>
          <w:spacing w:val="-17"/>
        </w:rPr>
        <w:t xml:space="preserve"> </w:t>
      </w:r>
      <w:r>
        <w:t>на основе предложенных учителем критериев;</w:t>
      </w:r>
    </w:p>
    <w:p w:rsidR="00AC4920" w:rsidRDefault="005B46E7" w:rsidP="00AC4920">
      <w:pPr>
        <w:pStyle w:val="a3"/>
        <w:spacing w:before="54" w:line="276" w:lineRule="auto"/>
        <w:ind w:right="-9" w:firstLine="738"/>
      </w:pPr>
      <w:r>
        <w:rPr>
          <w:spacing w:val="-2"/>
        </w:rPr>
        <w:t>с</w:t>
      </w:r>
      <w:r>
        <w:rPr>
          <w:spacing w:val="-7"/>
        </w:rPr>
        <w:t xml:space="preserve"> </w:t>
      </w:r>
      <w:r>
        <w:rPr>
          <w:spacing w:val="-2"/>
        </w:rPr>
        <w:t>помощью</w:t>
      </w:r>
      <w:r>
        <w:rPr>
          <w:spacing w:val="-8"/>
        </w:rPr>
        <w:t xml:space="preserve"> </w:t>
      </w:r>
      <w:r>
        <w:rPr>
          <w:spacing w:val="-2"/>
        </w:rPr>
        <w:t>учителя</w:t>
      </w:r>
      <w:r>
        <w:rPr>
          <w:spacing w:val="-6"/>
        </w:rPr>
        <w:t xml:space="preserve"> </w:t>
      </w:r>
      <w:r>
        <w:rPr>
          <w:spacing w:val="-2"/>
        </w:rPr>
        <w:t>формулировать</w:t>
      </w:r>
      <w:r>
        <w:rPr>
          <w:spacing w:val="-8"/>
        </w:rPr>
        <w:t xml:space="preserve"> </w:t>
      </w:r>
      <w:r>
        <w:rPr>
          <w:spacing w:val="-2"/>
        </w:rPr>
        <w:t>цель</w:t>
      </w:r>
      <w:r>
        <w:rPr>
          <w:spacing w:val="-8"/>
        </w:rPr>
        <w:t xml:space="preserve"> </w:t>
      </w:r>
      <w:r>
        <w:rPr>
          <w:spacing w:val="-2"/>
        </w:rPr>
        <w:t>изменения</w:t>
      </w:r>
      <w:r>
        <w:rPr>
          <w:spacing w:val="-6"/>
        </w:rPr>
        <w:t xml:space="preserve"> </w:t>
      </w:r>
      <w:r>
        <w:rPr>
          <w:spacing w:val="-2"/>
        </w:rPr>
        <w:t>текста,</w:t>
      </w:r>
      <w:r>
        <w:rPr>
          <w:spacing w:val="-7"/>
        </w:rPr>
        <w:t xml:space="preserve"> </w:t>
      </w:r>
      <w:r>
        <w:rPr>
          <w:spacing w:val="-2"/>
        </w:rPr>
        <w:t xml:space="preserve">планировать </w:t>
      </w:r>
      <w:r>
        <w:t>действия по изменению текста;</w:t>
      </w:r>
    </w:p>
    <w:p w:rsidR="00AC4920" w:rsidRDefault="005B46E7" w:rsidP="00AC4920">
      <w:pPr>
        <w:pStyle w:val="a3"/>
        <w:spacing w:before="54" w:line="276" w:lineRule="auto"/>
        <w:ind w:right="-9" w:firstLine="738"/>
        <w:rPr>
          <w:spacing w:val="-11"/>
        </w:rPr>
      </w:pPr>
      <w:r>
        <w:rPr>
          <w:spacing w:val="-2"/>
        </w:rPr>
        <w:t>высказывать</w:t>
      </w:r>
      <w:r w:rsidR="004836B7">
        <w:t xml:space="preserve"> </w:t>
      </w:r>
      <w:r>
        <w:rPr>
          <w:spacing w:val="-2"/>
        </w:rPr>
        <w:t>предположение</w:t>
      </w:r>
      <w:r w:rsidR="004836B7">
        <w:t xml:space="preserve"> </w:t>
      </w:r>
      <w:r>
        <w:rPr>
          <w:spacing w:val="-10"/>
        </w:rPr>
        <w:t>в</w:t>
      </w:r>
      <w:r w:rsidR="004836B7">
        <w:t xml:space="preserve"> </w:t>
      </w:r>
      <w:r>
        <w:rPr>
          <w:spacing w:val="-2"/>
        </w:rPr>
        <w:t>процессе</w:t>
      </w:r>
      <w:r w:rsidR="004836B7">
        <w:t xml:space="preserve"> </w:t>
      </w:r>
      <w:r>
        <w:rPr>
          <w:spacing w:val="-2"/>
        </w:rPr>
        <w:t>наблюдения</w:t>
      </w:r>
      <w:r w:rsidR="004836B7">
        <w:t xml:space="preserve"> </w:t>
      </w:r>
      <w:r>
        <w:rPr>
          <w:spacing w:val="-6"/>
        </w:rPr>
        <w:t>за</w:t>
      </w:r>
      <w:r>
        <w:tab/>
      </w:r>
      <w:r>
        <w:rPr>
          <w:spacing w:val="-2"/>
        </w:rPr>
        <w:t xml:space="preserve">языковым </w:t>
      </w:r>
      <w:r>
        <w:t>материалом;</w:t>
      </w:r>
    </w:p>
    <w:p w:rsidR="00BA5B76" w:rsidRDefault="005B46E7" w:rsidP="00AC4920">
      <w:pPr>
        <w:pStyle w:val="a3"/>
        <w:spacing w:before="54" w:line="276" w:lineRule="auto"/>
        <w:ind w:right="-9" w:firstLine="738"/>
      </w:pPr>
      <w:r>
        <w:t>проводить</w:t>
      </w:r>
      <w:r>
        <w:rPr>
          <w:spacing w:val="-13"/>
        </w:rPr>
        <w:t xml:space="preserve"> </w:t>
      </w:r>
      <w:r>
        <w:t>по</w:t>
      </w:r>
      <w:r>
        <w:rPr>
          <w:spacing w:val="-8"/>
        </w:rPr>
        <w:t xml:space="preserve"> </w:t>
      </w:r>
      <w:r>
        <w:t>предложенному</w:t>
      </w:r>
      <w:r>
        <w:rPr>
          <w:spacing w:val="-13"/>
        </w:rPr>
        <w:t xml:space="preserve"> </w:t>
      </w:r>
      <w:r>
        <w:t>плану</w:t>
      </w:r>
      <w:r>
        <w:rPr>
          <w:spacing w:val="-15"/>
        </w:rPr>
        <w:t xml:space="preserve"> </w:t>
      </w:r>
      <w:r>
        <w:t>несложное</w:t>
      </w:r>
      <w:r>
        <w:rPr>
          <w:spacing w:val="-14"/>
        </w:rPr>
        <w:t xml:space="preserve"> </w:t>
      </w:r>
      <w:r>
        <w:t>лингвистическое мини-исследование,</w:t>
      </w:r>
      <w:r>
        <w:rPr>
          <w:spacing w:val="80"/>
        </w:rPr>
        <w:t xml:space="preserve"> </w:t>
      </w:r>
      <w:r>
        <w:t>выполнять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проектное</w:t>
      </w:r>
    </w:p>
    <w:p w:rsidR="00AC4920" w:rsidRDefault="005B46E7" w:rsidP="00AC4920">
      <w:pPr>
        <w:pStyle w:val="a3"/>
        <w:spacing w:line="316" w:lineRule="exact"/>
        <w:jc w:val="left"/>
        <w:rPr>
          <w:spacing w:val="-2"/>
        </w:rPr>
      </w:pPr>
      <w:r>
        <w:rPr>
          <w:spacing w:val="-2"/>
        </w:rPr>
        <w:t>задание;</w:t>
      </w:r>
    </w:p>
    <w:p w:rsidR="00AC4920" w:rsidRDefault="005B46E7" w:rsidP="00AC4920">
      <w:pPr>
        <w:pStyle w:val="a3"/>
        <w:spacing w:line="316" w:lineRule="exact"/>
        <w:ind w:firstLine="594"/>
        <w:jc w:val="left"/>
        <w:rPr>
          <w:spacing w:val="-2"/>
        </w:rPr>
      </w:pPr>
      <w:r>
        <w:t>формулировать</w:t>
      </w:r>
      <w:r>
        <w:rPr>
          <w:spacing w:val="-18"/>
        </w:rPr>
        <w:t xml:space="preserve"> </w:t>
      </w:r>
      <w:r>
        <w:t>выводы</w:t>
      </w:r>
      <w:r>
        <w:rPr>
          <w:spacing w:val="-17"/>
        </w:rPr>
        <w:t xml:space="preserve"> </w:t>
      </w:r>
      <w:r>
        <w:t>об</w:t>
      </w:r>
      <w:r>
        <w:rPr>
          <w:spacing w:val="-18"/>
        </w:rPr>
        <w:t xml:space="preserve"> </w:t>
      </w:r>
      <w:r>
        <w:t>особенностях</w:t>
      </w:r>
      <w:r>
        <w:rPr>
          <w:spacing w:val="-17"/>
        </w:rPr>
        <w:t xml:space="preserve"> </w:t>
      </w:r>
      <w:r>
        <w:t>каждого</w:t>
      </w:r>
      <w:r>
        <w:rPr>
          <w:spacing w:val="-18"/>
        </w:rPr>
        <w:t xml:space="preserve"> </w:t>
      </w:r>
      <w:r>
        <w:t>из</w:t>
      </w:r>
      <w:r>
        <w:rPr>
          <w:spacing w:val="-17"/>
        </w:rPr>
        <w:t xml:space="preserve"> </w:t>
      </w:r>
      <w:r>
        <w:t>трёх</w:t>
      </w:r>
      <w:r>
        <w:rPr>
          <w:spacing w:val="-18"/>
        </w:rPr>
        <w:t xml:space="preserve"> </w:t>
      </w:r>
      <w:r>
        <w:t>типов</w:t>
      </w:r>
      <w:r>
        <w:rPr>
          <w:spacing w:val="-17"/>
        </w:rPr>
        <w:t xml:space="preserve"> </w:t>
      </w:r>
      <w:r>
        <w:t xml:space="preserve">текстов, подкреплять их доказательствами на основе результатов проведенного </w:t>
      </w:r>
      <w:r>
        <w:rPr>
          <w:spacing w:val="-2"/>
        </w:rPr>
        <w:t>наблюдения;</w:t>
      </w:r>
    </w:p>
    <w:p w:rsidR="00AC4920" w:rsidRDefault="005B46E7" w:rsidP="00AC4920">
      <w:pPr>
        <w:pStyle w:val="a3"/>
        <w:spacing w:line="316" w:lineRule="exact"/>
        <w:ind w:firstLine="594"/>
        <w:jc w:val="left"/>
        <w:rPr>
          <w:spacing w:val="-2"/>
        </w:rPr>
      </w:pPr>
      <w:r>
        <w:t>выбирать наиболее подходящий для данной ситуации тип текста (на основе предложенных критериев).</w:t>
      </w:r>
    </w:p>
    <w:p w:rsidR="00AC4920" w:rsidRDefault="005B46E7" w:rsidP="00AC4920">
      <w:pPr>
        <w:pStyle w:val="a3"/>
        <w:spacing w:line="316" w:lineRule="exact"/>
        <w:ind w:firstLine="594"/>
        <w:jc w:val="left"/>
        <w:rPr>
          <w:spacing w:val="-2"/>
        </w:rPr>
      </w:pPr>
      <w:r>
        <w:t xml:space="preserve">Работа с информацией как часть познавательных универсальных учебных </w:t>
      </w:r>
      <w:r>
        <w:rPr>
          <w:spacing w:val="-2"/>
        </w:rPr>
        <w:t>действий:</w:t>
      </w:r>
    </w:p>
    <w:p w:rsidR="00AC4920" w:rsidRDefault="005B46E7" w:rsidP="00AC4920">
      <w:pPr>
        <w:pStyle w:val="a3"/>
        <w:spacing w:line="316" w:lineRule="exact"/>
        <w:ind w:firstLine="594"/>
        <w:jc w:val="left"/>
        <w:rPr>
          <w:spacing w:val="-2"/>
        </w:rPr>
      </w:pPr>
      <w:r>
        <w:t>выбирать</w:t>
      </w:r>
      <w:r>
        <w:rPr>
          <w:spacing w:val="40"/>
        </w:rPr>
        <w:t xml:space="preserve"> </w:t>
      </w:r>
      <w:r>
        <w:t>источник</w:t>
      </w:r>
      <w:r>
        <w:rPr>
          <w:spacing w:val="40"/>
        </w:rPr>
        <w:t xml:space="preserve"> </w:t>
      </w:r>
      <w:r>
        <w:t>получения</w:t>
      </w:r>
      <w:r>
        <w:rPr>
          <w:spacing w:val="40"/>
        </w:rPr>
        <w:t xml:space="preserve"> </w:t>
      </w:r>
      <w:r>
        <w:t>информации</w:t>
      </w:r>
      <w:r>
        <w:rPr>
          <w:spacing w:val="40"/>
        </w:rPr>
        <w:t xml:space="preserve"> </w:t>
      </w:r>
      <w:r>
        <w:t>при</w:t>
      </w:r>
      <w:r>
        <w:rPr>
          <w:spacing w:val="40"/>
        </w:rPr>
        <w:t xml:space="preserve"> </w:t>
      </w:r>
      <w:r>
        <w:t>выполнении</w:t>
      </w:r>
      <w:r>
        <w:rPr>
          <w:spacing w:val="40"/>
        </w:rPr>
        <w:t xml:space="preserve"> </w:t>
      </w:r>
      <w:r>
        <w:t>мини-</w:t>
      </w:r>
      <w:r>
        <w:rPr>
          <w:spacing w:val="40"/>
        </w:rPr>
        <w:t xml:space="preserve"> </w:t>
      </w:r>
      <w:r>
        <w:rPr>
          <w:spacing w:val="-2"/>
        </w:rPr>
        <w:t>исследования;</w:t>
      </w:r>
    </w:p>
    <w:p w:rsidR="00AC4920" w:rsidRDefault="005B46E7" w:rsidP="00AC4920">
      <w:pPr>
        <w:pStyle w:val="a3"/>
        <w:spacing w:line="316" w:lineRule="exact"/>
        <w:ind w:firstLine="594"/>
        <w:jc w:val="left"/>
        <w:rPr>
          <w:spacing w:val="-2"/>
        </w:rPr>
      </w:pPr>
      <w:r>
        <w:rPr>
          <w:spacing w:val="-2"/>
        </w:rPr>
        <w:t>анализировать</w:t>
      </w:r>
      <w:r w:rsidR="00AC4920">
        <w:t xml:space="preserve"> </w:t>
      </w:r>
      <w:r>
        <w:rPr>
          <w:spacing w:val="-2"/>
        </w:rPr>
        <w:t>текстовую,</w:t>
      </w:r>
      <w:r w:rsidR="00AC4920">
        <w:t xml:space="preserve"> </w:t>
      </w:r>
      <w:r>
        <w:rPr>
          <w:spacing w:val="-2"/>
        </w:rPr>
        <w:t>графическую,</w:t>
      </w:r>
      <w:r w:rsidR="00AC4920">
        <w:t xml:space="preserve"> </w:t>
      </w:r>
      <w:r>
        <w:rPr>
          <w:spacing w:val="-2"/>
        </w:rPr>
        <w:t>звуковую</w:t>
      </w:r>
      <w:r w:rsidR="004836B7">
        <w:t xml:space="preserve"> </w:t>
      </w:r>
      <w:r>
        <w:rPr>
          <w:spacing w:val="-2"/>
        </w:rPr>
        <w:t>информацию</w:t>
      </w:r>
      <w:r w:rsidR="00AC4920">
        <w:t xml:space="preserve"> </w:t>
      </w:r>
      <w:r>
        <w:rPr>
          <w:spacing w:val="-10"/>
        </w:rPr>
        <w:t xml:space="preserve">в </w:t>
      </w:r>
      <w:r>
        <w:t>соответствии с учебной задачей;</w:t>
      </w:r>
    </w:p>
    <w:p w:rsidR="00AC4920" w:rsidRDefault="005B46E7" w:rsidP="00AC4920">
      <w:pPr>
        <w:pStyle w:val="a3"/>
        <w:spacing w:line="316" w:lineRule="exact"/>
        <w:ind w:firstLine="594"/>
        <w:jc w:val="left"/>
        <w:rPr>
          <w:spacing w:val="-2"/>
        </w:rPr>
      </w:pPr>
      <w:r>
        <w:rPr>
          <w:spacing w:val="-2"/>
        </w:rPr>
        <w:t>самостоятельно</w:t>
      </w:r>
      <w:r w:rsidR="00AC4920">
        <w:t xml:space="preserve"> </w:t>
      </w:r>
      <w:r>
        <w:rPr>
          <w:spacing w:val="-2"/>
        </w:rPr>
        <w:t>создавать</w:t>
      </w:r>
      <w:r w:rsidR="00AC4920">
        <w:t xml:space="preserve"> </w:t>
      </w:r>
      <w:r>
        <w:rPr>
          <w:spacing w:val="-2"/>
        </w:rPr>
        <w:t>схемы,</w:t>
      </w:r>
      <w:r w:rsidR="00AC4920">
        <w:t xml:space="preserve"> </w:t>
      </w:r>
      <w:r>
        <w:rPr>
          <w:spacing w:val="-2"/>
        </w:rPr>
        <w:t>таблицы</w:t>
      </w:r>
      <w:r>
        <w:tab/>
      </w:r>
      <w:r w:rsidR="00AC4920">
        <w:t xml:space="preserve"> </w:t>
      </w:r>
      <w:r>
        <w:rPr>
          <w:spacing w:val="-4"/>
        </w:rPr>
        <w:t>для</w:t>
      </w:r>
      <w:r w:rsidR="00AC4920">
        <w:t xml:space="preserve"> </w:t>
      </w:r>
      <w:r>
        <w:rPr>
          <w:spacing w:val="-2"/>
        </w:rPr>
        <w:t xml:space="preserve">представления </w:t>
      </w:r>
      <w:r>
        <w:t>информации как результата наблюдения за языковыми единицами.</w:t>
      </w:r>
    </w:p>
    <w:p w:rsidR="00AC4920" w:rsidRDefault="005B46E7" w:rsidP="00AC4920">
      <w:pPr>
        <w:pStyle w:val="a3"/>
        <w:spacing w:line="316" w:lineRule="exact"/>
        <w:ind w:firstLine="594"/>
        <w:jc w:val="left"/>
      </w:pPr>
      <w:r>
        <w:t>Общение</w:t>
      </w:r>
      <w:r>
        <w:rPr>
          <w:spacing w:val="-11"/>
        </w:rPr>
        <w:t xml:space="preserve"> </w:t>
      </w:r>
      <w:r>
        <w:t>как</w:t>
      </w:r>
      <w:r>
        <w:rPr>
          <w:spacing w:val="-11"/>
        </w:rPr>
        <w:t xml:space="preserve"> </w:t>
      </w:r>
      <w:r>
        <w:t>часть</w:t>
      </w:r>
      <w:r>
        <w:rPr>
          <w:spacing w:val="-13"/>
        </w:rPr>
        <w:t xml:space="preserve"> </w:t>
      </w:r>
      <w:r>
        <w:t>коммуникативных</w:t>
      </w:r>
      <w:r>
        <w:rPr>
          <w:spacing w:val="-11"/>
        </w:rPr>
        <w:t xml:space="preserve"> </w:t>
      </w:r>
      <w:r>
        <w:t>универсальных</w:t>
      </w:r>
      <w:r>
        <w:rPr>
          <w:spacing w:val="-11"/>
        </w:rPr>
        <w:t xml:space="preserve"> </w:t>
      </w:r>
      <w:r>
        <w:t>учебных</w:t>
      </w:r>
      <w:r>
        <w:rPr>
          <w:spacing w:val="-6"/>
        </w:rPr>
        <w:t xml:space="preserve"> </w:t>
      </w:r>
      <w:r>
        <w:t>действий: строить речевое высказывание в соответствии с поставленной зад</w:t>
      </w:r>
      <w:r w:rsidR="00AC4920">
        <w:t>ачей;</w:t>
      </w:r>
    </w:p>
    <w:p w:rsidR="00BA5B76" w:rsidRPr="00AC4920" w:rsidRDefault="005B46E7" w:rsidP="00AC4920">
      <w:pPr>
        <w:pStyle w:val="a3"/>
        <w:spacing w:line="316" w:lineRule="exact"/>
        <w:ind w:firstLine="594"/>
        <w:jc w:val="left"/>
        <w:rPr>
          <w:spacing w:val="-2"/>
        </w:rPr>
      </w:pPr>
      <w:r>
        <w:t>создавать</w:t>
      </w:r>
      <w:r>
        <w:rPr>
          <w:spacing w:val="80"/>
          <w:w w:val="15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тексты</w:t>
      </w:r>
      <w:r>
        <w:rPr>
          <w:spacing w:val="80"/>
          <w:w w:val="150"/>
        </w:rPr>
        <w:t xml:space="preserve"> </w:t>
      </w:r>
      <w:r>
        <w:t>(описание,</w:t>
      </w:r>
      <w:r>
        <w:rPr>
          <w:spacing w:val="80"/>
          <w:w w:val="150"/>
        </w:rPr>
        <w:t xml:space="preserve"> </w:t>
      </w:r>
      <w:r>
        <w:t>рассуждение,</w:t>
      </w:r>
    </w:p>
    <w:p w:rsidR="00AC4920" w:rsidRDefault="005B46E7" w:rsidP="00AC4920">
      <w:pPr>
        <w:pStyle w:val="a3"/>
        <w:spacing w:line="321" w:lineRule="exact"/>
        <w:jc w:val="left"/>
      </w:pPr>
      <w:r>
        <w:t>повествование),</w:t>
      </w:r>
      <w:r>
        <w:rPr>
          <w:spacing w:val="-9"/>
        </w:rPr>
        <w:t xml:space="preserve"> </w:t>
      </w:r>
      <w:r>
        <w:t>соответствующие</w:t>
      </w:r>
      <w:r>
        <w:rPr>
          <w:spacing w:val="-7"/>
        </w:rPr>
        <w:t xml:space="preserve"> </w:t>
      </w:r>
      <w:r>
        <w:t>ситуации</w:t>
      </w:r>
      <w:r>
        <w:rPr>
          <w:spacing w:val="-7"/>
        </w:rPr>
        <w:t xml:space="preserve"> </w:t>
      </w:r>
      <w:r>
        <w:rPr>
          <w:spacing w:val="-2"/>
        </w:rPr>
        <w:t>общения;</w:t>
      </w:r>
    </w:p>
    <w:p w:rsidR="00AC4920" w:rsidRDefault="005B46E7" w:rsidP="00AC4920">
      <w:pPr>
        <w:pStyle w:val="a3"/>
        <w:spacing w:line="321" w:lineRule="exact"/>
        <w:ind w:firstLine="594"/>
        <w:jc w:val="left"/>
      </w:pPr>
      <w:r>
        <w:t xml:space="preserve">подготавливать небольшие выступления о результатах групповой работы, наблюдения, выполненного мини-исследования, проектного </w:t>
      </w:r>
      <w:r>
        <w:rPr>
          <w:spacing w:val="-2"/>
        </w:rPr>
        <w:t>задания;</w:t>
      </w:r>
    </w:p>
    <w:p w:rsidR="00AC4920" w:rsidRDefault="005B46E7" w:rsidP="00AC4920">
      <w:pPr>
        <w:pStyle w:val="a3"/>
        <w:spacing w:line="321" w:lineRule="exact"/>
        <w:ind w:firstLine="594"/>
        <w:jc w:val="left"/>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C4920" w:rsidRDefault="005B46E7" w:rsidP="00AC4920">
      <w:pPr>
        <w:pStyle w:val="a3"/>
        <w:spacing w:line="321" w:lineRule="exact"/>
        <w:ind w:firstLine="594"/>
        <w:jc w:val="left"/>
      </w:pPr>
      <w:r>
        <w:t xml:space="preserve">Самоорганизация как часть регулятивных универсальных учебных </w:t>
      </w:r>
      <w:r>
        <w:rPr>
          <w:spacing w:val="-2"/>
        </w:rPr>
        <w:t>действий:</w:t>
      </w:r>
    </w:p>
    <w:p w:rsidR="00AC4920" w:rsidRDefault="005B46E7" w:rsidP="00AC4920">
      <w:pPr>
        <w:pStyle w:val="a3"/>
        <w:spacing w:line="321" w:lineRule="exact"/>
        <w:ind w:firstLine="594"/>
        <w:jc w:val="left"/>
      </w:pPr>
      <w:r>
        <w:t>планировать</w:t>
      </w:r>
      <w:r>
        <w:rPr>
          <w:spacing w:val="-11"/>
        </w:rPr>
        <w:t xml:space="preserve"> </w:t>
      </w:r>
      <w:r>
        <w:t>действия</w:t>
      </w:r>
      <w:r>
        <w:rPr>
          <w:spacing w:val="-10"/>
        </w:rPr>
        <w:t xml:space="preserve"> </w:t>
      </w:r>
      <w:r>
        <w:t>по</w:t>
      </w:r>
      <w:r>
        <w:rPr>
          <w:spacing w:val="-10"/>
        </w:rPr>
        <w:t xml:space="preserve"> </w:t>
      </w:r>
      <w:r>
        <w:t>решению</w:t>
      </w:r>
      <w:r>
        <w:rPr>
          <w:spacing w:val="-11"/>
        </w:rPr>
        <w:t xml:space="preserve"> </w:t>
      </w:r>
      <w:r>
        <w:t>орфографической</w:t>
      </w:r>
      <w:r>
        <w:rPr>
          <w:spacing w:val="-10"/>
        </w:rPr>
        <w:t xml:space="preserve"> </w:t>
      </w:r>
      <w:r w:rsidR="00AC4920">
        <w:t>задачи;</w:t>
      </w:r>
    </w:p>
    <w:p w:rsidR="00AC4920" w:rsidRDefault="005B46E7" w:rsidP="00AC4920">
      <w:pPr>
        <w:pStyle w:val="a3"/>
        <w:spacing w:line="321" w:lineRule="exact"/>
        <w:ind w:firstLine="594"/>
        <w:jc w:val="left"/>
      </w:pPr>
      <w:r>
        <w:t>выстраивать последовательность выбранных действий.</w:t>
      </w:r>
    </w:p>
    <w:p w:rsidR="00D42E72" w:rsidRDefault="005B46E7" w:rsidP="00D42E72">
      <w:pPr>
        <w:pStyle w:val="a3"/>
        <w:spacing w:line="321" w:lineRule="exact"/>
        <w:ind w:right="-9" w:firstLine="594"/>
        <w:jc w:val="left"/>
      </w:pPr>
      <w:r>
        <w:t xml:space="preserve">Самоконтроль как часть регулятивных универсальных учебных </w:t>
      </w:r>
      <w:r>
        <w:rPr>
          <w:spacing w:val="-2"/>
        </w:rPr>
        <w:t>действий:</w:t>
      </w:r>
    </w:p>
    <w:p w:rsidR="00D42E72" w:rsidRDefault="005B46E7" w:rsidP="00D42E72">
      <w:pPr>
        <w:pStyle w:val="a3"/>
        <w:spacing w:line="321" w:lineRule="exact"/>
        <w:ind w:right="-9" w:firstLine="594"/>
        <w:jc w:val="left"/>
      </w:pPr>
      <w:r>
        <w:t>устанавливать причины успеха (неудач) при выполнении заданий по русскому языку;</w:t>
      </w:r>
    </w:p>
    <w:p w:rsidR="00D42E72" w:rsidRDefault="005B46E7" w:rsidP="00D42E72">
      <w:pPr>
        <w:pStyle w:val="a3"/>
        <w:spacing w:line="321" w:lineRule="exact"/>
        <w:ind w:right="-9" w:firstLine="594"/>
        <w:jc w:val="left"/>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42E72" w:rsidRDefault="005B46E7" w:rsidP="00D42E72">
      <w:pPr>
        <w:pStyle w:val="a3"/>
        <w:spacing w:line="321" w:lineRule="exact"/>
        <w:ind w:right="-9" w:firstLine="594"/>
        <w:jc w:val="left"/>
      </w:pPr>
      <w:r>
        <w:t>Совместная</w:t>
      </w:r>
      <w:r>
        <w:rPr>
          <w:spacing w:val="-6"/>
        </w:rPr>
        <w:t xml:space="preserve"> </w:t>
      </w:r>
      <w:r>
        <w:rPr>
          <w:spacing w:val="-2"/>
        </w:rPr>
        <w:t>деятельность:</w:t>
      </w:r>
    </w:p>
    <w:p w:rsidR="00D42E72" w:rsidRDefault="005B46E7" w:rsidP="00D42E72">
      <w:pPr>
        <w:pStyle w:val="a3"/>
        <w:spacing w:line="321" w:lineRule="exact"/>
        <w:ind w:right="-9" w:firstLine="594"/>
        <w:jc w:val="left"/>
      </w:pPr>
      <w:r>
        <w:t>формулировать</w:t>
      </w:r>
      <w:r>
        <w:rPr>
          <w:spacing w:val="-16"/>
        </w:rPr>
        <w:t xml:space="preserve"> </w:t>
      </w:r>
      <w:r>
        <w:t>краткосрочные</w:t>
      </w:r>
      <w:r>
        <w:rPr>
          <w:spacing w:val="-16"/>
        </w:rPr>
        <w:t xml:space="preserve"> </w:t>
      </w:r>
      <w:r>
        <w:t>и</w:t>
      </w:r>
      <w:r>
        <w:rPr>
          <w:spacing w:val="-14"/>
        </w:rPr>
        <w:t xml:space="preserve"> </w:t>
      </w:r>
      <w:r>
        <w:t>долгосрочные</w:t>
      </w:r>
      <w:r>
        <w:rPr>
          <w:spacing w:val="-14"/>
        </w:rPr>
        <w:t xml:space="preserve"> </w:t>
      </w:r>
      <w:r>
        <w:t>цели</w:t>
      </w:r>
      <w:r>
        <w:rPr>
          <w:spacing w:val="-15"/>
        </w:rPr>
        <w:t xml:space="preserve"> </w:t>
      </w:r>
      <w:r>
        <w:t>(индивидуальные с</w:t>
      </w:r>
      <w:r>
        <w:rPr>
          <w:spacing w:val="22"/>
        </w:rPr>
        <w:t xml:space="preserve"> </w:t>
      </w:r>
      <w:r>
        <w:t>учётом</w:t>
      </w:r>
      <w:r>
        <w:rPr>
          <w:spacing w:val="24"/>
        </w:rPr>
        <w:t xml:space="preserve"> </w:t>
      </w:r>
      <w:r>
        <w:t>участия</w:t>
      </w:r>
      <w:r>
        <w:rPr>
          <w:spacing w:val="25"/>
        </w:rPr>
        <w:t xml:space="preserve"> </w:t>
      </w:r>
      <w:r>
        <w:t>в</w:t>
      </w:r>
      <w:r>
        <w:rPr>
          <w:spacing w:val="19"/>
        </w:rPr>
        <w:t xml:space="preserve"> </w:t>
      </w:r>
      <w:r>
        <w:t>коллективных</w:t>
      </w:r>
      <w:r>
        <w:rPr>
          <w:spacing w:val="23"/>
        </w:rPr>
        <w:t xml:space="preserve"> </w:t>
      </w:r>
      <w:r>
        <w:t>задачах)</w:t>
      </w:r>
      <w:r>
        <w:rPr>
          <w:spacing w:val="22"/>
        </w:rPr>
        <w:t xml:space="preserve"> </w:t>
      </w:r>
      <w:r>
        <w:t>при</w:t>
      </w:r>
      <w:r>
        <w:rPr>
          <w:spacing w:val="24"/>
        </w:rPr>
        <w:t xml:space="preserve"> </w:t>
      </w:r>
      <w:r>
        <w:t>выполнении</w:t>
      </w:r>
      <w:r>
        <w:rPr>
          <w:spacing w:val="25"/>
        </w:rPr>
        <w:t xml:space="preserve"> </w:t>
      </w:r>
      <w:r>
        <w:rPr>
          <w:spacing w:val="-2"/>
        </w:rPr>
        <w:t>коллективного</w:t>
      </w:r>
    </w:p>
    <w:p w:rsidR="00D42E72" w:rsidRDefault="005B46E7" w:rsidP="00D42E72">
      <w:pPr>
        <w:pStyle w:val="a3"/>
        <w:spacing w:line="321" w:lineRule="exact"/>
        <w:ind w:right="-9"/>
        <w:jc w:val="left"/>
      </w:pPr>
      <w:r>
        <w:t>мини-исследования</w:t>
      </w:r>
      <w:r>
        <w:rPr>
          <w:spacing w:val="80"/>
        </w:rPr>
        <w:t xml:space="preserve"> </w:t>
      </w:r>
      <w:r>
        <w:t>или</w:t>
      </w:r>
      <w:r>
        <w:rPr>
          <w:spacing w:val="80"/>
        </w:rPr>
        <w:t xml:space="preserve"> </w:t>
      </w:r>
      <w:r>
        <w:t>проектного</w:t>
      </w:r>
      <w:r>
        <w:rPr>
          <w:spacing w:val="80"/>
        </w:rPr>
        <w:t xml:space="preserve"> </w:t>
      </w:r>
      <w:r>
        <w:t>задания</w:t>
      </w:r>
      <w:r>
        <w:rPr>
          <w:spacing w:val="80"/>
        </w:rPr>
        <w:t xml:space="preserve"> </w:t>
      </w:r>
      <w:r>
        <w:t>на</w:t>
      </w:r>
      <w:r>
        <w:rPr>
          <w:spacing w:val="80"/>
        </w:rPr>
        <w:t xml:space="preserve"> </w:t>
      </w:r>
      <w:r>
        <w:t>основе</w:t>
      </w:r>
      <w:r>
        <w:rPr>
          <w:spacing w:val="80"/>
        </w:rPr>
        <w:t xml:space="preserve"> </w:t>
      </w:r>
      <w:r>
        <w:t>предложенного</w:t>
      </w:r>
      <w:r>
        <w:rPr>
          <w:spacing w:val="40"/>
        </w:rPr>
        <w:t xml:space="preserve"> </w:t>
      </w:r>
      <w:r>
        <w:t>формата планирования, распределения промежуточных шагов и сроков;</w:t>
      </w:r>
    </w:p>
    <w:p w:rsidR="00D42E72" w:rsidRDefault="005B46E7" w:rsidP="00D42E72">
      <w:pPr>
        <w:pStyle w:val="a3"/>
        <w:spacing w:line="321" w:lineRule="exact"/>
        <w:ind w:right="-9" w:firstLine="594"/>
        <w:jc w:val="left"/>
      </w:pPr>
      <w:r>
        <w:t>выполнять совместные (в группах) проектные задания с использованием предложенных образцов;</w:t>
      </w:r>
    </w:p>
    <w:p w:rsidR="00D42E72" w:rsidRDefault="005B46E7" w:rsidP="00D42E72">
      <w:pPr>
        <w:pStyle w:val="a3"/>
        <w:spacing w:line="321" w:lineRule="exact"/>
        <w:ind w:right="-9" w:firstLine="594"/>
        <w:jc w:val="left"/>
      </w:pPr>
      <w:r>
        <w:t>при выполнении совместной деятельности справедливо распределять работу, договариваться, обсуждать процесс</w:t>
      </w:r>
      <w:r w:rsidR="00D42E72">
        <w:t xml:space="preserve"> и результат совместной работы;</w:t>
      </w:r>
    </w:p>
    <w:p w:rsidR="00BA5B76" w:rsidRDefault="005B46E7" w:rsidP="00D42E72">
      <w:pPr>
        <w:pStyle w:val="a3"/>
        <w:spacing w:line="321" w:lineRule="exact"/>
        <w:ind w:right="-9" w:firstLine="594"/>
        <w:jc w:val="left"/>
      </w:pPr>
      <w:r>
        <w:t xml:space="preserve">проявлять готовность выполнять разные роли: руководителя (лидера), </w:t>
      </w:r>
      <w:r>
        <w:rPr>
          <w:spacing w:val="-2"/>
        </w:rPr>
        <w:t>подчиненного,</w:t>
      </w:r>
      <w:r>
        <w:tab/>
      </w:r>
      <w:r>
        <w:rPr>
          <w:spacing w:val="-2"/>
        </w:rPr>
        <w:t>проявлять</w:t>
      </w:r>
      <w:r>
        <w:tab/>
      </w:r>
      <w:r>
        <w:rPr>
          <w:spacing w:val="-2"/>
        </w:rPr>
        <w:t>самостоятельность,</w:t>
      </w:r>
      <w:r>
        <w:tab/>
      </w:r>
      <w:r>
        <w:rPr>
          <w:spacing w:val="-2"/>
        </w:rPr>
        <w:t>организованность,</w:t>
      </w:r>
    </w:p>
    <w:p w:rsidR="00BA5B76" w:rsidRDefault="005B46E7" w:rsidP="00D42E72">
      <w:pPr>
        <w:pStyle w:val="a3"/>
        <w:spacing w:before="2"/>
        <w:ind w:right="514"/>
        <w:jc w:val="left"/>
      </w:pPr>
      <w:r>
        <w:rPr>
          <w:spacing w:val="-2"/>
        </w:rPr>
        <w:t>инициативность</w:t>
      </w:r>
      <w:r w:rsidR="00D42E72">
        <w:t xml:space="preserve"> </w:t>
      </w:r>
      <w:r>
        <w:t>для</w:t>
      </w:r>
      <w:r>
        <w:rPr>
          <w:spacing w:val="-6"/>
        </w:rPr>
        <w:t xml:space="preserve"> </w:t>
      </w:r>
      <w:r>
        <w:t>достижения</w:t>
      </w:r>
      <w:r>
        <w:rPr>
          <w:spacing w:val="-5"/>
        </w:rPr>
        <w:t xml:space="preserve"> </w:t>
      </w:r>
      <w:r>
        <w:t>общего</w:t>
      </w:r>
      <w:r>
        <w:rPr>
          <w:spacing w:val="-5"/>
        </w:rPr>
        <w:t xml:space="preserve"> </w:t>
      </w:r>
      <w:r>
        <w:t>успеха</w:t>
      </w:r>
      <w:r>
        <w:rPr>
          <w:spacing w:val="-5"/>
        </w:rPr>
        <w:t xml:space="preserve"> </w:t>
      </w:r>
      <w:r>
        <w:rPr>
          <w:spacing w:val="-2"/>
        </w:rPr>
        <w:t>деятельности.</w:t>
      </w:r>
    </w:p>
    <w:p w:rsidR="00BA5B76" w:rsidRDefault="005B46E7">
      <w:pPr>
        <w:spacing w:before="54"/>
        <w:ind w:left="1594"/>
        <w:rPr>
          <w:i/>
          <w:sz w:val="28"/>
        </w:rPr>
      </w:pPr>
      <w:r w:rsidRPr="00D42E72">
        <w:rPr>
          <w:b/>
          <w:i/>
          <w:sz w:val="28"/>
        </w:rPr>
        <w:t>Содержание</w:t>
      </w:r>
      <w:r w:rsidRPr="00D42E72">
        <w:rPr>
          <w:b/>
          <w:i/>
          <w:spacing w:val="-3"/>
          <w:sz w:val="28"/>
        </w:rPr>
        <w:t xml:space="preserve"> </w:t>
      </w:r>
      <w:r w:rsidRPr="00D42E72">
        <w:rPr>
          <w:b/>
          <w:i/>
          <w:sz w:val="28"/>
        </w:rPr>
        <w:t>обучения</w:t>
      </w:r>
      <w:r w:rsidRPr="00D42E72">
        <w:rPr>
          <w:b/>
          <w:i/>
          <w:spacing w:val="-4"/>
          <w:sz w:val="28"/>
        </w:rPr>
        <w:t xml:space="preserve"> </w:t>
      </w:r>
      <w:r w:rsidRPr="00D42E72">
        <w:rPr>
          <w:b/>
          <w:i/>
          <w:sz w:val="28"/>
        </w:rPr>
        <w:t>в</w:t>
      </w:r>
      <w:r w:rsidRPr="00D42E72">
        <w:rPr>
          <w:b/>
          <w:i/>
          <w:spacing w:val="-3"/>
          <w:sz w:val="28"/>
        </w:rPr>
        <w:t xml:space="preserve"> </w:t>
      </w:r>
      <w:r w:rsidRPr="00D42E72">
        <w:rPr>
          <w:b/>
          <w:i/>
          <w:sz w:val="28"/>
        </w:rPr>
        <w:t>4</w:t>
      </w:r>
      <w:r w:rsidRPr="00D42E72">
        <w:rPr>
          <w:b/>
          <w:i/>
          <w:spacing w:val="-2"/>
          <w:sz w:val="28"/>
        </w:rPr>
        <w:t xml:space="preserve"> классе</w:t>
      </w:r>
      <w:r>
        <w:rPr>
          <w:i/>
          <w:spacing w:val="-2"/>
          <w:sz w:val="28"/>
        </w:rPr>
        <w:t>.</w:t>
      </w:r>
    </w:p>
    <w:p w:rsidR="00BA5B76" w:rsidRDefault="005B46E7" w:rsidP="00D42E72">
      <w:pPr>
        <w:pStyle w:val="a3"/>
        <w:spacing w:before="52"/>
        <w:ind w:left="1553" w:right="514"/>
        <w:jc w:val="left"/>
      </w:pPr>
      <w:r>
        <w:t>Сведения</w:t>
      </w:r>
      <w:r>
        <w:rPr>
          <w:spacing w:val="-3"/>
        </w:rPr>
        <w:t xml:space="preserve"> </w:t>
      </w:r>
      <w:r>
        <w:t>о</w:t>
      </w:r>
      <w:r>
        <w:rPr>
          <w:spacing w:val="-5"/>
        </w:rPr>
        <w:t xml:space="preserve"> </w:t>
      </w:r>
      <w:r>
        <w:t>русском</w:t>
      </w:r>
      <w:r>
        <w:rPr>
          <w:spacing w:val="-4"/>
        </w:rPr>
        <w:t xml:space="preserve"> </w:t>
      </w:r>
      <w:r>
        <w:rPr>
          <w:spacing w:val="-2"/>
        </w:rPr>
        <w:t>языке.</w:t>
      </w:r>
    </w:p>
    <w:p w:rsidR="00D42E72" w:rsidRDefault="005B46E7" w:rsidP="00D42E72">
      <w:pPr>
        <w:pStyle w:val="a3"/>
        <w:spacing w:before="48" w:line="276" w:lineRule="auto"/>
        <w:ind w:right="-9" w:firstLine="678"/>
      </w:pPr>
      <w:r>
        <w:t>Русский</w:t>
      </w:r>
      <w:r>
        <w:rPr>
          <w:spacing w:val="-18"/>
        </w:rPr>
        <w:t xml:space="preserve"> </w:t>
      </w:r>
      <w:r>
        <w:t>язык</w:t>
      </w:r>
      <w:r>
        <w:rPr>
          <w:spacing w:val="-17"/>
        </w:rPr>
        <w:t xml:space="preserve"> </w:t>
      </w:r>
      <w:r>
        <w:t>как</w:t>
      </w:r>
      <w:r>
        <w:rPr>
          <w:spacing w:val="-18"/>
        </w:rPr>
        <w:t xml:space="preserve"> </w:t>
      </w:r>
      <w:r>
        <w:t>язык</w:t>
      </w:r>
      <w:r>
        <w:rPr>
          <w:spacing w:val="-17"/>
        </w:rPr>
        <w:t xml:space="preserve"> </w:t>
      </w:r>
      <w:r>
        <w:t>межнационального</w:t>
      </w:r>
      <w:r>
        <w:rPr>
          <w:spacing w:val="-18"/>
        </w:rPr>
        <w:t xml:space="preserve"> </w:t>
      </w:r>
      <w:r>
        <w:t>общения.</w:t>
      </w:r>
      <w:r>
        <w:rPr>
          <w:spacing w:val="-17"/>
        </w:rPr>
        <w:t xml:space="preserve"> </w:t>
      </w:r>
      <w:r>
        <w:t>Различные</w:t>
      </w:r>
      <w:r>
        <w:rPr>
          <w:spacing w:val="-18"/>
        </w:rPr>
        <w:t xml:space="preserve"> </w:t>
      </w:r>
      <w:r>
        <w:t>методы познания языка: наблюдение, анализ, лингвистический эксперимент, мини- исследование, проект.</w:t>
      </w:r>
    </w:p>
    <w:p w:rsidR="00D42E72" w:rsidRDefault="005B46E7" w:rsidP="00D42E72">
      <w:pPr>
        <w:pStyle w:val="a3"/>
        <w:spacing w:before="48" w:line="276" w:lineRule="auto"/>
        <w:ind w:right="-9" w:firstLine="678"/>
      </w:pPr>
      <w:r>
        <w:t>Фонетика</w:t>
      </w:r>
      <w:r>
        <w:rPr>
          <w:spacing w:val="-4"/>
        </w:rPr>
        <w:t xml:space="preserve"> </w:t>
      </w:r>
      <w:r>
        <w:t>и</w:t>
      </w:r>
      <w:r>
        <w:rPr>
          <w:spacing w:val="-2"/>
        </w:rPr>
        <w:t xml:space="preserve"> графика.</w:t>
      </w:r>
    </w:p>
    <w:p w:rsidR="00D42E72" w:rsidRDefault="005B46E7" w:rsidP="00D42E72">
      <w:pPr>
        <w:pStyle w:val="a3"/>
        <w:spacing w:before="48" w:line="276" w:lineRule="auto"/>
        <w:ind w:right="-9" w:firstLine="678"/>
      </w:pPr>
      <w:r>
        <w:t>Характеристика,</w:t>
      </w:r>
      <w:r>
        <w:rPr>
          <w:spacing w:val="-1"/>
        </w:rPr>
        <w:t xml:space="preserve"> </w:t>
      </w:r>
      <w:r>
        <w:t>сравнение,</w:t>
      </w:r>
      <w:r>
        <w:rPr>
          <w:spacing w:val="-1"/>
        </w:rPr>
        <w:t xml:space="preserve"> </w:t>
      </w:r>
      <w:r>
        <w:t>классификация</w:t>
      </w:r>
      <w:r>
        <w:rPr>
          <w:spacing w:val="-3"/>
        </w:rPr>
        <w:t xml:space="preserve"> </w:t>
      </w:r>
      <w:r>
        <w:t>звуков</w:t>
      </w:r>
      <w:r>
        <w:rPr>
          <w:spacing w:val="-2"/>
        </w:rPr>
        <w:t xml:space="preserve"> </w:t>
      </w:r>
      <w:r>
        <w:t>вне</w:t>
      </w:r>
      <w:r>
        <w:rPr>
          <w:spacing w:val="-1"/>
        </w:rPr>
        <w:t xml:space="preserve"> </w:t>
      </w:r>
      <w:r>
        <w:t>слова</w:t>
      </w:r>
      <w:r>
        <w:rPr>
          <w:spacing w:val="-1"/>
        </w:rPr>
        <w:t xml:space="preserve"> </w:t>
      </w:r>
      <w:r>
        <w:t>и</w:t>
      </w:r>
      <w:r>
        <w:rPr>
          <w:spacing w:val="-1"/>
        </w:rPr>
        <w:t xml:space="preserve"> </w:t>
      </w:r>
      <w:r>
        <w:t>в</w:t>
      </w:r>
      <w:r>
        <w:rPr>
          <w:spacing w:val="-5"/>
        </w:rPr>
        <w:t xml:space="preserve"> </w:t>
      </w:r>
      <w:r>
        <w:t>слове по</w:t>
      </w:r>
      <w:r>
        <w:rPr>
          <w:spacing w:val="-6"/>
        </w:rPr>
        <w:t xml:space="preserve"> </w:t>
      </w:r>
      <w:r>
        <w:t>заданным</w:t>
      </w:r>
      <w:r>
        <w:rPr>
          <w:spacing w:val="-7"/>
        </w:rPr>
        <w:t xml:space="preserve"> </w:t>
      </w:r>
      <w:r>
        <w:t>параметрам.</w:t>
      </w:r>
      <w:r>
        <w:rPr>
          <w:spacing w:val="-5"/>
        </w:rPr>
        <w:t xml:space="preserve"> </w:t>
      </w:r>
      <w:r>
        <w:t>Звуко-буквенный</w:t>
      </w:r>
      <w:r>
        <w:rPr>
          <w:spacing w:val="-7"/>
        </w:rPr>
        <w:t xml:space="preserve"> </w:t>
      </w:r>
      <w:r>
        <w:t>разбор</w:t>
      </w:r>
      <w:r>
        <w:rPr>
          <w:spacing w:val="-7"/>
        </w:rPr>
        <w:t xml:space="preserve"> </w:t>
      </w:r>
      <w:r>
        <w:t>слова</w:t>
      </w:r>
      <w:r>
        <w:rPr>
          <w:spacing w:val="-8"/>
        </w:rPr>
        <w:t xml:space="preserve"> </w:t>
      </w:r>
      <w:r>
        <w:t>(по</w:t>
      </w:r>
      <w:r>
        <w:rPr>
          <w:spacing w:val="-7"/>
        </w:rPr>
        <w:t xml:space="preserve"> </w:t>
      </w:r>
      <w:r>
        <w:t xml:space="preserve">отработанному </w:t>
      </w:r>
      <w:r>
        <w:rPr>
          <w:spacing w:val="-2"/>
        </w:rPr>
        <w:t>алгоритму).</w:t>
      </w:r>
    </w:p>
    <w:p w:rsidR="00D42E72" w:rsidRDefault="005B46E7" w:rsidP="00D42E72">
      <w:pPr>
        <w:pStyle w:val="a3"/>
        <w:spacing w:before="48" w:line="276" w:lineRule="auto"/>
        <w:ind w:right="-9" w:firstLine="678"/>
      </w:pPr>
      <w:r>
        <w:rPr>
          <w:spacing w:val="-2"/>
        </w:rPr>
        <w:t>Орфоэпия.</w:t>
      </w:r>
    </w:p>
    <w:p w:rsidR="00D42E72" w:rsidRDefault="005B46E7" w:rsidP="00D42E72">
      <w:pPr>
        <w:pStyle w:val="a3"/>
        <w:spacing w:before="48" w:line="276" w:lineRule="auto"/>
        <w:ind w:right="-9" w:firstLine="678"/>
      </w:pPr>
      <w:r>
        <w:t>Правильная интонация в процессе говорения и чтения. Нормы произношения</w:t>
      </w:r>
      <w:r>
        <w:rPr>
          <w:spacing w:val="-6"/>
        </w:rPr>
        <w:t xml:space="preserve"> </w:t>
      </w:r>
      <w:r>
        <w:t>звуков</w:t>
      </w:r>
      <w:r>
        <w:rPr>
          <w:spacing w:val="-5"/>
        </w:rPr>
        <w:t xml:space="preserve"> </w:t>
      </w:r>
      <w:r>
        <w:t>и</w:t>
      </w:r>
      <w:r>
        <w:rPr>
          <w:spacing w:val="-5"/>
        </w:rPr>
        <w:t xml:space="preserve"> </w:t>
      </w:r>
      <w:r>
        <w:t>сочетаний</w:t>
      </w:r>
      <w:r>
        <w:rPr>
          <w:spacing w:val="-3"/>
        </w:rPr>
        <w:t xml:space="preserve"> </w:t>
      </w:r>
      <w:r>
        <w:t>звуков;</w:t>
      </w:r>
      <w:r>
        <w:rPr>
          <w:spacing w:val="-3"/>
        </w:rPr>
        <w:t xml:space="preserve"> </w:t>
      </w:r>
      <w:r>
        <w:t>ударение</w:t>
      </w:r>
      <w:r>
        <w:rPr>
          <w:spacing w:val="-3"/>
        </w:rPr>
        <w:t xml:space="preserve"> </w:t>
      </w:r>
      <w:r>
        <w:t>в</w:t>
      </w:r>
      <w:r>
        <w:rPr>
          <w:spacing w:val="-7"/>
        </w:rPr>
        <w:t xml:space="preserve"> </w:t>
      </w:r>
      <w:r>
        <w:t>словах</w:t>
      </w:r>
      <w:r>
        <w:rPr>
          <w:spacing w:val="-3"/>
        </w:rPr>
        <w:t xml:space="preserve"> </w:t>
      </w:r>
      <w:r>
        <w:t>в</w:t>
      </w:r>
      <w:r>
        <w:rPr>
          <w:spacing w:val="-5"/>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D42E72" w:rsidRDefault="005B46E7" w:rsidP="00D42E72">
      <w:pPr>
        <w:pStyle w:val="a3"/>
        <w:spacing w:before="48" w:line="276" w:lineRule="auto"/>
        <w:ind w:right="-9" w:firstLine="678"/>
      </w:pPr>
      <w:r>
        <w:t>Использование орфоэпических словарей русского языка при определении правильного произношения слов.</w:t>
      </w:r>
    </w:p>
    <w:p w:rsidR="00D42E72" w:rsidRDefault="005B46E7" w:rsidP="00D42E72">
      <w:pPr>
        <w:pStyle w:val="a3"/>
        <w:spacing w:before="48" w:line="276" w:lineRule="auto"/>
        <w:ind w:right="-9" w:firstLine="678"/>
      </w:pPr>
      <w:r>
        <w:rPr>
          <w:spacing w:val="-2"/>
        </w:rPr>
        <w:t>Лексика.</w:t>
      </w:r>
    </w:p>
    <w:p w:rsidR="00D42E72" w:rsidRDefault="005B46E7" w:rsidP="00D42E72">
      <w:pPr>
        <w:pStyle w:val="a3"/>
        <w:spacing w:before="48" w:line="276" w:lineRule="auto"/>
        <w:ind w:right="-9" w:firstLine="678"/>
      </w:pPr>
      <w:r>
        <w:t>Повторение и продолжение работы: наблюдение за использованием в речи синонимов, антонимов, устаревших слов (простые случаи).</w:t>
      </w:r>
    </w:p>
    <w:p w:rsidR="00D42E72" w:rsidRDefault="005B46E7" w:rsidP="00D42E72">
      <w:pPr>
        <w:pStyle w:val="a3"/>
        <w:spacing w:before="48" w:line="276" w:lineRule="auto"/>
        <w:ind w:right="-9" w:firstLine="678"/>
      </w:pPr>
      <w:r>
        <w:rPr>
          <w:spacing w:val="-2"/>
        </w:rPr>
        <w:t>Наблюдение</w:t>
      </w:r>
      <w:r w:rsidR="00D42E72">
        <w:t xml:space="preserve"> </w:t>
      </w:r>
      <w:r>
        <w:rPr>
          <w:spacing w:val="-6"/>
        </w:rPr>
        <w:t>за</w:t>
      </w:r>
      <w:r w:rsidR="00D42E72">
        <w:t xml:space="preserve"> </w:t>
      </w:r>
      <w:r>
        <w:rPr>
          <w:spacing w:val="-2"/>
        </w:rPr>
        <w:t>использованием</w:t>
      </w:r>
      <w:r w:rsidR="00D42E72">
        <w:t xml:space="preserve"> </w:t>
      </w:r>
      <w:r>
        <w:rPr>
          <w:spacing w:val="-10"/>
        </w:rPr>
        <w:t>в</w:t>
      </w:r>
      <w:r w:rsidR="00D42E72">
        <w:t xml:space="preserve"> </w:t>
      </w:r>
      <w:r>
        <w:rPr>
          <w:spacing w:val="-4"/>
        </w:rPr>
        <w:t>речи</w:t>
      </w:r>
      <w:r w:rsidR="00D42E72">
        <w:t xml:space="preserve"> </w:t>
      </w:r>
      <w:r>
        <w:rPr>
          <w:spacing w:val="-2"/>
        </w:rPr>
        <w:t>фразеологизмов</w:t>
      </w:r>
      <w:r w:rsidR="00D42E72">
        <w:t xml:space="preserve"> </w:t>
      </w:r>
      <w:r>
        <w:rPr>
          <w:spacing w:val="-2"/>
        </w:rPr>
        <w:t>(простые случаи).</w:t>
      </w:r>
    </w:p>
    <w:p w:rsidR="00D42E72" w:rsidRDefault="005B46E7" w:rsidP="00D42E72">
      <w:pPr>
        <w:pStyle w:val="a3"/>
        <w:spacing w:before="48" w:line="276" w:lineRule="auto"/>
        <w:ind w:right="-9" w:firstLine="678"/>
      </w:pPr>
      <w:r>
        <w:t>Состав</w:t>
      </w:r>
      <w:r>
        <w:rPr>
          <w:spacing w:val="-3"/>
        </w:rPr>
        <w:t xml:space="preserve"> </w:t>
      </w:r>
      <w:r>
        <w:t>слова</w:t>
      </w:r>
      <w:r>
        <w:rPr>
          <w:spacing w:val="-3"/>
        </w:rPr>
        <w:t xml:space="preserve"> </w:t>
      </w:r>
      <w:r>
        <w:rPr>
          <w:spacing w:val="-2"/>
        </w:rPr>
        <w:t>(морфемика).</w:t>
      </w:r>
    </w:p>
    <w:p w:rsidR="00D42E72" w:rsidRDefault="005B46E7" w:rsidP="00D42E72">
      <w:pPr>
        <w:pStyle w:val="a3"/>
        <w:spacing w:before="48" w:line="276" w:lineRule="auto"/>
        <w:ind w:right="-9" w:firstLine="678"/>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D42E72" w:rsidRDefault="005B46E7" w:rsidP="00D42E72">
      <w:pPr>
        <w:pStyle w:val="a3"/>
        <w:spacing w:before="48" w:line="276" w:lineRule="auto"/>
        <w:ind w:right="-9" w:firstLine="678"/>
      </w:pPr>
      <w:r>
        <w:t>Основа</w:t>
      </w:r>
      <w:r>
        <w:rPr>
          <w:spacing w:val="-3"/>
        </w:rPr>
        <w:t xml:space="preserve"> </w:t>
      </w:r>
      <w:r>
        <w:rPr>
          <w:spacing w:val="-2"/>
        </w:rPr>
        <w:t>слова.</w:t>
      </w:r>
    </w:p>
    <w:p w:rsidR="00D42E72" w:rsidRDefault="005B46E7" w:rsidP="00D42E72">
      <w:pPr>
        <w:pStyle w:val="a3"/>
        <w:spacing w:before="48" w:line="276" w:lineRule="auto"/>
        <w:ind w:right="-9" w:firstLine="678"/>
      </w:pPr>
      <w:r>
        <w:t>Состав</w:t>
      </w:r>
      <w:r>
        <w:rPr>
          <w:spacing w:val="-8"/>
        </w:rPr>
        <w:t xml:space="preserve"> </w:t>
      </w:r>
      <w:r>
        <w:t>неизменяемых</w:t>
      </w:r>
      <w:r>
        <w:rPr>
          <w:spacing w:val="-3"/>
        </w:rPr>
        <w:t xml:space="preserve"> </w:t>
      </w:r>
      <w:r>
        <w:t>слов</w:t>
      </w:r>
      <w:r>
        <w:rPr>
          <w:spacing w:val="-4"/>
        </w:rPr>
        <w:t xml:space="preserve"> </w:t>
      </w:r>
      <w:r>
        <w:rPr>
          <w:spacing w:val="-2"/>
        </w:rPr>
        <w:t>(ознакомление).</w:t>
      </w:r>
    </w:p>
    <w:p w:rsidR="00BA5B76" w:rsidRDefault="005B46E7" w:rsidP="00D42E72">
      <w:pPr>
        <w:pStyle w:val="a3"/>
        <w:spacing w:before="48" w:line="276" w:lineRule="auto"/>
        <w:ind w:right="-9" w:firstLine="678"/>
      </w:pPr>
      <w:r>
        <w:t>Значение</w:t>
      </w:r>
      <w:r>
        <w:rPr>
          <w:spacing w:val="4"/>
        </w:rPr>
        <w:t xml:space="preserve"> </w:t>
      </w:r>
      <w:r>
        <w:t>наиболее</w:t>
      </w:r>
      <w:r>
        <w:rPr>
          <w:spacing w:val="5"/>
        </w:rPr>
        <w:t xml:space="preserve"> </w:t>
      </w:r>
      <w:r>
        <w:t>употребляемых</w:t>
      </w:r>
      <w:r>
        <w:rPr>
          <w:spacing w:val="7"/>
        </w:rPr>
        <w:t xml:space="preserve"> </w:t>
      </w:r>
      <w:r>
        <w:t>суффиксов</w:t>
      </w:r>
      <w:r>
        <w:rPr>
          <w:spacing w:val="4"/>
        </w:rPr>
        <w:t xml:space="preserve"> </w:t>
      </w:r>
      <w:r>
        <w:t>изученных</w:t>
      </w:r>
      <w:r>
        <w:rPr>
          <w:spacing w:val="5"/>
        </w:rPr>
        <w:t xml:space="preserve"> </w:t>
      </w:r>
      <w:r>
        <w:t>частей</w:t>
      </w:r>
      <w:r>
        <w:rPr>
          <w:spacing w:val="7"/>
        </w:rPr>
        <w:t xml:space="preserve"> </w:t>
      </w:r>
      <w:r>
        <w:rPr>
          <w:spacing w:val="-4"/>
        </w:rPr>
        <w:t>речи</w:t>
      </w:r>
    </w:p>
    <w:p w:rsidR="00D42E72" w:rsidRDefault="005B46E7" w:rsidP="00D42E72">
      <w:pPr>
        <w:pStyle w:val="a3"/>
        <w:spacing w:before="47"/>
        <w:jc w:val="left"/>
        <w:rPr>
          <w:spacing w:val="-2"/>
        </w:rPr>
      </w:pPr>
      <w:r>
        <w:rPr>
          <w:spacing w:val="-2"/>
        </w:rPr>
        <w:t>(ознакомление).</w:t>
      </w:r>
    </w:p>
    <w:p w:rsidR="00D42E72" w:rsidRDefault="005B46E7" w:rsidP="00D42E72">
      <w:pPr>
        <w:pStyle w:val="a3"/>
        <w:spacing w:before="47"/>
        <w:ind w:firstLine="594"/>
        <w:jc w:val="left"/>
        <w:rPr>
          <w:spacing w:val="-2"/>
        </w:rPr>
      </w:pPr>
      <w:r>
        <w:rPr>
          <w:spacing w:val="-2"/>
        </w:rPr>
        <w:t>Морфология.</w:t>
      </w:r>
    </w:p>
    <w:p w:rsidR="00D42E72" w:rsidRDefault="005B46E7" w:rsidP="00D42E72">
      <w:pPr>
        <w:pStyle w:val="a3"/>
        <w:spacing w:before="47"/>
        <w:ind w:firstLine="594"/>
        <w:jc w:val="left"/>
        <w:rPr>
          <w:spacing w:val="-2"/>
        </w:rPr>
      </w:pPr>
      <w:r>
        <w:t>Части</w:t>
      </w:r>
      <w:r>
        <w:rPr>
          <w:spacing w:val="-7"/>
        </w:rPr>
        <w:t xml:space="preserve"> </w:t>
      </w:r>
      <w:r>
        <w:t>речи</w:t>
      </w:r>
      <w:r>
        <w:rPr>
          <w:spacing w:val="-3"/>
        </w:rPr>
        <w:t xml:space="preserve"> </w:t>
      </w:r>
      <w:r>
        <w:t>самостоятельные</w:t>
      </w:r>
      <w:r>
        <w:rPr>
          <w:spacing w:val="-3"/>
        </w:rPr>
        <w:t xml:space="preserve"> </w:t>
      </w:r>
      <w:r>
        <w:t>и</w:t>
      </w:r>
      <w:r>
        <w:rPr>
          <w:spacing w:val="-3"/>
        </w:rPr>
        <w:t xml:space="preserve"> </w:t>
      </w:r>
      <w:r>
        <w:rPr>
          <w:spacing w:val="-2"/>
        </w:rPr>
        <w:t>служебные.</w:t>
      </w:r>
    </w:p>
    <w:p w:rsidR="00D42E72" w:rsidRDefault="005B46E7" w:rsidP="00D42E72">
      <w:pPr>
        <w:pStyle w:val="a3"/>
        <w:spacing w:before="47"/>
        <w:ind w:firstLine="594"/>
        <w:jc w:val="left"/>
      </w:pPr>
      <w: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«-ов»,-ин»,«-ий»);</w:t>
      </w:r>
      <w:r w:rsidR="00D42E72">
        <w:rPr>
          <w:spacing w:val="-2"/>
        </w:rPr>
        <w:t xml:space="preserve"> </w:t>
      </w:r>
      <w:r>
        <w:t>имена</w:t>
      </w:r>
      <w:r>
        <w:rPr>
          <w:spacing w:val="-4"/>
        </w:rPr>
        <w:t xml:space="preserve"> </w:t>
      </w:r>
      <w:r>
        <w:t>существительные</w:t>
      </w:r>
      <w:r>
        <w:rPr>
          <w:spacing w:val="-7"/>
        </w:rPr>
        <w:t xml:space="preserve"> </w:t>
      </w:r>
      <w:r>
        <w:t>1,</w:t>
      </w:r>
      <w:r>
        <w:rPr>
          <w:spacing w:val="80"/>
        </w:rPr>
        <w:t xml:space="preserve"> </w:t>
      </w:r>
      <w:r>
        <w:t>2,</w:t>
      </w:r>
      <w:r>
        <w:rPr>
          <w:spacing w:val="-5"/>
        </w:rPr>
        <w:t xml:space="preserve"> </w:t>
      </w:r>
      <w:r>
        <w:t>3-го</w:t>
      </w:r>
      <w:r>
        <w:rPr>
          <w:spacing w:val="-4"/>
        </w:rPr>
        <w:t xml:space="preserve"> </w:t>
      </w:r>
      <w:r>
        <w:t>склонения</w:t>
      </w:r>
      <w:r>
        <w:rPr>
          <w:spacing w:val="-4"/>
        </w:rPr>
        <w:t xml:space="preserve"> </w:t>
      </w:r>
      <w:r>
        <w:t>(повторение</w:t>
      </w:r>
      <w:r>
        <w:rPr>
          <w:spacing w:val="-7"/>
        </w:rPr>
        <w:t xml:space="preserve"> </w:t>
      </w:r>
      <w:r>
        <w:t>изученного).</w:t>
      </w:r>
    </w:p>
    <w:p w:rsidR="00D42E72" w:rsidRDefault="005B46E7" w:rsidP="00D42E72">
      <w:pPr>
        <w:pStyle w:val="a3"/>
        <w:spacing w:before="47"/>
        <w:ind w:firstLine="594"/>
        <w:jc w:val="left"/>
        <w:rPr>
          <w:spacing w:val="-2"/>
        </w:rPr>
      </w:pPr>
      <w:r>
        <w:t>Несклоняемые имена существительные (ознакомление).</w:t>
      </w:r>
    </w:p>
    <w:p w:rsidR="00D42E72" w:rsidRDefault="005B46E7" w:rsidP="00D42E72">
      <w:pPr>
        <w:pStyle w:val="a3"/>
        <w:spacing w:before="47"/>
        <w:ind w:firstLine="594"/>
        <w:jc w:val="left"/>
        <w:rPr>
          <w:spacing w:val="-2"/>
        </w:rPr>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42E72" w:rsidRDefault="005B46E7" w:rsidP="00D42E72">
      <w:pPr>
        <w:pStyle w:val="a3"/>
        <w:spacing w:before="47"/>
        <w:ind w:firstLine="594"/>
        <w:jc w:val="left"/>
        <w:rPr>
          <w:spacing w:val="-2"/>
        </w:rPr>
      </w:pPr>
      <w: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A327BC" w:rsidRDefault="005B46E7" w:rsidP="00A327BC">
      <w:pPr>
        <w:pStyle w:val="a3"/>
        <w:spacing w:before="47"/>
        <w:ind w:firstLine="594"/>
        <w:jc w:val="left"/>
        <w:rPr>
          <w:spacing w:val="-2"/>
        </w:rPr>
      </w:pPr>
      <w:r>
        <w:t>Глагол.</w:t>
      </w:r>
      <w:r>
        <w:rPr>
          <w:spacing w:val="-9"/>
        </w:rPr>
        <w:t xml:space="preserve"> </w:t>
      </w:r>
      <w:r>
        <w:t>Изменение</w:t>
      </w:r>
      <w:r>
        <w:rPr>
          <w:spacing w:val="-8"/>
        </w:rPr>
        <w:t xml:space="preserve"> </w:t>
      </w:r>
      <w:r>
        <w:t>глаголов</w:t>
      </w:r>
      <w:r>
        <w:rPr>
          <w:spacing w:val="-10"/>
        </w:rPr>
        <w:t xml:space="preserve"> </w:t>
      </w:r>
      <w:r>
        <w:t>по</w:t>
      </w:r>
      <w:r>
        <w:rPr>
          <w:spacing w:val="-8"/>
        </w:rPr>
        <w:t xml:space="preserve"> </w:t>
      </w:r>
      <w:r>
        <w:t>лицам</w:t>
      </w:r>
      <w:r>
        <w:rPr>
          <w:spacing w:val="-11"/>
        </w:rPr>
        <w:t xml:space="preserve"> </w:t>
      </w:r>
      <w:r>
        <w:t>и</w:t>
      </w:r>
      <w:r>
        <w:rPr>
          <w:spacing w:val="-8"/>
        </w:rPr>
        <w:t xml:space="preserve"> </w:t>
      </w:r>
      <w:r>
        <w:t>числам</w:t>
      </w:r>
      <w:r>
        <w:rPr>
          <w:spacing w:val="-9"/>
        </w:rPr>
        <w:t xml:space="preserve"> </w:t>
      </w:r>
      <w:r>
        <w:t>в</w:t>
      </w:r>
      <w:r>
        <w:rPr>
          <w:spacing w:val="-10"/>
        </w:rPr>
        <w:t xml:space="preserve"> </w:t>
      </w:r>
      <w:r>
        <w:t>настоящем</w:t>
      </w:r>
      <w:r>
        <w:rPr>
          <w:spacing w:val="-11"/>
        </w:rPr>
        <w:t xml:space="preserve"> </w:t>
      </w:r>
      <w:r>
        <w:t>и</w:t>
      </w:r>
      <w:r>
        <w:rPr>
          <w:spacing w:val="-8"/>
        </w:rPr>
        <w:t xml:space="preserve"> </w:t>
      </w:r>
      <w:r>
        <w:t>будущем времени (спряжение). I и II спряжение глаголов. Способы определения I и II спряжения глаголов.</w:t>
      </w:r>
    </w:p>
    <w:p w:rsidR="00BA5B76" w:rsidRPr="00D42E72" w:rsidRDefault="005B46E7" w:rsidP="00A327BC">
      <w:pPr>
        <w:pStyle w:val="a3"/>
        <w:spacing w:before="47"/>
        <w:ind w:firstLine="594"/>
        <w:jc w:val="left"/>
        <w:rPr>
          <w:spacing w:val="-2"/>
        </w:rPr>
      </w:pPr>
      <w:r>
        <w:t>Наречие</w:t>
      </w:r>
      <w:r>
        <w:rPr>
          <w:spacing w:val="56"/>
        </w:rPr>
        <w:t xml:space="preserve"> </w:t>
      </w:r>
      <w:r>
        <w:t>(общее</w:t>
      </w:r>
      <w:r>
        <w:rPr>
          <w:spacing w:val="59"/>
        </w:rPr>
        <w:t xml:space="preserve"> </w:t>
      </w:r>
      <w:r>
        <w:t>представление).</w:t>
      </w:r>
      <w:r>
        <w:rPr>
          <w:spacing w:val="58"/>
        </w:rPr>
        <w:t xml:space="preserve"> </w:t>
      </w:r>
      <w:r>
        <w:t>Значение,</w:t>
      </w:r>
      <w:r>
        <w:rPr>
          <w:spacing w:val="59"/>
        </w:rPr>
        <w:t xml:space="preserve"> </w:t>
      </w:r>
      <w:r>
        <w:t>вопросы,</w:t>
      </w:r>
      <w:r>
        <w:rPr>
          <w:spacing w:val="58"/>
        </w:rPr>
        <w:t xml:space="preserve"> </w:t>
      </w:r>
      <w:r>
        <w:t>употребление</w:t>
      </w:r>
      <w:r>
        <w:rPr>
          <w:spacing w:val="59"/>
        </w:rPr>
        <w:t xml:space="preserve"> </w:t>
      </w:r>
      <w:r>
        <w:rPr>
          <w:spacing w:val="-10"/>
        </w:rPr>
        <w:t>в</w:t>
      </w:r>
    </w:p>
    <w:p w:rsidR="00D42E72" w:rsidRDefault="00D42E72" w:rsidP="00D42E72">
      <w:pPr>
        <w:pStyle w:val="a3"/>
        <w:spacing w:before="47"/>
        <w:ind w:right="-8734"/>
        <w:jc w:val="left"/>
        <w:rPr>
          <w:spacing w:val="-4"/>
        </w:rPr>
      </w:pPr>
      <w:r>
        <w:rPr>
          <w:spacing w:val="-4"/>
        </w:rPr>
        <w:t>речи.</w:t>
      </w:r>
    </w:p>
    <w:p w:rsidR="00D42E72" w:rsidRDefault="005B46E7" w:rsidP="00D42E72">
      <w:pPr>
        <w:spacing w:before="99"/>
        <w:ind w:left="720" w:right="514" w:firstLine="720"/>
        <w:rPr>
          <w:spacing w:val="-2"/>
          <w:sz w:val="28"/>
        </w:rPr>
      </w:pPr>
      <w:r w:rsidRPr="00D42E72">
        <w:rPr>
          <w:sz w:val="28"/>
        </w:rPr>
        <w:t>Предлог.</w:t>
      </w:r>
      <w:r w:rsidRPr="00D42E72">
        <w:rPr>
          <w:spacing w:val="-9"/>
          <w:sz w:val="28"/>
        </w:rPr>
        <w:t xml:space="preserve"> </w:t>
      </w:r>
      <w:r w:rsidRPr="00D42E72">
        <w:rPr>
          <w:sz w:val="28"/>
        </w:rPr>
        <w:t>Отличие</w:t>
      </w:r>
      <w:r w:rsidRPr="00D42E72">
        <w:rPr>
          <w:spacing w:val="-5"/>
          <w:sz w:val="28"/>
        </w:rPr>
        <w:t xml:space="preserve"> </w:t>
      </w:r>
      <w:r w:rsidRPr="00D42E72">
        <w:rPr>
          <w:sz w:val="28"/>
        </w:rPr>
        <w:t>предлогов</w:t>
      </w:r>
      <w:r w:rsidRPr="00D42E72">
        <w:rPr>
          <w:spacing w:val="-6"/>
          <w:sz w:val="28"/>
        </w:rPr>
        <w:t xml:space="preserve"> </w:t>
      </w:r>
      <w:r w:rsidRPr="00D42E72">
        <w:rPr>
          <w:sz w:val="28"/>
        </w:rPr>
        <w:t>от</w:t>
      </w:r>
      <w:r w:rsidRPr="00D42E72">
        <w:rPr>
          <w:spacing w:val="-8"/>
          <w:sz w:val="28"/>
        </w:rPr>
        <w:t xml:space="preserve"> </w:t>
      </w:r>
      <w:r w:rsidRPr="00D42E72">
        <w:rPr>
          <w:sz w:val="28"/>
        </w:rPr>
        <w:t>приставок</w:t>
      </w:r>
      <w:r w:rsidRPr="00D42E72">
        <w:rPr>
          <w:spacing w:val="-5"/>
          <w:sz w:val="28"/>
        </w:rPr>
        <w:t xml:space="preserve"> </w:t>
      </w:r>
      <w:r w:rsidRPr="00D42E72">
        <w:rPr>
          <w:spacing w:val="-2"/>
          <w:sz w:val="28"/>
        </w:rPr>
        <w:t>(повторение).</w:t>
      </w:r>
    </w:p>
    <w:p w:rsidR="00D42E72" w:rsidRDefault="005B46E7" w:rsidP="00D42E72">
      <w:pPr>
        <w:spacing w:before="99"/>
        <w:ind w:left="720" w:right="514" w:firstLine="720"/>
        <w:rPr>
          <w:sz w:val="28"/>
        </w:rPr>
      </w:pPr>
      <w:r w:rsidRPr="00D42E72">
        <w:rPr>
          <w:sz w:val="28"/>
        </w:rPr>
        <w:t>Союз;</w:t>
      </w:r>
      <w:r w:rsidRPr="00D42E72">
        <w:rPr>
          <w:spacing w:val="-5"/>
          <w:sz w:val="28"/>
        </w:rPr>
        <w:t xml:space="preserve"> </w:t>
      </w:r>
      <w:r w:rsidRPr="00D42E72">
        <w:rPr>
          <w:sz w:val="28"/>
        </w:rPr>
        <w:t>союзы</w:t>
      </w:r>
      <w:r w:rsidRPr="00D42E72">
        <w:rPr>
          <w:spacing w:val="-5"/>
          <w:sz w:val="28"/>
        </w:rPr>
        <w:t xml:space="preserve"> </w:t>
      </w:r>
      <w:r w:rsidRPr="00D42E72">
        <w:rPr>
          <w:sz w:val="28"/>
        </w:rPr>
        <w:t>«и»,</w:t>
      </w:r>
      <w:r w:rsidRPr="00D42E72">
        <w:rPr>
          <w:spacing w:val="-6"/>
          <w:sz w:val="28"/>
        </w:rPr>
        <w:t xml:space="preserve"> </w:t>
      </w:r>
      <w:r w:rsidRPr="00D42E72">
        <w:rPr>
          <w:sz w:val="28"/>
        </w:rPr>
        <w:t>«а»,</w:t>
      </w:r>
      <w:r w:rsidRPr="00D42E72">
        <w:rPr>
          <w:spacing w:val="-6"/>
          <w:sz w:val="28"/>
        </w:rPr>
        <w:t xml:space="preserve"> </w:t>
      </w:r>
      <w:r w:rsidRPr="00D42E72">
        <w:rPr>
          <w:sz w:val="28"/>
        </w:rPr>
        <w:t>«но»</w:t>
      </w:r>
      <w:r w:rsidRPr="00D42E72">
        <w:rPr>
          <w:spacing w:val="-6"/>
          <w:sz w:val="28"/>
        </w:rPr>
        <w:t xml:space="preserve"> </w:t>
      </w:r>
      <w:r w:rsidRPr="00D42E72">
        <w:rPr>
          <w:sz w:val="28"/>
        </w:rPr>
        <w:t>в</w:t>
      </w:r>
      <w:r w:rsidRPr="00D42E72">
        <w:rPr>
          <w:spacing w:val="-6"/>
          <w:sz w:val="28"/>
        </w:rPr>
        <w:t xml:space="preserve"> </w:t>
      </w:r>
      <w:r w:rsidRPr="00D42E72">
        <w:rPr>
          <w:sz w:val="28"/>
        </w:rPr>
        <w:t>простых</w:t>
      </w:r>
      <w:r w:rsidRPr="00D42E72">
        <w:rPr>
          <w:spacing w:val="-7"/>
          <w:sz w:val="28"/>
        </w:rPr>
        <w:t xml:space="preserve"> </w:t>
      </w:r>
      <w:r w:rsidRPr="00D42E72">
        <w:rPr>
          <w:sz w:val="28"/>
        </w:rPr>
        <w:t>и</w:t>
      </w:r>
      <w:r w:rsidRPr="00D42E72">
        <w:rPr>
          <w:spacing w:val="-5"/>
          <w:sz w:val="28"/>
        </w:rPr>
        <w:t xml:space="preserve"> </w:t>
      </w:r>
      <w:r w:rsidRPr="00D42E72">
        <w:rPr>
          <w:sz w:val="28"/>
        </w:rPr>
        <w:t>сложных</w:t>
      </w:r>
      <w:r w:rsidRPr="00D42E72">
        <w:rPr>
          <w:spacing w:val="-6"/>
          <w:sz w:val="28"/>
        </w:rPr>
        <w:t xml:space="preserve"> </w:t>
      </w:r>
      <w:r w:rsidRPr="00D42E72">
        <w:rPr>
          <w:sz w:val="28"/>
        </w:rPr>
        <w:t>предложениях.</w:t>
      </w:r>
    </w:p>
    <w:p w:rsidR="00BA5B76" w:rsidRDefault="005B46E7" w:rsidP="00D42E72">
      <w:pPr>
        <w:spacing w:before="99"/>
        <w:ind w:left="720" w:right="514" w:firstLine="720"/>
        <w:rPr>
          <w:sz w:val="28"/>
        </w:rPr>
      </w:pPr>
      <w:r w:rsidRPr="00D42E72">
        <w:rPr>
          <w:sz w:val="28"/>
        </w:rPr>
        <w:t>Частица «не», «её» значение (повторение).</w:t>
      </w:r>
    </w:p>
    <w:p w:rsidR="00BA5B76" w:rsidRDefault="005B46E7" w:rsidP="00D42E72">
      <w:pPr>
        <w:pStyle w:val="a3"/>
        <w:spacing w:before="3"/>
        <w:ind w:right="514" w:firstLine="594"/>
        <w:jc w:val="left"/>
      </w:pPr>
      <w:r>
        <w:rPr>
          <w:spacing w:val="-2"/>
        </w:rPr>
        <w:t>Синтаксис.</w:t>
      </w:r>
    </w:p>
    <w:p w:rsidR="00D42E72" w:rsidRDefault="005B46E7" w:rsidP="00D42E72">
      <w:pPr>
        <w:pStyle w:val="a3"/>
        <w:spacing w:before="47" w:line="276" w:lineRule="auto"/>
        <w:ind w:left="720" w:right="535" w:firstLine="720"/>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Pr>
          <w:spacing w:val="-2"/>
        </w:rPr>
        <w:t>изученного).</w:t>
      </w:r>
    </w:p>
    <w:p w:rsidR="00D42E72" w:rsidRDefault="005B46E7" w:rsidP="003E454B">
      <w:pPr>
        <w:pStyle w:val="a3"/>
        <w:spacing w:before="47" w:line="276" w:lineRule="auto"/>
        <w:ind w:left="720" w:right="535" w:firstLine="720"/>
      </w:pPr>
      <w:r>
        <w:t>Связь</w:t>
      </w:r>
      <w:r>
        <w:rPr>
          <w:spacing w:val="-4"/>
        </w:rPr>
        <w:t xml:space="preserve"> </w:t>
      </w:r>
      <w:r>
        <w:t>между</w:t>
      </w:r>
      <w:r>
        <w:rPr>
          <w:spacing w:val="-4"/>
        </w:rPr>
        <w:t xml:space="preserve"> </w:t>
      </w:r>
      <w:r>
        <w:t>словами</w:t>
      </w:r>
      <w:r>
        <w:rPr>
          <w:spacing w:val="-2"/>
        </w:rPr>
        <w:t xml:space="preserve"> </w:t>
      </w:r>
      <w:r>
        <w:t>в</w:t>
      </w:r>
      <w:r>
        <w:rPr>
          <w:spacing w:val="-2"/>
        </w:rPr>
        <w:t xml:space="preserve"> словосочетании.</w:t>
      </w:r>
    </w:p>
    <w:p w:rsidR="00D42E72" w:rsidRDefault="005B46E7" w:rsidP="003E454B">
      <w:pPr>
        <w:pStyle w:val="a3"/>
        <w:spacing w:before="47" w:line="276" w:lineRule="auto"/>
        <w:ind w:left="720" w:right="535" w:firstLine="720"/>
      </w:pPr>
      <w:r>
        <w:t>Предложения</w:t>
      </w:r>
      <w:r>
        <w:rPr>
          <w:spacing w:val="-17"/>
        </w:rPr>
        <w:t xml:space="preserve"> </w:t>
      </w:r>
      <w:r>
        <w:t>с</w:t>
      </w:r>
      <w:r>
        <w:rPr>
          <w:spacing w:val="-17"/>
        </w:rPr>
        <w:t xml:space="preserve"> </w:t>
      </w:r>
      <w:r>
        <w:t>однородными</w:t>
      </w:r>
      <w:r>
        <w:rPr>
          <w:spacing w:val="-17"/>
        </w:rPr>
        <w:t xml:space="preserve"> </w:t>
      </w:r>
      <w:r>
        <w:t>членами:</w:t>
      </w:r>
      <w:r>
        <w:rPr>
          <w:spacing w:val="-16"/>
        </w:rPr>
        <w:t xml:space="preserve"> </w:t>
      </w:r>
      <w:r>
        <w:t>без</w:t>
      </w:r>
      <w:r>
        <w:rPr>
          <w:spacing w:val="-17"/>
        </w:rPr>
        <w:t xml:space="preserve"> </w:t>
      </w:r>
      <w:r>
        <w:t>союзов,</w:t>
      </w:r>
      <w:r>
        <w:rPr>
          <w:spacing w:val="-18"/>
        </w:rPr>
        <w:t xml:space="preserve"> </w:t>
      </w:r>
      <w:r>
        <w:t>с</w:t>
      </w:r>
      <w:r>
        <w:rPr>
          <w:spacing w:val="-17"/>
        </w:rPr>
        <w:t xml:space="preserve"> </w:t>
      </w:r>
      <w:r>
        <w:t>союзами</w:t>
      </w:r>
      <w:r>
        <w:rPr>
          <w:spacing w:val="-17"/>
        </w:rPr>
        <w:t xml:space="preserve"> </w:t>
      </w:r>
      <w:r>
        <w:t>«а»,</w:t>
      </w:r>
      <w:r>
        <w:rPr>
          <w:spacing w:val="-18"/>
        </w:rPr>
        <w:t xml:space="preserve"> </w:t>
      </w:r>
      <w:r>
        <w:t>«но», с одиночным союзом «и». Интонация перечисления в предложениях с однородными членами.</w:t>
      </w:r>
    </w:p>
    <w:p w:rsidR="00D42E72" w:rsidRDefault="005B46E7" w:rsidP="003E454B">
      <w:pPr>
        <w:pStyle w:val="a3"/>
        <w:spacing w:before="47" w:line="276" w:lineRule="auto"/>
        <w:ind w:left="720" w:right="535" w:firstLine="720"/>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D42E72" w:rsidRDefault="005B46E7" w:rsidP="003E454B">
      <w:pPr>
        <w:pStyle w:val="a3"/>
        <w:spacing w:before="47" w:line="276" w:lineRule="auto"/>
        <w:ind w:left="720" w:right="535" w:firstLine="720"/>
      </w:pPr>
      <w:r>
        <w:t>Орфография</w:t>
      </w:r>
      <w:r>
        <w:rPr>
          <w:spacing w:val="-4"/>
        </w:rPr>
        <w:t xml:space="preserve"> </w:t>
      </w:r>
      <w:r>
        <w:t>и</w:t>
      </w:r>
      <w:r>
        <w:rPr>
          <w:spacing w:val="-5"/>
        </w:rPr>
        <w:t xml:space="preserve"> </w:t>
      </w:r>
      <w:r>
        <w:rPr>
          <w:spacing w:val="-2"/>
        </w:rPr>
        <w:t>пунктуация.</w:t>
      </w:r>
    </w:p>
    <w:p w:rsidR="00E74714" w:rsidRDefault="005B46E7" w:rsidP="003E454B">
      <w:pPr>
        <w:pStyle w:val="a3"/>
        <w:spacing w:before="47" w:line="276" w:lineRule="auto"/>
        <w:ind w:left="720" w:right="535" w:firstLine="720"/>
      </w:pPr>
      <w:r>
        <w:t>Повторение</w:t>
      </w:r>
      <w:r>
        <w:rPr>
          <w:spacing w:val="-8"/>
        </w:rPr>
        <w:t xml:space="preserve"> </w:t>
      </w:r>
      <w:r>
        <w:t>правил</w:t>
      </w:r>
      <w:r>
        <w:rPr>
          <w:spacing w:val="-9"/>
        </w:rPr>
        <w:t xml:space="preserve"> </w:t>
      </w:r>
      <w:r>
        <w:t>правописания,</w:t>
      </w:r>
      <w:r>
        <w:rPr>
          <w:spacing w:val="-4"/>
        </w:rPr>
        <w:t xml:space="preserve"> </w:t>
      </w:r>
      <w:r>
        <w:t>изученных</w:t>
      </w:r>
      <w:r>
        <w:rPr>
          <w:spacing w:val="-5"/>
        </w:rPr>
        <w:t xml:space="preserve"> </w:t>
      </w:r>
      <w:r>
        <w:t>в</w:t>
      </w:r>
      <w:r>
        <w:rPr>
          <w:spacing w:val="-6"/>
        </w:rPr>
        <w:t xml:space="preserve"> </w:t>
      </w:r>
      <w:r>
        <w:t>1,2,3</w:t>
      </w:r>
      <w:r>
        <w:rPr>
          <w:spacing w:val="-4"/>
        </w:rPr>
        <w:t xml:space="preserve"> </w:t>
      </w:r>
      <w:r>
        <w:rPr>
          <w:spacing w:val="-2"/>
        </w:rPr>
        <w:t>классах.</w:t>
      </w:r>
    </w:p>
    <w:p w:rsidR="00E74714" w:rsidRDefault="005B46E7" w:rsidP="003E454B">
      <w:pPr>
        <w:pStyle w:val="a3"/>
        <w:spacing w:before="47" w:line="276" w:lineRule="auto"/>
        <w:ind w:left="720" w:right="535" w:firstLine="72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A5B76" w:rsidRDefault="005B46E7" w:rsidP="003E454B">
      <w:pPr>
        <w:pStyle w:val="a3"/>
        <w:spacing w:before="47" w:line="276" w:lineRule="auto"/>
        <w:ind w:left="720" w:right="535" w:firstLine="720"/>
      </w:pPr>
      <w:r>
        <w:rPr>
          <w:spacing w:val="-2"/>
        </w:rPr>
        <w:t>Использование</w:t>
      </w:r>
      <w:r>
        <w:rPr>
          <w:spacing w:val="-4"/>
        </w:rPr>
        <w:t xml:space="preserve"> </w:t>
      </w:r>
      <w:r>
        <w:rPr>
          <w:spacing w:val="-2"/>
        </w:rPr>
        <w:t>орфографического</w:t>
      </w:r>
      <w:r>
        <w:t xml:space="preserve"> </w:t>
      </w:r>
      <w:r>
        <w:rPr>
          <w:spacing w:val="-2"/>
        </w:rPr>
        <w:t>словаря</w:t>
      </w:r>
      <w:r>
        <w:rPr>
          <w:spacing w:val="-4"/>
        </w:rPr>
        <w:t xml:space="preserve"> </w:t>
      </w:r>
      <w:r>
        <w:rPr>
          <w:spacing w:val="-2"/>
        </w:rPr>
        <w:t>для</w:t>
      </w:r>
      <w:r>
        <w:rPr>
          <w:spacing w:val="-4"/>
        </w:rPr>
        <w:t xml:space="preserve"> </w:t>
      </w:r>
      <w:r>
        <w:rPr>
          <w:spacing w:val="-2"/>
        </w:rPr>
        <w:t>определения</w:t>
      </w:r>
      <w:r>
        <w:rPr>
          <w:spacing w:val="-4"/>
        </w:rPr>
        <w:t xml:space="preserve"> </w:t>
      </w:r>
      <w:r>
        <w:rPr>
          <w:spacing w:val="-2"/>
        </w:rPr>
        <w:t>(уточнения)</w:t>
      </w:r>
    </w:p>
    <w:p w:rsidR="00E74714" w:rsidRDefault="005B46E7" w:rsidP="003E454B">
      <w:pPr>
        <w:pStyle w:val="a3"/>
        <w:spacing w:before="47"/>
      </w:pPr>
      <w:r>
        <w:t>написания</w:t>
      </w:r>
      <w:r>
        <w:rPr>
          <w:spacing w:val="-4"/>
        </w:rPr>
        <w:t xml:space="preserve"> </w:t>
      </w:r>
      <w:r>
        <w:rPr>
          <w:spacing w:val="-2"/>
        </w:rPr>
        <w:t>слова.</w:t>
      </w:r>
    </w:p>
    <w:p w:rsidR="00E74714" w:rsidRDefault="005B46E7" w:rsidP="003E454B">
      <w:pPr>
        <w:pStyle w:val="a3"/>
        <w:spacing w:before="47"/>
        <w:ind w:firstLine="594"/>
      </w:pPr>
      <w:r>
        <w:t>Правила</w:t>
      </w:r>
      <w:r>
        <w:rPr>
          <w:spacing w:val="-4"/>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rsidR="00E74714" w:rsidRDefault="005B46E7" w:rsidP="003E454B">
      <w:pPr>
        <w:pStyle w:val="a3"/>
        <w:spacing w:before="47"/>
        <w:ind w:right="514" w:firstLine="594"/>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E74714" w:rsidRDefault="005B46E7" w:rsidP="003E454B">
      <w:pPr>
        <w:pStyle w:val="a3"/>
        <w:spacing w:before="47"/>
        <w:ind w:right="514" w:firstLine="594"/>
      </w:pPr>
      <w:r>
        <w:t>безударные</w:t>
      </w:r>
      <w:r>
        <w:rPr>
          <w:spacing w:val="-10"/>
        </w:rPr>
        <w:t xml:space="preserve"> </w:t>
      </w:r>
      <w:r>
        <w:t>падежные</w:t>
      </w:r>
      <w:r>
        <w:rPr>
          <w:spacing w:val="-4"/>
        </w:rPr>
        <w:t xml:space="preserve"> </w:t>
      </w:r>
      <w:r>
        <w:t>окончания</w:t>
      </w:r>
      <w:r>
        <w:rPr>
          <w:spacing w:val="-5"/>
        </w:rPr>
        <w:t xml:space="preserve"> </w:t>
      </w:r>
      <w:r>
        <w:t>имён</w:t>
      </w:r>
      <w:r>
        <w:rPr>
          <w:spacing w:val="-7"/>
        </w:rPr>
        <w:t xml:space="preserve"> </w:t>
      </w:r>
      <w:r>
        <w:rPr>
          <w:spacing w:val="-2"/>
        </w:rPr>
        <w:t>прилагательных;</w:t>
      </w:r>
    </w:p>
    <w:p w:rsidR="00E74714" w:rsidRDefault="005B46E7" w:rsidP="003E454B">
      <w:pPr>
        <w:pStyle w:val="a3"/>
        <w:spacing w:before="47"/>
        <w:ind w:right="514" w:firstLine="594"/>
      </w:pPr>
      <w:r>
        <w:t>мягкий знак после шипящих на конце глаголов в форме 2-го лица единственного числа;</w:t>
      </w:r>
    </w:p>
    <w:p w:rsidR="00E74714" w:rsidRDefault="005B46E7" w:rsidP="003E454B">
      <w:pPr>
        <w:pStyle w:val="a3"/>
        <w:spacing w:before="47"/>
        <w:ind w:right="514" w:firstLine="594"/>
      </w:pPr>
      <w:r>
        <w:t>наличие</w:t>
      </w:r>
      <w:r>
        <w:rPr>
          <w:spacing w:val="-8"/>
        </w:rPr>
        <w:t xml:space="preserve"> </w:t>
      </w:r>
      <w:r>
        <w:t>или</w:t>
      </w:r>
      <w:r>
        <w:rPr>
          <w:spacing w:val="-2"/>
        </w:rPr>
        <w:t xml:space="preserve"> </w:t>
      </w:r>
      <w:r>
        <w:t>отсутствие</w:t>
      </w:r>
      <w:r>
        <w:rPr>
          <w:spacing w:val="-2"/>
        </w:rPr>
        <w:t xml:space="preserve"> </w:t>
      </w:r>
      <w:r>
        <w:t>мягкого</w:t>
      </w:r>
      <w:r>
        <w:rPr>
          <w:spacing w:val="-3"/>
        </w:rPr>
        <w:t xml:space="preserve"> </w:t>
      </w:r>
      <w:r>
        <w:t>знака</w:t>
      </w:r>
      <w:r>
        <w:rPr>
          <w:spacing w:val="-2"/>
        </w:rPr>
        <w:t xml:space="preserve"> </w:t>
      </w:r>
      <w:r>
        <w:t>в</w:t>
      </w:r>
      <w:r>
        <w:rPr>
          <w:spacing w:val="-6"/>
        </w:rPr>
        <w:t xml:space="preserve"> </w:t>
      </w:r>
      <w:r>
        <w:t>глаголах</w:t>
      </w:r>
      <w:r>
        <w:rPr>
          <w:spacing w:val="-3"/>
        </w:rPr>
        <w:t xml:space="preserve"> </w:t>
      </w:r>
      <w:r>
        <w:t>на</w:t>
      </w:r>
      <w:r>
        <w:rPr>
          <w:spacing w:val="-2"/>
        </w:rPr>
        <w:t xml:space="preserve"> </w:t>
      </w:r>
      <w:r>
        <w:t>«-ться»</w:t>
      </w:r>
      <w:r>
        <w:rPr>
          <w:spacing w:val="-6"/>
        </w:rPr>
        <w:t xml:space="preserve"> </w:t>
      </w:r>
      <w:r>
        <w:t>и</w:t>
      </w:r>
      <w:r>
        <w:rPr>
          <w:spacing w:val="-2"/>
        </w:rPr>
        <w:t xml:space="preserve"> </w:t>
      </w:r>
      <w:r>
        <w:t>«-</w:t>
      </w:r>
      <w:r>
        <w:rPr>
          <w:spacing w:val="-2"/>
        </w:rPr>
        <w:t>тся»;</w:t>
      </w:r>
    </w:p>
    <w:p w:rsidR="00E74714" w:rsidRDefault="005B46E7" w:rsidP="003E454B">
      <w:pPr>
        <w:pStyle w:val="a3"/>
        <w:spacing w:before="47"/>
        <w:ind w:right="514" w:firstLine="594"/>
      </w:pPr>
      <w:r>
        <w:t>безударные</w:t>
      </w:r>
      <w:r>
        <w:rPr>
          <w:spacing w:val="-5"/>
        </w:rPr>
        <w:t xml:space="preserve"> </w:t>
      </w:r>
      <w:r>
        <w:t>личные</w:t>
      </w:r>
      <w:r>
        <w:rPr>
          <w:spacing w:val="-8"/>
        </w:rPr>
        <w:t xml:space="preserve"> </w:t>
      </w:r>
      <w:r>
        <w:t>окончания</w:t>
      </w:r>
      <w:r>
        <w:rPr>
          <w:spacing w:val="-4"/>
        </w:rPr>
        <w:t xml:space="preserve"> </w:t>
      </w:r>
      <w:r>
        <w:rPr>
          <w:spacing w:val="-2"/>
        </w:rPr>
        <w:t>глаголов;</w:t>
      </w:r>
    </w:p>
    <w:p w:rsidR="00E74714" w:rsidRDefault="005B46E7" w:rsidP="003E454B">
      <w:pPr>
        <w:pStyle w:val="a3"/>
        <w:spacing w:before="47"/>
        <w:ind w:right="514" w:firstLine="594"/>
      </w:pPr>
      <w:r>
        <w:t>знаки препинания в предложениях с однородными членами, соединёнными союзами «и», «а», «но» и без союзов.</w:t>
      </w:r>
    </w:p>
    <w:p w:rsidR="00BA5B76" w:rsidRDefault="005B46E7" w:rsidP="003E454B">
      <w:pPr>
        <w:pStyle w:val="a3"/>
        <w:spacing w:before="47"/>
        <w:ind w:right="514" w:firstLine="594"/>
      </w:pPr>
      <w:r>
        <w:t>Знаки</w:t>
      </w:r>
      <w:r>
        <w:rPr>
          <w:spacing w:val="-13"/>
        </w:rPr>
        <w:t xml:space="preserve"> </w:t>
      </w:r>
      <w:r>
        <w:t>препинания</w:t>
      </w:r>
      <w:r>
        <w:rPr>
          <w:spacing w:val="-12"/>
        </w:rPr>
        <w:t xml:space="preserve"> </w:t>
      </w:r>
      <w:r>
        <w:t>в</w:t>
      </w:r>
      <w:r>
        <w:rPr>
          <w:spacing w:val="-13"/>
        </w:rPr>
        <w:t xml:space="preserve"> </w:t>
      </w:r>
      <w:r>
        <w:t>сложном</w:t>
      </w:r>
      <w:r>
        <w:rPr>
          <w:spacing w:val="-14"/>
        </w:rPr>
        <w:t xml:space="preserve"> </w:t>
      </w:r>
      <w:r>
        <w:t>предложении,</w:t>
      </w:r>
      <w:r>
        <w:rPr>
          <w:spacing w:val="-13"/>
        </w:rPr>
        <w:t xml:space="preserve"> </w:t>
      </w:r>
      <w:r>
        <w:t>состоящем</w:t>
      </w:r>
      <w:r>
        <w:rPr>
          <w:spacing w:val="-12"/>
        </w:rPr>
        <w:t xml:space="preserve"> </w:t>
      </w:r>
      <w:r>
        <w:t>из</w:t>
      </w:r>
      <w:r>
        <w:rPr>
          <w:spacing w:val="-14"/>
        </w:rPr>
        <w:t xml:space="preserve"> </w:t>
      </w:r>
      <w:r>
        <w:t>двух</w:t>
      </w:r>
      <w:r>
        <w:rPr>
          <w:spacing w:val="-10"/>
        </w:rPr>
        <w:t xml:space="preserve"> </w:t>
      </w:r>
      <w:r>
        <w:rPr>
          <w:spacing w:val="-2"/>
        </w:rPr>
        <w:t>простых</w:t>
      </w:r>
    </w:p>
    <w:p w:rsidR="00E74714" w:rsidRDefault="005B46E7" w:rsidP="003E454B">
      <w:pPr>
        <w:pStyle w:val="a3"/>
        <w:spacing w:before="47"/>
      </w:pPr>
      <w:r>
        <w:rPr>
          <w:spacing w:val="-2"/>
        </w:rPr>
        <w:t>(наблюдение).</w:t>
      </w:r>
    </w:p>
    <w:p w:rsidR="00BA5B76" w:rsidRDefault="005B46E7" w:rsidP="003E454B">
      <w:pPr>
        <w:pStyle w:val="a3"/>
        <w:spacing w:before="47"/>
        <w:ind w:firstLine="594"/>
      </w:pPr>
      <w:r>
        <w:t>Знаки</w:t>
      </w:r>
      <w:r>
        <w:rPr>
          <w:spacing w:val="38"/>
        </w:rPr>
        <w:t xml:space="preserve"> </w:t>
      </w:r>
      <w:r>
        <w:t>препинания</w:t>
      </w:r>
      <w:r>
        <w:rPr>
          <w:spacing w:val="36"/>
        </w:rPr>
        <w:t xml:space="preserve"> </w:t>
      </w:r>
      <w:r>
        <w:t>в</w:t>
      </w:r>
      <w:r>
        <w:rPr>
          <w:spacing w:val="36"/>
        </w:rPr>
        <w:t xml:space="preserve"> </w:t>
      </w:r>
      <w:r>
        <w:t>предложении</w:t>
      </w:r>
      <w:r>
        <w:rPr>
          <w:spacing w:val="38"/>
        </w:rPr>
        <w:t xml:space="preserve"> </w:t>
      </w:r>
      <w:r>
        <w:t>с</w:t>
      </w:r>
      <w:r>
        <w:rPr>
          <w:spacing w:val="44"/>
        </w:rPr>
        <w:t xml:space="preserve"> </w:t>
      </w:r>
      <w:r>
        <w:t>прямой</w:t>
      </w:r>
      <w:r>
        <w:rPr>
          <w:spacing w:val="38"/>
        </w:rPr>
        <w:t xml:space="preserve"> </w:t>
      </w:r>
      <w:r>
        <w:t>речью</w:t>
      </w:r>
      <w:r>
        <w:rPr>
          <w:spacing w:val="35"/>
        </w:rPr>
        <w:t xml:space="preserve"> </w:t>
      </w:r>
      <w:r>
        <w:t>после</w:t>
      </w:r>
      <w:r>
        <w:rPr>
          <w:spacing w:val="34"/>
        </w:rPr>
        <w:t xml:space="preserve"> </w:t>
      </w:r>
      <w:r>
        <w:t>слов</w:t>
      </w:r>
      <w:r>
        <w:rPr>
          <w:spacing w:val="37"/>
        </w:rPr>
        <w:t xml:space="preserve"> </w:t>
      </w:r>
      <w:r>
        <w:rPr>
          <w:spacing w:val="-2"/>
        </w:rPr>
        <w:t>автора</w:t>
      </w:r>
    </w:p>
    <w:p w:rsidR="00E74714" w:rsidRDefault="005B46E7" w:rsidP="003E454B">
      <w:pPr>
        <w:pStyle w:val="a3"/>
        <w:spacing w:before="47"/>
      </w:pPr>
      <w:r>
        <w:rPr>
          <w:spacing w:val="-2"/>
        </w:rPr>
        <w:t>(наблюдение).</w:t>
      </w:r>
    </w:p>
    <w:p w:rsidR="00BA3F6B" w:rsidRDefault="005B46E7" w:rsidP="003E454B">
      <w:pPr>
        <w:pStyle w:val="a3"/>
        <w:spacing w:before="47"/>
        <w:ind w:firstLine="594"/>
      </w:pPr>
      <w:r>
        <w:t>Развитие</w:t>
      </w:r>
      <w:r>
        <w:rPr>
          <w:spacing w:val="-6"/>
        </w:rPr>
        <w:t xml:space="preserve"> </w:t>
      </w:r>
      <w:r>
        <w:rPr>
          <w:spacing w:val="-4"/>
        </w:rPr>
        <w:t>речи.</w:t>
      </w:r>
    </w:p>
    <w:p w:rsidR="00BA3F6B" w:rsidRDefault="005B46E7" w:rsidP="003E454B">
      <w:pPr>
        <w:pStyle w:val="a3"/>
        <w:spacing w:before="47"/>
        <w:ind w:firstLine="594"/>
        <w:rPr>
          <w:spacing w:val="-7"/>
        </w:rPr>
      </w:pPr>
      <w:r>
        <w:t>Повторение и продолжение работы, начатой в предыдущих классах: ситуации устного и письменного общения (письмо, поздравительная открытка,</w:t>
      </w:r>
      <w:r>
        <w:rPr>
          <w:spacing w:val="-8"/>
        </w:rPr>
        <w:t xml:space="preserve"> </w:t>
      </w:r>
      <w:r>
        <w:t>объявление</w:t>
      </w:r>
      <w:r>
        <w:rPr>
          <w:spacing w:val="-8"/>
        </w:rPr>
        <w:t xml:space="preserve"> </w:t>
      </w:r>
      <w:r>
        <w:t>и</w:t>
      </w:r>
      <w:r>
        <w:rPr>
          <w:spacing w:val="-8"/>
        </w:rPr>
        <w:t xml:space="preserve"> </w:t>
      </w:r>
      <w:r>
        <w:t>другие);</w:t>
      </w:r>
      <w:r>
        <w:rPr>
          <w:spacing w:val="-7"/>
        </w:rPr>
        <w:t xml:space="preserve"> </w:t>
      </w:r>
    </w:p>
    <w:p w:rsidR="00BA3F6B" w:rsidRDefault="005B46E7" w:rsidP="003E454B">
      <w:pPr>
        <w:pStyle w:val="a3"/>
        <w:spacing w:before="47"/>
        <w:ind w:firstLine="594"/>
        <w:rPr>
          <w:spacing w:val="-8"/>
        </w:rPr>
      </w:pPr>
      <w:r>
        <w:t>диалог;</w:t>
      </w:r>
      <w:r>
        <w:rPr>
          <w:spacing w:val="-5"/>
        </w:rPr>
        <w:t xml:space="preserve"> </w:t>
      </w:r>
      <w:r>
        <w:t>монолог;</w:t>
      </w:r>
      <w:r>
        <w:rPr>
          <w:spacing w:val="-8"/>
        </w:rPr>
        <w:t xml:space="preserve"> </w:t>
      </w:r>
    </w:p>
    <w:p w:rsidR="00BA3F6B" w:rsidRDefault="005B46E7" w:rsidP="003E454B">
      <w:pPr>
        <w:pStyle w:val="a3"/>
        <w:spacing w:before="47"/>
        <w:ind w:firstLine="594"/>
      </w:pPr>
      <w:r>
        <w:t>отражение</w:t>
      </w:r>
      <w:r>
        <w:rPr>
          <w:spacing w:val="-5"/>
        </w:rPr>
        <w:t xml:space="preserve"> </w:t>
      </w:r>
      <w:r>
        <w:t>темы</w:t>
      </w:r>
      <w:r>
        <w:rPr>
          <w:spacing w:val="-5"/>
        </w:rPr>
        <w:t xml:space="preserve"> </w:t>
      </w:r>
      <w:r>
        <w:t>текста</w:t>
      </w:r>
      <w:r>
        <w:rPr>
          <w:spacing w:val="-8"/>
        </w:rPr>
        <w:t xml:space="preserve"> </w:t>
      </w:r>
      <w:r>
        <w:t>или основной мысли в заголовке.</w:t>
      </w:r>
    </w:p>
    <w:p w:rsidR="00BA3F6B" w:rsidRDefault="005B46E7" w:rsidP="003E454B">
      <w:pPr>
        <w:pStyle w:val="a3"/>
        <w:spacing w:before="47"/>
        <w:ind w:firstLine="594"/>
      </w:pPr>
      <w:r>
        <w:t>Корректирование</w:t>
      </w:r>
      <w:r>
        <w:rPr>
          <w:spacing w:val="-9"/>
        </w:rPr>
        <w:t xml:space="preserve"> </w:t>
      </w:r>
      <w:r>
        <w:t>текстов</w:t>
      </w:r>
      <w:r>
        <w:rPr>
          <w:spacing w:val="-10"/>
        </w:rPr>
        <w:t xml:space="preserve"> </w:t>
      </w:r>
      <w:r>
        <w:t>(заданных</w:t>
      </w:r>
      <w:r>
        <w:rPr>
          <w:spacing w:val="-11"/>
        </w:rPr>
        <w:t xml:space="preserve"> </w:t>
      </w:r>
      <w:r>
        <w:t>и</w:t>
      </w:r>
      <w:r>
        <w:rPr>
          <w:spacing w:val="-9"/>
        </w:rPr>
        <w:t xml:space="preserve"> </w:t>
      </w:r>
      <w:r>
        <w:t>собственных)</w:t>
      </w:r>
      <w:r>
        <w:rPr>
          <w:spacing w:val="-9"/>
        </w:rPr>
        <w:t xml:space="preserve"> </w:t>
      </w:r>
      <w:r>
        <w:t>с</w:t>
      </w:r>
      <w:r>
        <w:rPr>
          <w:spacing w:val="-9"/>
        </w:rPr>
        <w:t xml:space="preserve"> </w:t>
      </w:r>
      <w:r>
        <w:t>учётом</w:t>
      </w:r>
      <w:r>
        <w:rPr>
          <w:spacing w:val="-9"/>
        </w:rPr>
        <w:t xml:space="preserve"> </w:t>
      </w:r>
      <w:r>
        <w:t>точности, правильности, богатства и выразительности письменной речи.</w:t>
      </w:r>
    </w:p>
    <w:p w:rsidR="00BA3F6B" w:rsidRDefault="005B46E7" w:rsidP="003E454B">
      <w:pPr>
        <w:pStyle w:val="a3"/>
        <w:spacing w:before="47"/>
        <w:ind w:firstLine="594"/>
      </w:pPr>
      <w:r>
        <w:t>Изложение (подробный устный и письменный пересказ текста; выборочный устный пересказ текста).</w:t>
      </w:r>
    </w:p>
    <w:p w:rsidR="00BA3F6B" w:rsidRDefault="005B46E7" w:rsidP="003E454B">
      <w:pPr>
        <w:pStyle w:val="a3"/>
        <w:spacing w:before="47"/>
        <w:ind w:firstLine="594"/>
      </w:pPr>
      <w:r>
        <w:t>Сочинение</w:t>
      </w:r>
      <w:r>
        <w:rPr>
          <w:spacing w:val="-4"/>
        </w:rPr>
        <w:t xml:space="preserve"> </w:t>
      </w:r>
      <w:r>
        <w:t>как</w:t>
      </w:r>
      <w:r>
        <w:rPr>
          <w:spacing w:val="-3"/>
        </w:rPr>
        <w:t xml:space="preserve"> </w:t>
      </w:r>
      <w:r>
        <w:t>вид</w:t>
      </w:r>
      <w:r>
        <w:rPr>
          <w:spacing w:val="-6"/>
        </w:rPr>
        <w:t xml:space="preserve"> </w:t>
      </w:r>
      <w:r>
        <w:t>письменной</w:t>
      </w:r>
      <w:r>
        <w:rPr>
          <w:spacing w:val="-3"/>
        </w:rPr>
        <w:t xml:space="preserve"> </w:t>
      </w:r>
      <w:r>
        <w:rPr>
          <w:spacing w:val="-2"/>
        </w:rPr>
        <w:t>работы.</w:t>
      </w:r>
    </w:p>
    <w:p w:rsidR="00BA3F6B" w:rsidRDefault="005B46E7" w:rsidP="003E454B">
      <w:pPr>
        <w:pStyle w:val="a3"/>
        <w:spacing w:before="47"/>
        <w:ind w:firstLine="594"/>
      </w:pPr>
      <w:r>
        <w:t>Изучающее</w:t>
      </w:r>
      <w:r>
        <w:rPr>
          <w:spacing w:val="-15"/>
        </w:rPr>
        <w:t xml:space="preserve"> </w:t>
      </w:r>
      <w:r>
        <w:t>чтение.</w:t>
      </w:r>
      <w:r>
        <w:rPr>
          <w:spacing w:val="-14"/>
        </w:rPr>
        <w:t xml:space="preserve"> </w:t>
      </w:r>
      <w:r>
        <w:t>Поиск</w:t>
      </w:r>
      <w:r>
        <w:rPr>
          <w:spacing w:val="-16"/>
        </w:rPr>
        <w:t xml:space="preserve"> </w:t>
      </w:r>
      <w:r>
        <w:t>информации,</w:t>
      </w:r>
      <w:r>
        <w:rPr>
          <w:spacing w:val="-18"/>
        </w:rPr>
        <w:t xml:space="preserve"> </w:t>
      </w:r>
      <w:r>
        <w:t>заданной</w:t>
      </w:r>
      <w:r>
        <w:rPr>
          <w:spacing w:val="-14"/>
        </w:rPr>
        <w:t xml:space="preserve"> </w:t>
      </w:r>
      <w:r>
        <w:t>в</w:t>
      </w:r>
      <w:r>
        <w:rPr>
          <w:spacing w:val="-15"/>
        </w:rPr>
        <w:t xml:space="preserve"> </w:t>
      </w:r>
      <w:r>
        <w:t>тексте</w:t>
      </w:r>
      <w:r>
        <w:rPr>
          <w:spacing w:val="-14"/>
        </w:rPr>
        <w:t xml:space="preserve"> </w:t>
      </w:r>
      <w:r>
        <w:t>в</w:t>
      </w:r>
      <w:r>
        <w:rPr>
          <w:spacing w:val="-15"/>
        </w:rPr>
        <w:t xml:space="preserve"> </w:t>
      </w:r>
      <w:r>
        <w:t>явном</w:t>
      </w:r>
      <w:r>
        <w:rPr>
          <w:spacing w:val="-15"/>
        </w:rPr>
        <w:t xml:space="preserve"> </w:t>
      </w:r>
      <w:r>
        <w:t>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03A81" w:rsidRDefault="005B46E7" w:rsidP="003E454B">
      <w:pPr>
        <w:pStyle w:val="a3"/>
        <w:spacing w:before="47"/>
        <w:ind w:right="514" w:firstLine="594"/>
      </w:pPr>
      <w:r>
        <w:t>Изучение</w:t>
      </w:r>
      <w:r>
        <w:rPr>
          <w:spacing w:val="-7"/>
        </w:rPr>
        <w:t xml:space="preserve"> </w:t>
      </w:r>
      <w:r>
        <w:t>русского</w:t>
      </w:r>
      <w:r>
        <w:rPr>
          <w:spacing w:val="-7"/>
        </w:rPr>
        <w:t xml:space="preserve"> </w:t>
      </w:r>
      <w:r>
        <w:t>языка</w:t>
      </w:r>
      <w:r>
        <w:rPr>
          <w:spacing w:val="-4"/>
        </w:rPr>
        <w:t xml:space="preserve"> </w:t>
      </w:r>
      <w:r>
        <w:t>в</w:t>
      </w:r>
      <w:r>
        <w:rPr>
          <w:spacing w:val="-8"/>
        </w:rPr>
        <w:t xml:space="preserve"> </w:t>
      </w:r>
      <w:r>
        <w:t>4</w:t>
      </w:r>
      <w:r>
        <w:rPr>
          <w:spacing w:val="-4"/>
        </w:rPr>
        <w:t xml:space="preserve"> </w:t>
      </w:r>
      <w:r>
        <w:t>классе</w:t>
      </w:r>
      <w:r>
        <w:rPr>
          <w:spacing w:val="-4"/>
        </w:rPr>
        <w:t xml:space="preserve"> </w:t>
      </w:r>
      <w:r>
        <w:t>позволяет</w:t>
      </w:r>
      <w:r>
        <w:rPr>
          <w:spacing w:val="-7"/>
        </w:rPr>
        <w:t xml:space="preserve"> </w:t>
      </w:r>
      <w:r>
        <w:t>организовать</w:t>
      </w:r>
      <w:r>
        <w:rPr>
          <w:spacing w:val="-7"/>
        </w:rPr>
        <w:t xml:space="preserve"> </w:t>
      </w:r>
      <w:r>
        <w:t>работу</w:t>
      </w:r>
      <w:r>
        <w:rPr>
          <w:spacing w:val="-8"/>
        </w:rPr>
        <w:t xml:space="preserve"> </w:t>
      </w:r>
      <w:r>
        <w:t>над</w:t>
      </w:r>
      <w:r>
        <w:rPr>
          <w:spacing w:val="-6"/>
        </w:rPr>
        <w:t xml:space="preserve"> </w:t>
      </w:r>
      <w:r>
        <w:t>рядом метапредметных</w:t>
      </w:r>
      <w:r>
        <w:rPr>
          <w:spacing w:val="57"/>
        </w:rPr>
        <w:t xml:space="preserve">  </w:t>
      </w:r>
      <w:r>
        <w:t>результатов:</w:t>
      </w:r>
      <w:r>
        <w:rPr>
          <w:spacing w:val="58"/>
        </w:rPr>
        <w:t xml:space="preserve">  </w:t>
      </w:r>
      <w:r>
        <w:t>познавательных</w:t>
      </w:r>
      <w:r>
        <w:rPr>
          <w:spacing w:val="59"/>
        </w:rPr>
        <w:t xml:space="preserve">  </w:t>
      </w:r>
      <w:r>
        <w:t>универсальных</w:t>
      </w:r>
      <w:r>
        <w:rPr>
          <w:spacing w:val="59"/>
        </w:rPr>
        <w:t xml:space="preserve">  </w:t>
      </w:r>
      <w:r>
        <w:rPr>
          <w:spacing w:val="-2"/>
        </w:rPr>
        <w:t>учебных</w:t>
      </w:r>
      <w:r w:rsidR="00303A81">
        <w:t xml:space="preserve"> </w:t>
      </w:r>
      <w:r>
        <w:t>действий,</w:t>
      </w:r>
      <w:r>
        <w:rPr>
          <w:spacing w:val="-18"/>
        </w:rPr>
        <w:t xml:space="preserve"> </w:t>
      </w:r>
      <w:r>
        <w:t>коммуникативных</w:t>
      </w:r>
      <w:r>
        <w:rPr>
          <w:spacing w:val="-17"/>
        </w:rPr>
        <w:t xml:space="preserve"> </w:t>
      </w:r>
      <w:r>
        <w:t>универсальных</w:t>
      </w:r>
      <w:r>
        <w:rPr>
          <w:spacing w:val="-18"/>
        </w:rPr>
        <w:t xml:space="preserve"> </w:t>
      </w:r>
      <w:r>
        <w:t>учебных</w:t>
      </w:r>
      <w:r>
        <w:rPr>
          <w:spacing w:val="-17"/>
        </w:rPr>
        <w:t xml:space="preserve"> </w:t>
      </w:r>
      <w:r>
        <w:t>действий,</w:t>
      </w:r>
      <w:r>
        <w:rPr>
          <w:spacing w:val="-18"/>
        </w:rPr>
        <w:t xml:space="preserve"> </w:t>
      </w:r>
      <w:r>
        <w:t>регулятивных универсальных учебных действий, совместной деятельности.</w:t>
      </w:r>
    </w:p>
    <w:p w:rsidR="00303A81" w:rsidRDefault="005B46E7" w:rsidP="003E454B">
      <w:pPr>
        <w:pStyle w:val="a3"/>
        <w:spacing w:before="47"/>
        <w:ind w:right="514" w:firstLine="594"/>
      </w:pPr>
      <w:r>
        <w:t>Базовые логические действия как часть познавательных универсальных учебных действий:</w:t>
      </w:r>
    </w:p>
    <w:p w:rsidR="00303A81" w:rsidRDefault="005B46E7" w:rsidP="003E454B">
      <w:pPr>
        <w:pStyle w:val="a3"/>
        <w:spacing w:before="47"/>
        <w:ind w:right="514" w:firstLine="594"/>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03A81" w:rsidRDefault="005B46E7" w:rsidP="003E454B">
      <w:pPr>
        <w:pStyle w:val="a3"/>
        <w:spacing w:before="47"/>
        <w:ind w:right="514" w:firstLine="594"/>
        <w:rPr>
          <w:spacing w:val="-2"/>
        </w:rPr>
      </w:pPr>
      <w:r>
        <w:rPr>
          <w:spacing w:val="-2"/>
        </w:rPr>
        <w:t>группировать</w:t>
      </w:r>
      <w:r>
        <w:rPr>
          <w:spacing w:val="-11"/>
        </w:rPr>
        <w:t xml:space="preserve"> </w:t>
      </w:r>
      <w:r>
        <w:rPr>
          <w:spacing w:val="-2"/>
        </w:rPr>
        <w:t>слова</w:t>
      </w:r>
      <w:r>
        <w:rPr>
          <w:spacing w:val="-12"/>
        </w:rPr>
        <w:t xml:space="preserve"> </w:t>
      </w:r>
      <w:r>
        <w:rPr>
          <w:spacing w:val="-2"/>
        </w:rPr>
        <w:t>на</w:t>
      </w:r>
      <w:r>
        <w:rPr>
          <w:spacing w:val="-8"/>
        </w:rPr>
        <w:t xml:space="preserve"> </w:t>
      </w:r>
      <w:r>
        <w:rPr>
          <w:spacing w:val="-2"/>
        </w:rPr>
        <w:t>основании</w:t>
      </w:r>
      <w:r>
        <w:rPr>
          <w:spacing w:val="-8"/>
        </w:rPr>
        <w:t xml:space="preserve"> </w:t>
      </w:r>
      <w:r>
        <w:rPr>
          <w:spacing w:val="-2"/>
        </w:rPr>
        <w:t>того,</w:t>
      </w:r>
      <w:r>
        <w:rPr>
          <w:spacing w:val="-9"/>
        </w:rPr>
        <w:t xml:space="preserve"> </w:t>
      </w:r>
      <w:r>
        <w:rPr>
          <w:spacing w:val="-2"/>
        </w:rPr>
        <w:t>какой</w:t>
      </w:r>
      <w:r>
        <w:rPr>
          <w:spacing w:val="-8"/>
        </w:rPr>
        <w:t xml:space="preserve"> </w:t>
      </w:r>
      <w:r>
        <w:rPr>
          <w:spacing w:val="-2"/>
        </w:rPr>
        <w:t>частью</w:t>
      </w:r>
      <w:r>
        <w:rPr>
          <w:spacing w:val="-11"/>
        </w:rPr>
        <w:t xml:space="preserve"> </w:t>
      </w:r>
      <w:r>
        <w:rPr>
          <w:spacing w:val="-2"/>
        </w:rPr>
        <w:t>речи</w:t>
      </w:r>
      <w:r>
        <w:rPr>
          <w:spacing w:val="-12"/>
        </w:rPr>
        <w:t xml:space="preserve"> </w:t>
      </w:r>
      <w:r>
        <w:rPr>
          <w:spacing w:val="-2"/>
        </w:rPr>
        <w:t>они</w:t>
      </w:r>
      <w:r>
        <w:rPr>
          <w:spacing w:val="-8"/>
        </w:rPr>
        <w:t xml:space="preserve"> </w:t>
      </w:r>
      <w:r>
        <w:rPr>
          <w:spacing w:val="-2"/>
        </w:rPr>
        <w:t>являются;</w:t>
      </w:r>
    </w:p>
    <w:p w:rsidR="00BA5B76" w:rsidRDefault="005B46E7" w:rsidP="003E454B">
      <w:pPr>
        <w:pStyle w:val="a3"/>
        <w:spacing w:before="47"/>
        <w:ind w:right="514" w:firstLine="594"/>
      </w:pPr>
      <w:r>
        <w:t>объединять</w:t>
      </w:r>
      <w:r>
        <w:rPr>
          <w:spacing w:val="26"/>
        </w:rPr>
        <w:t xml:space="preserve"> </w:t>
      </w:r>
      <w:r>
        <w:t>глаголы</w:t>
      </w:r>
      <w:r>
        <w:rPr>
          <w:spacing w:val="25"/>
        </w:rPr>
        <w:t xml:space="preserve"> </w:t>
      </w:r>
      <w:r>
        <w:t>в</w:t>
      </w:r>
      <w:r>
        <w:rPr>
          <w:spacing w:val="25"/>
        </w:rPr>
        <w:t xml:space="preserve"> </w:t>
      </w:r>
      <w:r>
        <w:t>группы</w:t>
      </w:r>
      <w:r>
        <w:rPr>
          <w:spacing w:val="27"/>
        </w:rPr>
        <w:t xml:space="preserve"> </w:t>
      </w:r>
      <w:r>
        <w:t>по</w:t>
      </w:r>
      <w:r>
        <w:rPr>
          <w:spacing w:val="27"/>
        </w:rPr>
        <w:t xml:space="preserve"> </w:t>
      </w:r>
      <w:r>
        <w:t>определённому</w:t>
      </w:r>
      <w:r>
        <w:rPr>
          <w:spacing w:val="22"/>
        </w:rPr>
        <w:t xml:space="preserve"> </w:t>
      </w:r>
      <w:r>
        <w:t>признаку</w:t>
      </w:r>
      <w:r>
        <w:rPr>
          <w:spacing w:val="24"/>
        </w:rPr>
        <w:t xml:space="preserve"> </w:t>
      </w:r>
      <w:r>
        <w:rPr>
          <w:spacing w:val="-2"/>
        </w:rPr>
        <w:t>(например,</w:t>
      </w:r>
    </w:p>
    <w:p w:rsidR="00303A81" w:rsidRDefault="005B46E7" w:rsidP="003E454B">
      <w:pPr>
        <w:pStyle w:val="a3"/>
        <w:spacing w:line="319" w:lineRule="exact"/>
      </w:pPr>
      <w:r>
        <w:t>время,</w:t>
      </w:r>
      <w:r>
        <w:rPr>
          <w:spacing w:val="-1"/>
        </w:rPr>
        <w:t xml:space="preserve"> </w:t>
      </w:r>
      <w:r>
        <w:rPr>
          <w:spacing w:val="-2"/>
        </w:rPr>
        <w:t>спряжение);</w:t>
      </w:r>
    </w:p>
    <w:p w:rsidR="00303A81" w:rsidRDefault="005B46E7" w:rsidP="003E454B">
      <w:pPr>
        <w:pStyle w:val="a3"/>
        <w:spacing w:line="319" w:lineRule="exact"/>
        <w:ind w:right="514" w:firstLine="594"/>
      </w:pPr>
      <w:r>
        <w:t>объединять предложения по определённому признаку, самостоятельно устанавливать этот признак;</w:t>
      </w:r>
    </w:p>
    <w:p w:rsidR="00303A81" w:rsidRDefault="005B46E7" w:rsidP="003E454B">
      <w:pPr>
        <w:pStyle w:val="a3"/>
        <w:spacing w:line="319" w:lineRule="exact"/>
        <w:ind w:right="514" w:firstLine="594"/>
      </w:pPr>
      <w:r>
        <w:t>классифицировать</w:t>
      </w:r>
      <w:r>
        <w:rPr>
          <w:spacing w:val="-11"/>
        </w:rPr>
        <w:t xml:space="preserve"> </w:t>
      </w:r>
      <w:r>
        <w:t>предложенные</w:t>
      </w:r>
      <w:r>
        <w:rPr>
          <w:spacing w:val="-9"/>
        </w:rPr>
        <w:t xml:space="preserve"> </w:t>
      </w:r>
      <w:r>
        <w:t>языковые</w:t>
      </w:r>
      <w:r>
        <w:rPr>
          <w:spacing w:val="-6"/>
        </w:rPr>
        <w:t xml:space="preserve"> </w:t>
      </w:r>
      <w:r>
        <w:rPr>
          <w:spacing w:val="-2"/>
        </w:rPr>
        <w:t>единицы;</w:t>
      </w:r>
    </w:p>
    <w:p w:rsidR="00303A81" w:rsidRDefault="005B46E7" w:rsidP="003E454B">
      <w:pPr>
        <w:pStyle w:val="a3"/>
        <w:spacing w:line="319" w:lineRule="exact"/>
        <w:ind w:right="514" w:firstLine="594"/>
      </w:pPr>
      <w:r>
        <w:t>устно характеризовать языковые</w:t>
      </w:r>
      <w:r w:rsidR="00303A81">
        <w:t xml:space="preserve"> единицы по заданным признакам;</w:t>
      </w:r>
    </w:p>
    <w:p w:rsidR="00BA5B76" w:rsidRDefault="005B46E7" w:rsidP="003E454B">
      <w:pPr>
        <w:pStyle w:val="a3"/>
        <w:spacing w:line="319" w:lineRule="exact"/>
        <w:ind w:right="514" w:firstLine="594"/>
      </w:pPr>
      <w:r>
        <w:t>ориентироваться</w:t>
      </w:r>
      <w:r>
        <w:rPr>
          <w:spacing w:val="57"/>
        </w:rPr>
        <w:t xml:space="preserve">  </w:t>
      </w:r>
      <w:r>
        <w:t>в</w:t>
      </w:r>
      <w:r>
        <w:rPr>
          <w:spacing w:val="57"/>
        </w:rPr>
        <w:t xml:space="preserve">  </w:t>
      </w:r>
      <w:r>
        <w:t>изученных</w:t>
      </w:r>
      <w:r>
        <w:rPr>
          <w:spacing w:val="57"/>
        </w:rPr>
        <w:t xml:space="preserve">  </w:t>
      </w:r>
      <w:r>
        <w:t>понятиях</w:t>
      </w:r>
      <w:r>
        <w:rPr>
          <w:spacing w:val="57"/>
        </w:rPr>
        <w:t xml:space="preserve">  </w:t>
      </w:r>
      <w:r>
        <w:t>(склонение,</w:t>
      </w:r>
      <w:r>
        <w:rPr>
          <w:spacing w:val="56"/>
        </w:rPr>
        <w:t xml:space="preserve">  </w:t>
      </w:r>
      <w:r>
        <w:rPr>
          <w:spacing w:val="-2"/>
        </w:rPr>
        <w:t>спряжение,</w:t>
      </w:r>
    </w:p>
    <w:p w:rsidR="00BA5B76" w:rsidRDefault="005B46E7" w:rsidP="003E454B">
      <w:pPr>
        <w:pStyle w:val="a3"/>
        <w:spacing w:line="276" w:lineRule="auto"/>
        <w:ind w:right="535"/>
      </w:pPr>
      <w:r>
        <w:t xml:space="preserve">неопределённая форма, однородные члены предложения, сложное </w:t>
      </w:r>
      <w:r>
        <w:rPr>
          <w:spacing w:val="-2"/>
        </w:rPr>
        <w:t>предложение)</w:t>
      </w:r>
      <w:r w:rsidR="00303A81">
        <w:t xml:space="preserve"> </w:t>
      </w:r>
      <w:r>
        <w:t>и</w:t>
      </w:r>
      <w:r>
        <w:rPr>
          <w:spacing w:val="-6"/>
        </w:rPr>
        <w:t xml:space="preserve"> </w:t>
      </w:r>
      <w:r>
        <w:t>соотносить</w:t>
      </w:r>
      <w:r>
        <w:rPr>
          <w:spacing w:val="-4"/>
        </w:rPr>
        <w:t xml:space="preserve"> </w:t>
      </w:r>
      <w:r>
        <w:t>понятие</w:t>
      </w:r>
      <w:r>
        <w:rPr>
          <w:spacing w:val="-4"/>
        </w:rPr>
        <w:t xml:space="preserve"> </w:t>
      </w:r>
      <w:r>
        <w:t>с</w:t>
      </w:r>
      <w:r>
        <w:rPr>
          <w:spacing w:val="-4"/>
        </w:rPr>
        <w:t xml:space="preserve"> </w:t>
      </w:r>
      <w:r>
        <w:t>его</w:t>
      </w:r>
      <w:r>
        <w:rPr>
          <w:spacing w:val="-4"/>
        </w:rPr>
        <w:t xml:space="preserve"> </w:t>
      </w:r>
      <w:r>
        <w:t>краткой</w:t>
      </w:r>
      <w:r>
        <w:rPr>
          <w:spacing w:val="-6"/>
        </w:rPr>
        <w:t xml:space="preserve"> </w:t>
      </w:r>
      <w:r>
        <w:rPr>
          <w:spacing w:val="-2"/>
        </w:rPr>
        <w:t>характеристикой.</w:t>
      </w:r>
    </w:p>
    <w:p w:rsidR="00303A81" w:rsidRDefault="005B46E7" w:rsidP="003E454B">
      <w:pPr>
        <w:pStyle w:val="a3"/>
        <w:spacing w:before="52" w:line="276" w:lineRule="auto"/>
        <w:ind w:right="536" w:firstLine="594"/>
      </w:pPr>
      <w:r>
        <w:t>Базовые исследовательские действия как часть познавательных универсальных учебных действий:</w:t>
      </w:r>
    </w:p>
    <w:p w:rsidR="00303A81" w:rsidRDefault="005B46E7" w:rsidP="003E454B">
      <w:pPr>
        <w:pStyle w:val="a3"/>
        <w:spacing w:before="52" w:line="276" w:lineRule="auto"/>
        <w:ind w:right="536" w:firstLine="594"/>
      </w:pPr>
      <w:r>
        <w:t xml:space="preserve">сравнивать несколько вариантов выполнения заданий по русскому языку, выбирать наиболее целесообразный (на основе предложенных </w:t>
      </w:r>
      <w:r>
        <w:rPr>
          <w:spacing w:val="-2"/>
        </w:rPr>
        <w:t>критериев);</w:t>
      </w:r>
    </w:p>
    <w:p w:rsidR="00BA5B76" w:rsidRDefault="005B46E7" w:rsidP="003E454B">
      <w:pPr>
        <w:pStyle w:val="a3"/>
        <w:spacing w:before="52" w:line="276" w:lineRule="auto"/>
        <w:ind w:right="514" w:firstLine="594"/>
      </w:pPr>
      <w:r>
        <w:t>проводить</w:t>
      </w:r>
      <w:r>
        <w:rPr>
          <w:spacing w:val="73"/>
          <w:w w:val="150"/>
        </w:rPr>
        <w:t xml:space="preserve"> </w:t>
      </w:r>
      <w:r>
        <w:t>по</w:t>
      </w:r>
      <w:r>
        <w:rPr>
          <w:spacing w:val="75"/>
          <w:w w:val="150"/>
        </w:rPr>
        <w:t xml:space="preserve"> </w:t>
      </w:r>
      <w:r>
        <w:t>предложенному</w:t>
      </w:r>
      <w:r>
        <w:rPr>
          <w:spacing w:val="72"/>
          <w:w w:val="150"/>
        </w:rPr>
        <w:t xml:space="preserve"> </w:t>
      </w:r>
      <w:r>
        <w:t>алгоритму</w:t>
      </w:r>
      <w:r>
        <w:rPr>
          <w:spacing w:val="72"/>
          <w:w w:val="150"/>
        </w:rPr>
        <w:t xml:space="preserve"> </w:t>
      </w:r>
      <w:r>
        <w:t>различные</w:t>
      </w:r>
      <w:r>
        <w:rPr>
          <w:spacing w:val="76"/>
          <w:w w:val="150"/>
        </w:rPr>
        <w:t xml:space="preserve"> </w:t>
      </w:r>
      <w:r>
        <w:t>виды</w:t>
      </w:r>
      <w:r>
        <w:rPr>
          <w:spacing w:val="77"/>
          <w:w w:val="150"/>
        </w:rPr>
        <w:t xml:space="preserve"> </w:t>
      </w:r>
      <w:r>
        <w:rPr>
          <w:spacing w:val="-2"/>
        </w:rPr>
        <w:t>анализа</w:t>
      </w:r>
    </w:p>
    <w:p w:rsidR="00303A81" w:rsidRDefault="005B46E7" w:rsidP="003E454B">
      <w:pPr>
        <w:pStyle w:val="a3"/>
        <w:spacing w:before="47" w:line="278" w:lineRule="auto"/>
        <w:ind w:left="1584" w:right="514" w:hanging="739"/>
      </w:pPr>
      <w:r>
        <w:t>(звуко-буквенный, морфемный, морфологический, синтаксический);</w:t>
      </w:r>
    </w:p>
    <w:p w:rsidR="00BA5B76" w:rsidRDefault="005B46E7" w:rsidP="003E454B">
      <w:pPr>
        <w:pStyle w:val="a3"/>
        <w:spacing w:before="47" w:line="278" w:lineRule="auto"/>
        <w:ind w:left="1584" w:right="514" w:hanging="144"/>
      </w:pPr>
      <w:r>
        <w:t>формулировать</w:t>
      </w:r>
      <w:r>
        <w:rPr>
          <w:spacing w:val="21"/>
        </w:rPr>
        <w:t xml:space="preserve"> </w:t>
      </w:r>
      <w:r>
        <w:t>выводы</w:t>
      </w:r>
      <w:r>
        <w:rPr>
          <w:spacing w:val="22"/>
        </w:rPr>
        <w:t xml:space="preserve"> </w:t>
      </w:r>
      <w:r>
        <w:t>и</w:t>
      </w:r>
      <w:r>
        <w:rPr>
          <w:spacing w:val="22"/>
        </w:rPr>
        <w:t xml:space="preserve"> </w:t>
      </w:r>
      <w:r>
        <w:t>подкреплять</w:t>
      </w:r>
      <w:r>
        <w:rPr>
          <w:spacing w:val="25"/>
        </w:rPr>
        <w:t xml:space="preserve"> </w:t>
      </w:r>
      <w:r>
        <w:t>их</w:t>
      </w:r>
      <w:r>
        <w:rPr>
          <w:spacing w:val="23"/>
        </w:rPr>
        <w:t xml:space="preserve"> </w:t>
      </w:r>
      <w:r>
        <w:t>доказательствами</w:t>
      </w:r>
      <w:r>
        <w:rPr>
          <w:spacing w:val="24"/>
        </w:rPr>
        <w:t xml:space="preserve"> </w:t>
      </w:r>
      <w:r>
        <w:t>на</w:t>
      </w:r>
      <w:r>
        <w:rPr>
          <w:spacing w:val="21"/>
        </w:rPr>
        <w:t xml:space="preserve"> </w:t>
      </w:r>
      <w:r>
        <w:rPr>
          <w:spacing w:val="-2"/>
        </w:rPr>
        <w:t>основе</w:t>
      </w:r>
    </w:p>
    <w:p w:rsidR="00BA5B76" w:rsidRDefault="005B46E7" w:rsidP="003E454B">
      <w:pPr>
        <w:pStyle w:val="a3"/>
        <w:tabs>
          <w:tab w:val="left" w:pos="2658"/>
          <w:tab w:val="left" w:pos="4695"/>
          <w:tab w:val="left" w:pos="6545"/>
          <w:tab w:val="left" w:pos="7170"/>
          <w:tab w:val="left" w:pos="8764"/>
        </w:tabs>
        <w:spacing w:line="321" w:lineRule="exact"/>
        <w:ind w:right="514"/>
      </w:pPr>
      <w:r>
        <w:rPr>
          <w:spacing w:val="-2"/>
        </w:rPr>
        <w:t>результатов</w:t>
      </w:r>
      <w:r>
        <w:tab/>
      </w:r>
      <w:r>
        <w:rPr>
          <w:spacing w:val="-2"/>
        </w:rPr>
        <w:t>проведённого</w:t>
      </w:r>
      <w:r>
        <w:tab/>
      </w:r>
      <w:r>
        <w:rPr>
          <w:spacing w:val="-2"/>
        </w:rPr>
        <w:t>наблюдения</w:t>
      </w:r>
      <w:r>
        <w:tab/>
      </w:r>
      <w:r>
        <w:rPr>
          <w:spacing w:val="-5"/>
        </w:rPr>
        <w:t>за</w:t>
      </w:r>
      <w:r>
        <w:tab/>
      </w:r>
      <w:r>
        <w:rPr>
          <w:spacing w:val="-2"/>
        </w:rPr>
        <w:t>языковым</w:t>
      </w:r>
      <w:r>
        <w:tab/>
      </w:r>
      <w:r>
        <w:rPr>
          <w:spacing w:val="-2"/>
        </w:rPr>
        <w:t>материалом</w:t>
      </w:r>
    </w:p>
    <w:p w:rsidR="00F75876" w:rsidRDefault="005B46E7" w:rsidP="003E454B">
      <w:pPr>
        <w:pStyle w:val="a3"/>
        <w:spacing w:before="47"/>
        <w:ind w:right="514"/>
      </w:pPr>
      <w:r>
        <w:t>(классификации,</w:t>
      </w:r>
      <w:r>
        <w:rPr>
          <w:spacing w:val="-10"/>
        </w:rPr>
        <w:t xml:space="preserve"> </w:t>
      </w:r>
      <w:r>
        <w:t>сравнения,</w:t>
      </w:r>
      <w:r>
        <w:rPr>
          <w:spacing w:val="-7"/>
        </w:rPr>
        <w:t xml:space="preserve"> </w:t>
      </w:r>
      <w:r>
        <w:t>мини-</w:t>
      </w:r>
      <w:r>
        <w:rPr>
          <w:spacing w:val="-2"/>
        </w:rPr>
        <w:t>исследования);</w:t>
      </w:r>
    </w:p>
    <w:p w:rsidR="00F75876" w:rsidRDefault="005B46E7" w:rsidP="003E454B">
      <w:pPr>
        <w:pStyle w:val="a3"/>
        <w:spacing w:before="47"/>
        <w:ind w:right="514" w:firstLine="594"/>
      </w:pPr>
      <w:r>
        <w:t>выявлять</w:t>
      </w:r>
      <w:r>
        <w:rPr>
          <w:spacing w:val="-9"/>
        </w:rPr>
        <w:t xml:space="preserve"> </w:t>
      </w:r>
      <w:r>
        <w:t>недостаток</w:t>
      </w:r>
      <w:r>
        <w:rPr>
          <w:spacing w:val="-5"/>
        </w:rPr>
        <w:t xml:space="preserve"> </w:t>
      </w:r>
      <w:r>
        <w:t>информации</w:t>
      </w:r>
      <w:r>
        <w:rPr>
          <w:spacing w:val="-7"/>
        </w:rPr>
        <w:t xml:space="preserve"> </w:t>
      </w:r>
      <w:r>
        <w:t>для</w:t>
      </w:r>
      <w:r>
        <w:rPr>
          <w:spacing w:val="-8"/>
        </w:rPr>
        <w:t xml:space="preserve"> </w:t>
      </w:r>
      <w:r>
        <w:t>решения</w:t>
      </w:r>
      <w:r>
        <w:rPr>
          <w:spacing w:val="-5"/>
        </w:rPr>
        <w:t xml:space="preserve"> </w:t>
      </w:r>
      <w:r>
        <w:t>учебной</w:t>
      </w:r>
      <w:r>
        <w:rPr>
          <w:spacing w:val="-4"/>
        </w:rPr>
        <w:t xml:space="preserve"> </w:t>
      </w:r>
      <w:r>
        <w:rPr>
          <w:spacing w:val="-2"/>
        </w:rPr>
        <w:t>(практической)</w:t>
      </w:r>
      <w:r w:rsidR="00F75876">
        <w:t xml:space="preserve"> </w:t>
      </w:r>
      <w:r>
        <w:t>задачи</w:t>
      </w:r>
      <w:r>
        <w:rPr>
          <w:spacing w:val="-4"/>
        </w:rPr>
        <w:t xml:space="preserve"> </w:t>
      </w:r>
      <w:r>
        <w:t>на</w:t>
      </w:r>
      <w:r>
        <w:rPr>
          <w:spacing w:val="-6"/>
        </w:rPr>
        <w:t xml:space="preserve"> </w:t>
      </w:r>
      <w:r>
        <w:t>основе</w:t>
      </w:r>
      <w:r>
        <w:rPr>
          <w:spacing w:val="-4"/>
        </w:rPr>
        <w:t xml:space="preserve"> </w:t>
      </w:r>
      <w:r>
        <w:t>предложенного</w:t>
      </w:r>
      <w:r>
        <w:rPr>
          <w:spacing w:val="-5"/>
        </w:rPr>
        <w:t xml:space="preserve"> </w:t>
      </w:r>
      <w:r>
        <w:rPr>
          <w:spacing w:val="-2"/>
        </w:rPr>
        <w:t>алгоритма;</w:t>
      </w:r>
    </w:p>
    <w:p w:rsidR="00F75876" w:rsidRDefault="005B46E7" w:rsidP="003E454B">
      <w:pPr>
        <w:pStyle w:val="a3"/>
        <w:spacing w:before="47"/>
        <w:ind w:right="514" w:firstLine="594"/>
      </w:pPr>
      <w:r>
        <w:t>прогнозировать</w:t>
      </w:r>
      <w:r>
        <w:rPr>
          <w:spacing w:val="-9"/>
        </w:rPr>
        <w:t xml:space="preserve"> </w:t>
      </w:r>
      <w:r>
        <w:t>возможное</w:t>
      </w:r>
      <w:r>
        <w:rPr>
          <w:spacing w:val="-5"/>
        </w:rPr>
        <w:t xml:space="preserve"> </w:t>
      </w:r>
      <w:r>
        <w:t>развитие</w:t>
      </w:r>
      <w:r>
        <w:rPr>
          <w:spacing w:val="-6"/>
        </w:rPr>
        <w:t xml:space="preserve"> </w:t>
      </w:r>
      <w:r>
        <w:t>речевой</w:t>
      </w:r>
      <w:r>
        <w:rPr>
          <w:spacing w:val="-5"/>
        </w:rPr>
        <w:t xml:space="preserve"> </w:t>
      </w:r>
      <w:r>
        <w:rPr>
          <w:spacing w:val="-2"/>
        </w:rPr>
        <w:t>ситуации.</w:t>
      </w:r>
    </w:p>
    <w:p w:rsidR="00F75876" w:rsidRDefault="005B46E7" w:rsidP="003E454B">
      <w:pPr>
        <w:pStyle w:val="a3"/>
        <w:spacing w:before="47"/>
        <w:ind w:right="514" w:firstLine="594"/>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 xml:space="preserve">учебных </w:t>
      </w:r>
      <w:r>
        <w:rPr>
          <w:spacing w:val="-2"/>
        </w:rPr>
        <w:t>действий:</w:t>
      </w:r>
    </w:p>
    <w:p w:rsidR="003E454B" w:rsidRDefault="005B46E7" w:rsidP="003E454B">
      <w:pPr>
        <w:pStyle w:val="a3"/>
        <w:spacing w:before="47"/>
        <w:ind w:right="514" w:firstLine="594"/>
      </w:pPr>
      <w:r>
        <w:t>выбирать источник получения информации, работать со словарями, справочниками в поисках информации, необходимой для решения учебно- практической задачи; находить дополнительную информацию, используя справочники и словари;</w:t>
      </w:r>
    </w:p>
    <w:p w:rsidR="003E454B" w:rsidRDefault="005B46E7" w:rsidP="003E454B">
      <w:pPr>
        <w:pStyle w:val="a3"/>
        <w:spacing w:before="47"/>
        <w:ind w:right="514" w:firstLine="594"/>
      </w:pPr>
      <w:r>
        <w:t>распознавать достоверную и недостоверную информацию о языковых единицах</w:t>
      </w:r>
      <w:r>
        <w:rPr>
          <w:spacing w:val="-14"/>
        </w:rPr>
        <w:t xml:space="preserve"> </w:t>
      </w:r>
      <w:r>
        <w:t>самостоятельно</w:t>
      </w:r>
      <w:r>
        <w:rPr>
          <w:spacing w:val="-14"/>
        </w:rPr>
        <w:t xml:space="preserve"> </w:t>
      </w:r>
      <w:r>
        <w:t>или</w:t>
      </w:r>
      <w:r>
        <w:rPr>
          <w:spacing w:val="-15"/>
        </w:rPr>
        <w:t xml:space="preserve"> </w:t>
      </w:r>
      <w:r>
        <w:t>на</w:t>
      </w:r>
      <w:r>
        <w:rPr>
          <w:spacing w:val="-14"/>
        </w:rPr>
        <w:t xml:space="preserve"> </w:t>
      </w:r>
      <w:r>
        <w:t>основании</w:t>
      </w:r>
      <w:r>
        <w:rPr>
          <w:spacing w:val="-15"/>
        </w:rPr>
        <w:t xml:space="preserve"> </w:t>
      </w:r>
      <w:r>
        <w:t>предложенного</w:t>
      </w:r>
      <w:r>
        <w:rPr>
          <w:spacing w:val="-14"/>
        </w:rPr>
        <w:t xml:space="preserve"> </w:t>
      </w:r>
      <w:r>
        <w:t>учителем</w:t>
      </w:r>
      <w:r>
        <w:rPr>
          <w:spacing w:val="-15"/>
        </w:rPr>
        <w:t xml:space="preserve"> </w:t>
      </w:r>
      <w:r>
        <w:t>способа её проверки;</w:t>
      </w:r>
    </w:p>
    <w:p w:rsidR="003E454B" w:rsidRDefault="005B46E7" w:rsidP="003E454B">
      <w:pPr>
        <w:pStyle w:val="a3"/>
        <w:spacing w:before="47"/>
        <w:ind w:right="514" w:firstLine="594"/>
      </w:pPr>
      <w:r>
        <w:t>соблюдать</w:t>
      </w:r>
      <w:r>
        <w:rPr>
          <w:spacing w:val="31"/>
        </w:rPr>
        <w:t xml:space="preserve"> </w:t>
      </w:r>
      <w:r>
        <w:t>элементарные</w:t>
      </w:r>
      <w:r>
        <w:rPr>
          <w:spacing w:val="32"/>
        </w:rPr>
        <w:t xml:space="preserve"> </w:t>
      </w:r>
      <w:r>
        <w:t>правила</w:t>
      </w:r>
      <w:r>
        <w:rPr>
          <w:spacing w:val="31"/>
        </w:rPr>
        <w:t xml:space="preserve"> </w:t>
      </w:r>
      <w:r>
        <w:t>информационной</w:t>
      </w:r>
      <w:r>
        <w:rPr>
          <w:spacing w:val="31"/>
        </w:rPr>
        <w:t xml:space="preserve"> </w:t>
      </w:r>
      <w:r>
        <w:t>безопасности</w:t>
      </w:r>
      <w:r>
        <w:rPr>
          <w:spacing w:val="32"/>
        </w:rPr>
        <w:t xml:space="preserve"> </w:t>
      </w:r>
      <w:r>
        <w:t>при поиске</w:t>
      </w:r>
      <w:r>
        <w:rPr>
          <w:spacing w:val="-7"/>
        </w:rPr>
        <w:t xml:space="preserve"> </w:t>
      </w:r>
      <w:r>
        <w:t>для</w:t>
      </w:r>
      <w:r>
        <w:rPr>
          <w:spacing w:val="-7"/>
        </w:rPr>
        <w:t xml:space="preserve"> </w:t>
      </w:r>
      <w:r>
        <w:t>выполнения</w:t>
      </w:r>
      <w:r>
        <w:rPr>
          <w:spacing w:val="-7"/>
        </w:rPr>
        <w:t xml:space="preserve"> </w:t>
      </w:r>
      <w:r>
        <w:t>заданий</w:t>
      </w:r>
      <w:r>
        <w:rPr>
          <w:spacing w:val="-7"/>
        </w:rPr>
        <w:t xml:space="preserve"> </w:t>
      </w:r>
      <w:r>
        <w:t>по</w:t>
      </w:r>
      <w:r>
        <w:rPr>
          <w:spacing w:val="-7"/>
        </w:rPr>
        <w:t xml:space="preserve"> </w:t>
      </w:r>
      <w:r>
        <w:t>русскому</w:t>
      </w:r>
      <w:r>
        <w:rPr>
          <w:spacing w:val="-11"/>
        </w:rPr>
        <w:t xml:space="preserve"> </w:t>
      </w:r>
      <w:r>
        <w:t>языку</w:t>
      </w:r>
      <w:r>
        <w:rPr>
          <w:spacing w:val="-11"/>
        </w:rPr>
        <w:t xml:space="preserve"> </w:t>
      </w:r>
      <w:r>
        <w:t>информации</w:t>
      </w:r>
      <w:r>
        <w:rPr>
          <w:spacing w:val="-7"/>
        </w:rPr>
        <w:t xml:space="preserve"> </w:t>
      </w:r>
      <w:r>
        <w:t>в</w:t>
      </w:r>
      <w:r>
        <w:rPr>
          <w:spacing w:val="-8"/>
        </w:rPr>
        <w:t xml:space="preserve"> </w:t>
      </w:r>
      <w:r w:rsidR="003E454B">
        <w:t>Интернете;</w:t>
      </w:r>
    </w:p>
    <w:p w:rsidR="003E454B" w:rsidRDefault="005B46E7" w:rsidP="003E454B">
      <w:pPr>
        <w:pStyle w:val="a3"/>
        <w:spacing w:before="47"/>
        <w:ind w:right="514" w:firstLine="594"/>
      </w:pPr>
      <w:r>
        <w:rPr>
          <w:spacing w:val="-2"/>
        </w:rPr>
        <w:t>самостоятельно</w:t>
      </w:r>
      <w:r w:rsidR="003E454B">
        <w:t xml:space="preserve"> </w:t>
      </w:r>
      <w:r>
        <w:rPr>
          <w:spacing w:val="-2"/>
        </w:rPr>
        <w:t>создавать</w:t>
      </w:r>
      <w:r w:rsidR="003E454B">
        <w:t xml:space="preserve"> </w:t>
      </w:r>
      <w:r>
        <w:rPr>
          <w:spacing w:val="-2"/>
        </w:rPr>
        <w:t>схемы,</w:t>
      </w:r>
      <w:r w:rsidR="003E454B">
        <w:t xml:space="preserve"> </w:t>
      </w:r>
      <w:r>
        <w:rPr>
          <w:spacing w:val="-2"/>
        </w:rPr>
        <w:t>таблицы</w:t>
      </w:r>
      <w:r>
        <w:tab/>
      </w:r>
      <w:r w:rsidR="003E454B">
        <w:t xml:space="preserve"> </w:t>
      </w:r>
      <w:r>
        <w:rPr>
          <w:spacing w:val="-4"/>
        </w:rPr>
        <w:t>для</w:t>
      </w:r>
      <w:r w:rsidR="003E454B">
        <w:t xml:space="preserve"> </w:t>
      </w:r>
      <w:r>
        <w:rPr>
          <w:spacing w:val="-2"/>
        </w:rPr>
        <w:t>представления</w:t>
      </w:r>
      <w:r w:rsidR="003E454B">
        <w:t xml:space="preserve"> </w:t>
      </w:r>
      <w:r>
        <w:rPr>
          <w:spacing w:val="-2"/>
        </w:rPr>
        <w:t>информации.</w:t>
      </w:r>
    </w:p>
    <w:p w:rsidR="00BA5B76" w:rsidRDefault="005B46E7" w:rsidP="003E454B">
      <w:pPr>
        <w:pStyle w:val="a3"/>
        <w:spacing w:before="47"/>
        <w:ind w:right="514" w:firstLine="594"/>
      </w:pPr>
      <w:r>
        <w:t>Общение как часть коммун</w:t>
      </w:r>
      <w:r w:rsidR="003E454B">
        <w:t xml:space="preserve">икативных универсальных учебных </w:t>
      </w:r>
      <w:r>
        <w:t>действий: воспринимать</w:t>
      </w:r>
      <w:r>
        <w:rPr>
          <w:spacing w:val="-16"/>
        </w:rPr>
        <w:t xml:space="preserve"> </w:t>
      </w:r>
      <w:r>
        <w:t>и</w:t>
      </w:r>
      <w:r>
        <w:rPr>
          <w:spacing w:val="-9"/>
        </w:rPr>
        <w:t xml:space="preserve"> </w:t>
      </w:r>
      <w:r>
        <w:t>формулировать</w:t>
      </w:r>
      <w:r>
        <w:rPr>
          <w:spacing w:val="-12"/>
        </w:rPr>
        <w:t xml:space="preserve"> </w:t>
      </w:r>
      <w:r>
        <w:t>суждения,</w:t>
      </w:r>
      <w:r>
        <w:rPr>
          <w:spacing w:val="-9"/>
        </w:rPr>
        <w:t xml:space="preserve"> </w:t>
      </w:r>
      <w:r>
        <w:t>выбирать</w:t>
      </w:r>
      <w:r>
        <w:rPr>
          <w:spacing w:val="-12"/>
        </w:rPr>
        <w:t xml:space="preserve"> </w:t>
      </w:r>
      <w:r>
        <w:t>языковые</w:t>
      </w:r>
      <w:r>
        <w:rPr>
          <w:spacing w:val="-9"/>
        </w:rPr>
        <w:t xml:space="preserve"> </w:t>
      </w:r>
      <w:r>
        <w:rPr>
          <w:spacing w:val="-2"/>
        </w:rPr>
        <w:t>средства</w:t>
      </w:r>
      <w:r w:rsidR="003E454B">
        <w:t xml:space="preserve"> </w:t>
      </w:r>
      <w:r>
        <w:t>для</w:t>
      </w:r>
      <w:r>
        <w:rPr>
          <w:spacing w:val="40"/>
        </w:rPr>
        <w:t xml:space="preserve"> </w:t>
      </w:r>
      <w:r>
        <w:t>выражения</w:t>
      </w:r>
      <w:r>
        <w:rPr>
          <w:spacing w:val="40"/>
        </w:rPr>
        <w:t xml:space="preserve"> </w:t>
      </w:r>
      <w:r>
        <w:t>эмоций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w:t>
      </w:r>
      <w:r>
        <w:rPr>
          <w:spacing w:val="40"/>
        </w:rPr>
        <w:t xml:space="preserve"> </w:t>
      </w:r>
      <w:r>
        <w:t>общения</w:t>
      </w:r>
      <w:r>
        <w:rPr>
          <w:spacing w:val="40"/>
        </w:rPr>
        <w:t xml:space="preserve"> </w:t>
      </w:r>
      <w:r>
        <w:t>в</w:t>
      </w:r>
      <w:r>
        <w:rPr>
          <w:spacing w:val="40"/>
        </w:rPr>
        <w:t xml:space="preserve"> </w:t>
      </w:r>
      <w:r>
        <w:t>знакомой среде;</w:t>
      </w:r>
    </w:p>
    <w:p w:rsidR="00BA5B76" w:rsidRDefault="005B46E7" w:rsidP="003E454B">
      <w:pPr>
        <w:pStyle w:val="a3"/>
        <w:spacing w:before="4" w:line="276" w:lineRule="auto"/>
        <w:ind w:right="514" w:firstLine="738"/>
      </w:pPr>
      <w:r>
        <w:t xml:space="preserve">строить устное высказывание при обосновании правильности написания, при обобщении результатов наблюдения за орфографическим </w:t>
      </w:r>
      <w:r>
        <w:rPr>
          <w:spacing w:val="-2"/>
        </w:rPr>
        <w:t>материалом;</w:t>
      </w:r>
    </w:p>
    <w:p w:rsidR="00BA5B76" w:rsidRDefault="005B46E7" w:rsidP="003E454B">
      <w:pPr>
        <w:pStyle w:val="a3"/>
        <w:spacing w:before="4" w:line="276" w:lineRule="auto"/>
        <w:ind w:right="514" w:firstLine="738"/>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A5B76" w:rsidRDefault="005B46E7" w:rsidP="003E454B">
      <w:pPr>
        <w:pStyle w:val="a3"/>
        <w:spacing w:before="4" w:line="276" w:lineRule="auto"/>
        <w:ind w:right="514" w:firstLine="738"/>
      </w:pPr>
      <w:r>
        <w:t>подбирать</w:t>
      </w:r>
      <w:r>
        <w:rPr>
          <w:spacing w:val="-15"/>
        </w:rPr>
        <w:t xml:space="preserve"> </w:t>
      </w:r>
      <w:r>
        <w:t>иллюстративный</w:t>
      </w:r>
      <w:r>
        <w:rPr>
          <w:spacing w:val="-13"/>
        </w:rPr>
        <w:t xml:space="preserve"> </w:t>
      </w:r>
      <w:r>
        <w:t>материал</w:t>
      </w:r>
      <w:r>
        <w:rPr>
          <w:spacing w:val="-15"/>
        </w:rPr>
        <w:t xml:space="preserve"> </w:t>
      </w:r>
      <w:r>
        <w:t>(рисунки,</w:t>
      </w:r>
      <w:r>
        <w:rPr>
          <w:spacing w:val="-15"/>
        </w:rPr>
        <w:t xml:space="preserve"> </w:t>
      </w:r>
      <w:r>
        <w:t>фото,</w:t>
      </w:r>
      <w:r>
        <w:rPr>
          <w:spacing w:val="-15"/>
        </w:rPr>
        <w:t xml:space="preserve"> </w:t>
      </w:r>
      <w:r>
        <w:t>плакаты)</w:t>
      </w:r>
      <w:r>
        <w:rPr>
          <w:spacing w:val="-13"/>
        </w:rPr>
        <w:t xml:space="preserve"> </w:t>
      </w:r>
      <w:r>
        <w:t>к</w:t>
      </w:r>
      <w:r>
        <w:rPr>
          <w:spacing w:val="-14"/>
        </w:rPr>
        <w:t xml:space="preserve"> </w:t>
      </w:r>
      <w:r>
        <w:t xml:space="preserve">тексту </w:t>
      </w:r>
      <w:r>
        <w:rPr>
          <w:spacing w:val="-2"/>
        </w:rPr>
        <w:t>выступления.</w:t>
      </w:r>
    </w:p>
    <w:p w:rsidR="00BA5B76" w:rsidRDefault="005B46E7" w:rsidP="003E454B">
      <w:pPr>
        <w:pStyle w:val="a3"/>
        <w:spacing w:before="3" w:line="276" w:lineRule="auto"/>
        <w:ind w:left="1584" w:right="514" w:hanging="739"/>
      </w:pPr>
      <w:r>
        <w:t>Самоорганизация как часть регулятивных универсальных учебных действий: самостоятельно</w:t>
      </w:r>
      <w:r>
        <w:rPr>
          <w:spacing w:val="3"/>
        </w:rPr>
        <w:t xml:space="preserve"> </w:t>
      </w:r>
      <w:r>
        <w:t>планировать</w:t>
      </w:r>
      <w:r>
        <w:rPr>
          <w:spacing w:val="3"/>
        </w:rPr>
        <w:t xml:space="preserve"> </w:t>
      </w:r>
      <w:r>
        <w:t>действия</w:t>
      </w:r>
      <w:r>
        <w:rPr>
          <w:spacing w:val="2"/>
        </w:rPr>
        <w:t xml:space="preserve"> </w:t>
      </w:r>
      <w:r>
        <w:t>по</w:t>
      </w:r>
      <w:r>
        <w:rPr>
          <w:spacing w:val="3"/>
        </w:rPr>
        <w:t xml:space="preserve"> </w:t>
      </w:r>
      <w:r>
        <w:t>решению</w:t>
      </w:r>
      <w:r>
        <w:rPr>
          <w:spacing w:val="3"/>
        </w:rPr>
        <w:t xml:space="preserve"> </w:t>
      </w:r>
      <w:r>
        <w:t>учебной</w:t>
      </w:r>
      <w:r>
        <w:rPr>
          <w:spacing w:val="4"/>
        </w:rPr>
        <w:t xml:space="preserve"> </w:t>
      </w:r>
      <w:r>
        <w:t>задачи</w:t>
      </w:r>
      <w:r>
        <w:rPr>
          <w:spacing w:val="3"/>
        </w:rPr>
        <w:t xml:space="preserve"> </w:t>
      </w:r>
      <w:r>
        <w:rPr>
          <w:spacing w:val="-5"/>
        </w:rPr>
        <w:t>для</w:t>
      </w:r>
    </w:p>
    <w:p w:rsidR="00BA5B76" w:rsidRDefault="005B46E7" w:rsidP="003E454B">
      <w:pPr>
        <w:pStyle w:val="a3"/>
        <w:ind w:right="514"/>
      </w:pPr>
      <w:r>
        <w:t>получения</w:t>
      </w:r>
      <w:r>
        <w:rPr>
          <w:spacing w:val="-5"/>
        </w:rPr>
        <w:t xml:space="preserve"> </w:t>
      </w:r>
      <w:r>
        <w:rPr>
          <w:spacing w:val="-2"/>
        </w:rPr>
        <w:t>результата;</w:t>
      </w:r>
    </w:p>
    <w:p w:rsidR="00BA5B76" w:rsidRDefault="005B46E7" w:rsidP="003E454B">
      <w:pPr>
        <w:pStyle w:val="a3"/>
        <w:spacing w:before="52" w:line="276" w:lineRule="auto"/>
        <w:ind w:right="514" w:firstLine="558"/>
      </w:pPr>
      <w:r>
        <w:t xml:space="preserve">выстраивать последовательность выбранных действий; предвидеть трудности и возможные </w:t>
      </w:r>
      <w:r>
        <w:rPr>
          <w:spacing w:val="-2"/>
        </w:rPr>
        <w:t>ошибки.</w:t>
      </w:r>
    </w:p>
    <w:p w:rsidR="00BA5B76" w:rsidRDefault="005B46E7" w:rsidP="003E454B">
      <w:pPr>
        <w:pStyle w:val="a3"/>
        <w:spacing w:before="4" w:line="276" w:lineRule="auto"/>
        <w:ind w:left="1584" w:right="514" w:hanging="739"/>
      </w:pPr>
      <w:r>
        <w:t>Самоконтроль как часть регулятивных универсальных учебных действий: контролировать</w:t>
      </w:r>
      <w:r>
        <w:rPr>
          <w:spacing w:val="60"/>
        </w:rPr>
        <w:t xml:space="preserve">   </w:t>
      </w:r>
      <w:r>
        <w:t>процесс</w:t>
      </w:r>
      <w:r>
        <w:rPr>
          <w:spacing w:val="61"/>
        </w:rPr>
        <w:t xml:space="preserve">   </w:t>
      </w:r>
      <w:r>
        <w:t>и</w:t>
      </w:r>
      <w:r>
        <w:rPr>
          <w:spacing w:val="62"/>
        </w:rPr>
        <w:t xml:space="preserve">   </w:t>
      </w:r>
      <w:r>
        <w:t>результат</w:t>
      </w:r>
      <w:r>
        <w:rPr>
          <w:spacing w:val="61"/>
        </w:rPr>
        <w:t xml:space="preserve">   </w:t>
      </w:r>
      <w:r>
        <w:t>выполнения</w:t>
      </w:r>
      <w:r>
        <w:rPr>
          <w:spacing w:val="61"/>
        </w:rPr>
        <w:t xml:space="preserve">   </w:t>
      </w:r>
      <w:r>
        <w:rPr>
          <w:spacing w:val="-2"/>
        </w:rPr>
        <w:t>задания,</w:t>
      </w:r>
    </w:p>
    <w:p w:rsidR="00BA5B76" w:rsidRDefault="005B46E7" w:rsidP="003E454B">
      <w:pPr>
        <w:pStyle w:val="a3"/>
        <w:spacing w:before="1"/>
        <w:ind w:right="514"/>
      </w:pPr>
      <w:r>
        <w:t>корректировать</w:t>
      </w:r>
      <w:r>
        <w:rPr>
          <w:spacing w:val="-10"/>
        </w:rPr>
        <w:t xml:space="preserve"> </w:t>
      </w:r>
      <w:r>
        <w:t>учебные</w:t>
      </w:r>
      <w:r>
        <w:rPr>
          <w:spacing w:val="-7"/>
        </w:rPr>
        <w:t xml:space="preserve"> </w:t>
      </w:r>
      <w:r>
        <w:t>действия</w:t>
      </w:r>
      <w:r>
        <w:rPr>
          <w:spacing w:val="-7"/>
        </w:rPr>
        <w:t xml:space="preserve"> </w:t>
      </w:r>
      <w:r>
        <w:t>для</w:t>
      </w:r>
      <w:r>
        <w:rPr>
          <w:spacing w:val="-7"/>
        </w:rPr>
        <w:t xml:space="preserve"> </w:t>
      </w:r>
      <w:r>
        <w:t>преодоления</w:t>
      </w:r>
      <w:r>
        <w:rPr>
          <w:spacing w:val="-7"/>
        </w:rPr>
        <w:t xml:space="preserve"> </w:t>
      </w:r>
      <w:r>
        <w:rPr>
          <w:spacing w:val="-2"/>
        </w:rPr>
        <w:t>ошибок;</w:t>
      </w:r>
    </w:p>
    <w:p w:rsidR="00BA5B76" w:rsidRDefault="005B46E7" w:rsidP="003E454B">
      <w:pPr>
        <w:pStyle w:val="a3"/>
        <w:spacing w:before="52" w:line="276" w:lineRule="auto"/>
        <w:ind w:right="514" w:firstLine="738"/>
      </w:pPr>
      <w:r>
        <w:t>находить ошибки в своей и чужих работах, устанавливать их причины; оценивать</w:t>
      </w:r>
      <w:r>
        <w:rPr>
          <w:spacing w:val="-13"/>
        </w:rPr>
        <w:t xml:space="preserve"> </w:t>
      </w:r>
      <w:r>
        <w:t>по</w:t>
      </w:r>
      <w:r>
        <w:rPr>
          <w:spacing w:val="-12"/>
        </w:rPr>
        <w:t xml:space="preserve"> </w:t>
      </w:r>
      <w:r>
        <w:t>предложенным</w:t>
      </w:r>
      <w:r>
        <w:rPr>
          <w:spacing w:val="-12"/>
        </w:rPr>
        <w:t xml:space="preserve"> </w:t>
      </w:r>
      <w:r>
        <w:t>критериям</w:t>
      </w:r>
      <w:r>
        <w:rPr>
          <w:spacing w:val="-14"/>
        </w:rPr>
        <w:t xml:space="preserve"> </w:t>
      </w:r>
      <w:r>
        <w:t>общий</w:t>
      </w:r>
      <w:r>
        <w:rPr>
          <w:spacing w:val="-12"/>
        </w:rPr>
        <w:t xml:space="preserve"> </w:t>
      </w:r>
      <w:r>
        <w:t>результат</w:t>
      </w:r>
      <w:r>
        <w:rPr>
          <w:spacing w:val="-13"/>
        </w:rPr>
        <w:t xml:space="preserve"> </w:t>
      </w:r>
      <w:r>
        <w:t>деятельности</w:t>
      </w:r>
      <w:r>
        <w:rPr>
          <w:spacing w:val="-12"/>
        </w:rPr>
        <w:t xml:space="preserve"> </w:t>
      </w:r>
      <w:r>
        <w:t>и</w:t>
      </w:r>
      <w:r>
        <w:rPr>
          <w:spacing w:val="-12"/>
        </w:rPr>
        <w:t xml:space="preserve"> </w:t>
      </w:r>
      <w:r>
        <w:t>свой вклад в неё;</w:t>
      </w:r>
    </w:p>
    <w:p w:rsidR="00BA5B76" w:rsidRDefault="005B46E7" w:rsidP="003E454B">
      <w:pPr>
        <w:pStyle w:val="a3"/>
        <w:spacing w:before="3"/>
        <w:ind w:left="1584" w:right="514"/>
      </w:pPr>
      <w:r>
        <w:t>принимать</w:t>
      </w:r>
      <w:r>
        <w:rPr>
          <w:spacing w:val="-6"/>
        </w:rPr>
        <w:t xml:space="preserve"> </w:t>
      </w:r>
      <w:r>
        <w:t>оценку</w:t>
      </w:r>
      <w:r>
        <w:rPr>
          <w:spacing w:val="-5"/>
        </w:rPr>
        <w:t xml:space="preserve"> </w:t>
      </w:r>
      <w:r>
        <w:t>своей</w:t>
      </w:r>
      <w:r>
        <w:rPr>
          <w:spacing w:val="-5"/>
        </w:rPr>
        <w:t xml:space="preserve"> </w:t>
      </w:r>
      <w:r>
        <w:rPr>
          <w:spacing w:val="-2"/>
        </w:rPr>
        <w:t>работы.</w:t>
      </w:r>
    </w:p>
    <w:p w:rsidR="00BA5B76" w:rsidRDefault="005B46E7">
      <w:pPr>
        <w:pStyle w:val="a3"/>
        <w:spacing w:before="52"/>
      </w:pPr>
      <w:r>
        <w:t>Совместная</w:t>
      </w:r>
      <w:r>
        <w:rPr>
          <w:spacing w:val="-6"/>
        </w:rPr>
        <w:t xml:space="preserve"> </w:t>
      </w:r>
      <w:r>
        <w:rPr>
          <w:spacing w:val="-2"/>
        </w:rPr>
        <w:t>деятельность:</w:t>
      </w:r>
    </w:p>
    <w:p w:rsidR="003E454B" w:rsidRDefault="005B46E7" w:rsidP="003E454B">
      <w:pPr>
        <w:pStyle w:val="a3"/>
        <w:spacing w:before="50" w:line="276" w:lineRule="auto"/>
        <w:ind w:right="533" w:firstLine="73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454B" w:rsidRDefault="005B46E7" w:rsidP="003E454B">
      <w:pPr>
        <w:pStyle w:val="a3"/>
        <w:spacing w:before="50" w:line="276" w:lineRule="auto"/>
        <w:ind w:right="533" w:firstLine="738"/>
      </w:pPr>
      <w:r>
        <w:t>проявлять готовность руководить, выполнять поручения, подчиняться;</w:t>
      </w:r>
      <w:r>
        <w:rPr>
          <w:spacing w:val="-1"/>
        </w:rPr>
        <w:t xml:space="preserve"> </w:t>
      </w:r>
      <w:r>
        <w:t>ответственно</w:t>
      </w:r>
      <w:r>
        <w:rPr>
          <w:spacing w:val="-1"/>
        </w:rPr>
        <w:t xml:space="preserve"> </w:t>
      </w:r>
      <w:r>
        <w:t>выполнять</w:t>
      </w:r>
      <w:r>
        <w:rPr>
          <w:spacing w:val="-2"/>
        </w:rPr>
        <w:t xml:space="preserve"> </w:t>
      </w:r>
      <w:r>
        <w:t>свою</w:t>
      </w:r>
      <w:r>
        <w:rPr>
          <w:spacing w:val="-2"/>
        </w:rPr>
        <w:t xml:space="preserve"> </w:t>
      </w:r>
      <w:r>
        <w:t>часть</w:t>
      </w:r>
      <w:r>
        <w:rPr>
          <w:spacing w:val="-2"/>
        </w:rPr>
        <w:t xml:space="preserve"> </w:t>
      </w:r>
      <w:r>
        <w:t>работы;</w:t>
      </w:r>
      <w:r>
        <w:rPr>
          <w:spacing w:val="-1"/>
        </w:rPr>
        <w:t xml:space="preserve"> </w:t>
      </w:r>
      <w:r>
        <w:t>оценивать свой вклад в общий результат;</w:t>
      </w:r>
    </w:p>
    <w:p w:rsidR="003E454B" w:rsidRDefault="005B46E7" w:rsidP="003E454B">
      <w:pPr>
        <w:pStyle w:val="a3"/>
        <w:spacing w:before="50" w:line="276" w:lineRule="auto"/>
        <w:ind w:right="533" w:firstLine="738"/>
      </w:pPr>
      <w:r>
        <w:rPr>
          <w:spacing w:val="-2"/>
        </w:rPr>
        <w:t>выполнять</w:t>
      </w:r>
      <w:r>
        <w:tab/>
      </w:r>
      <w:r>
        <w:rPr>
          <w:spacing w:val="-2"/>
        </w:rPr>
        <w:t>совместные</w:t>
      </w:r>
      <w:r>
        <w:tab/>
      </w:r>
      <w:r>
        <w:rPr>
          <w:spacing w:val="-2"/>
        </w:rPr>
        <w:t>проектные</w:t>
      </w:r>
      <w:r>
        <w:tab/>
      </w:r>
      <w:r>
        <w:rPr>
          <w:spacing w:val="-2"/>
        </w:rPr>
        <w:t>задания</w:t>
      </w:r>
      <w:r>
        <w:tab/>
      </w:r>
      <w:r>
        <w:rPr>
          <w:spacing w:val="-10"/>
        </w:rPr>
        <w:t>с</w:t>
      </w:r>
      <w:r>
        <w:tab/>
      </w:r>
      <w:r>
        <w:rPr>
          <w:spacing w:val="-2"/>
        </w:rPr>
        <w:t xml:space="preserve">использованием </w:t>
      </w:r>
      <w:r>
        <w:t>предложенных образцов, планов, идей.</w:t>
      </w:r>
    </w:p>
    <w:p w:rsidR="003E454B" w:rsidRDefault="005B46E7" w:rsidP="003E454B">
      <w:pPr>
        <w:pStyle w:val="a3"/>
        <w:spacing w:before="50" w:line="276" w:lineRule="auto"/>
        <w:ind w:right="533" w:firstLine="738"/>
      </w:pPr>
      <w:r>
        <w:t>Планируемые результаты освоения программы по русскому языку на уровне начального общего образования.</w:t>
      </w:r>
    </w:p>
    <w:p w:rsidR="00BA5B76" w:rsidRDefault="005B46E7" w:rsidP="003E454B">
      <w:pPr>
        <w:pStyle w:val="a3"/>
        <w:spacing w:before="50" w:line="276" w:lineRule="auto"/>
        <w:ind w:right="533" w:firstLine="738"/>
      </w:pPr>
      <w:r>
        <w:rPr>
          <w:spacing w:val="-10"/>
        </w:rPr>
        <w:t>В</w:t>
      </w:r>
      <w:r>
        <w:tab/>
      </w:r>
      <w:r>
        <w:rPr>
          <w:spacing w:val="-2"/>
        </w:rPr>
        <w:t>результате</w:t>
      </w:r>
      <w:r>
        <w:tab/>
      </w:r>
      <w:r>
        <w:rPr>
          <w:spacing w:val="-2"/>
        </w:rPr>
        <w:t>изучения</w:t>
      </w:r>
      <w:r>
        <w:tab/>
      </w:r>
      <w:r>
        <w:rPr>
          <w:spacing w:val="-2"/>
        </w:rPr>
        <w:t>русского</w:t>
      </w:r>
      <w:r>
        <w:tab/>
      </w:r>
      <w:r>
        <w:rPr>
          <w:spacing w:val="-2"/>
        </w:rPr>
        <w:t>языка</w:t>
      </w:r>
      <w:r>
        <w:tab/>
      </w:r>
      <w:r>
        <w:rPr>
          <w:spacing w:val="-6"/>
        </w:rPr>
        <w:t>на</w:t>
      </w:r>
      <w:r>
        <w:tab/>
      </w:r>
      <w:r>
        <w:rPr>
          <w:spacing w:val="-2"/>
        </w:rPr>
        <w:t>уровне</w:t>
      </w:r>
      <w:r w:rsidR="003E454B">
        <w:t xml:space="preserve"> </w:t>
      </w:r>
      <w:r>
        <w:rPr>
          <w:spacing w:val="-2"/>
        </w:rPr>
        <w:t>начального</w:t>
      </w:r>
      <w:r w:rsidR="003E454B">
        <w:t xml:space="preserve"> </w:t>
      </w:r>
      <w:r>
        <w:rPr>
          <w:spacing w:val="-2"/>
        </w:rPr>
        <w:t xml:space="preserve">общего </w:t>
      </w:r>
      <w:r>
        <w:t>образования у обучающегося будут сформированы личностные результаты:</w:t>
      </w:r>
    </w:p>
    <w:p w:rsidR="00BA5B76" w:rsidRDefault="005B46E7">
      <w:pPr>
        <w:pStyle w:val="a4"/>
        <w:numPr>
          <w:ilvl w:val="0"/>
          <w:numId w:val="1"/>
        </w:numPr>
        <w:tabs>
          <w:tab w:val="left" w:pos="1964"/>
        </w:tabs>
        <w:spacing w:line="320" w:lineRule="exact"/>
        <w:ind w:left="1964" w:hanging="358"/>
        <w:rPr>
          <w:sz w:val="28"/>
        </w:rPr>
      </w:pPr>
      <w:r>
        <w:rPr>
          <w:sz w:val="28"/>
        </w:rPr>
        <w:t>гражданско-патриотическое</w:t>
      </w:r>
      <w:r>
        <w:rPr>
          <w:spacing w:val="-14"/>
          <w:sz w:val="28"/>
        </w:rPr>
        <w:t xml:space="preserve"> </w:t>
      </w:r>
      <w:r>
        <w:rPr>
          <w:spacing w:val="-2"/>
          <w:sz w:val="28"/>
        </w:rPr>
        <w:t>воспитание:</w:t>
      </w:r>
    </w:p>
    <w:p w:rsidR="003E454B" w:rsidRDefault="005B46E7" w:rsidP="003E454B">
      <w:pPr>
        <w:pStyle w:val="a3"/>
        <w:spacing w:before="48" w:line="276" w:lineRule="auto"/>
        <w:ind w:right="514" w:firstLine="759"/>
      </w:pPr>
      <w:r>
        <w:t>становление</w:t>
      </w:r>
      <w:r>
        <w:rPr>
          <w:spacing w:val="-3"/>
        </w:rPr>
        <w:t xml:space="preserve"> </w:t>
      </w:r>
      <w:r>
        <w:t>ценностного</w:t>
      </w:r>
      <w:r>
        <w:rPr>
          <w:spacing w:val="-3"/>
        </w:rPr>
        <w:t xml:space="preserve"> </w:t>
      </w:r>
      <w:r>
        <w:t>отношения</w:t>
      </w:r>
      <w:r>
        <w:rPr>
          <w:spacing w:val="-3"/>
        </w:rPr>
        <w:t xml:space="preserve"> </w:t>
      </w:r>
      <w:r>
        <w:t>к</w:t>
      </w:r>
      <w:r>
        <w:rPr>
          <w:spacing w:val="-3"/>
        </w:rPr>
        <w:t xml:space="preserve"> </w:t>
      </w:r>
      <w:r>
        <w:t>своей</w:t>
      </w:r>
      <w:r>
        <w:rPr>
          <w:spacing w:val="-3"/>
        </w:rPr>
        <w:t xml:space="preserve"> </w:t>
      </w:r>
      <w:r>
        <w:t>Родине,</w:t>
      </w:r>
      <w:r>
        <w:rPr>
          <w:spacing w:val="-4"/>
        </w:rPr>
        <w:t xml:space="preserve"> </w:t>
      </w:r>
      <w:r>
        <w:t>в</w:t>
      </w:r>
      <w:r>
        <w:rPr>
          <w:spacing w:val="-5"/>
        </w:rPr>
        <w:t xml:space="preserve"> </w:t>
      </w:r>
      <w:r>
        <w:t>том</w:t>
      </w:r>
      <w:r>
        <w:rPr>
          <w:spacing w:val="-6"/>
        </w:rPr>
        <w:t xml:space="preserve"> </w:t>
      </w:r>
      <w:r>
        <w:t>числе</w:t>
      </w:r>
      <w:r>
        <w:rPr>
          <w:spacing w:val="-5"/>
        </w:rPr>
        <w:t xml:space="preserve"> </w:t>
      </w:r>
      <w:r>
        <w:t>через изучение русского языка, отражающего историю и культуру страны;</w:t>
      </w:r>
    </w:p>
    <w:p w:rsidR="003E454B" w:rsidRDefault="005B46E7" w:rsidP="003E454B">
      <w:pPr>
        <w:pStyle w:val="a3"/>
        <w:spacing w:before="48" w:line="276" w:lineRule="auto"/>
        <w:ind w:right="514" w:firstLine="759"/>
      </w:pPr>
      <w:r>
        <w:rPr>
          <w:spacing w:val="-2"/>
        </w:rPr>
        <w:t>осознание</w:t>
      </w:r>
      <w:r>
        <w:tab/>
      </w:r>
      <w:r>
        <w:rPr>
          <w:spacing w:val="-4"/>
        </w:rPr>
        <w:t>своей</w:t>
      </w:r>
      <w:r>
        <w:tab/>
      </w:r>
      <w:r>
        <w:rPr>
          <w:spacing w:val="-2"/>
        </w:rPr>
        <w:t>этнокультурной</w:t>
      </w:r>
      <w:r>
        <w:tab/>
      </w:r>
      <w:r>
        <w:rPr>
          <w:spacing w:val="-10"/>
        </w:rPr>
        <w:t>и</w:t>
      </w:r>
      <w:r>
        <w:tab/>
      </w:r>
      <w:r>
        <w:rPr>
          <w:spacing w:val="-2"/>
        </w:rPr>
        <w:t>российской</w:t>
      </w:r>
      <w:r>
        <w:tab/>
      </w:r>
      <w:r>
        <w:rPr>
          <w:spacing w:val="-2"/>
        </w:rPr>
        <w:t xml:space="preserve">гражданской </w:t>
      </w:r>
      <w:r>
        <w:t>идентичности,</w:t>
      </w:r>
      <w:r>
        <w:rPr>
          <w:spacing w:val="33"/>
        </w:rPr>
        <w:t xml:space="preserve"> </w:t>
      </w:r>
      <w:r>
        <w:t>понимание</w:t>
      </w:r>
      <w:r>
        <w:rPr>
          <w:spacing w:val="34"/>
        </w:rPr>
        <w:t xml:space="preserve"> </w:t>
      </w:r>
      <w:r>
        <w:t>роли</w:t>
      </w:r>
      <w:r>
        <w:rPr>
          <w:spacing w:val="32"/>
        </w:rPr>
        <w:t xml:space="preserve"> </w:t>
      </w:r>
      <w:r>
        <w:t>русского</w:t>
      </w:r>
      <w:r>
        <w:rPr>
          <w:spacing w:val="34"/>
        </w:rPr>
        <w:t xml:space="preserve"> </w:t>
      </w:r>
      <w:r>
        <w:t>языка</w:t>
      </w:r>
      <w:r>
        <w:rPr>
          <w:spacing w:val="34"/>
        </w:rPr>
        <w:t xml:space="preserve"> </w:t>
      </w:r>
      <w:r>
        <w:t>как</w:t>
      </w:r>
      <w:r>
        <w:rPr>
          <w:spacing w:val="34"/>
        </w:rPr>
        <w:t xml:space="preserve"> </w:t>
      </w:r>
      <w:r>
        <w:t>государственного</w:t>
      </w:r>
      <w:r>
        <w:rPr>
          <w:spacing w:val="34"/>
        </w:rPr>
        <w:t xml:space="preserve"> </w:t>
      </w:r>
      <w:r>
        <w:t>языка Российской Федерации и языка межнацион</w:t>
      </w:r>
      <w:r w:rsidR="003E454B">
        <w:t>ального общения народов России;</w:t>
      </w:r>
    </w:p>
    <w:p w:rsidR="00BA5B76" w:rsidRDefault="005B46E7" w:rsidP="003E454B">
      <w:pPr>
        <w:pStyle w:val="a3"/>
        <w:spacing w:before="48" w:line="276" w:lineRule="auto"/>
        <w:ind w:right="514" w:firstLine="759"/>
      </w:pPr>
      <w:r>
        <w:t>осознание своей сопричастности к прошлому, настоящему и будущему</w:t>
      </w:r>
    </w:p>
    <w:p w:rsidR="003E454B" w:rsidRDefault="005B46E7" w:rsidP="003E454B">
      <w:pPr>
        <w:pStyle w:val="a3"/>
        <w:spacing w:before="2" w:line="276" w:lineRule="auto"/>
        <w:ind w:right="534"/>
      </w:pPr>
      <w:r>
        <w:t>своей страны и родного края, в том числе через обсуждение ситуаций при работе с текстами на уроках русского языка;</w:t>
      </w:r>
    </w:p>
    <w:p w:rsidR="003E454B" w:rsidRDefault="003E454B" w:rsidP="003E454B">
      <w:pPr>
        <w:pStyle w:val="a3"/>
        <w:spacing w:before="2" w:line="276" w:lineRule="auto"/>
        <w:ind w:right="534" w:firstLine="594"/>
      </w:pPr>
      <w:r>
        <w:t xml:space="preserve"> </w:t>
      </w:r>
      <w:r w:rsidR="005B46E7">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A5B76" w:rsidRDefault="005B46E7" w:rsidP="003E454B">
      <w:pPr>
        <w:pStyle w:val="a3"/>
        <w:spacing w:before="2" w:line="276" w:lineRule="auto"/>
        <w:ind w:right="534" w:firstLine="594"/>
      </w:pPr>
      <w:r>
        <w:t>первоначальные</w:t>
      </w:r>
      <w:r>
        <w:rPr>
          <w:spacing w:val="-18"/>
        </w:rPr>
        <w:t xml:space="preserve"> </w:t>
      </w:r>
      <w:r>
        <w:t>представления</w:t>
      </w:r>
      <w:r>
        <w:rPr>
          <w:spacing w:val="-17"/>
        </w:rPr>
        <w:t xml:space="preserve"> </w:t>
      </w:r>
      <w:r>
        <w:t>о</w:t>
      </w:r>
      <w:r>
        <w:rPr>
          <w:spacing w:val="-18"/>
        </w:rPr>
        <w:t xml:space="preserve"> </w:t>
      </w:r>
      <w:r>
        <w:t>человеке</w:t>
      </w:r>
      <w:r>
        <w:rPr>
          <w:spacing w:val="-17"/>
        </w:rPr>
        <w:t xml:space="preserve"> </w:t>
      </w:r>
      <w:r>
        <w:t>как</w:t>
      </w:r>
      <w:r>
        <w:rPr>
          <w:spacing w:val="-18"/>
        </w:rPr>
        <w:t xml:space="preserve"> </w:t>
      </w:r>
      <w:r>
        <w:t>члене</w:t>
      </w:r>
      <w:r>
        <w:rPr>
          <w:spacing w:val="-17"/>
        </w:rPr>
        <w:t xml:space="preserve"> </w:t>
      </w:r>
      <w:r>
        <w:t>общества,</w:t>
      </w:r>
      <w:r>
        <w:rPr>
          <w:spacing w:val="-18"/>
        </w:rPr>
        <w:t xml:space="preserve"> </w:t>
      </w:r>
      <w:r>
        <w:t>о</w:t>
      </w:r>
      <w:r>
        <w:rPr>
          <w:spacing w:val="-17"/>
        </w:rPr>
        <w:t xml:space="preserve"> </w:t>
      </w:r>
      <w:r>
        <w:t xml:space="preserve">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текстах, с которыми идёт работа на уроках русского </w:t>
      </w:r>
      <w:r>
        <w:rPr>
          <w:spacing w:val="-2"/>
        </w:rPr>
        <w:t>языка;</w:t>
      </w:r>
    </w:p>
    <w:p w:rsidR="00BA5B76" w:rsidRDefault="005B46E7">
      <w:pPr>
        <w:pStyle w:val="a4"/>
        <w:numPr>
          <w:ilvl w:val="0"/>
          <w:numId w:val="1"/>
        </w:numPr>
        <w:tabs>
          <w:tab w:val="left" w:pos="1988"/>
        </w:tabs>
        <w:spacing w:before="1"/>
        <w:ind w:left="1988" w:hanging="382"/>
        <w:rPr>
          <w:sz w:val="28"/>
        </w:rPr>
      </w:pPr>
      <w:r>
        <w:rPr>
          <w:sz w:val="28"/>
        </w:rPr>
        <w:t>духовно-нравственное</w:t>
      </w:r>
      <w:r>
        <w:rPr>
          <w:spacing w:val="-13"/>
          <w:sz w:val="28"/>
        </w:rPr>
        <w:t xml:space="preserve"> </w:t>
      </w:r>
      <w:r>
        <w:rPr>
          <w:spacing w:val="-2"/>
          <w:sz w:val="28"/>
        </w:rPr>
        <w:t>воспитание:</w:t>
      </w:r>
    </w:p>
    <w:p w:rsidR="00BA5B76" w:rsidRDefault="005B46E7">
      <w:pPr>
        <w:pStyle w:val="a3"/>
        <w:spacing w:before="50" w:line="276" w:lineRule="auto"/>
        <w:ind w:right="531" w:firstLine="759"/>
      </w:pPr>
      <w:r>
        <w:t>осознание языка как одной из главных духовно-нравственных ценностей народа;</w:t>
      </w:r>
    </w:p>
    <w:p w:rsidR="004368B2" w:rsidRDefault="005B46E7" w:rsidP="004368B2">
      <w:pPr>
        <w:pStyle w:val="a3"/>
        <w:spacing w:before="3" w:line="276" w:lineRule="auto"/>
        <w:ind w:right="536" w:firstLine="759"/>
      </w:pPr>
      <w:r>
        <w:t>признание индивидуальности каждого человека с использованием собственного жизненного и читательского опыта;</w:t>
      </w:r>
    </w:p>
    <w:p w:rsidR="00BA5B76" w:rsidRDefault="005B46E7" w:rsidP="004368B2">
      <w:pPr>
        <w:pStyle w:val="a3"/>
        <w:spacing w:before="3" w:line="276" w:lineRule="auto"/>
        <w:ind w:right="536" w:firstLine="759"/>
      </w:pPr>
      <w:r>
        <w:t>проявление сопереживания, уважения и доброжелательности, в том числе</w:t>
      </w:r>
      <w:r>
        <w:rPr>
          <w:spacing w:val="-4"/>
        </w:rPr>
        <w:t xml:space="preserve"> </w:t>
      </w:r>
      <w:r>
        <w:t>с</w:t>
      </w:r>
      <w:r>
        <w:rPr>
          <w:spacing w:val="-3"/>
        </w:rPr>
        <w:t xml:space="preserve"> </w:t>
      </w:r>
      <w:r>
        <w:t>использованием</w:t>
      </w:r>
      <w:r>
        <w:rPr>
          <w:spacing w:val="-2"/>
        </w:rPr>
        <w:t xml:space="preserve"> </w:t>
      </w:r>
      <w:r>
        <w:t>языковых</w:t>
      </w:r>
      <w:r>
        <w:rPr>
          <w:spacing w:val="-2"/>
        </w:rPr>
        <w:t xml:space="preserve"> </w:t>
      </w:r>
      <w:r>
        <w:t>средств</w:t>
      </w:r>
      <w:r>
        <w:rPr>
          <w:spacing w:val="-4"/>
        </w:rPr>
        <w:t xml:space="preserve"> </w:t>
      </w:r>
      <w:r>
        <w:t>для</w:t>
      </w:r>
      <w:r>
        <w:rPr>
          <w:spacing w:val="-2"/>
        </w:rPr>
        <w:t xml:space="preserve"> </w:t>
      </w:r>
      <w:r>
        <w:t>выражения</w:t>
      </w:r>
      <w:r>
        <w:rPr>
          <w:spacing w:val="-2"/>
        </w:rPr>
        <w:t xml:space="preserve"> </w:t>
      </w:r>
      <w:r>
        <w:t>своего</w:t>
      </w:r>
      <w:r>
        <w:rPr>
          <w:spacing w:val="-2"/>
        </w:rPr>
        <w:t xml:space="preserve"> </w:t>
      </w:r>
      <w:r>
        <w:t>состояния</w:t>
      </w:r>
      <w:r>
        <w:rPr>
          <w:spacing w:val="-4"/>
        </w:rPr>
        <w:t xml:space="preserve"> </w:t>
      </w:r>
      <w:r>
        <w:t xml:space="preserve">и </w:t>
      </w:r>
      <w:r>
        <w:rPr>
          <w:spacing w:val="-2"/>
        </w:rPr>
        <w:t>чувств;</w:t>
      </w:r>
    </w:p>
    <w:p w:rsidR="00BA5B76" w:rsidRDefault="005B46E7">
      <w:pPr>
        <w:pStyle w:val="a3"/>
        <w:spacing w:before="4" w:line="276" w:lineRule="auto"/>
        <w:ind w:right="538" w:firstLine="759"/>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A5B76" w:rsidRDefault="005B46E7">
      <w:pPr>
        <w:pStyle w:val="a4"/>
        <w:numPr>
          <w:ilvl w:val="0"/>
          <w:numId w:val="1"/>
        </w:numPr>
        <w:tabs>
          <w:tab w:val="left" w:pos="2020"/>
        </w:tabs>
        <w:spacing w:before="5"/>
        <w:ind w:left="2020" w:hanging="414"/>
        <w:rPr>
          <w:sz w:val="28"/>
        </w:rPr>
      </w:pPr>
      <w:r>
        <w:rPr>
          <w:sz w:val="28"/>
        </w:rPr>
        <w:t>эстетическое</w:t>
      </w:r>
      <w:r>
        <w:rPr>
          <w:spacing w:val="-4"/>
          <w:sz w:val="28"/>
        </w:rPr>
        <w:t xml:space="preserve"> </w:t>
      </w:r>
      <w:r>
        <w:rPr>
          <w:spacing w:val="-2"/>
          <w:sz w:val="28"/>
        </w:rPr>
        <w:t>воспитание:</w:t>
      </w:r>
    </w:p>
    <w:p w:rsidR="00BA5B76" w:rsidRDefault="005B46E7" w:rsidP="004368B2">
      <w:pPr>
        <w:pStyle w:val="a3"/>
        <w:tabs>
          <w:tab w:val="left" w:pos="10206"/>
        </w:tabs>
        <w:spacing w:before="47" w:line="276" w:lineRule="auto"/>
        <w:ind w:right="536" w:firstLine="759"/>
      </w:pPr>
      <w:r>
        <w:t>уважительное отношение и интерес к художественной культуре, восприимчивость</w:t>
      </w:r>
      <w:r>
        <w:rPr>
          <w:spacing w:val="-13"/>
        </w:rPr>
        <w:t xml:space="preserve"> </w:t>
      </w:r>
      <w:r>
        <w:t>к</w:t>
      </w:r>
      <w:r>
        <w:rPr>
          <w:spacing w:val="-12"/>
        </w:rPr>
        <w:t xml:space="preserve"> </w:t>
      </w:r>
      <w:r>
        <w:t>разным</w:t>
      </w:r>
      <w:r>
        <w:rPr>
          <w:spacing w:val="-12"/>
        </w:rPr>
        <w:t xml:space="preserve"> </w:t>
      </w:r>
      <w:r>
        <w:t>видам</w:t>
      </w:r>
      <w:r>
        <w:rPr>
          <w:spacing w:val="-12"/>
        </w:rPr>
        <w:t xml:space="preserve"> </w:t>
      </w:r>
      <w:r>
        <w:t>искусства,</w:t>
      </w:r>
      <w:r>
        <w:rPr>
          <w:spacing w:val="-13"/>
        </w:rPr>
        <w:t xml:space="preserve"> </w:t>
      </w:r>
      <w:r>
        <w:t>традициям</w:t>
      </w:r>
      <w:r>
        <w:rPr>
          <w:spacing w:val="-14"/>
        </w:rPr>
        <w:t xml:space="preserve"> </w:t>
      </w:r>
      <w:r>
        <w:t>и</w:t>
      </w:r>
      <w:r>
        <w:rPr>
          <w:spacing w:val="-12"/>
        </w:rPr>
        <w:t xml:space="preserve"> </w:t>
      </w:r>
      <w:r>
        <w:t>творчеству</w:t>
      </w:r>
      <w:r>
        <w:rPr>
          <w:spacing w:val="-16"/>
        </w:rPr>
        <w:t xml:space="preserve"> </w:t>
      </w:r>
      <w:r>
        <w:t>своего</w:t>
      </w:r>
      <w:r>
        <w:rPr>
          <w:spacing w:val="-13"/>
        </w:rPr>
        <w:t xml:space="preserve"> </w:t>
      </w:r>
      <w:r>
        <w:t>и других народов;</w:t>
      </w:r>
    </w:p>
    <w:p w:rsidR="00BA5B76" w:rsidRDefault="005B46E7">
      <w:pPr>
        <w:pStyle w:val="a3"/>
        <w:spacing w:before="1" w:line="278" w:lineRule="auto"/>
        <w:ind w:right="529" w:firstLine="759"/>
      </w:pPr>
      <w:r>
        <w:t>стремление к самовыражению в искусстве слова; осознание важности русского языка как средства общения и самовыражения;</w:t>
      </w:r>
    </w:p>
    <w:p w:rsidR="00BA5B76" w:rsidRDefault="005B46E7">
      <w:pPr>
        <w:pStyle w:val="a4"/>
        <w:numPr>
          <w:ilvl w:val="0"/>
          <w:numId w:val="1"/>
        </w:numPr>
        <w:tabs>
          <w:tab w:val="left" w:pos="1968"/>
        </w:tabs>
        <w:spacing w:line="276" w:lineRule="auto"/>
        <w:ind w:left="846" w:right="537" w:firstLine="759"/>
        <w:rPr>
          <w:sz w:val="28"/>
        </w:rPr>
      </w:pPr>
      <w:r>
        <w:rPr>
          <w:sz w:val="28"/>
        </w:rPr>
        <w:t>физическое воспитание, формирование культуры здоровья и эмоционального благополучия:</w:t>
      </w:r>
    </w:p>
    <w:p w:rsidR="00BA5B76" w:rsidRDefault="005B46E7">
      <w:pPr>
        <w:pStyle w:val="a3"/>
        <w:spacing w:line="276" w:lineRule="auto"/>
        <w:ind w:right="539" w:firstLine="759"/>
      </w:pPr>
      <w:r>
        <w:t>соблюдение правил безопасного поиска в информационной среде дополнительной информации в процессе языкового образования;</w:t>
      </w:r>
    </w:p>
    <w:p w:rsidR="00BA5B76" w:rsidRDefault="005B46E7">
      <w:pPr>
        <w:pStyle w:val="a3"/>
        <w:spacing w:before="1" w:line="276" w:lineRule="auto"/>
        <w:ind w:right="536" w:firstLine="759"/>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A5B76" w:rsidRDefault="005B46E7">
      <w:pPr>
        <w:pStyle w:val="a4"/>
        <w:numPr>
          <w:ilvl w:val="0"/>
          <w:numId w:val="1"/>
        </w:numPr>
        <w:tabs>
          <w:tab w:val="left" w:pos="2020"/>
        </w:tabs>
        <w:spacing w:before="5"/>
        <w:ind w:left="2020" w:hanging="414"/>
        <w:rPr>
          <w:sz w:val="28"/>
        </w:rPr>
      </w:pPr>
      <w:r>
        <w:rPr>
          <w:sz w:val="28"/>
        </w:rPr>
        <w:t>трудовое</w:t>
      </w:r>
      <w:r>
        <w:rPr>
          <w:spacing w:val="-4"/>
          <w:sz w:val="28"/>
        </w:rPr>
        <w:t xml:space="preserve"> </w:t>
      </w:r>
      <w:r>
        <w:rPr>
          <w:spacing w:val="-2"/>
          <w:sz w:val="28"/>
        </w:rPr>
        <w:t>воспитание:</w:t>
      </w:r>
    </w:p>
    <w:p w:rsidR="00BA5B76" w:rsidRDefault="005B46E7">
      <w:pPr>
        <w:pStyle w:val="a3"/>
        <w:spacing w:before="49" w:line="276" w:lineRule="auto"/>
        <w:ind w:right="530" w:firstLine="759"/>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A5B76" w:rsidRDefault="005B46E7">
      <w:pPr>
        <w:pStyle w:val="a4"/>
        <w:numPr>
          <w:ilvl w:val="0"/>
          <w:numId w:val="1"/>
        </w:numPr>
        <w:tabs>
          <w:tab w:val="left" w:pos="2020"/>
        </w:tabs>
        <w:spacing w:before="3"/>
        <w:ind w:left="2020" w:hanging="414"/>
        <w:rPr>
          <w:sz w:val="28"/>
        </w:rPr>
      </w:pPr>
      <w:r>
        <w:rPr>
          <w:sz w:val="28"/>
        </w:rPr>
        <w:t>экологическое</w:t>
      </w:r>
      <w:r>
        <w:rPr>
          <w:spacing w:val="-8"/>
          <w:sz w:val="28"/>
        </w:rPr>
        <w:t xml:space="preserve"> </w:t>
      </w:r>
      <w:r>
        <w:rPr>
          <w:spacing w:val="-2"/>
          <w:sz w:val="28"/>
        </w:rPr>
        <w:t>воспитание:</w:t>
      </w:r>
    </w:p>
    <w:p w:rsidR="00BA5B76" w:rsidRDefault="005B46E7">
      <w:pPr>
        <w:pStyle w:val="a3"/>
        <w:spacing w:before="48" w:line="276" w:lineRule="auto"/>
        <w:ind w:right="539" w:firstLine="759"/>
      </w:pPr>
      <w:r>
        <w:t xml:space="preserve">бережное отношение к природе, формируемое в процессе работы с </w:t>
      </w:r>
      <w:r>
        <w:rPr>
          <w:spacing w:val="-2"/>
        </w:rPr>
        <w:t>текстами;</w:t>
      </w:r>
    </w:p>
    <w:p w:rsidR="00BA5B76" w:rsidRDefault="005B46E7">
      <w:pPr>
        <w:pStyle w:val="a3"/>
        <w:spacing w:before="5"/>
        <w:ind w:left="1606"/>
      </w:pPr>
      <w:r>
        <w:t>неприятие</w:t>
      </w:r>
      <w:r>
        <w:rPr>
          <w:spacing w:val="-8"/>
        </w:rPr>
        <w:t xml:space="preserve"> </w:t>
      </w:r>
      <w:r>
        <w:t>действий,</w:t>
      </w:r>
      <w:r>
        <w:rPr>
          <w:spacing w:val="-7"/>
        </w:rPr>
        <w:t xml:space="preserve"> </w:t>
      </w:r>
      <w:r>
        <w:t>приносящих</w:t>
      </w:r>
      <w:r>
        <w:rPr>
          <w:spacing w:val="-5"/>
        </w:rPr>
        <w:t xml:space="preserve"> </w:t>
      </w:r>
      <w:r>
        <w:t>вред</w:t>
      </w:r>
      <w:r>
        <w:rPr>
          <w:spacing w:val="-8"/>
        </w:rPr>
        <w:t xml:space="preserve"> </w:t>
      </w:r>
      <w:r>
        <w:rPr>
          <w:spacing w:val="-2"/>
        </w:rPr>
        <w:t>природе;</w:t>
      </w:r>
    </w:p>
    <w:p w:rsidR="00BA5B76" w:rsidRDefault="005B46E7">
      <w:pPr>
        <w:pStyle w:val="a4"/>
        <w:numPr>
          <w:ilvl w:val="0"/>
          <w:numId w:val="1"/>
        </w:numPr>
        <w:tabs>
          <w:tab w:val="left" w:pos="2020"/>
        </w:tabs>
        <w:spacing w:before="52"/>
        <w:ind w:left="2020" w:hanging="414"/>
        <w:rPr>
          <w:sz w:val="28"/>
        </w:rPr>
      </w:pPr>
      <w:r>
        <w:rPr>
          <w:sz w:val="28"/>
        </w:rPr>
        <w:t>ценность</w:t>
      </w:r>
      <w:r>
        <w:rPr>
          <w:spacing w:val="-6"/>
          <w:sz w:val="28"/>
        </w:rPr>
        <w:t xml:space="preserve"> </w:t>
      </w:r>
      <w:r>
        <w:rPr>
          <w:sz w:val="28"/>
        </w:rPr>
        <w:t>научного</w:t>
      </w:r>
      <w:r>
        <w:rPr>
          <w:spacing w:val="-6"/>
          <w:sz w:val="28"/>
        </w:rPr>
        <w:t xml:space="preserve"> </w:t>
      </w:r>
      <w:r>
        <w:rPr>
          <w:spacing w:val="-2"/>
          <w:sz w:val="28"/>
        </w:rPr>
        <w:t>познания:</w:t>
      </w:r>
    </w:p>
    <w:p w:rsidR="00BA5B76" w:rsidRDefault="005B46E7">
      <w:pPr>
        <w:pStyle w:val="a3"/>
        <w:spacing w:before="47" w:line="276" w:lineRule="auto"/>
        <w:ind w:right="532" w:firstLine="759"/>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368B2" w:rsidRDefault="005B46E7" w:rsidP="004368B2">
      <w:pPr>
        <w:pStyle w:val="a3"/>
        <w:spacing w:before="4" w:line="276" w:lineRule="auto"/>
        <w:ind w:right="536" w:firstLine="759"/>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368B2" w:rsidRDefault="005B46E7" w:rsidP="004368B2">
      <w:pPr>
        <w:pStyle w:val="a3"/>
        <w:spacing w:before="4" w:line="276" w:lineRule="auto"/>
        <w:ind w:right="536" w:firstLine="759"/>
      </w:pPr>
      <w:r>
        <w:t>В результате изучения русского языка на уровне начального общего образования у обучающегося будут сформированы познавательные универсальные</w:t>
      </w:r>
      <w:r>
        <w:rPr>
          <w:spacing w:val="-7"/>
        </w:rPr>
        <w:t xml:space="preserve"> </w:t>
      </w:r>
      <w:r>
        <w:t>учебные</w:t>
      </w:r>
      <w:r>
        <w:rPr>
          <w:spacing w:val="-9"/>
        </w:rPr>
        <w:t xml:space="preserve"> </w:t>
      </w:r>
      <w:r>
        <w:t>действия,</w:t>
      </w:r>
      <w:r>
        <w:rPr>
          <w:spacing w:val="-7"/>
        </w:rPr>
        <w:t xml:space="preserve"> </w:t>
      </w:r>
      <w:r>
        <w:t>коммуникативные</w:t>
      </w:r>
      <w:r>
        <w:rPr>
          <w:spacing w:val="-7"/>
        </w:rPr>
        <w:t xml:space="preserve"> </w:t>
      </w:r>
      <w:r>
        <w:t>универсальные</w:t>
      </w:r>
      <w:r>
        <w:rPr>
          <w:spacing w:val="-7"/>
        </w:rPr>
        <w:t xml:space="preserve"> </w:t>
      </w:r>
      <w:r>
        <w:t xml:space="preserve">учебные действия, регулятивные универсальные учебные действия, совместная </w:t>
      </w:r>
      <w:r>
        <w:rPr>
          <w:spacing w:val="-2"/>
        </w:rPr>
        <w:t>деятельность.</w:t>
      </w:r>
    </w:p>
    <w:p w:rsidR="002A5998" w:rsidRDefault="005B46E7" w:rsidP="002A5998">
      <w:pPr>
        <w:pStyle w:val="a3"/>
        <w:spacing w:before="4" w:line="276" w:lineRule="auto"/>
        <w:ind w:right="536" w:firstLine="759"/>
      </w:pPr>
      <w:r>
        <w:t>У обучающегося будут сформированы следующие базовые логические действия как часть познавательных универсальных учебных действий:</w:t>
      </w:r>
    </w:p>
    <w:p w:rsidR="002A5998" w:rsidRDefault="005B46E7" w:rsidP="002A5998">
      <w:pPr>
        <w:pStyle w:val="a3"/>
        <w:spacing w:before="4" w:line="276" w:lineRule="auto"/>
        <w:ind w:right="536" w:firstLine="759"/>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A5B76" w:rsidRPr="002A5998" w:rsidRDefault="005B46E7" w:rsidP="002A5998">
      <w:pPr>
        <w:pStyle w:val="a3"/>
        <w:spacing w:before="4" w:line="276" w:lineRule="auto"/>
        <w:ind w:right="536" w:firstLine="759"/>
        <w:rPr>
          <w:spacing w:val="-2"/>
        </w:rPr>
      </w:pPr>
      <w:r>
        <w:t>объединять</w:t>
      </w:r>
      <w:r>
        <w:rPr>
          <w:spacing w:val="-9"/>
        </w:rPr>
        <w:t xml:space="preserve"> </w:t>
      </w:r>
      <w:r>
        <w:t>объекты</w:t>
      </w:r>
      <w:r>
        <w:rPr>
          <w:spacing w:val="-7"/>
        </w:rPr>
        <w:t xml:space="preserve"> </w:t>
      </w:r>
      <w:r>
        <w:t>(языковые</w:t>
      </w:r>
      <w:r>
        <w:rPr>
          <w:spacing w:val="-5"/>
        </w:rPr>
        <w:t xml:space="preserve"> </w:t>
      </w:r>
      <w:r>
        <w:t>единицы)</w:t>
      </w:r>
      <w:r>
        <w:rPr>
          <w:spacing w:val="-5"/>
        </w:rPr>
        <w:t xml:space="preserve"> </w:t>
      </w:r>
      <w:r>
        <w:t>по</w:t>
      </w:r>
      <w:r>
        <w:rPr>
          <w:spacing w:val="-7"/>
        </w:rPr>
        <w:t xml:space="preserve"> </w:t>
      </w:r>
      <w:r>
        <w:t>определённому</w:t>
      </w:r>
      <w:r>
        <w:rPr>
          <w:spacing w:val="-8"/>
        </w:rPr>
        <w:t xml:space="preserve"> </w:t>
      </w:r>
      <w:r>
        <w:rPr>
          <w:spacing w:val="-2"/>
        </w:rPr>
        <w:t>признаку;</w:t>
      </w:r>
    </w:p>
    <w:p w:rsidR="00BA5B76" w:rsidRDefault="005B46E7">
      <w:pPr>
        <w:pStyle w:val="a3"/>
        <w:spacing w:before="1" w:line="276" w:lineRule="auto"/>
        <w:ind w:right="532" w:firstLine="759"/>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A5B76" w:rsidRDefault="005B46E7">
      <w:pPr>
        <w:pStyle w:val="a3"/>
        <w:spacing w:before="4" w:line="276" w:lineRule="auto"/>
        <w:ind w:right="535" w:firstLine="759"/>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5B76" w:rsidRDefault="005B46E7">
      <w:pPr>
        <w:pStyle w:val="a3"/>
        <w:spacing w:before="5" w:line="276" w:lineRule="auto"/>
        <w:ind w:right="535" w:firstLine="759"/>
      </w:pPr>
      <w:r>
        <w:t>выявлять</w:t>
      </w:r>
      <w:r>
        <w:rPr>
          <w:spacing w:val="-17"/>
        </w:rPr>
        <w:t xml:space="preserve"> </w:t>
      </w:r>
      <w:r>
        <w:t>недостаток</w:t>
      </w:r>
      <w:r>
        <w:rPr>
          <w:spacing w:val="-15"/>
        </w:rPr>
        <w:t xml:space="preserve"> </w:t>
      </w:r>
      <w:r>
        <w:t>информации</w:t>
      </w:r>
      <w:r>
        <w:rPr>
          <w:spacing w:val="-16"/>
        </w:rPr>
        <w:t xml:space="preserve"> </w:t>
      </w:r>
      <w:r>
        <w:t>для</w:t>
      </w:r>
      <w:r>
        <w:rPr>
          <w:spacing w:val="-17"/>
        </w:rPr>
        <w:t xml:space="preserve"> </w:t>
      </w:r>
      <w:r>
        <w:t>решения</w:t>
      </w:r>
      <w:r>
        <w:rPr>
          <w:spacing w:val="-14"/>
        </w:rPr>
        <w:t xml:space="preserve"> </w:t>
      </w:r>
      <w:r>
        <w:t>учебной</w:t>
      </w:r>
      <w:r>
        <w:rPr>
          <w:spacing w:val="-17"/>
        </w:rPr>
        <w:t xml:space="preserve"> </w:t>
      </w:r>
      <w:r>
        <w:t>и</w:t>
      </w:r>
      <w:r>
        <w:rPr>
          <w:spacing w:val="-15"/>
        </w:rPr>
        <w:t xml:space="preserve"> </w:t>
      </w:r>
      <w:r>
        <w:t>практической задачи на основе предложенного алгоритма, формулировать запрос на дополнительную информацию;</w:t>
      </w:r>
    </w:p>
    <w:p w:rsidR="00BA5B76" w:rsidRDefault="005B46E7">
      <w:pPr>
        <w:pStyle w:val="a3"/>
        <w:spacing w:before="5" w:line="276" w:lineRule="auto"/>
        <w:ind w:right="534" w:firstLine="759"/>
      </w:pPr>
      <w:r>
        <w:t>устанавливать причинно-следственные связи в ситуациях наблюдения за языковым материалом, делать выводы.</w:t>
      </w:r>
    </w:p>
    <w:p w:rsidR="00BA5B76" w:rsidRDefault="005B46E7">
      <w:pPr>
        <w:pStyle w:val="a3"/>
        <w:spacing w:before="2" w:line="276" w:lineRule="auto"/>
        <w:ind w:right="536"/>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следующие</w:t>
      </w:r>
      <w:r>
        <w:rPr>
          <w:spacing w:val="-18"/>
        </w:rPr>
        <w:t xml:space="preserve"> </w:t>
      </w:r>
      <w:r>
        <w:t>базовые</w:t>
      </w:r>
      <w:r>
        <w:rPr>
          <w:spacing w:val="-17"/>
        </w:rPr>
        <w:t xml:space="preserve"> </w:t>
      </w:r>
      <w:r>
        <w:t>исследовательские действия как часть познавательных универсальных учебных действий:</w:t>
      </w:r>
    </w:p>
    <w:p w:rsidR="00BA5B76" w:rsidRDefault="005B46E7">
      <w:pPr>
        <w:pStyle w:val="a3"/>
        <w:spacing w:line="276" w:lineRule="auto"/>
        <w:ind w:right="537" w:firstLine="759"/>
      </w:pPr>
      <w:r>
        <w:t>с помощью учителя формулировать цель, планировать изменения языкового объекта, речевой ситуации;</w:t>
      </w:r>
    </w:p>
    <w:p w:rsidR="00BA5B76" w:rsidRDefault="005B46E7">
      <w:pPr>
        <w:pStyle w:val="a3"/>
        <w:spacing w:before="3" w:line="278" w:lineRule="auto"/>
        <w:ind w:right="537" w:firstLine="759"/>
      </w:pPr>
      <w:r>
        <w:t>сравнивать несколько вариантов выполнения задания, выбирать наиболее целесообразный (на основе предложенных критериев);</w:t>
      </w:r>
    </w:p>
    <w:p w:rsidR="00BA5B76" w:rsidRDefault="005B46E7">
      <w:pPr>
        <w:pStyle w:val="a3"/>
        <w:spacing w:line="276" w:lineRule="auto"/>
        <w:ind w:right="526" w:firstLine="759"/>
      </w:pPr>
      <w:r>
        <w:t>проводить</w:t>
      </w:r>
      <w:r>
        <w:rPr>
          <w:spacing w:val="-9"/>
        </w:rPr>
        <w:t xml:space="preserve"> </w:t>
      </w:r>
      <w:r>
        <w:t>по</w:t>
      </w:r>
      <w:r>
        <w:rPr>
          <w:spacing w:val="-7"/>
        </w:rPr>
        <w:t xml:space="preserve"> </w:t>
      </w:r>
      <w:r>
        <w:t>предложенному</w:t>
      </w:r>
      <w:r>
        <w:rPr>
          <w:spacing w:val="-11"/>
        </w:rPr>
        <w:t xml:space="preserve"> </w:t>
      </w:r>
      <w:r>
        <w:t>плану</w:t>
      </w:r>
      <w:r>
        <w:rPr>
          <w:spacing w:val="-9"/>
        </w:rPr>
        <w:t xml:space="preserve"> </w:t>
      </w:r>
      <w:r>
        <w:t>несложное</w:t>
      </w:r>
      <w:r>
        <w:rPr>
          <w:spacing w:val="-8"/>
        </w:rPr>
        <w:t xml:space="preserve"> </w:t>
      </w:r>
      <w:r>
        <w:t>лингвистическое</w:t>
      </w:r>
      <w:r>
        <w:rPr>
          <w:spacing w:val="-8"/>
        </w:rPr>
        <w:t xml:space="preserve"> </w:t>
      </w:r>
      <w:r>
        <w:t>мини- исследование, выполнять по предложенному плану проектное задание;</w:t>
      </w:r>
    </w:p>
    <w:p w:rsidR="00BA5B76" w:rsidRDefault="005B46E7">
      <w:pPr>
        <w:pStyle w:val="a3"/>
        <w:spacing w:before="4" w:line="276" w:lineRule="auto"/>
        <w:ind w:right="531" w:firstLine="75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5B76" w:rsidRDefault="005B46E7">
      <w:pPr>
        <w:pStyle w:val="a3"/>
        <w:spacing w:before="3" w:line="276" w:lineRule="auto"/>
        <w:ind w:right="539" w:firstLine="738"/>
      </w:pPr>
      <w:r>
        <w:t>прогнозировать возможное развитие процессов, событий и их последствия в аналогичных или сходных ситуациях.</w:t>
      </w:r>
    </w:p>
    <w:p w:rsidR="00BA5B76" w:rsidRDefault="005B46E7">
      <w:pPr>
        <w:pStyle w:val="a3"/>
        <w:spacing w:before="3" w:line="276" w:lineRule="auto"/>
        <w:ind w:right="530"/>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2A5998" w:rsidRDefault="005B46E7" w:rsidP="002A5998">
      <w:pPr>
        <w:pStyle w:val="a3"/>
        <w:spacing w:line="276" w:lineRule="auto"/>
        <w:ind w:right="537" w:firstLine="738"/>
      </w:pPr>
      <w:r>
        <w:t>выбирать источник получения информации: нужный словарь для получения запрашиваемой информации, для уточнения;</w:t>
      </w:r>
    </w:p>
    <w:p w:rsidR="00BA5B76" w:rsidRDefault="005B46E7" w:rsidP="002A5998">
      <w:pPr>
        <w:pStyle w:val="a3"/>
        <w:spacing w:line="276" w:lineRule="auto"/>
        <w:ind w:right="537" w:firstLine="738"/>
      </w:pPr>
      <w:r>
        <w:t>согласно заданному алгоритму находить представленную в явном виде информацию в предложенном источнике: в словарях, справочниках;</w:t>
      </w:r>
    </w:p>
    <w:p w:rsidR="00BA5B76" w:rsidRDefault="005B46E7">
      <w:pPr>
        <w:pStyle w:val="a3"/>
        <w:spacing w:before="3" w:line="276" w:lineRule="auto"/>
        <w:ind w:right="537" w:firstLine="738"/>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5B76" w:rsidRPr="00A71FCF" w:rsidRDefault="005B46E7" w:rsidP="00A71FCF">
      <w:pPr>
        <w:pStyle w:val="a3"/>
        <w:spacing w:before="4" w:line="276" w:lineRule="auto"/>
        <w:ind w:right="535" w:firstLine="738"/>
        <w:rPr>
          <w:spacing w:val="-10"/>
        </w:rPr>
      </w:pPr>
      <w:r>
        <w:t>соблюдать с помощью взрослых (педагогических работников, родителей,</w:t>
      </w:r>
      <w:r>
        <w:rPr>
          <w:spacing w:val="-18"/>
        </w:rPr>
        <w:t xml:space="preserve"> </w:t>
      </w:r>
      <w:r>
        <w:t>законных</w:t>
      </w:r>
      <w:r>
        <w:rPr>
          <w:spacing w:val="-17"/>
        </w:rPr>
        <w:t xml:space="preserve"> </w:t>
      </w:r>
      <w:r>
        <w:t>представителей)</w:t>
      </w:r>
      <w:r>
        <w:rPr>
          <w:spacing w:val="-18"/>
        </w:rPr>
        <w:t xml:space="preserve"> </w:t>
      </w:r>
      <w:r>
        <w:t>правила</w:t>
      </w:r>
      <w:r>
        <w:rPr>
          <w:spacing w:val="-17"/>
        </w:rPr>
        <w:t xml:space="preserve"> </w:t>
      </w:r>
      <w:r>
        <w:t>информационной</w:t>
      </w:r>
      <w:r>
        <w:rPr>
          <w:spacing w:val="-18"/>
        </w:rPr>
        <w:t xml:space="preserve"> </w:t>
      </w:r>
      <w:r>
        <w:t>безопасности при</w:t>
      </w:r>
      <w:r>
        <w:rPr>
          <w:spacing w:val="53"/>
        </w:rPr>
        <w:t xml:space="preserve">  </w:t>
      </w:r>
      <w:r>
        <w:t>поиске</w:t>
      </w:r>
      <w:r>
        <w:rPr>
          <w:spacing w:val="52"/>
        </w:rPr>
        <w:t xml:space="preserve">  </w:t>
      </w:r>
      <w:r>
        <w:t>информации</w:t>
      </w:r>
      <w:r>
        <w:rPr>
          <w:spacing w:val="53"/>
        </w:rPr>
        <w:t xml:space="preserve">  </w:t>
      </w:r>
      <w:r>
        <w:t>в</w:t>
      </w:r>
      <w:r>
        <w:rPr>
          <w:spacing w:val="53"/>
        </w:rPr>
        <w:t xml:space="preserve">  </w:t>
      </w:r>
      <w:r>
        <w:t>Интернете</w:t>
      </w:r>
      <w:r>
        <w:rPr>
          <w:spacing w:val="53"/>
        </w:rPr>
        <w:t xml:space="preserve">  </w:t>
      </w:r>
      <w:r>
        <w:t>(информации</w:t>
      </w:r>
      <w:r>
        <w:rPr>
          <w:spacing w:val="52"/>
        </w:rPr>
        <w:t xml:space="preserve">  </w:t>
      </w:r>
      <w:r>
        <w:t>о</w:t>
      </w:r>
      <w:r>
        <w:rPr>
          <w:spacing w:val="54"/>
        </w:rPr>
        <w:t xml:space="preserve">  </w:t>
      </w:r>
      <w:r>
        <w:t>написании</w:t>
      </w:r>
      <w:r>
        <w:rPr>
          <w:spacing w:val="53"/>
        </w:rPr>
        <w:t xml:space="preserve">  </w:t>
      </w:r>
      <w:r>
        <w:rPr>
          <w:spacing w:val="-10"/>
        </w:rPr>
        <w:t>и</w:t>
      </w:r>
    </w:p>
    <w:p w:rsidR="00BA5B76" w:rsidRDefault="005B46E7">
      <w:pPr>
        <w:pStyle w:val="a3"/>
        <w:spacing w:before="1" w:line="278" w:lineRule="auto"/>
        <w:ind w:right="531"/>
      </w:pPr>
      <w:r>
        <w:t>произношении слова,</w:t>
      </w:r>
      <w:r>
        <w:rPr>
          <w:spacing w:val="-1"/>
        </w:rPr>
        <w:t xml:space="preserve"> </w:t>
      </w:r>
      <w:r>
        <w:t>о значении слова,</w:t>
      </w:r>
      <w:r>
        <w:rPr>
          <w:spacing w:val="-4"/>
        </w:rPr>
        <w:t xml:space="preserve"> </w:t>
      </w:r>
      <w:r>
        <w:t>о происхождении слова,</w:t>
      </w:r>
      <w:r>
        <w:rPr>
          <w:spacing w:val="-2"/>
        </w:rPr>
        <w:t xml:space="preserve"> </w:t>
      </w:r>
      <w:r>
        <w:t xml:space="preserve">о синонимах </w:t>
      </w:r>
      <w:r>
        <w:rPr>
          <w:spacing w:val="-2"/>
        </w:rPr>
        <w:t>слова);</w:t>
      </w:r>
    </w:p>
    <w:p w:rsidR="00BA5B76" w:rsidRDefault="005B46E7">
      <w:pPr>
        <w:pStyle w:val="a3"/>
        <w:spacing w:line="276" w:lineRule="auto"/>
        <w:ind w:right="533" w:firstLine="738"/>
      </w:pPr>
      <w:r>
        <w:t>анализировать и создавать текстовую, видео-, графическую, звуковую информацию в соответствии с учебной задачей;</w:t>
      </w:r>
    </w:p>
    <w:p w:rsidR="00BA5B76" w:rsidRDefault="005B46E7">
      <w:pPr>
        <w:pStyle w:val="a3"/>
        <w:spacing w:before="4" w:line="276" w:lineRule="auto"/>
        <w:ind w:right="529" w:firstLine="738"/>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5B76" w:rsidRDefault="005B46E7">
      <w:pPr>
        <w:pStyle w:val="a3"/>
        <w:spacing w:before="3" w:line="276" w:lineRule="auto"/>
        <w:ind w:right="537"/>
      </w:pPr>
      <w:r>
        <w:t>У обучающегося будут сформированы следующие действия общения как часть коммуникативных универсальных учебных действий:</w:t>
      </w:r>
    </w:p>
    <w:p w:rsidR="00BA5B76" w:rsidRDefault="005B46E7">
      <w:pPr>
        <w:pStyle w:val="a3"/>
        <w:spacing w:line="276" w:lineRule="auto"/>
        <w:ind w:right="536" w:firstLine="738"/>
      </w:pPr>
      <w:r>
        <w:t>воспринимать и формулировать суждения, выражать эмоции в соответствии с целями и условиями общения в знакомой среде;</w:t>
      </w:r>
    </w:p>
    <w:p w:rsidR="00BA5B76" w:rsidRDefault="005B46E7">
      <w:pPr>
        <w:pStyle w:val="a3"/>
        <w:spacing w:before="4" w:line="276" w:lineRule="auto"/>
        <w:ind w:right="538" w:firstLine="738"/>
      </w:pPr>
      <w:r>
        <w:t>проявлять уважительное</w:t>
      </w:r>
      <w:r>
        <w:rPr>
          <w:spacing w:val="-1"/>
        </w:rPr>
        <w:t xml:space="preserve"> </w:t>
      </w:r>
      <w:r>
        <w:t>отношение к собеседнику, соблюдать правила ведения диалоги и дискуссии;</w:t>
      </w:r>
    </w:p>
    <w:p w:rsidR="00BA5B76" w:rsidRDefault="005B46E7">
      <w:pPr>
        <w:pStyle w:val="a3"/>
        <w:spacing w:before="5" w:line="276" w:lineRule="auto"/>
        <w:ind w:right="535" w:firstLine="738"/>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w:t>
      </w:r>
      <w:r>
        <w:rPr>
          <w:spacing w:val="-5"/>
        </w:rPr>
        <w:t xml:space="preserve"> </w:t>
      </w:r>
      <w:r>
        <w:t>тексты</w:t>
      </w:r>
      <w:r>
        <w:rPr>
          <w:spacing w:val="-6"/>
        </w:rPr>
        <w:t xml:space="preserve"> </w:t>
      </w:r>
      <w:r>
        <w:t>(описание,</w:t>
      </w:r>
      <w:r>
        <w:rPr>
          <w:spacing w:val="-5"/>
        </w:rPr>
        <w:t xml:space="preserve"> </w:t>
      </w:r>
      <w:r>
        <w:t>рассуждение,</w:t>
      </w:r>
      <w:r>
        <w:rPr>
          <w:spacing w:val="-5"/>
        </w:rPr>
        <w:t xml:space="preserve"> </w:t>
      </w:r>
      <w:r>
        <w:t>повествование)</w:t>
      </w:r>
      <w:r>
        <w:rPr>
          <w:spacing w:val="-5"/>
        </w:rPr>
        <w:t xml:space="preserve"> </w:t>
      </w:r>
      <w:r>
        <w:t>в</w:t>
      </w:r>
      <w:r>
        <w:rPr>
          <w:spacing w:val="-6"/>
        </w:rPr>
        <w:t xml:space="preserve"> </w:t>
      </w:r>
      <w:r>
        <w:t>соответствии</w:t>
      </w:r>
      <w:r>
        <w:rPr>
          <w:spacing w:val="-6"/>
        </w:rPr>
        <w:t xml:space="preserve"> </w:t>
      </w:r>
      <w:r>
        <w:t>с речевой ситуацией;</w:t>
      </w:r>
    </w:p>
    <w:p w:rsidR="00BA5B76" w:rsidRDefault="005B46E7">
      <w:pPr>
        <w:pStyle w:val="a3"/>
        <w:spacing w:before="2" w:line="276" w:lineRule="auto"/>
        <w:ind w:right="526" w:firstLine="738"/>
      </w:pPr>
      <w:r>
        <w:t>подготавливать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BA5B76" w:rsidRDefault="005B46E7">
      <w:pPr>
        <w:pStyle w:val="a3"/>
        <w:spacing w:before="4" w:line="276" w:lineRule="auto"/>
        <w:ind w:right="534" w:firstLine="738"/>
      </w:pPr>
      <w:r>
        <w:t>подбирать</w:t>
      </w:r>
      <w:r>
        <w:rPr>
          <w:spacing w:val="-15"/>
        </w:rPr>
        <w:t xml:space="preserve"> </w:t>
      </w:r>
      <w:r>
        <w:t>иллюстративный</w:t>
      </w:r>
      <w:r>
        <w:rPr>
          <w:spacing w:val="-14"/>
        </w:rPr>
        <w:t xml:space="preserve"> </w:t>
      </w:r>
      <w:r>
        <w:t>материал</w:t>
      </w:r>
      <w:r>
        <w:rPr>
          <w:spacing w:val="-15"/>
        </w:rPr>
        <w:t xml:space="preserve"> </w:t>
      </w:r>
      <w:r>
        <w:t>(рисунки,</w:t>
      </w:r>
      <w:r>
        <w:rPr>
          <w:spacing w:val="-15"/>
        </w:rPr>
        <w:t xml:space="preserve"> </w:t>
      </w:r>
      <w:r>
        <w:t>фото,</w:t>
      </w:r>
      <w:r>
        <w:rPr>
          <w:spacing w:val="-16"/>
        </w:rPr>
        <w:t xml:space="preserve"> </w:t>
      </w:r>
      <w:r>
        <w:t>плакаты)</w:t>
      </w:r>
      <w:r>
        <w:rPr>
          <w:spacing w:val="-14"/>
        </w:rPr>
        <w:t xml:space="preserve"> </w:t>
      </w:r>
      <w:r>
        <w:t>к</w:t>
      </w:r>
      <w:r>
        <w:rPr>
          <w:spacing w:val="-15"/>
        </w:rPr>
        <w:t xml:space="preserve"> </w:t>
      </w:r>
      <w:r>
        <w:t xml:space="preserve">тексту </w:t>
      </w:r>
      <w:r>
        <w:rPr>
          <w:spacing w:val="-2"/>
        </w:rPr>
        <w:t>выступления.</w:t>
      </w:r>
    </w:p>
    <w:p w:rsidR="00BA5B76" w:rsidRDefault="005B46E7">
      <w:pPr>
        <w:pStyle w:val="a3"/>
        <w:spacing w:before="5"/>
      </w:pPr>
      <w:r>
        <w:t>У</w:t>
      </w:r>
      <w:r>
        <w:rPr>
          <w:spacing w:val="-6"/>
        </w:rPr>
        <w:t xml:space="preserve"> </w:t>
      </w:r>
      <w:r>
        <w:t>обучающегося</w:t>
      </w:r>
      <w:r>
        <w:rPr>
          <w:spacing w:val="16"/>
        </w:rPr>
        <w:t xml:space="preserve"> </w:t>
      </w:r>
      <w:r>
        <w:t>будут</w:t>
      </w:r>
      <w:r>
        <w:rPr>
          <w:spacing w:val="-3"/>
        </w:rPr>
        <w:t xml:space="preserve"> </w:t>
      </w:r>
      <w:r>
        <w:t>сформированы</w:t>
      </w:r>
      <w:r>
        <w:rPr>
          <w:spacing w:val="-3"/>
        </w:rPr>
        <w:t xml:space="preserve"> </w:t>
      </w:r>
      <w:r>
        <w:rPr>
          <w:spacing w:val="-2"/>
        </w:rPr>
        <w:t>следующие</w:t>
      </w:r>
      <w:r w:rsidR="00A71FCF">
        <w:rPr>
          <w:spacing w:val="-2"/>
        </w:rPr>
        <w:t xml:space="preserve"> </w:t>
      </w:r>
      <w:r>
        <w:rPr>
          <w:spacing w:val="-2"/>
        </w:rPr>
        <w:t>действия</w:t>
      </w:r>
      <w:r w:rsidR="00A71FCF">
        <w:rPr>
          <w:spacing w:val="-2"/>
        </w:rPr>
        <w:t>:</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jc w:val="left"/>
      </w:pPr>
      <w:r>
        <w:rPr>
          <w:spacing w:val="-2"/>
        </w:rPr>
        <w:t>самоорганизации</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 действий:</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результата; </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pPr>
      <w:r>
        <w:t>выстраивать последовательность выбранных действий.</w:t>
      </w:r>
    </w:p>
    <w:p w:rsidR="00A71FCF" w:rsidRDefault="00A71FCF" w:rsidP="00A71FCF">
      <w:pPr>
        <w:pStyle w:val="a3"/>
        <w:tabs>
          <w:tab w:val="left" w:pos="3702"/>
          <w:tab w:val="left" w:pos="4327"/>
          <w:tab w:val="left" w:pos="5197"/>
          <w:tab w:val="left" w:pos="7097"/>
          <w:tab w:val="left" w:pos="9157"/>
        </w:tabs>
        <w:spacing w:before="47" w:line="276" w:lineRule="auto"/>
        <w:ind w:right="537" w:firstLine="558"/>
      </w:pPr>
      <w:r>
        <w:t xml:space="preserve">У обучающегося будут сформированы </w:t>
      </w:r>
      <w:r w:rsidR="005B46E7">
        <w:rPr>
          <w:spacing w:val="-2"/>
        </w:rPr>
        <w:t>следующие</w:t>
      </w:r>
      <w:r>
        <w:t xml:space="preserve"> </w:t>
      </w:r>
      <w:r w:rsidR="005B46E7">
        <w:rPr>
          <w:spacing w:val="-2"/>
        </w:rPr>
        <w:t xml:space="preserve">действия </w:t>
      </w:r>
      <w:r w:rsidR="005B46E7">
        <w:t>самоконтроля</w:t>
      </w:r>
      <w:r w:rsidR="005B46E7">
        <w:rPr>
          <w:spacing w:val="-11"/>
        </w:rPr>
        <w:t xml:space="preserve"> </w:t>
      </w:r>
      <w:r w:rsidR="005B46E7">
        <w:t>как</w:t>
      </w:r>
      <w:r w:rsidR="005B46E7">
        <w:rPr>
          <w:spacing w:val="-10"/>
        </w:rPr>
        <w:t xml:space="preserve"> </w:t>
      </w:r>
      <w:r w:rsidR="005B46E7">
        <w:t>часть</w:t>
      </w:r>
      <w:r w:rsidR="005B46E7">
        <w:rPr>
          <w:spacing w:val="-12"/>
        </w:rPr>
        <w:t xml:space="preserve"> </w:t>
      </w:r>
      <w:r w:rsidR="005B46E7">
        <w:t>регулятивных</w:t>
      </w:r>
      <w:r w:rsidR="005B46E7">
        <w:rPr>
          <w:spacing w:val="-10"/>
        </w:rPr>
        <w:t xml:space="preserve"> </w:t>
      </w:r>
      <w:r w:rsidR="005B46E7">
        <w:t>универсальных</w:t>
      </w:r>
      <w:r w:rsidR="005B46E7">
        <w:rPr>
          <w:spacing w:val="-10"/>
        </w:rPr>
        <w:t xml:space="preserve"> </w:t>
      </w:r>
      <w:r w:rsidR="005B46E7">
        <w:t>учебных</w:t>
      </w:r>
      <w:r w:rsidR="005B46E7">
        <w:rPr>
          <w:spacing w:val="-12"/>
        </w:rPr>
        <w:t xml:space="preserve"> </w:t>
      </w:r>
      <w:r w:rsidR="005B46E7">
        <w:rPr>
          <w:spacing w:val="-2"/>
        </w:rPr>
        <w:t>действий:</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pPr>
      <w:r>
        <w:t>устанавливать причины успеха</w:t>
      </w:r>
      <w:r w:rsidR="00A71FCF">
        <w:t xml:space="preserve"> (неудач) учебной деятельности;</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pPr>
      <w:r>
        <w:t>корректировать свои учебные действия для преодоления речевых и орфографических ошибок;</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pPr>
      <w:r>
        <w:t>соотносить результат деятельности с поставленной учебной задачей по выделению, характеристике, использованию языковых единиц;</w:t>
      </w:r>
    </w:p>
    <w:p w:rsidR="00A71FCF" w:rsidRDefault="005B46E7" w:rsidP="00A71FCF">
      <w:pPr>
        <w:pStyle w:val="a3"/>
        <w:tabs>
          <w:tab w:val="left" w:pos="3702"/>
          <w:tab w:val="left" w:pos="4327"/>
          <w:tab w:val="left" w:pos="5197"/>
          <w:tab w:val="left" w:pos="7097"/>
          <w:tab w:val="left" w:pos="9157"/>
        </w:tabs>
        <w:spacing w:before="47" w:line="276" w:lineRule="auto"/>
        <w:ind w:right="537" w:firstLine="558"/>
      </w:pPr>
      <w:r>
        <w:t>находить ошибку, допущенную при работе с языковым материалом, находить орфографическую и пунктуационную ошибки;</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сравнивать результаты своей деятельности и деятельности других обучающихся, объективно оценивать их по предложенным критериям.</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У обучающегося будут сформированы следующие действия</w:t>
      </w:r>
      <w:r>
        <w:tab/>
      </w:r>
      <w:r>
        <w:rPr>
          <w:spacing w:val="-4"/>
        </w:rPr>
        <w:t xml:space="preserve">при </w:t>
      </w:r>
      <w:r>
        <w:t>осуществлении совместной деятельности:</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промежуточных</w:t>
      </w:r>
      <w:r>
        <w:rPr>
          <w:spacing w:val="-4"/>
        </w:rPr>
        <w:t xml:space="preserve"> </w:t>
      </w:r>
      <w:r>
        <w:t>шагов</w:t>
      </w:r>
      <w:r>
        <w:rPr>
          <w:spacing w:val="-5"/>
        </w:rPr>
        <w:t xml:space="preserve"> </w:t>
      </w:r>
      <w:r>
        <w:t>и</w:t>
      </w:r>
      <w:r>
        <w:rPr>
          <w:spacing w:val="-3"/>
        </w:rPr>
        <w:t xml:space="preserve"> </w:t>
      </w:r>
      <w:r>
        <w:rPr>
          <w:spacing w:val="-2"/>
        </w:rPr>
        <w:t>сроков;</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проявлять готовность руководить, выполнять поручения, подчиняться, самостоятельно разрешать конфликты;</w:t>
      </w:r>
    </w:p>
    <w:p w:rsidR="00740274" w:rsidRDefault="005B46E7" w:rsidP="00740274">
      <w:pPr>
        <w:pStyle w:val="a3"/>
        <w:tabs>
          <w:tab w:val="left" w:pos="3702"/>
          <w:tab w:val="left" w:pos="4327"/>
          <w:tab w:val="left" w:pos="5197"/>
          <w:tab w:val="left" w:pos="7097"/>
          <w:tab w:val="left" w:pos="9157"/>
        </w:tabs>
        <w:spacing w:before="47" w:line="276" w:lineRule="auto"/>
        <w:ind w:right="537" w:firstLine="558"/>
      </w:pPr>
      <w:r>
        <w:t>ответственно выполнять свою часть работы; оценивать свой вклад в общий результат;</w:t>
      </w:r>
    </w:p>
    <w:p w:rsidR="00BA5B76" w:rsidRDefault="005B46E7" w:rsidP="00740274">
      <w:pPr>
        <w:pStyle w:val="a3"/>
        <w:tabs>
          <w:tab w:val="left" w:pos="3702"/>
          <w:tab w:val="left" w:pos="4327"/>
          <w:tab w:val="left" w:pos="5197"/>
          <w:tab w:val="left" w:pos="7097"/>
          <w:tab w:val="left" w:pos="9157"/>
        </w:tabs>
        <w:spacing w:before="47" w:line="276" w:lineRule="auto"/>
        <w:ind w:right="537" w:firstLine="558"/>
      </w:pPr>
      <w:r>
        <w:t>выполнять совместные проектные задания с использованием предложенных образцов.</w:t>
      </w:r>
    </w:p>
    <w:p w:rsidR="00740274" w:rsidRDefault="005B46E7" w:rsidP="00740274">
      <w:pPr>
        <w:pStyle w:val="a3"/>
        <w:spacing w:before="3" w:line="276" w:lineRule="auto"/>
        <w:ind w:right="536" w:firstLine="558"/>
      </w:pPr>
      <w:r>
        <w:rPr>
          <w:spacing w:val="-2"/>
        </w:rPr>
        <w:t>Предметные</w:t>
      </w:r>
      <w:r>
        <w:rPr>
          <w:spacing w:val="-8"/>
        </w:rPr>
        <w:t xml:space="preserve"> </w:t>
      </w:r>
      <w:r>
        <w:rPr>
          <w:spacing w:val="-2"/>
        </w:rPr>
        <w:t>результаты</w:t>
      </w:r>
      <w:r>
        <w:rPr>
          <w:spacing w:val="-8"/>
        </w:rPr>
        <w:t xml:space="preserve"> </w:t>
      </w:r>
      <w:r>
        <w:rPr>
          <w:spacing w:val="-2"/>
        </w:rPr>
        <w:t>изучения</w:t>
      </w:r>
      <w:r>
        <w:rPr>
          <w:spacing w:val="-10"/>
        </w:rPr>
        <w:t xml:space="preserve"> </w:t>
      </w:r>
      <w:r>
        <w:rPr>
          <w:spacing w:val="-2"/>
        </w:rPr>
        <w:t>русского</w:t>
      </w:r>
      <w:r>
        <w:rPr>
          <w:spacing w:val="-8"/>
        </w:rPr>
        <w:t xml:space="preserve"> </w:t>
      </w:r>
      <w:r>
        <w:rPr>
          <w:spacing w:val="-2"/>
        </w:rPr>
        <w:t>языка.</w:t>
      </w:r>
      <w:r>
        <w:rPr>
          <w:spacing w:val="-9"/>
        </w:rPr>
        <w:t xml:space="preserve"> </w:t>
      </w:r>
      <w:r>
        <w:rPr>
          <w:spacing w:val="-2"/>
        </w:rPr>
        <w:t>К</w:t>
      </w:r>
      <w:r>
        <w:rPr>
          <w:spacing w:val="-8"/>
        </w:rPr>
        <w:t xml:space="preserve"> </w:t>
      </w:r>
      <w:r>
        <w:rPr>
          <w:spacing w:val="-2"/>
        </w:rPr>
        <w:t>концу</w:t>
      </w:r>
      <w:r>
        <w:rPr>
          <w:spacing w:val="-13"/>
        </w:rPr>
        <w:t xml:space="preserve"> </w:t>
      </w:r>
      <w:r>
        <w:rPr>
          <w:spacing w:val="-2"/>
        </w:rPr>
        <w:t>обучения</w:t>
      </w:r>
      <w:r>
        <w:rPr>
          <w:spacing w:val="-8"/>
        </w:rPr>
        <w:t xml:space="preserve"> </w:t>
      </w:r>
      <w:r>
        <w:rPr>
          <w:spacing w:val="-2"/>
        </w:rPr>
        <w:t>в</w:t>
      </w:r>
      <w:r>
        <w:rPr>
          <w:spacing w:val="-10"/>
        </w:rPr>
        <w:t xml:space="preserve"> </w:t>
      </w:r>
      <w:r>
        <w:rPr>
          <w:spacing w:val="-2"/>
        </w:rPr>
        <w:t>1</w:t>
      </w:r>
      <w:r>
        <w:rPr>
          <w:spacing w:val="-8"/>
        </w:rPr>
        <w:t xml:space="preserve"> </w:t>
      </w:r>
      <w:r>
        <w:rPr>
          <w:spacing w:val="-2"/>
        </w:rPr>
        <w:t xml:space="preserve">классе </w:t>
      </w:r>
      <w:r>
        <w:t>обучающийся научится:</w:t>
      </w:r>
    </w:p>
    <w:p w:rsidR="00740274" w:rsidRDefault="005B46E7" w:rsidP="00740274">
      <w:pPr>
        <w:pStyle w:val="a3"/>
        <w:spacing w:before="3" w:line="276" w:lineRule="auto"/>
        <w:ind w:right="536" w:firstLine="558"/>
      </w:pPr>
      <w:r>
        <w:t>различать слово и предложение; выделять слова из предложений; выделять звуки из слова;</w:t>
      </w:r>
    </w:p>
    <w:p w:rsidR="00740274" w:rsidRDefault="005B46E7" w:rsidP="00740274">
      <w:pPr>
        <w:pStyle w:val="a3"/>
        <w:spacing w:before="3" w:line="276" w:lineRule="auto"/>
        <w:ind w:right="536" w:firstLine="558"/>
      </w:pPr>
      <w:r>
        <w:t>различать гласные и согласные звуки (в том числе различать в словах согласный звук [й’] и гласный звук [и]);</w:t>
      </w:r>
    </w:p>
    <w:p w:rsidR="00740274" w:rsidRDefault="005B46E7" w:rsidP="00740274">
      <w:pPr>
        <w:pStyle w:val="a3"/>
        <w:spacing w:before="3" w:line="276" w:lineRule="auto"/>
        <w:ind w:right="536" w:firstLine="558"/>
      </w:pPr>
      <w:r>
        <w:t>различать</w:t>
      </w:r>
      <w:r>
        <w:rPr>
          <w:spacing w:val="-8"/>
        </w:rPr>
        <w:t xml:space="preserve"> </w:t>
      </w:r>
      <w:r>
        <w:t>ударные</w:t>
      </w:r>
      <w:r>
        <w:rPr>
          <w:spacing w:val="-6"/>
        </w:rPr>
        <w:t xml:space="preserve"> </w:t>
      </w:r>
      <w:r>
        <w:t>и</w:t>
      </w:r>
      <w:r>
        <w:rPr>
          <w:spacing w:val="-4"/>
        </w:rPr>
        <w:t xml:space="preserve"> </w:t>
      </w:r>
      <w:r>
        <w:t>безударные</w:t>
      </w:r>
      <w:r>
        <w:rPr>
          <w:spacing w:val="-4"/>
        </w:rPr>
        <w:t xml:space="preserve"> </w:t>
      </w:r>
      <w:r>
        <w:t>гласные</w:t>
      </w:r>
      <w:r>
        <w:rPr>
          <w:spacing w:val="-4"/>
        </w:rPr>
        <w:t xml:space="preserve"> </w:t>
      </w:r>
      <w:r>
        <w:rPr>
          <w:spacing w:val="-2"/>
        </w:rPr>
        <w:t>звуки;</w:t>
      </w:r>
    </w:p>
    <w:p w:rsidR="00740274" w:rsidRDefault="005B46E7" w:rsidP="00740274">
      <w:pPr>
        <w:pStyle w:val="a3"/>
        <w:spacing w:before="3" w:line="276" w:lineRule="auto"/>
        <w:ind w:right="536" w:firstLine="558"/>
      </w:pPr>
      <w:r>
        <w:t>различать согласные звуки: мягкие и твёрдые, звонкие и глухие (вне слова и в слове);</w:t>
      </w:r>
    </w:p>
    <w:p w:rsidR="00740274" w:rsidRDefault="005B46E7" w:rsidP="00740274">
      <w:pPr>
        <w:pStyle w:val="a3"/>
        <w:spacing w:before="3" w:line="276" w:lineRule="auto"/>
        <w:ind w:right="536" w:firstLine="558"/>
      </w:pPr>
      <w:r>
        <w:t>различать</w:t>
      </w:r>
      <w:r>
        <w:rPr>
          <w:spacing w:val="-5"/>
        </w:rPr>
        <w:t xml:space="preserve"> </w:t>
      </w:r>
      <w:r>
        <w:t>понятия</w:t>
      </w:r>
      <w:r>
        <w:rPr>
          <w:spacing w:val="-4"/>
        </w:rPr>
        <w:t xml:space="preserve"> </w:t>
      </w:r>
      <w:r>
        <w:t>«звук»</w:t>
      </w:r>
      <w:r>
        <w:rPr>
          <w:spacing w:val="-5"/>
        </w:rPr>
        <w:t xml:space="preserve"> </w:t>
      </w:r>
      <w:r>
        <w:t>и</w:t>
      </w:r>
      <w:r>
        <w:rPr>
          <w:spacing w:val="-3"/>
        </w:rPr>
        <w:t xml:space="preserve"> </w:t>
      </w:r>
      <w:r>
        <w:rPr>
          <w:spacing w:val="-2"/>
        </w:rPr>
        <w:t>«буква»;</w:t>
      </w:r>
    </w:p>
    <w:p w:rsidR="00740274" w:rsidRDefault="005B46E7" w:rsidP="00740274">
      <w:pPr>
        <w:pStyle w:val="a3"/>
        <w:spacing w:before="3" w:line="276" w:lineRule="auto"/>
        <w:ind w:right="536" w:firstLine="558"/>
      </w:pPr>
      <w:r>
        <w:t xml:space="preserve">определять количество слогов в слове; делить слова на слоги (простые случаи: слова без стечения согласных); </w:t>
      </w:r>
    </w:p>
    <w:p w:rsidR="00740274" w:rsidRDefault="005B46E7" w:rsidP="00740274">
      <w:pPr>
        <w:pStyle w:val="a3"/>
        <w:spacing w:before="3" w:line="276" w:lineRule="auto"/>
        <w:ind w:right="536" w:firstLine="558"/>
      </w:pPr>
      <w:r>
        <w:t>определять в слове ударный слог;</w:t>
      </w:r>
    </w:p>
    <w:p w:rsidR="00BA5B76" w:rsidRDefault="005B46E7" w:rsidP="00740274">
      <w:pPr>
        <w:pStyle w:val="a3"/>
        <w:spacing w:before="3" w:line="276" w:lineRule="auto"/>
        <w:ind w:right="536" w:firstLine="558"/>
      </w:pPr>
      <w:r>
        <w:t>обозначать</w:t>
      </w:r>
      <w:r>
        <w:rPr>
          <w:spacing w:val="40"/>
        </w:rPr>
        <w:t xml:space="preserve"> </w:t>
      </w:r>
      <w:r>
        <w:t>при</w:t>
      </w:r>
      <w:r>
        <w:rPr>
          <w:spacing w:val="40"/>
        </w:rPr>
        <w:t xml:space="preserve"> </w:t>
      </w:r>
      <w:r>
        <w:t>письме</w:t>
      </w:r>
      <w:r>
        <w:rPr>
          <w:spacing w:val="44"/>
        </w:rPr>
        <w:t xml:space="preserve"> </w:t>
      </w:r>
      <w:r>
        <w:t>мягкость</w:t>
      </w:r>
      <w:r>
        <w:rPr>
          <w:spacing w:val="39"/>
        </w:rPr>
        <w:t xml:space="preserve"> </w:t>
      </w:r>
      <w:r>
        <w:t>согласных</w:t>
      </w:r>
      <w:r>
        <w:rPr>
          <w:spacing w:val="44"/>
        </w:rPr>
        <w:t xml:space="preserve"> </w:t>
      </w:r>
      <w:r>
        <w:t>звуков</w:t>
      </w:r>
      <w:r>
        <w:rPr>
          <w:spacing w:val="41"/>
        </w:rPr>
        <w:t xml:space="preserve"> </w:t>
      </w:r>
      <w:r>
        <w:t>буквами</w:t>
      </w:r>
      <w:r>
        <w:rPr>
          <w:spacing w:val="43"/>
        </w:rPr>
        <w:t xml:space="preserve"> </w:t>
      </w:r>
      <w:r>
        <w:t>«е»,</w:t>
      </w:r>
      <w:r>
        <w:rPr>
          <w:spacing w:val="43"/>
        </w:rPr>
        <w:t xml:space="preserve"> </w:t>
      </w:r>
      <w:r>
        <w:rPr>
          <w:spacing w:val="-4"/>
        </w:rPr>
        <w:t>«ё»,</w:t>
      </w:r>
    </w:p>
    <w:p w:rsidR="00740274" w:rsidRDefault="005B46E7" w:rsidP="00740274">
      <w:pPr>
        <w:pStyle w:val="a3"/>
        <w:spacing w:before="47"/>
      </w:pPr>
      <w:r>
        <w:t>«ю»,</w:t>
      </w:r>
      <w:r>
        <w:rPr>
          <w:spacing w:val="-2"/>
        </w:rPr>
        <w:t xml:space="preserve"> </w:t>
      </w:r>
      <w:r>
        <w:t>«я»</w:t>
      </w:r>
      <w:r>
        <w:rPr>
          <w:spacing w:val="-4"/>
        </w:rPr>
        <w:t xml:space="preserve"> </w:t>
      </w:r>
      <w:r>
        <w:t>и</w:t>
      </w:r>
      <w:r>
        <w:rPr>
          <w:spacing w:val="-2"/>
        </w:rPr>
        <w:t xml:space="preserve"> </w:t>
      </w:r>
      <w:r>
        <w:t>буквой</w:t>
      </w:r>
      <w:r>
        <w:rPr>
          <w:spacing w:val="-1"/>
        </w:rPr>
        <w:t xml:space="preserve"> </w:t>
      </w:r>
      <w:r>
        <w:t>«ь»</w:t>
      </w:r>
      <w:r>
        <w:rPr>
          <w:spacing w:val="-3"/>
        </w:rPr>
        <w:t xml:space="preserve"> </w:t>
      </w:r>
      <w:r>
        <w:t>в</w:t>
      </w:r>
      <w:r>
        <w:rPr>
          <w:spacing w:val="-3"/>
        </w:rPr>
        <w:t xml:space="preserve"> </w:t>
      </w:r>
      <w:r>
        <w:t>конце</w:t>
      </w:r>
      <w:r>
        <w:rPr>
          <w:spacing w:val="-1"/>
        </w:rPr>
        <w:t xml:space="preserve"> </w:t>
      </w:r>
      <w:r>
        <w:rPr>
          <w:spacing w:val="-2"/>
        </w:rPr>
        <w:t>слова;</w:t>
      </w:r>
    </w:p>
    <w:p w:rsidR="00740274" w:rsidRDefault="005B46E7" w:rsidP="00740274">
      <w:pPr>
        <w:pStyle w:val="a3"/>
        <w:spacing w:before="47"/>
        <w:ind w:firstLine="594"/>
      </w:pPr>
      <w:r>
        <w:t xml:space="preserve">правильно называть буквы русского алфавита; </w:t>
      </w:r>
    </w:p>
    <w:p w:rsidR="005A04E4" w:rsidRDefault="00740274" w:rsidP="005A04E4">
      <w:pPr>
        <w:pStyle w:val="a3"/>
        <w:spacing w:before="47"/>
        <w:ind w:right="514" w:firstLine="594"/>
      </w:pPr>
      <w:r>
        <w:t xml:space="preserve">использовать знание </w:t>
      </w:r>
      <w:r w:rsidR="005B46E7">
        <w:t>последовательн</w:t>
      </w:r>
      <w:r>
        <w:t>ости букв русского алфавита</w:t>
      </w:r>
      <w:r w:rsidR="005A04E4">
        <w:t xml:space="preserve"> </w:t>
      </w:r>
      <w:r>
        <w:t>для</w:t>
      </w:r>
    </w:p>
    <w:p w:rsidR="005A04E4" w:rsidRDefault="005B46E7" w:rsidP="005A04E4">
      <w:pPr>
        <w:pStyle w:val="a3"/>
        <w:spacing w:before="47"/>
        <w:ind w:right="514"/>
      </w:pPr>
      <w:r>
        <w:t>упорядочения небольшого списка слов;</w:t>
      </w:r>
    </w:p>
    <w:p w:rsidR="005A04E4" w:rsidRDefault="005B46E7" w:rsidP="005A04E4">
      <w:pPr>
        <w:pStyle w:val="a3"/>
        <w:spacing w:before="47"/>
        <w:ind w:right="514" w:firstLine="594"/>
      </w:pPr>
      <w:r>
        <w:t>писать аккуратным разборчивым почерком прописные и строчные буквы, соединения букв, слова;</w:t>
      </w:r>
    </w:p>
    <w:p w:rsidR="005A04E4" w:rsidRDefault="005B46E7" w:rsidP="005A04E4">
      <w:pPr>
        <w:pStyle w:val="a3"/>
        <w:spacing w:before="47"/>
        <w:ind w:right="514" w:firstLine="594"/>
      </w:pPr>
      <w:r>
        <w:t xml:space="preserve">применять изученные правила правописания: раздельное написание слов в предложении; </w:t>
      </w:r>
    </w:p>
    <w:p w:rsidR="005A04E4" w:rsidRDefault="005B46E7" w:rsidP="005A04E4">
      <w:pPr>
        <w:pStyle w:val="a3"/>
        <w:spacing w:before="47"/>
        <w:ind w:right="514" w:firstLine="594"/>
      </w:pPr>
      <w:r>
        <w:t>знаки препинания в конце предложения: точка, вопросит</w:t>
      </w:r>
      <w:r w:rsidR="005A04E4">
        <w:t>ельный и восклицательный знаки;</w:t>
      </w:r>
    </w:p>
    <w:p w:rsidR="00217D47" w:rsidRDefault="005B46E7" w:rsidP="00217D47">
      <w:pPr>
        <w:pStyle w:val="a3"/>
        <w:spacing w:before="47"/>
        <w:ind w:right="514" w:firstLine="594"/>
        <w:rPr>
          <w:spacing w:val="36"/>
        </w:rPr>
      </w:pPr>
      <w:r>
        <w:t>прописная буква в начале предложения и в именах собственных (имена и фамилии людей, клички животных);</w:t>
      </w:r>
    </w:p>
    <w:p w:rsidR="00BA5B76" w:rsidRPr="00217D47" w:rsidRDefault="005B46E7" w:rsidP="00217D47">
      <w:pPr>
        <w:pStyle w:val="a3"/>
        <w:spacing w:before="47"/>
        <w:ind w:right="514" w:firstLine="594"/>
        <w:rPr>
          <w:spacing w:val="-4"/>
        </w:rPr>
      </w:pPr>
      <w:r>
        <w:t>перенос</w:t>
      </w:r>
      <w:r>
        <w:rPr>
          <w:spacing w:val="37"/>
        </w:rPr>
        <w:t xml:space="preserve"> </w:t>
      </w:r>
      <w:r>
        <w:t>слов</w:t>
      </w:r>
      <w:r>
        <w:rPr>
          <w:spacing w:val="39"/>
        </w:rPr>
        <w:t xml:space="preserve"> </w:t>
      </w:r>
      <w:r>
        <w:t>по</w:t>
      </w:r>
      <w:r>
        <w:rPr>
          <w:spacing w:val="40"/>
        </w:rPr>
        <w:t xml:space="preserve"> </w:t>
      </w:r>
      <w:r>
        <w:t>слогам</w:t>
      </w:r>
      <w:r>
        <w:rPr>
          <w:spacing w:val="39"/>
        </w:rPr>
        <w:t xml:space="preserve"> </w:t>
      </w:r>
      <w:r>
        <w:t>(простые</w:t>
      </w:r>
      <w:r>
        <w:rPr>
          <w:spacing w:val="36"/>
        </w:rPr>
        <w:t xml:space="preserve"> </w:t>
      </w:r>
      <w:r>
        <w:t>случаи:</w:t>
      </w:r>
      <w:r>
        <w:rPr>
          <w:spacing w:val="40"/>
        </w:rPr>
        <w:t xml:space="preserve"> </w:t>
      </w:r>
      <w:r>
        <w:t>слова</w:t>
      </w:r>
      <w:r>
        <w:rPr>
          <w:spacing w:val="38"/>
        </w:rPr>
        <w:t xml:space="preserve"> </w:t>
      </w:r>
      <w:r>
        <w:t>из</w:t>
      </w:r>
      <w:r>
        <w:rPr>
          <w:spacing w:val="39"/>
        </w:rPr>
        <w:t xml:space="preserve"> </w:t>
      </w:r>
      <w:r>
        <w:t>слогов</w:t>
      </w:r>
      <w:r>
        <w:rPr>
          <w:spacing w:val="38"/>
        </w:rPr>
        <w:t xml:space="preserve"> </w:t>
      </w:r>
      <w:r>
        <w:rPr>
          <w:spacing w:val="-4"/>
        </w:rPr>
        <w:t>типа</w:t>
      </w:r>
    </w:p>
    <w:p w:rsidR="00217D47" w:rsidRDefault="005B46E7">
      <w:pPr>
        <w:pStyle w:val="a3"/>
        <w:spacing w:before="1" w:line="276" w:lineRule="auto"/>
        <w:ind w:right="538"/>
        <w:rPr>
          <w:spacing w:val="-9"/>
        </w:rPr>
      </w:pPr>
      <w:r>
        <w:t>«согласный</w:t>
      </w:r>
      <w:r>
        <w:rPr>
          <w:spacing w:val="-9"/>
        </w:rPr>
        <w:t xml:space="preserve"> </w:t>
      </w:r>
      <w:r>
        <w:t>+</w:t>
      </w:r>
      <w:r>
        <w:rPr>
          <w:spacing w:val="-10"/>
        </w:rPr>
        <w:t xml:space="preserve"> </w:t>
      </w:r>
      <w:r>
        <w:t>гласный»);</w:t>
      </w:r>
      <w:r>
        <w:rPr>
          <w:spacing w:val="-9"/>
        </w:rPr>
        <w:t xml:space="preserve"> </w:t>
      </w:r>
    </w:p>
    <w:p w:rsidR="00217D47" w:rsidRDefault="005B46E7" w:rsidP="00217D47">
      <w:pPr>
        <w:pStyle w:val="a3"/>
        <w:spacing w:before="1" w:line="276" w:lineRule="auto"/>
        <w:ind w:right="538" w:firstLine="594"/>
      </w:pPr>
      <w:r>
        <w:t>гласные</w:t>
      </w:r>
      <w:r>
        <w:rPr>
          <w:spacing w:val="-9"/>
        </w:rPr>
        <w:t xml:space="preserve"> </w:t>
      </w:r>
      <w:r>
        <w:t>после</w:t>
      </w:r>
      <w:r>
        <w:rPr>
          <w:spacing w:val="-13"/>
        </w:rPr>
        <w:t xml:space="preserve"> </w:t>
      </w:r>
      <w:r>
        <w:t>шипящих</w:t>
      </w:r>
      <w:r>
        <w:rPr>
          <w:spacing w:val="-8"/>
        </w:rPr>
        <w:t xml:space="preserve"> </w:t>
      </w:r>
      <w:r>
        <w:t>в</w:t>
      </w:r>
      <w:r>
        <w:rPr>
          <w:spacing w:val="-10"/>
        </w:rPr>
        <w:t xml:space="preserve"> </w:t>
      </w:r>
      <w:r>
        <w:t>сочетаниях</w:t>
      </w:r>
      <w:r>
        <w:rPr>
          <w:spacing w:val="-9"/>
        </w:rPr>
        <w:t xml:space="preserve"> </w:t>
      </w:r>
      <w:r>
        <w:t>«жи»,</w:t>
      </w:r>
      <w:r>
        <w:rPr>
          <w:spacing w:val="-10"/>
        </w:rPr>
        <w:t xml:space="preserve"> </w:t>
      </w:r>
      <w:r>
        <w:t>«ши»</w:t>
      </w:r>
      <w:r>
        <w:rPr>
          <w:spacing w:val="-10"/>
        </w:rPr>
        <w:t xml:space="preserve"> </w:t>
      </w:r>
      <w:r>
        <w:t xml:space="preserve">(в положении под ударением), «ча», «ща», «чу», «щу»; </w:t>
      </w:r>
    </w:p>
    <w:p w:rsidR="00217D47" w:rsidRDefault="005B46E7" w:rsidP="00217D47">
      <w:pPr>
        <w:pStyle w:val="a3"/>
        <w:spacing w:before="1" w:line="276" w:lineRule="auto"/>
        <w:ind w:right="538" w:firstLine="594"/>
      </w:pPr>
      <w:r>
        <w:t>непроверяемые гласные и согласные (перечень слов в орфографическом словаре учебника);</w:t>
      </w:r>
    </w:p>
    <w:p w:rsidR="00217D47" w:rsidRDefault="005B46E7" w:rsidP="00217D47">
      <w:pPr>
        <w:pStyle w:val="a3"/>
        <w:spacing w:before="1" w:line="276" w:lineRule="auto"/>
        <w:ind w:right="538" w:firstLine="594"/>
      </w:pPr>
      <w:r>
        <w:t>правильно списывать (без пропусков и искажений букв) слова и предложения, тексты объёмом не более 25 слов;</w:t>
      </w:r>
    </w:p>
    <w:p w:rsidR="00217D47" w:rsidRDefault="005B46E7" w:rsidP="00217D47">
      <w:pPr>
        <w:pStyle w:val="a3"/>
        <w:spacing w:before="1" w:line="276" w:lineRule="auto"/>
        <w:ind w:right="538" w:firstLine="594"/>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17D47" w:rsidRDefault="005B46E7" w:rsidP="00217D47">
      <w:pPr>
        <w:pStyle w:val="a3"/>
        <w:spacing w:before="1" w:line="276" w:lineRule="auto"/>
        <w:ind w:right="538" w:firstLine="594"/>
      </w:pPr>
      <w:r>
        <w:t>находить</w:t>
      </w:r>
      <w:r>
        <w:rPr>
          <w:spacing w:val="-7"/>
        </w:rPr>
        <w:t xml:space="preserve"> </w:t>
      </w:r>
      <w:r>
        <w:t>и</w:t>
      </w:r>
      <w:r>
        <w:rPr>
          <w:spacing w:val="-10"/>
        </w:rPr>
        <w:t xml:space="preserve"> </w:t>
      </w:r>
      <w:r>
        <w:t>исправлять</w:t>
      </w:r>
      <w:r>
        <w:rPr>
          <w:spacing w:val="-9"/>
        </w:rPr>
        <w:t xml:space="preserve"> </w:t>
      </w:r>
      <w:r>
        <w:t>ошибки</w:t>
      </w:r>
      <w:r>
        <w:rPr>
          <w:spacing w:val="-7"/>
        </w:rPr>
        <w:t xml:space="preserve"> </w:t>
      </w:r>
      <w:r>
        <w:t>по</w:t>
      </w:r>
      <w:r>
        <w:rPr>
          <w:spacing w:val="-3"/>
        </w:rPr>
        <w:t xml:space="preserve"> </w:t>
      </w:r>
      <w:r>
        <w:t>изученным</w:t>
      </w:r>
      <w:r>
        <w:rPr>
          <w:spacing w:val="-10"/>
        </w:rPr>
        <w:t xml:space="preserve"> </w:t>
      </w:r>
      <w:r>
        <w:t>правилам; понимать прослушанный текст;</w:t>
      </w:r>
    </w:p>
    <w:p w:rsidR="00217D47" w:rsidRDefault="005B46E7" w:rsidP="00217D47">
      <w:pPr>
        <w:pStyle w:val="a3"/>
        <w:spacing w:before="1" w:line="276" w:lineRule="auto"/>
        <w:ind w:right="538" w:firstLine="594"/>
      </w:pPr>
      <w:r>
        <w:t>читать</w:t>
      </w:r>
      <w:r>
        <w:rPr>
          <w:spacing w:val="-18"/>
        </w:rPr>
        <w:t xml:space="preserve"> </w:t>
      </w:r>
      <w:r>
        <w:t>вслух</w:t>
      </w:r>
      <w:r>
        <w:rPr>
          <w:spacing w:val="-16"/>
        </w:rPr>
        <w:t xml:space="preserve"> </w:t>
      </w:r>
      <w:r>
        <w:t>и</w:t>
      </w:r>
      <w:r>
        <w:rPr>
          <w:spacing w:val="-16"/>
        </w:rPr>
        <w:t xml:space="preserve"> </w:t>
      </w:r>
      <w:r>
        <w:t>про</w:t>
      </w:r>
      <w:r>
        <w:rPr>
          <w:spacing w:val="-16"/>
        </w:rPr>
        <w:t xml:space="preserve"> </w:t>
      </w:r>
      <w:r>
        <w:t>себя</w:t>
      </w:r>
      <w:r>
        <w:rPr>
          <w:spacing w:val="-16"/>
        </w:rPr>
        <w:t xml:space="preserve"> </w:t>
      </w:r>
      <w:r>
        <w:t>(с</w:t>
      </w:r>
      <w:r>
        <w:rPr>
          <w:spacing w:val="-17"/>
        </w:rPr>
        <w:t xml:space="preserve"> </w:t>
      </w:r>
      <w:r>
        <w:t>пониманием)</w:t>
      </w:r>
      <w:r>
        <w:rPr>
          <w:spacing w:val="-17"/>
        </w:rPr>
        <w:t xml:space="preserve"> </w:t>
      </w:r>
      <w:r>
        <w:t>короткие</w:t>
      </w:r>
      <w:r>
        <w:rPr>
          <w:spacing w:val="-16"/>
        </w:rPr>
        <w:t xml:space="preserve"> </w:t>
      </w:r>
      <w:r>
        <w:t>тексты</w:t>
      </w:r>
      <w:r>
        <w:rPr>
          <w:spacing w:val="-16"/>
        </w:rPr>
        <w:t xml:space="preserve"> </w:t>
      </w:r>
      <w:r>
        <w:t>с</w:t>
      </w:r>
      <w:r>
        <w:rPr>
          <w:spacing w:val="-17"/>
        </w:rPr>
        <w:t xml:space="preserve"> </w:t>
      </w:r>
      <w:r>
        <w:t xml:space="preserve">соблюдением </w:t>
      </w:r>
      <w:r>
        <w:rPr>
          <w:spacing w:val="-2"/>
        </w:rPr>
        <w:t>интонации</w:t>
      </w:r>
      <w:r>
        <w:rPr>
          <w:spacing w:val="-15"/>
        </w:rPr>
        <w:t xml:space="preserve"> </w:t>
      </w:r>
      <w:r>
        <w:rPr>
          <w:spacing w:val="-2"/>
        </w:rPr>
        <w:t>и</w:t>
      </w:r>
      <w:r>
        <w:rPr>
          <w:spacing w:val="-10"/>
        </w:rPr>
        <w:t xml:space="preserve"> </w:t>
      </w:r>
      <w:r>
        <w:rPr>
          <w:spacing w:val="-2"/>
        </w:rPr>
        <w:t>пауз</w:t>
      </w:r>
      <w:r>
        <w:rPr>
          <w:spacing w:val="-11"/>
        </w:rPr>
        <w:t xml:space="preserve"> </w:t>
      </w:r>
      <w:r>
        <w:rPr>
          <w:spacing w:val="-2"/>
        </w:rPr>
        <w:t>в</w:t>
      </w:r>
      <w:r>
        <w:rPr>
          <w:spacing w:val="-11"/>
        </w:rPr>
        <w:t xml:space="preserve"> </w:t>
      </w:r>
      <w:r>
        <w:rPr>
          <w:spacing w:val="-2"/>
        </w:rPr>
        <w:t>соответствии</w:t>
      </w:r>
      <w:r>
        <w:rPr>
          <w:spacing w:val="-10"/>
        </w:rPr>
        <w:t xml:space="preserve"> </w:t>
      </w:r>
      <w:r>
        <w:rPr>
          <w:spacing w:val="-2"/>
        </w:rPr>
        <w:t>со</w:t>
      </w:r>
      <w:r>
        <w:rPr>
          <w:spacing w:val="-10"/>
        </w:rPr>
        <w:t xml:space="preserve"> </w:t>
      </w:r>
      <w:r>
        <w:rPr>
          <w:spacing w:val="-2"/>
        </w:rPr>
        <w:t>знаками</w:t>
      </w:r>
      <w:r>
        <w:rPr>
          <w:spacing w:val="-13"/>
        </w:rPr>
        <w:t xml:space="preserve"> </w:t>
      </w:r>
      <w:r>
        <w:rPr>
          <w:spacing w:val="-2"/>
        </w:rPr>
        <w:t>препинания</w:t>
      </w:r>
      <w:r>
        <w:rPr>
          <w:spacing w:val="-10"/>
        </w:rPr>
        <w:t xml:space="preserve"> </w:t>
      </w:r>
      <w:r>
        <w:rPr>
          <w:spacing w:val="-2"/>
        </w:rPr>
        <w:t>в</w:t>
      </w:r>
      <w:r>
        <w:rPr>
          <w:spacing w:val="-12"/>
        </w:rPr>
        <w:t xml:space="preserve"> </w:t>
      </w:r>
      <w:r>
        <w:rPr>
          <w:spacing w:val="-2"/>
        </w:rPr>
        <w:t>конце</w:t>
      </w:r>
      <w:r>
        <w:rPr>
          <w:spacing w:val="-13"/>
        </w:rPr>
        <w:t xml:space="preserve"> </w:t>
      </w:r>
      <w:r>
        <w:rPr>
          <w:spacing w:val="-2"/>
        </w:rPr>
        <w:t>предложения;</w:t>
      </w:r>
    </w:p>
    <w:p w:rsidR="00217D47" w:rsidRDefault="005B46E7" w:rsidP="00217D47">
      <w:pPr>
        <w:pStyle w:val="a3"/>
        <w:spacing w:before="1" w:line="276" w:lineRule="auto"/>
        <w:ind w:right="538" w:firstLine="594"/>
      </w:pPr>
      <w:r>
        <w:t>находить</w:t>
      </w:r>
      <w:r>
        <w:rPr>
          <w:spacing w:val="-7"/>
        </w:rPr>
        <w:t xml:space="preserve"> </w:t>
      </w:r>
      <w:r>
        <w:t>в</w:t>
      </w:r>
      <w:r>
        <w:rPr>
          <w:spacing w:val="-9"/>
        </w:rPr>
        <w:t xml:space="preserve"> </w:t>
      </w:r>
      <w:r>
        <w:t>тексте</w:t>
      </w:r>
      <w:r>
        <w:rPr>
          <w:spacing w:val="-7"/>
        </w:rPr>
        <w:t xml:space="preserve"> </w:t>
      </w:r>
      <w:r>
        <w:t>слова,</w:t>
      </w:r>
      <w:r>
        <w:rPr>
          <w:spacing w:val="-8"/>
        </w:rPr>
        <w:t xml:space="preserve"> </w:t>
      </w:r>
      <w:r>
        <w:t>значение</w:t>
      </w:r>
      <w:r>
        <w:rPr>
          <w:spacing w:val="-7"/>
        </w:rPr>
        <w:t xml:space="preserve"> </w:t>
      </w:r>
      <w:r>
        <w:t>которых</w:t>
      </w:r>
      <w:r>
        <w:rPr>
          <w:spacing w:val="-7"/>
        </w:rPr>
        <w:t xml:space="preserve"> </w:t>
      </w:r>
      <w:r>
        <w:t>требует</w:t>
      </w:r>
      <w:r>
        <w:rPr>
          <w:spacing w:val="-7"/>
        </w:rPr>
        <w:t xml:space="preserve"> </w:t>
      </w:r>
      <w:r>
        <w:t>уточнения; составлять предложение из набора форм слов;</w:t>
      </w:r>
    </w:p>
    <w:p w:rsidR="00217D47" w:rsidRDefault="005B46E7" w:rsidP="00217D47">
      <w:pPr>
        <w:pStyle w:val="a3"/>
        <w:spacing w:before="1" w:line="276" w:lineRule="auto"/>
        <w:ind w:right="538" w:firstLine="594"/>
      </w:pPr>
      <w:r>
        <w:t>устно составлять текст из 3-5 предложений по сюжетным картинкам и на основе наблюдений;</w:t>
      </w:r>
    </w:p>
    <w:p w:rsidR="00217D47" w:rsidRDefault="005B46E7" w:rsidP="00217D47">
      <w:pPr>
        <w:pStyle w:val="a3"/>
        <w:spacing w:before="1" w:line="276" w:lineRule="auto"/>
        <w:ind w:right="538" w:firstLine="594"/>
      </w:pPr>
      <w:r>
        <w:t>использовать</w:t>
      </w:r>
      <w:r>
        <w:rPr>
          <w:spacing w:val="-8"/>
        </w:rPr>
        <w:t xml:space="preserve"> </w:t>
      </w:r>
      <w:r>
        <w:t>изученные</w:t>
      </w:r>
      <w:r>
        <w:rPr>
          <w:spacing w:val="-4"/>
        </w:rPr>
        <w:t xml:space="preserve"> </w:t>
      </w:r>
      <w:r>
        <w:t>понятия</w:t>
      </w:r>
      <w:r>
        <w:rPr>
          <w:spacing w:val="-5"/>
        </w:rPr>
        <w:t xml:space="preserve"> </w:t>
      </w:r>
      <w:r>
        <w:t>в</w:t>
      </w:r>
      <w:r>
        <w:rPr>
          <w:spacing w:val="-6"/>
        </w:rPr>
        <w:t xml:space="preserve"> </w:t>
      </w:r>
      <w:r>
        <w:t>процессе</w:t>
      </w:r>
      <w:r>
        <w:rPr>
          <w:spacing w:val="-7"/>
        </w:rPr>
        <w:t xml:space="preserve"> </w:t>
      </w:r>
      <w:r>
        <w:t>решения</w:t>
      </w:r>
      <w:r>
        <w:rPr>
          <w:spacing w:val="-4"/>
        </w:rPr>
        <w:t xml:space="preserve"> </w:t>
      </w:r>
      <w:r>
        <w:t>учебных</w:t>
      </w:r>
      <w:r>
        <w:rPr>
          <w:spacing w:val="-4"/>
        </w:rPr>
        <w:t xml:space="preserve"> </w:t>
      </w:r>
      <w:r>
        <w:rPr>
          <w:spacing w:val="-2"/>
        </w:rPr>
        <w:t>задач.</w:t>
      </w:r>
    </w:p>
    <w:p w:rsidR="005C5948" w:rsidRDefault="005B46E7" w:rsidP="00217D47">
      <w:pPr>
        <w:pStyle w:val="a3"/>
        <w:spacing w:before="1" w:line="276" w:lineRule="auto"/>
        <w:ind w:right="538" w:firstLine="594"/>
        <w:rPr>
          <w:spacing w:val="56"/>
        </w:rPr>
      </w:pPr>
      <w:r>
        <w:t>Предметные</w:t>
      </w:r>
      <w:r>
        <w:rPr>
          <w:spacing w:val="55"/>
        </w:rPr>
        <w:t xml:space="preserve"> </w:t>
      </w:r>
      <w:r>
        <w:t>результаты</w:t>
      </w:r>
      <w:r>
        <w:rPr>
          <w:spacing w:val="56"/>
        </w:rPr>
        <w:t xml:space="preserve"> </w:t>
      </w:r>
      <w:r>
        <w:t>изучения</w:t>
      </w:r>
      <w:r>
        <w:rPr>
          <w:spacing w:val="56"/>
        </w:rPr>
        <w:t xml:space="preserve"> </w:t>
      </w:r>
      <w:r>
        <w:t>русского</w:t>
      </w:r>
      <w:r>
        <w:rPr>
          <w:spacing w:val="57"/>
        </w:rPr>
        <w:t xml:space="preserve"> </w:t>
      </w:r>
      <w:r>
        <w:t>языка.</w:t>
      </w:r>
      <w:r>
        <w:rPr>
          <w:spacing w:val="56"/>
        </w:rPr>
        <w:t xml:space="preserve"> </w:t>
      </w:r>
    </w:p>
    <w:p w:rsidR="00217D47" w:rsidRDefault="005B46E7" w:rsidP="00217D47">
      <w:pPr>
        <w:pStyle w:val="a3"/>
        <w:spacing w:before="1" w:line="276" w:lineRule="auto"/>
        <w:ind w:right="538" w:firstLine="594"/>
      </w:pPr>
      <w:r w:rsidRPr="0044638B">
        <w:t>К</w:t>
      </w:r>
      <w:r w:rsidRPr="0044638B">
        <w:rPr>
          <w:spacing w:val="56"/>
        </w:rPr>
        <w:t xml:space="preserve"> </w:t>
      </w:r>
      <w:r w:rsidRPr="0044638B">
        <w:t>концу</w:t>
      </w:r>
      <w:r w:rsidRPr="0044638B">
        <w:rPr>
          <w:spacing w:val="55"/>
        </w:rPr>
        <w:t xml:space="preserve"> </w:t>
      </w:r>
      <w:r w:rsidRPr="0044638B">
        <w:t>обучения</w:t>
      </w:r>
      <w:r w:rsidRPr="0044638B">
        <w:rPr>
          <w:spacing w:val="56"/>
        </w:rPr>
        <w:t xml:space="preserve"> </w:t>
      </w:r>
      <w:r w:rsidRPr="0044638B">
        <w:t>во</w:t>
      </w:r>
      <w:r w:rsidRPr="0044638B">
        <w:rPr>
          <w:spacing w:val="55"/>
        </w:rPr>
        <w:t xml:space="preserve"> </w:t>
      </w:r>
      <w:r w:rsidRPr="0044638B">
        <w:rPr>
          <w:spacing w:val="-10"/>
        </w:rPr>
        <w:t>2</w:t>
      </w:r>
      <w:r w:rsidR="00217D47" w:rsidRPr="0044638B">
        <w:t xml:space="preserve"> </w:t>
      </w:r>
      <w:r w:rsidRPr="0044638B">
        <w:t>классе</w:t>
      </w:r>
      <w:r>
        <w:rPr>
          <w:spacing w:val="-6"/>
        </w:rPr>
        <w:t xml:space="preserve"> </w:t>
      </w:r>
      <w:r>
        <w:t>обучающийся</w:t>
      </w:r>
      <w:r>
        <w:rPr>
          <w:spacing w:val="-5"/>
        </w:rPr>
        <w:t xml:space="preserve"> </w:t>
      </w:r>
      <w:r>
        <w:rPr>
          <w:spacing w:val="-2"/>
        </w:rPr>
        <w:t>научится:</w:t>
      </w:r>
    </w:p>
    <w:p w:rsidR="00217D47" w:rsidRDefault="005B46E7" w:rsidP="00217D47">
      <w:pPr>
        <w:pStyle w:val="a3"/>
        <w:spacing w:before="1" w:line="276" w:lineRule="auto"/>
        <w:ind w:right="538" w:firstLine="594"/>
      </w:pPr>
      <w:r>
        <w:t>осознавать</w:t>
      </w:r>
      <w:r>
        <w:rPr>
          <w:spacing w:val="-8"/>
        </w:rPr>
        <w:t xml:space="preserve"> </w:t>
      </w:r>
      <w:r>
        <w:t>язык</w:t>
      </w:r>
      <w:r>
        <w:rPr>
          <w:spacing w:val="-4"/>
        </w:rPr>
        <w:t xml:space="preserve"> </w:t>
      </w:r>
      <w:r>
        <w:t>как</w:t>
      </w:r>
      <w:r>
        <w:rPr>
          <w:spacing w:val="-6"/>
        </w:rPr>
        <w:t xml:space="preserve"> </w:t>
      </w:r>
      <w:r>
        <w:t>основное</w:t>
      </w:r>
      <w:r>
        <w:rPr>
          <w:spacing w:val="-4"/>
        </w:rPr>
        <w:t xml:space="preserve"> </w:t>
      </w:r>
      <w:r>
        <w:t>средство</w:t>
      </w:r>
      <w:r>
        <w:rPr>
          <w:spacing w:val="-4"/>
        </w:rPr>
        <w:t xml:space="preserve"> </w:t>
      </w:r>
      <w:r>
        <w:rPr>
          <w:spacing w:val="-2"/>
        </w:rPr>
        <w:t>общения;</w:t>
      </w:r>
    </w:p>
    <w:p w:rsidR="00217D47" w:rsidRDefault="005B46E7" w:rsidP="00217D47">
      <w:pPr>
        <w:pStyle w:val="a3"/>
        <w:spacing w:before="1" w:line="276" w:lineRule="auto"/>
        <w:ind w:right="538" w:firstLine="594"/>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C5948" w:rsidRDefault="005B46E7" w:rsidP="00217D47">
      <w:pPr>
        <w:pStyle w:val="a3"/>
        <w:spacing w:before="1" w:line="276" w:lineRule="auto"/>
        <w:ind w:right="538" w:firstLine="594"/>
      </w:pPr>
      <w:r>
        <w:t xml:space="preserve">определять количество слогов в слове; </w:t>
      </w:r>
    </w:p>
    <w:p w:rsidR="005C5948" w:rsidRDefault="005B46E7" w:rsidP="005C5948">
      <w:pPr>
        <w:pStyle w:val="a3"/>
        <w:spacing w:before="1" w:line="276" w:lineRule="auto"/>
        <w:ind w:right="538" w:firstLine="594"/>
      </w:pPr>
      <w:r>
        <w:t>делить слово на слоги (в том числе слова со стечением согласных);</w:t>
      </w:r>
    </w:p>
    <w:p w:rsidR="005C5948" w:rsidRDefault="005B46E7" w:rsidP="005C5948">
      <w:pPr>
        <w:pStyle w:val="a3"/>
        <w:spacing w:before="1" w:line="276" w:lineRule="auto"/>
        <w:ind w:right="538" w:firstLine="594"/>
      </w:pPr>
      <w:r>
        <w:t>устанавливать</w:t>
      </w:r>
      <w:r>
        <w:rPr>
          <w:spacing w:val="-9"/>
        </w:rPr>
        <w:t xml:space="preserve"> </w:t>
      </w:r>
      <w:r>
        <w:t>соотношение</w:t>
      </w:r>
      <w:r>
        <w:rPr>
          <w:spacing w:val="-8"/>
        </w:rPr>
        <w:t xml:space="preserve"> </w:t>
      </w:r>
      <w:r>
        <w:t>звукового</w:t>
      </w:r>
      <w:r>
        <w:rPr>
          <w:spacing w:val="-8"/>
        </w:rPr>
        <w:t xml:space="preserve"> </w:t>
      </w:r>
      <w:r>
        <w:t>и</w:t>
      </w:r>
      <w:r>
        <w:rPr>
          <w:spacing w:val="-8"/>
        </w:rPr>
        <w:t xml:space="preserve"> </w:t>
      </w:r>
      <w:r>
        <w:t>буквенного</w:t>
      </w:r>
      <w:r>
        <w:rPr>
          <w:spacing w:val="-8"/>
        </w:rPr>
        <w:t xml:space="preserve"> </w:t>
      </w:r>
      <w:r>
        <w:t>состава</w:t>
      </w:r>
      <w:r>
        <w:rPr>
          <w:spacing w:val="-8"/>
        </w:rPr>
        <w:t xml:space="preserve"> </w:t>
      </w:r>
      <w:r>
        <w:t>слова, в том числе с учётом функций букв «е», «ё», «ю», «я»;</w:t>
      </w:r>
    </w:p>
    <w:p w:rsidR="005C5948" w:rsidRDefault="005B46E7" w:rsidP="005C5948">
      <w:pPr>
        <w:pStyle w:val="a3"/>
        <w:spacing w:before="1" w:line="276" w:lineRule="auto"/>
        <w:ind w:right="538" w:firstLine="594"/>
      </w:pPr>
      <w:r>
        <w:t>обозначать при письме мягкость согласных звуков буквой мягкий знак в середине слова;</w:t>
      </w:r>
    </w:p>
    <w:p w:rsidR="005C5948" w:rsidRDefault="005B46E7" w:rsidP="005C5948">
      <w:pPr>
        <w:pStyle w:val="a3"/>
        <w:spacing w:before="1" w:line="276" w:lineRule="auto"/>
        <w:ind w:right="538" w:firstLine="594"/>
      </w:pPr>
      <w:r>
        <w:t>находить</w:t>
      </w:r>
      <w:r>
        <w:rPr>
          <w:spacing w:val="-18"/>
        </w:rPr>
        <w:t xml:space="preserve"> </w:t>
      </w:r>
      <w:r>
        <w:t>однокоренные</w:t>
      </w:r>
      <w:r>
        <w:rPr>
          <w:spacing w:val="-17"/>
        </w:rPr>
        <w:t xml:space="preserve"> </w:t>
      </w:r>
      <w:r>
        <w:t>слова;</w:t>
      </w:r>
      <w:r>
        <w:rPr>
          <w:spacing w:val="-18"/>
        </w:rPr>
        <w:t xml:space="preserve"> </w:t>
      </w:r>
      <w:r>
        <w:t>выделять</w:t>
      </w:r>
      <w:r>
        <w:rPr>
          <w:spacing w:val="-17"/>
        </w:rPr>
        <w:t xml:space="preserve"> </w:t>
      </w:r>
      <w:r>
        <w:t>в</w:t>
      </w:r>
      <w:r>
        <w:rPr>
          <w:spacing w:val="-18"/>
        </w:rPr>
        <w:t xml:space="preserve"> </w:t>
      </w:r>
      <w:r>
        <w:t>слове</w:t>
      </w:r>
      <w:r>
        <w:rPr>
          <w:spacing w:val="-17"/>
        </w:rPr>
        <w:t xml:space="preserve"> </w:t>
      </w:r>
      <w:r>
        <w:t>корень</w:t>
      </w:r>
      <w:r>
        <w:rPr>
          <w:spacing w:val="-18"/>
        </w:rPr>
        <w:t xml:space="preserve"> </w:t>
      </w:r>
      <w:r>
        <w:t>(простые</w:t>
      </w:r>
      <w:r>
        <w:rPr>
          <w:spacing w:val="-17"/>
        </w:rPr>
        <w:t xml:space="preserve"> </w:t>
      </w:r>
      <w:r>
        <w:t>случаи); выделять в слове окончание;</w:t>
      </w:r>
    </w:p>
    <w:p w:rsidR="005C5948" w:rsidRDefault="005B46E7" w:rsidP="005C5948">
      <w:pPr>
        <w:pStyle w:val="a3"/>
        <w:spacing w:before="1" w:line="276" w:lineRule="auto"/>
        <w:ind w:right="538" w:firstLine="594"/>
      </w:pPr>
      <w:r>
        <w:t xml:space="preserve">выявлять в тексте случаи употребления многозначных слов, понимать их значения и уточнять значение по учебным словарям; </w:t>
      </w:r>
    </w:p>
    <w:p w:rsidR="005C5948" w:rsidRDefault="005B46E7" w:rsidP="005C5948">
      <w:pPr>
        <w:pStyle w:val="a3"/>
        <w:spacing w:before="1" w:line="276" w:lineRule="auto"/>
        <w:ind w:right="538" w:firstLine="594"/>
      </w:pPr>
      <w:r>
        <w:t xml:space="preserve">выявлять случаи употребления синонимов и антонимов (без называния терминов); </w:t>
      </w:r>
    </w:p>
    <w:p w:rsidR="005C5948" w:rsidRDefault="005B46E7" w:rsidP="005C5948">
      <w:pPr>
        <w:pStyle w:val="a3"/>
        <w:spacing w:before="1" w:line="276" w:lineRule="auto"/>
        <w:ind w:right="538" w:firstLine="594"/>
      </w:pPr>
      <w:r>
        <w:t>распознавать слова, отвечающ</w:t>
      </w:r>
      <w:r w:rsidR="005C5948">
        <w:t>ие на вопросы «кто?», «что?»;</w:t>
      </w:r>
    </w:p>
    <w:p w:rsidR="005C5948" w:rsidRDefault="005B46E7" w:rsidP="005C5948">
      <w:pPr>
        <w:pStyle w:val="a3"/>
        <w:spacing w:before="1" w:line="276" w:lineRule="auto"/>
        <w:ind w:right="538" w:firstLine="594"/>
      </w:pPr>
      <w:r>
        <w:t xml:space="preserve">распознавать слова, отвечающие на вопросы «что делать?», </w:t>
      </w:r>
      <w:r>
        <w:rPr>
          <w:i/>
        </w:rPr>
        <w:t xml:space="preserve">«что </w:t>
      </w:r>
      <w:r>
        <w:t>сделать?» и другие;</w:t>
      </w:r>
    </w:p>
    <w:p w:rsidR="005C5948" w:rsidRDefault="005B46E7" w:rsidP="005C5948">
      <w:pPr>
        <w:pStyle w:val="a3"/>
        <w:spacing w:before="1" w:line="276" w:lineRule="auto"/>
        <w:ind w:right="538" w:firstLine="594"/>
      </w:pPr>
      <w:r>
        <w:t>распознавать</w:t>
      </w:r>
      <w:r>
        <w:rPr>
          <w:spacing w:val="29"/>
        </w:rPr>
        <w:t xml:space="preserve">  </w:t>
      </w:r>
      <w:r>
        <w:t>слова,</w:t>
      </w:r>
      <w:r>
        <w:rPr>
          <w:spacing w:val="32"/>
        </w:rPr>
        <w:t xml:space="preserve">  </w:t>
      </w:r>
      <w:r>
        <w:t>отвечающие</w:t>
      </w:r>
      <w:r>
        <w:rPr>
          <w:spacing w:val="31"/>
        </w:rPr>
        <w:t xml:space="preserve">  </w:t>
      </w:r>
      <w:r>
        <w:t>на</w:t>
      </w:r>
      <w:r>
        <w:rPr>
          <w:spacing w:val="31"/>
        </w:rPr>
        <w:t xml:space="preserve">  </w:t>
      </w:r>
      <w:r>
        <w:t>вопросы</w:t>
      </w:r>
      <w:r>
        <w:rPr>
          <w:spacing w:val="32"/>
        </w:rPr>
        <w:t xml:space="preserve">  </w:t>
      </w:r>
      <w:r>
        <w:t>«какой?»,</w:t>
      </w:r>
      <w:r>
        <w:rPr>
          <w:spacing w:val="31"/>
        </w:rPr>
        <w:t xml:space="preserve">  </w:t>
      </w:r>
      <w:r>
        <w:rPr>
          <w:spacing w:val="-2"/>
        </w:rPr>
        <w:t>«какая?»,</w:t>
      </w:r>
    </w:p>
    <w:p w:rsidR="005C5948" w:rsidRDefault="005B46E7" w:rsidP="005C5948">
      <w:pPr>
        <w:pStyle w:val="a3"/>
        <w:spacing w:before="1" w:line="276" w:lineRule="auto"/>
        <w:ind w:right="538"/>
      </w:pPr>
      <w:r>
        <w:t>«какое?»,</w:t>
      </w:r>
      <w:r>
        <w:rPr>
          <w:spacing w:val="-4"/>
        </w:rPr>
        <w:t xml:space="preserve"> </w:t>
      </w:r>
      <w:r>
        <w:rPr>
          <w:spacing w:val="-2"/>
        </w:rPr>
        <w:t>«какие?»;</w:t>
      </w:r>
    </w:p>
    <w:p w:rsidR="005C5948" w:rsidRDefault="005B46E7" w:rsidP="005C5948">
      <w:pPr>
        <w:pStyle w:val="a3"/>
        <w:spacing w:before="1" w:line="276" w:lineRule="auto"/>
        <w:ind w:right="538" w:firstLine="594"/>
      </w:pPr>
      <w:r>
        <w:rPr>
          <w:spacing w:val="-2"/>
        </w:rPr>
        <w:t>определять</w:t>
      </w:r>
      <w:r>
        <w:rPr>
          <w:spacing w:val="-10"/>
        </w:rPr>
        <w:t xml:space="preserve"> </w:t>
      </w:r>
      <w:r>
        <w:rPr>
          <w:spacing w:val="-2"/>
        </w:rPr>
        <w:t>вид</w:t>
      </w:r>
      <w:r>
        <w:rPr>
          <w:spacing w:val="-10"/>
        </w:rPr>
        <w:t xml:space="preserve"> </w:t>
      </w:r>
      <w:r>
        <w:rPr>
          <w:spacing w:val="-2"/>
        </w:rPr>
        <w:t>предложения</w:t>
      </w:r>
      <w:r>
        <w:rPr>
          <w:spacing w:val="-12"/>
        </w:rPr>
        <w:t xml:space="preserve"> </w:t>
      </w:r>
      <w:r>
        <w:rPr>
          <w:spacing w:val="-2"/>
        </w:rPr>
        <w:t>по</w:t>
      </w:r>
      <w:r>
        <w:rPr>
          <w:spacing w:val="-8"/>
        </w:rPr>
        <w:t xml:space="preserve"> </w:t>
      </w:r>
      <w:r>
        <w:rPr>
          <w:spacing w:val="-2"/>
        </w:rPr>
        <w:t>цели</w:t>
      </w:r>
      <w:r>
        <w:rPr>
          <w:spacing w:val="-8"/>
        </w:rPr>
        <w:t xml:space="preserve"> </w:t>
      </w:r>
      <w:r>
        <w:rPr>
          <w:spacing w:val="-2"/>
        </w:rPr>
        <w:t>высказывания</w:t>
      </w:r>
      <w:r>
        <w:rPr>
          <w:spacing w:val="-8"/>
        </w:rPr>
        <w:t xml:space="preserve"> </w:t>
      </w:r>
      <w:r>
        <w:rPr>
          <w:spacing w:val="-2"/>
        </w:rPr>
        <w:t>и</w:t>
      </w:r>
      <w:r>
        <w:rPr>
          <w:spacing w:val="-12"/>
        </w:rPr>
        <w:t xml:space="preserve"> </w:t>
      </w:r>
      <w:r>
        <w:rPr>
          <w:spacing w:val="-2"/>
        </w:rPr>
        <w:t>по</w:t>
      </w:r>
      <w:r>
        <w:rPr>
          <w:spacing w:val="-8"/>
        </w:rPr>
        <w:t xml:space="preserve"> </w:t>
      </w:r>
      <w:r>
        <w:rPr>
          <w:spacing w:val="-2"/>
        </w:rPr>
        <w:t>эмоциональной окраске;</w:t>
      </w:r>
    </w:p>
    <w:p w:rsidR="005C5948" w:rsidRDefault="005B46E7" w:rsidP="005C5948">
      <w:pPr>
        <w:pStyle w:val="a3"/>
        <w:spacing w:before="1" w:line="276" w:lineRule="auto"/>
        <w:ind w:right="538" w:firstLine="594"/>
      </w:pPr>
      <w:r>
        <w:t xml:space="preserve">находить место орфограммы в слове и между словами по изученным </w:t>
      </w:r>
      <w:r>
        <w:rPr>
          <w:spacing w:val="-2"/>
        </w:rPr>
        <w:t>правилам;</w:t>
      </w:r>
    </w:p>
    <w:p w:rsidR="005C5948" w:rsidRDefault="005B46E7" w:rsidP="005C5948">
      <w:pPr>
        <w:pStyle w:val="a3"/>
        <w:spacing w:before="1" w:line="276" w:lineRule="auto"/>
        <w:ind w:right="538" w:firstLine="594"/>
      </w:pPr>
      <w:r>
        <w:t>применять</w:t>
      </w:r>
      <w:r>
        <w:rPr>
          <w:spacing w:val="-6"/>
        </w:rPr>
        <w:t xml:space="preserve"> </w:t>
      </w:r>
      <w:r>
        <w:t>изученные</w:t>
      </w:r>
      <w:r>
        <w:rPr>
          <w:spacing w:val="-5"/>
        </w:rPr>
        <w:t xml:space="preserve"> </w:t>
      </w:r>
      <w:r>
        <w:t>правила</w:t>
      </w:r>
      <w:r>
        <w:rPr>
          <w:spacing w:val="-5"/>
        </w:rPr>
        <w:t xml:space="preserve"> </w:t>
      </w:r>
      <w:r>
        <w:t>правописания,</w:t>
      </w:r>
      <w:r>
        <w:rPr>
          <w:spacing w:val="-5"/>
        </w:rPr>
        <w:t xml:space="preserve"> </w:t>
      </w:r>
      <w:r>
        <w:t>в</w:t>
      </w:r>
      <w:r>
        <w:rPr>
          <w:spacing w:val="-7"/>
        </w:rPr>
        <w:t xml:space="preserve"> </w:t>
      </w:r>
      <w:r>
        <w:t>том</w:t>
      </w:r>
      <w:r>
        <w:rPr>
          <w:spacing w:val="-5"/>
        </w:rPr>
        <w:t xml:space="preserve"> </w:t>
      </w:r>
      <w:r>
        <w:t>числе</w:t>
      </w:r>
      <w:r>
        <w:rPr>
          <w:spacing w:val="-5"/>
        </w:rPr>
        <w:t xml:space="preserve"> </w:t>
      </w:r>
      <w:r>
        <w:t>сочетания</w:t>
      </w:r>
      <w:r>
        <w:rPr>
          <w:spacing w:val="-5"/>
        </w:rPr>
        <w:t xml:space="preserve"> </w:t>
      </w:r>
      <w:r w:rsidR="005C5948">
        <w:t>чк, чн, чт; щн, нч;</w:t>
      </w:r>
    </w:p>
    <w:p w:rsidR="005C5948" w:rsidRDefault="005B46E7" w:rsidP="005C5948">
      <w:pPr>
        <w:pStyle w:val="a3"/>
        <w:spacing w:before="1" w:line="276" w:lineRule="auto"/>
        <w:ind w:right="538" w:firstLine="594"/>
      </w:pPr>
      <w:r>
        <w:t xml:space="preserve">проверяемые безударные гласные в корне слова; </w:t>
      </w:r>
    </w:p>
    <w:p w:rsidR="005C5948" w:rsidRDefault="005B46E7" w:rsidP="005C5948">
      <w:pPr>
        <w:pStyle w:val="a3"/>
        <w:spacing w:before="1" w:line="276" w:lineRule="auto"/>
        <w:ind w:right="538" w:firstLine="594"/>
      </w:pPr>
      <w:r>
        <w:t xml:space="preserve">парные звонкие и глухие согласные в корне слова; </w:t>
      </w:r>
    </w:p>
    <w:p w:rsidR="005C5948" w:rsidRDefault="005B46E7" w:rsidP="005C5948">
      <w:pPr>
        <w:pStyle w:val="a3"/>
        <w:spacing w:before="1" w:line="276" w:lineRule="auto"/>
        <w:ind w:right="538" w:firstLine="594"/>
      </w:pPr>
      <w:r>
        <w:t xml:space="preserve">непроверяемые гласные и согласные (перечень слов в орфографическом словаре учебника); </w:t>
      </w:r>
    </w:p>
    <w:p w:rsidR="005C5948" w:rsidRDefault="005B46E7" w:rsidP="005C5948">
      <w:pPr>
        <w:pStyle w:val="a3"/>
        <w:spacing w:before="1" w:line="276" w:lineRule="auto"/>
        <w:ind w:right="538" w:firstLine="594"/>
      </w:pPr>
      <w:r>
        <w:t xml:space="preserve">прописная буква в именах, отчествах, фамилиях людей, кличках животных, географических названиях; </w:t>
      </w:r>
    </w:p>
    <w:p w:rsidR="005C5948" w:rsidRDefault="005B46E7" w:rsidP="005C5948">
      <w:pPr>
        <w:pStyle w:val="a3"/>
        <w:spacing w:before="1" w:line="276" w:lineRule="auto"/>
        <w:ind w:right="538" w:firstLine="594"/>
      </w:pPr>
      <w:r>
        <w:t>раздельное написание предлогов с именами существительными, разделительный мягкий знак;</w:t>
      </w:r>
    </w:p>
    <w:p w:rsidR="005C5948" w:rsidRDefault="005B46E7" w:rsidP="005C5948">
      <w:pPr>
        <w:pStyle w:val="a3"/>
        <w:spacing w:before="1" w:line="276" w:lineRule="auto"/>
        <w:ind w:right="538" w:firstLine="594"/>
      </w:pPr>
      <w:r>
        <w:t>правильно списывать (без пропусков и искажений букв) слова и предложения, тексты объёмом не более 50 слов;</w:t>
      </w:r>
    </w:p>
    <w:p w:rsidR="005C5948" w:rsidRDefault="005B46E7" w:rsidP="005C5948">
      <w:pPr>
        <w:pStyle w:val="a3"/>
        <w:spacing w:before="1" w:line="276" w:lineRule="auto"/>
        <w:ind w:right="538" w:firstLine="594"/>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C5948" w:rsidRDefault="005B46E7" w:rsidP="005C5948">
      <w:pPr>
        <w:pStyle w:val="a3"/>
        <w:spacing w:before="1" w:line="276" w:lineRule="auto"/>
        <w:ind w:right="538" w:firstLine="594"/>
      </w:pPr>
      <w:r>
        <w:t>пользоваться</w:t>
      </w:r>
      <w:r>
        <w:rPr>
          <w:spacing w:val="-11"/>
        </w:rPr>
        <w:t xml:space="preserve"> </w:t>
      </w:r>
      <w:r>
        <w:t>толковым,</w:t>
      </w:r>
      <w:r>
        <w:rPr>
          <w:spacing w:val="-12"/>
        </w:rPr>
        <w:t xml:space="preserve"> </w:t>
      </w:r>
      <w:r>
        <w:t>орфографическим,</w:t>
      </w:r>
      <w:r>
        <w:rPr>
          <w:spacing w:val="-12"/>
        </w:rPr>
        <w:t xml:space="preserve"> </w:t>
      </w:r>
      <w:r>
        <w:t>орфоэпическим</w:t>
      </w:r>
      <w:r>
        <w:rPr>
          <w:spacing w:val="-8"/>
        </w:rPr>
        <w:t xml:space="preserve"> </w:t>
      </w:r>
      <w:r>
        <w:t xml:space="preserve">словарями </w:t>
      </w:r>
      <w:r>
        <w:rPr>
          <w:spacing w:val="-2"/>
        </w:rPr>
        <w:t>учебника;</w:t>
      </w:r>
    </w:p>
    <w:p w:rsidR="005C5948" w:rsidRDefault="005B46E7" w:rsidP="005C5948">
      <w:pPr>
        <w:pStyle w:val="a3"/>
        <w:spacing w:before="1" w:line="276" w:lineRule="auto"/>
        <w:ind w:right="538" w:firstLine="594"/>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C5948" w:rsidRDefault="005B46E7" w:rsidP="005C5948">
      <w:pPr>
        <w:pStyle w:val="a3"/>
        <w:spacing w:before="1" w:line="276" w:lineRule="auto"/>
        <w:ind w:right="538" w:firstLine="594"/>
      </w:pPr>
      <w:r>
        <w:t>формулировать</w:t>
      </w:r>
      <w:r w:rsidR="005C5948">
        <w:rPr>
          <w:spacing w:val="65"/>
        </w:rPr>
        <w:t xml:space="preserve"> </w:t>
      </w:r>
      <w:r>
        <w:t>простые</w:t>
      </w:r>
      <w:r w:rsidR="005C5948">
        <w:rPr>
          <w:spacing w:val="67"/>
        </w:rPr>
        <w:t xml:space="preserve"> </w:t>
      </w:r>
      <w:r>
        <w:t>выводы</w:t>
      </w:r>
      <w:r w:rsidR="005C5948">
        <w:rPr>
          <w:spacing w:val="66"/>
        </w:rPr>
        <w:t xml:space="preserve"> </w:t>
      </w:r>
      <w:r>
        <w:t>на</w:t>
      </w:r>
      <w:r w:rsidR="005C5948">
        <w:rPr>
          <w:spacing w:val="67"/>
        </w:rPr>
        <w:t xml:space="preserve"> </w:t>
      </w:r>
      <w:r>
        <w:t>основе</w:t>
      </w:r>
      <w:r w:rsidR="005C5948">
        <w:rPr>
          <w:spacing w:val="66"/>
        </w:rPr>
        <w:t xml:space="preserve"> </w:t>
      </w:r>
      <w:r>
        <w:rPr>
          <w:spacing w:val="-2"/>
        </w:rPr>
        <w:t>прочитанного</w:t>
      </w:r>
      <w:r w:rsidR="005C5948">
        <w:t xml:space="preserve"> </w:t>
      </w:r>
      <w:r>
        <w:t>(услышанного)</w:t>
      </w:r>
      <w:r>
        <w:rPr>
          <w:spacing w:val="-7"/>
        </w:rPr>
        <w:t xml:space="preserve"> </w:t>
      </w:r>
      <w:r>
        <w:t>устно</w:t>
      </w:r>
      <w:r>
        <w:rPr>
          <w:spacing w:val="-4"/>
        </w:rPr>
        <w:t xml:space="preserve"> </w:t>
      </w:r>
      <w:r>
        <w:t>и</w:t>
      </w:r>
      <w:r>
        <w:rPr>
          <w:spacing w:val="-4"/>
        </w:rPr>
        <w:t xml:space="preserve"> </w:t>
      </w:r>
      <w:r>
        <w:t>письменно</w:t>
      </w:r>
      <w:r>
        <w:rPr>
          <w:spacing w:val="-4"/>
        </w:rPr>
        <w:t xml:space="preserve"> </w:t>
      </w:r>
      <w:r>
        <w:t>(1-2</w:t>
      </w:r>
      <w:r>
        <w:rPr>
          <w:spacing w:val="-4"/>
        </w:rPr>
        <w:t xml:space="preserve"> </w:t>
      </w:r>
      <w:r>
        <w:rPr>
          <w:spacing w:val="-2"/>
        </w:rPr>
        <w:t>предложения);</w:t>
      </w:r>
    </w:p>
    <w:p w:rsidR="005C5948" w:rsidRDefault="005B46E7" w:rsidP="005C5948">
      <w:pPr>
        <w:pStyle w:val="a3"/>
        <w:spacing w:before="1" w:line="276" w:lineRule="auto"/>
        <w:ind w:right="538" w:firstLine="594"/>
      </w:pPr>
      <w:r>
        <w:t>составлять</w:t>
      </w:r>
      <w:r>
        <w:rPr>
          <w:spacing w:val="-10"/>
        </w:rPr>
        <w:t xml:space="preserve"> </w:t>
      </w:r>
      <w:r>
        <w:t>предложения</w:t>
      </w:r>
      <w:r>
        <w:rPr>
          <w:spacing w:val="-6"/>
        </w:rPr>
        <w:t xml:space="preserve"> </w:t>
      </w:r>
      <w:r>
        <w:t>из</w:t>
      </w:r>
      <w:r>
        <w:rPr>
          <w:spacing w:val="-9"/>
        </w:rPr>
        <w:t xml:space="preserve"> </w:t>
      </w:r>
      <w:r>
        <w:t>слов,</w:t>
      </w:r>
      <w:r>
        <w:rPr>
          <w:spacing w:val="-7"/>
        </w:rPr>
        <w:t xml:space="preserve"> </w:t>
      </w:r>
      <w:r>
        <w:t>устанавливая</w:t>
      </w:r>
      <w:r>
        <w:rPr>
          <w:spacing w:val="-6"/>
        </w:rPr>
        <w:t xml:space="preserve"> </w:t>
      </w:r>
      <w:r>
        <w:t>между</w:t>
      </w:r>
      <w:r>
        <w:rPr>
          <w:spacing w:val="-10"/>
        </w:rPr>
        <w:t xml:space="preserve"> </w:t>
      </w:r>
      <w:r>
        <w:t>ними</w:t>
      </w:r>
      <w:r>
        <w:rPr>
          <w:spacing w:val="-9"/>
        </w:rPr>
        <w:t xml:space="preserve"> </w:t>
      </w:r>
      <w:r>
        <w:t>смысловую связь по вопросам;</w:t>
      </w:r>
    </w:p>
    <w:p w:rsidR="005C5948" w:rsidRDefault="005B46E7" w:rsidP="005C5948">
      <w:pPr>
        <w:pStyle w:val="a3"/>
        <w:spacing w:before="1" w:line="276" w:lineRule="auto"/>
        <w:ind w:right="538" w:firstLine="594"/>
      </w:pPr>
      <w:r>
        <w:t>определять</w:t>
      </w:r>
      <w:r>
        <w:rPr>
          <w:spacing w:val="-7"/>
        </w:rPr>
        <w:t xml:space="preserve"> </w:t>
      </w:r>
      <w:r>
        <w:t>тему</w:t>
      </w:r>
      <w:r>
        <w:rPr>
          <w:spacing w:val="-9"/>
        </w:rPr>
        <w:t xml:space="preserve"> </w:t>
      </w:r>
      <w:r>
        <w:t>текста</w:t>
      </w:r>
      <w:r>
        <w:rPr>
          <w:spacing w:val="-5"/>
        </w:rPr>
        <w:t xml:space="preserve"> </w:t>
      </w:r>
      <w:r>
        <w:t>и</w:t>
      </w:r>
      <w:r>
        <w:rPr>
          <w:spacing w:val="-5"/>
        </w:rPr>
        <w:t xml:space="preserve"> </w:t>
      </w:r>
      <w:r>
        <w:t>озаглавливать</w:t>
      </w:r>
      <w:r>
        <w:rPr>
          <w:spacing w:val="-10"/>
        </w:rPr>
        <w:t xml:space="preserve"> </w:t>
      </w:r>
      <w:r>
        <w:t>текст,</w:t>
      </w:r>
      <w:r>
        <w:rPr>
          <w:spacing w:val="-6"/>
        </w:rPr>
        <w:t xml:space="preserve"> </w:t>
      </w:r>
      <w:r>
        <w:t>отражая</w:t>
      </w:r>
      <w:r>
        <w:rPr>
          <w:spacing w:val="-5"/>
        </w:rPr>
        <w:t xml:space="preserve"> </w:t>
      </w:r>
      <w:r>
        <w:t>его</w:t>
      </w:r>
      <w:r>
        <w:rPr>
          <w:spacing w:val="-5"/>
        </w:rPr>
        <w:t xml:space="preserve"> </w:t>
      </w:r>
      <w:r>
        <w:t>тему; составлять текст из разрозненных предложений, частей текста;</w:t>
      </w:r>
    </w:p>
    <w:p w:rsidR="00BA5B76" w:rsidRDefault="005B46E7" w:rsidP="005C5948">
      <w:pPr>
        <w:pStyle w:val="a3"/>
        <w:spacing w:before="1" w:line="276" w:lineRule="auto"/>
        <w:ind w:right="538" w:firstLine="594"/>
      </w:pPr>
      <w:r>
        <w:t>писать</w:t>
      </w:r>
      <w:r>
        <w:rPr>
          <w:spacing w:val="-10"/>
        </w:rPr>
        <w:t xml:space="preserve"> </w:t>
      </w:r>
      <w:r>
        <w:t>подробное</w:t>
      </w:r>
      <w:r>
        <w:rPr>
          <w:spacing w:val="-11"/>
        </w:rPr>
        <w:t xml:space="preserve"> </w:t>
      </w:r>
      <w:r>
        <w:t>изложение</w:t>
      </w:r>
      <w:r>
        <w:rPr>
          <w:spacing w:val="-10"/>
        </w:rPr>
        <w:t xml:space="preserve"> </w:t>
      </w:r>
      <w:r>
        <w:t>повествовательного</w:t>
      </w:r>
      <w:r>
        <w:rPr>
          <w:spacing w:val="-8"/>
        </w:rPr>
        <w:t xml:space="preserve"> </w:t>
      </w:r>
      <w:r>
        <w:t>текста</w:t>
      </w:r>
      <w:r>
        <w:rPr>
          <w:spacing w:val="-8"/>
        </w:rPr>
        <w:t xml:space="preserve"> </w:t>
      </w:r>
      <w:r>
        <w:t>объёмом</w:t>
      </w:r>
      <w:r>
        <w:rPr>
          <w:spacing w:val="-7"/>
        </w:rPr>
        <w:t xml:space="preserve"> </w:t>
      </w:r>
      <w:r>
        <w:t>30-</w:t>
      </w:r>
      <w:r>
        <w:rPr>
          <w:spacing w:val="-5"/>
        </w:rPr>
        <w:t>45</w:t>
      </w:r>
    </w:p>
    <w:p w:rsidR="005C5948" w:rsidRDefault="005B46E7" w:rsidP="005C5948">
      <w:pPr>
        <w:pStyle w:val="a3"/>
        <w:spacing w:before="47"/>
        <w:jc w:val="left"/>
      </w:pPr>
      <w:r>
        <w:t>слов</w:t>
      </w:r>
      <w:r>
        <w:rPr>
          <w:spacing w:val="-4"/>
        </w:rPr>
        <w:t xml:space="preserve"> </w:t>
      </w:r>
      <w:r>
        <w:t>с</w:t>
      </w:r>
      <w:r>
        <w:rPr>
          <w:spacing w:val="-4"/>
        </w:rPr>
        <w:t xml:space="preserve"> </w:t>
      </w:r>
      <w:r>
        <w:t>использованием</w:t>
      </w:r>
      <w:r>
        <w:rPr>
          <w:spacing w:val="-3"/>
        </w:rPr>
        <w:t xml:space="preserve"> </w:t>
      </w:r>
      <w:r>
        <w:rPr>
          <w:spacing w:val="-2"/>
        </w:rPr>
        <w:t>вопросов;</w:t>
      </w:r>
    </w:p>
    <w:p w:rsidR="005C5948" w:rsidRDefault="005B46E7" w:rsidP="005C5948">
      <w:pPr>
        <w:pStyle w:val="a3"/>
        <w:spacing w:before="47"/>
        <w:ind w:right="514" w:firstLine="594"/>
        <w:jc w:val="left"/>
      </w:pPr>
      <w:r>
        <w:t xml:space="preserve">объяснять своими словами значение изученных понятий; </w:t>
      </w:r>
    </w:p>
    <w:p w:rsidR="005C5948" w:rsidRDefault="005B46E7" w:rsidP="005C5948">
      <w:pPr>
        <w:pStyle w:val="a3"/>
        <w:spacing w:before="47"/>
        <w:ind w:right="514" w:firstLine="594"/>
        <w:jc w:val="left"/>
      </w:pPr>
      <w:r>
        <w:t>использовать изученные понятия в процессе решения учебных задач.</w:t>
      </w:r>
    </w:p>
    <w:p w:rsidR="005C5948" w:rsidRDefault="005B46E7" w:rsidP="005C5948">
      <w:pPr>
        <w:pStyle w:val="a3"/>
        <w:spacing w:before="47"/>
        <w:ind w:right="514" w:firstLine="594"/>
        <w:jc w:val="left"/>
      </w:pPr>
      <w:r>
        <w:t>Предметные</w:t>
      </w:r>
      <w:r>
        <w:rPr>
          <w:spacing w:val="-18"/>
        </w:rPr>
        <w:t xml:space="preserve"> </w:t>
      </w:r>
      <w:r>
        <w:t>результаты</w:t>
      </w:r>
      <w:r>
        <w:rPr>
          <w:spacing w:val="-17"/>
        </w:rPr>
        <w:t xml:space="preserve"> </w:t>
      </w:r>
      <w:r>
        <w:t>изучения</w:t>
      </w:r>
      <w:r>
        <w:rPr>
          <w:spacing w:val="-19"/>
        </w:rPr>
        <w:t xml:space="preserve"> </w:t>
      </w:r>
      <w:r>
        <w:t>русского</w:t>
      </w:r>
      <w:r>
        <w:rPr>
          <w:spacing w:val="-18"/>
        </w:rPr>
        <w:t xml:space="preserve"> </w:t>
      </w:r>
      <w:r>
        <w:t>языка.</w:t>
      </w:r>
    </w:p>
    <w:p w:rsidR="005C5948" w:rsidRDefault="005B46E7" w:rsidP="005C5948">
      <w:pPr>
        <w:pStyle w:val="a3"/>
        <w:spacing w:before="47"/>
        <w:ind w:right="514" w:firstLine="594"/>
        <w:jc w:val="left"/>
      </w:pPr>
      <w:r>
        <w:rPr>
          <w:spacing w:val="-18"/>
        </w:rPr>
        <w:t xml:space="preserve"> </w:t>
      </w:r>
      <w:r>
        <w:t>К</w:t>
      </w:r>
      <w:r>
        <w:rPr>
          <w:spacing w:val="-17"/>
        </w:rPr>
        <w:t xml:space="preserve"> </w:t>
      </w:r>
      <w:r>
        <w:t>концу</w:t>
      </w:r>
      <w:r>
        <w:rPr>
          <w:spacing w:val="-21"/>
        </w:rPr>
        <w:t xml:space="preserve"> </w:t>
      </w:r>
      <w:r>
        <w:t>обучения</w:t>
      </w:r>
      <w:r>
        <w:rPr>
          <w:spacing w:val="-18"/>
        </w:rPr>
        <w:t xml:space="preserve"> </w:t>
      </w:r>
      <w:r>
        <w:t>в</w:t>
      </w:r>
      <w:r>
        <w:rPr>
          <w:spacing w:val="-18"/>
        </w:rPr>
        <w:t xml:space="preserve"> </w:t>
      </w:r>
      <w:r>
        <w:t>3</w:t>
      </w:r>
      <w:r>
        <w:rPr>
          <w:spacing w:val="-17"/>
        </w:rPr>
        <w:t xml:space="preserve"> </w:t>
      </w:r>
      <w:r>
        <w:t>классе обучающийся научится:</w:t>
      </w:r>
    </w:p>
    <w:p w:rsidR="005C5948" w:rsidRDefault="005B46E7" w:rsidP="005C5948">
      <w:pPr>
        <w:pStyle w:val="a3"/>
        <w:spacing w:before="47"/>
        <w:ind w:right="514" w:firstLine="594"/>
        <w:jc w:val="left"/>
      </w:pPr>
      <w:r>
        <w:rPr>
          <w:spacing w:val="-2"/>
        </w:rPr>
        <w:t>объяснять</w:t>
      </w:r>
      <w:r>
        <w:tab/>
      </w:r>
      <w:r>
        <w:rPr>
          <w:spacing w:val="-2"/>
        </w:rPr>
        <w:t>значение</w:t>
      </w:r>
      <w:r>
        <w:tab/>
      </w:r>
      <w:r>
        <w:rPr>
          <w:spacing w:val="-2"/>
        </w:rPr>
        <w:t>русского</w:t>
      </w:r>
      <w:r>
        <w:tab/>
      </w:r>
      <w:r>
        <w:rPr>
          <w:spacing w:val="-2"/>
        </w:rPr>
        <w:t>языка</w:t>
      </w:r>
      <w:r>
        <w:tab/>
      </w:r>
      <w:r>
        <w:rPr>
          <w:spacing w:val="-4"/>
        </w:rPr>
        <w:t>как</w:t>
      </w:r>
      <w:r>
        <w:tab/>
      </w:r>
      <w:r>
        <w:rPr>
          <w:spacing w:val="-2"/>
        </w:rPr>
        <w:t>государственного</w:t>
      </w:r>
      <w:r>
        <w:tab/>
      </w:r>
      <w:r>
        <w:rPr>
          <w:spacing w:val="-2"/>
        </w:rPr>
        <w:t xml:space="preserve">языка </w:t>
      </w:r>
      <w:r>
        <w:t>Российской Федерации;</w:t>
      </w:r>
    </w:p>
    <w:p w:rsidR="005C5948" w:rsidRDefault="005B46E7" w:rsidP="005C5948">
      <w:pPr>
        <w:pStyle w:val="a3"/>
        <w:spacing w:before="47"/>
        <w:ind w:right="514" w:firstLine="594"/>
        <w:jc w:val="left"/>
      </w:pPr>
      <w:r>
        <w:t>характеризовать,</w:t>
      </w:r>
      <w:r>
        <w:rPr>
          <w:spacing w:val="40"/>
        </w:rPr>
        <w:t xml:space="preserve"> </w:t>
      </w:r>
      <w:r>
        <w:t>сравнивать,</w:t>
      </w:r>
      <w:r>
        <w:rPr>
          <w:spacing w:val="40"/>
        </w:rPr>
        <w:t xml:space="preserve"> </w:t>
      </w:r>
      <w:r>
        <w:t>классифицировать</w:t>
      </w:r>
      <w:r>
        <w:rPr>
          <w:spacing w:val="40"/>
        </w:rPr>
        <w:t xml:space="preserve"> </w:t>
      </w:r>
      <w:r>
        <w:t>звуки</w:t>
      </w:r>
      <w:r>
        <w:rPr>
          <w:spacing w:val="40"/>
        </w:rPr>
        <w:t xml:space="preserve"> </w:t>
      </w:r>
      <w:r>
        <w:t>вне</w:t>
      </w:r>
      <w:r>
        <w:rPr>
          <w:spacing w:val="40"/>
        </w:rPr>
        <w:t xml:space="preserve"> </w:t>
      </w:r>
      <w:r>
        <w:t>слова</w:t>
      </w:r>
      <w:r>
        <w:rPr>
          <w:spacing w:val="40"/>
        </w:rPr>
        <w:t xml:space="preserve"> </w:t>
      </w:r>
      <w:r>
        <w:t>и</w:t>
      </w:r>
      <w:r>
        <w:rPr>
          <w:spacing w:val="40"/>
        </w:rPr>
        <w:t xml:space="preserve"> </w:t>
      </w:r>
      <w:r>
        <w:t>в слове по заданным параметрам;</w:t>
      </w:r>
    </w:p>
    <w:p w:rsidR="00E613CD" w:rsidRDefault="005B46E7" w:rsidP="00E613CD">
      <w:pPr>
        <w:pStyle w:val="a3"/>
        <w:spacing w:before="47"/>
        <w:ind w:right="514" w:firstLine="594"/>
        <w:jc w:val="left"/>
      </w:pPr>
      <w:r>
        <w:t>производить звуко-буквенный анализ слова (в словах с орфограммами; без транскрибирования);</w:t>
      </w:r>
    </w:p>
    <w:p w:rsidR="00E613CD" w:rsidRDefault="005B46E7" w:rsidP="00E613CD">
      <w:pPr>
        <w:pStyle w:val="a3"/>
        <w:spacing w:before="47"/>
        <w:ind w:right="514" w:firstLine="594"/>
        <w:jc w:val="left"/>
      </w:pPr>
      <w:r>
        <w:t xml:space="preserve">определять функцию разделительных мягкого и твёрдого знаков в словах; </w:t>
      </w:r>
    </w:p>
    <w:p w:rsidR="00BA5B76" w:rsidRDefault="005B46E7" w:rsidP="00E613CD">
      <w:pPr>
        <w:pStyle w:val="a3"/>
        <w:spacing w:before="47"/>
        <w:ind w:right="514" w:firstLine="594"/>
        <w:jc w:val="left"/>
      </w:pPr>
      <w:r>
        <w:t>устанавливать соотношение звукового и буквенного состава, в том числе</w:t>
      </w:r>
      <w:r>
        <w:rPr>
          <w:spacing w:val="1"/>
        </w:rPr>
        <w:t xml:space="preserve"> </w:t>
      </w:r>
      <w:r>
        <w:t>с</w:t>
      </w:r>
      <w:r>
        <w:rPr>
          <w:spacing w:val="4"/>
        </w:rPr>
        <w:t xml:space="preserve"> </w:t>
      </w:r>
      <w:r>
        <w:t>учётом</w:t>
      </w:r>
      <w:r>
        <w:rPr>
          <w:spacing w:val="5"/>
        </w:rPr>
        <w:t xml:space="preserve"> </w:t>
      </w:r>
      <w:r>
        <w:t>функций</w:t>
      </w:r>
      <w:r>
        <w:rPr>
          <w:spacing w:val="5"/>
        </w:rPr>
        <w:t xml:space="preserve"> </w:t>
      </w:r>
      <w:r>
        <w:t>букв</w:t>
      </w:r>
      <w:r>
        <w:rPr>
          <w:spacing w:val="4"/>
        </w:rPr>
        <w:t xml:space="preserve"> </w:t>
      </w:r>
      <w:r>
        <w:t>«е»,</w:t>
      </w:r>
      <w:r>
        <w:rPr>
          <w:spacing w:val="6"/>
        </w:rPr>
        <w:t xml:space="preserve"> </w:t>
      </w:r>
      <w:r>
        <w:t>«ё»,</w:t>
      </w:r>
      <w:r>
        <w:rPr>
          <w:spacing w:val="6"/>
        </w:rPr>
        <w:t xml:space="preserve"> </w:t>
      </w:r>
      <w:r>
        <w:t>«ю»,</w:t>
      </w:r>
      <w:r>
        <w:rPr>
          <w:spacing w:val="5"/>
        </w:rPr>
        <w:t xml:space="preserve"> </w:t>
      </w:r>
      <w:r>
        <w:t>«я»,</w:t>
      </w:r>
      <w:r>
        <w:rPr>
          <w:spacing w:val="6"/>
        </w:rPr>
        <w:t xml:space="preserve"> </w:t>
      </w:r>
      <w:r>
        <w:t>в</w:t>
      </w:r>
      <w:r>
        <w:rPr>
          <w:spacing w:val="6"/>
        </w:rPr>
        <w:t xml:space="preserve"> </w:t>
      </w:r>
      <w:r>
        <w:t>словах</w:t>
      </w:r>
      <w:r>
        <w:rPr>
          <w:spacing w:val="5"/>
        </w:rPr>
        <w:t xml:space="preserve"> </w:t>
      </w:r>
      <w:r>
        <w:t>с</w:t>
      </w:r>
      <w:r>
        <w:rPr>
          <w:spacing w:val="12"/>
        </w:rPr>
        <w:t xml:space="preserve"> </w:t>
      </w:r>
      <w:r>
        <w:rPr>
          <w:spacing w:val="-2"/>
        </w:rPr>
        <w:t>разделительными</w:t>
      </w:r>
    </w:p>
    <w:p w:rsidR="00E613CD" w:rsidRDefault="005B46E7" w:rsidP="00E613CD">
      <w:pPr>
        <w:pStyle w:val="a3"/>
        <w:spacing w:line="322" w:lineRule="exact"/>
      </w:pPr>
      <w:r>
        <w:t>«ь»,</w:t>
      </w:r>
      <w:r>
        <w:rPr>
          <w:spacing w:val="-6"/>
        </w:rPr>
        <w:t xml:space="preserve"> </w:t>
      </w:r>
      <w:r>
        <w:t>«ъ»,</w:t>
      </w:r>
      <w:r>
        <w:rPr>
          <w:spacing w:val="-4"/>
        </w:rPr>
        <w:t xml:space="preserve"> </w:t>
      </w:r>
      <w:r>
        <w:t>в</w:t>
      </w:r>
      <w:r>
        <w:rPr>
          <w:spacing w:val="-4"/>
        </w:rPr>
        <w:t xml:space="preserve"> </w:t>
      </w:r>
      <w:r>
        <w:t>словах</w:t>
      </w:r>
      <w:r>
        <w:rPr>
          <w:spacing w:val="-4"/>
        </w:rPr>
        <w:t xml:space="preserve"> </w:t>
      </w:r>
      <w:r>
        <w:t>с</w:t>
      </w:r>
      <w:r>
        <w:rPr>
          <w:spacing w:val="-4"/>
        </w:rPr>
        <w:t xml:space="preserve"> </w:t>
      </w:r>
      <w:r>
        <w:t>непроизносимыми</w:t>
      </w:r>
      <w:r>
        <w:rPr>
          <w:spacing w:val="-4"/>
        </w:rPr>
        <w:t xml:space="preserve"> </w:t>
      </w:r>
      <w:r>
        <w:rPr>
          <w:spacing w:val="-2"/>
        </w:rPr>
        <w:t>согласными;</w:t>
      </w:r>
    </w:p>
    <w:p w:rsidR="00E613CD" w:rsidRDefault="005B46E7" w:rsidP="00E613CD">
      <w:pPr>
        <w:pStyle w:val="a3"/>
        <w:spacing w:line="322" w:lineRule="exact"/>
        <w:ind w:firstLine="594"/>
      </w:pPr>
      <w:r>
        <w:t xml:space="preserve">различать однокоренные слова и формы одного и того же слова; </w:t>
      </w:r>
    </w:p>
    <w:p w:rsidR="00E613CD" w:rsidRDefault="00E613CD" w:rsidP="00E613CD">
      <w:pPr>
        <w:pStyle w:val="a3"/>
        <w:spacing w:line="322" w:lineRule="exact"/>
        <w:ind w:right="514" w:firstLine="594"/>
      </w:pPr>
      <w:r>
        <w:t xml:space="preserve">различать однокоренные слова и </w:t>
      </w:r>
      <w:r w:rsidR="005B46E7">
        <w:t>слова с омонимичными корнями</w:t>
      </w:r>
      <w:r>
        <w:t xml:space="preserve"> </w:t>
      </w:r>
    </w:p>
    <w:p w:rsidR="00E613CD" w:rsidRDefault="005B46E7" w:rsidP="00E613CD">
      <w:pPr>
        <w:pStyle w:val="a3"/>
        <w:spacing w:line="322" w:lineRule="exact"/>
        <w:ind w:right="514"/>
      </w:pPr>
      <w:r>
        <w:t>(без называния термина);</w:t>
      </w:r>
    </w:p>
    <w:p w:rsidR="00E613CD" w:rsidRDefault="005B46E7" w:rsidP="00E613CD">
      <w:pPr>
        <w:pStyle w:val="a3"/>
        <w:spacing w:line="322" w:lineRule="exact"/>
        <w:ind w:right="514" w:firstLine="594"/>
      </w:pPr>
      <w:r>
        <w:t>различать однокоренные слова и синонимы;</w:t>
      </w:r>
    </w:p>
    <w:p w:rsidR="00E613CD" w:rsidRDefault="005B46E7" w:rsidP="00E613CD">
      <w:pPr>
        <w:pStyle w:val="a3"/>
        <w:spacing w:line="322" w:lineRule="exact"/>
        <w:ind w:right="514" w:firstLine="594"/>
      </w:pPr>
      <w:r>
        <w:t>находить в словах с однозначно выделяемыми морфемами окончание, корень, приставку, суффикс;</w:t>
      </w:r>
    </w:p>
    <w:p w:rsidR="00E613CD" w:rsidRDefault="005B46E7" w:rsidP="00E613CD">
      <w:pPr>
        <w:pStyle w:val="a3"/>
        <w:spacing w:line="322" w:lineRule="exact"/>
        <w:ind w:right="514" w:firstLine="594"/>
      </w:pPr>
      <w:r>
        <w:t>выявлять случаи употребления синонимов и антонимов; подбирать синонимы и антонимы к словам разных частей речи;</w:t>
      </w:r>
    </w:p>
    <w:p w:rsidR="00BA5B76" w:rsidRDefault="005B46E7" w:rsidP="00E613CD">
      <w:pPr>
        <w:pStyle w:val="a3"/>
        <w:spacing w:line="322" w:lineRule="exact"/>
        <w:ind w:right="514" w:firstLine="594"/>
      </w:pPr>
      <w:r>
        <w:t>распознавать</w:t>
      </w:r>
      <w:r>
        <w:rPr>
          <w:spacing w:val="31"/>
        </w:rPr>
        <w:t xml:space="preserve"> </w:t>
      </w:r>
      <w:r>
        <w:t>слова,</w:t>
      </w:r>
      <w:r>
        <w:rPr>
          <w:spacing w:val="29"/>
        </w:rPr>
        <w:t xml:space="preserve"> </w:t>
      </w:r>
      <w:r>
        <w:t>употребляемые</w:t>
      </w:r>
      <w:r>
        <w:rPr>
          <w:spacing w:val="34"/>
        </w:rPr>
        <w:t xml:space="preserve"> </w:t>
      </w:r>
      <w:r>
        <w:t>в</w:t>
      </w:r>
      <w:r>
        <w:rPr>
          <w:spacing w:val="29"/>
        </w:rPr>
        <w:t xml:space="preserve"> </w:t>
      </w:r>
      <w:r>
        <w:t>прямом</w:t>
      </w:r>
      <w:r>
        <w:rPr>
          <w:spacing w:val="31"/>
        </w:rPr>
        <w:t xml:space="preserve"> </w:t>
      </w:r>
      <w:r>
        <w:t>и</w:t>
      </w:r>
      <w:r>
        <w:rPr>
          <w:spacing w:val="33"/>
        </w:rPr>
        <w:t xml:space="preserve"> </w:t>
      </w:r>
      <w:r>
        <w:t>переносном</w:t>
      </w:r>
      <w:r>
        <w:rPr>
          <w:spacing w:val="33"/>
        </w:rPr>
        <w:t xml:space="preserve"> </w:t>
      </w:r>
      <w:r>
        <w:rPr>
          <w:spacing w:val="-2"/>
        </w:rPr>
        <w:t>значении</w:t>
      </w:r>
    </w:p>
    <w:p w:rsidR="00E613CD" w:rsidRDefault="005B46E7" w:rsidP="00E613CD">
      <w:pPr>
        <w:pStyle w:val="a3"/>
        <w:spacing w:before="47"/>
      </w:pPr>
      <w:r>
        <w:t>(простые</w:t>
      </w:r>
      <w:r>
        <w:rPr>
          <w:spacing w:val="-5"/>
        </w:rPr>
        <w:t xml:space="preserve"> </w:t>
      </w:r>
      <w:r>
        <w:rPr>
          <w:spacing w:val="-2"/>
        </w:rPr>
        <w:t>случаи);</w:t>
      </w:r>
    </w:p>
    <w:p w:rsidR="00E613CD" w:rsidRDefault="005B46E7" w:rsidP="00E613CD">
      <w:pPr>
        <w:pStyle w:val="a3"/>
        <w:spacing w:before="47"/>
        <w:ind w:firstLine="594"/>
      </w:pPr>
      <w:r>
        <w:t>определять</w:t>
      </w:r>
      <w:r>
        <w:rPr>
          <w:spacing w:val="-8"/>
        </w:rPr>
        <w:t xml:space="preserve"> </w:t>
      </w:r>
      <w:r>
        <w:t>значение</w:t>
      </w:r>
      <w:r>
        <w:rPr>
          <w:spacing w:val="-3"/>
        </w:rPr>
        <w:t xml:space="preserve"> </w:t>
      </w:r>
      <w:r>
        <w:t>слова</w:t>
      </w:r>
      <w:r>
        <w:rPr>
          <w:spacing w:val="-5"/>
        </w:rPr>
        <w:t xml:space="preserve"> </w:t>
      </w:r>
      <w:r>
        <w:t>в</w:t>
      </w:r>
      <w:r>
        <w:rPr>
          <w:spacing w:val="-4"/>
        </w:rPr>
        <w:t xml:space="preserve"> </w:t>
      </w:r>
      <w:r>
        <w:rPr>
          <w:spacing w:val="-2"/>
        </w:rPr>
        <w:t>тексте;</w:t>
      </w:r>
    </w:p>
    <w:p w:rsidR="00E613CD" w:rsidRDefault="005B46E7" w:rsidP="00E613CD">
      <w:pPr>
        <w:pStyle w:val="a3"/>
        <w:spacing w:before="47"/>
        <w:ind w:right="514" w:firstLine="594"/>
      </w:pPr>
      <w:r>
        <w:t xml:space="preserve">распознавать имена существительные; </w:t>
      </w:r>
    </w:p>
    <w:p w:rsidR="00E613CD" w:rsidRDefault="005B46E7" w:rsidP="00E613CD">
      <w:pPr>
        <w:pStyle w:val="a3"/>
        <w:spacing w:before="47"/>
        <w:ind w:right="514" w:firstLine="594"/>
      </w:pPr>
      <w:r>
        <w:t>определять грамматические признаки</w:t>
      </w:r>
      <w:r>
        <w:rPr>
          <w:spacing w:val="-18"/>
        </w:rPr>
        <w:t xml:space="preserve"> </w:t>
      </w:r>
      <w:r>
        <w:t>имён</w:t>
      </w:r>
      <w:r>
        <w:rPr>
          <w:spacing w:val="-15"/>
        </w:rPr>
        <w:t xml:space="preserve"> </w:t>
      </w:r>
      <w:r>
        <w:t>существительных:</w:t>
      </w:r>
      <w:r>
        <w:rPr>
          <w:spacing w:val="-18"/>
        </w:rPr>
        <w:t xml:space="preserve"> </w:t>
      </w:r>
      <w:r>
        <w:t>род,</w:t>
      </w:r>
      <w:r>
        <w:rPr>
          <w:spacing w:val="-16"/>
        </w:rPr>
        <w:t xml:space="preserve"> </w:t>
      </w:r>
      <w:r>
        <w:t>число,</w:t>
      </w:r>
      <w:r>
        <w:rPr>
          <w:spacing w:val="-18"/>
        </w:rPr>
        <w:t xml:space="preserve"> </w:t>
      </w:r>
      <w:r>
        <w:t>падеж;</w:t>
      </w:r>
      <w:r>
        <w:rPr>
          <w:spacing w:val="-15"/>
        </w:rPr>
        <w:t xml:space="preserve"> </w:t>
      </w:r>
    </w:p>
    <w:p w:rsidR="00E613CD" w:rsidRDefault="005B46E7" w:rsidP="00E613CD">
      <w:pPr>
        <w:pStyle w:val="a3"/>
        <w:spacing w:before="47"/>
        <w:ind w:right="514" w:firstLine="594"/>
      </w:pPr>
      <w:r>
        <w:t>склонять</w:t>
      </w:r>
      <w:r>
        <w:rPr>
          <w:spacing w:val="-17"/>
        </w:rPr>
        <w:t xml:space="preserve"> </w:t>
      </w:r>
      <w:r>
        <w:t>в</w:t>
      </w:r>
      <w:r>
        <w:rPr>
          <w:spacing w:val="-17"/>
        </w:rPr>
        <w:t xml:space="preserve"> </w:t>
      </w:r>
      <w:r>
        <w:t>единственном числе имена существительные с ударными окончаниями;</w:t>
      </w:r>
    </w:p>
    <w:p w:rsidR="00BA5B76" w:rsidRDefault="005B46E7" w:rsidP="00E613CD">
      <w:pPr>
        <w:pStyle w:val="a3"/>
        <w:spacing w:before="47"/>
        <w:ind w:right="514" w:firstLine="594"/>
      </w:pPr>
      <w:r>
        <w:t>распознавать имена прилагательные; определять грамматические признаки имён прилагательных: род, число, падеж;</w:t>
      </w:r>
    </w:p>
    <w:p w:rsidR="00E613CD" w:rsidRDefault="005B46E7" w:rsidP="00E613CD">
      <w:pPr>
        <w:pStyle w:val="a3"/>
        <w:spacing w:before="3" w:line="276" w:lineRule="auto"/>
        <w:ind w:right="538" w:firstLine="738"/>
      </w:pPr>
      <w:r>
        <w:t xml:space="preserve">изменять имена прилагательные по падежам, числам, родам (в единственном числе) в соответствии с падежом, числом и родом имён </w:t>
      </w:r>
      <w:r>
        <w:rPr>
          <w:spacing w:val="-2"/>
        </w:rPr>
        <w:t>существительных;</w:t>
      </w:r>
    </w:p>
    <w:p w:rsidR="00E613CD" w:rsidRDefault="005B46E7" w:rsidP="00E613CD">
      <w:pPr>
        <w:pStyle w:val="a3"/>
        <w:spacing w:before="3" w:line="276" w:lineRule="auto"/>
        <w:ind w:right="538" w:firstLine="738"/>
        <w:rPr>
          <w:spacing w:val="-10"/>
        </w:rPr>
      </w:pPr>
      <w:r>
        <w:t>распознавать</w:t>
      </w:r>
      <w:r>
        <w:rPr>
          <w:spacing w:val="-11"/>
        </w:rPr>
        <w:t xml:space="preserve"> </w:t>
      </w:r>
      <w:r>
        <w:t>глаголы;</w:t>
      </w:r>
      <w:r>
        <w:rPr>
          <w:spacing w:val="-10"/>
        </w:rPr>
        <w:t xml:space="preserve"> </w:t>
      </w:r>
    </w:p>
    <w:p w:rsidR="00E613CD" w:rsidRDefault="005B46E7" w:rsidP="00E613CD">
      <w:pPr>
        <w:pStyle w:val="a3"/>
        <w:spacing w:before="3" w:line="276" w:lineRule="auto"/>
        <w:ind w:right="538" w:firstLine="738"/>
      </w:pPr>
      <w:r>
        <w:t>различать</w:t>
      </w:r>
      <w:r>
        <w:rPr>
          <w:spacing w:val="-11"/>
        </w:rPr>
        <w:t xml:space="preserve"> </w:t>
      </w:r>
      <w:r>
        <w:t>глаголы,</w:t>
      </w:r>
      <w:r>
        <w:rPr>
          <w:spacing w:val="-9"/>
        </w:rPr>
        <w:t xml:space="preserve"> </w:t>
      </w:r>
      <w:r>
        <w:t>отвечающие</w:t>
      </w:r>
      <w:r>
        <w:rPr>
          <w:spacing w:val="-11"/>
        </w:rPr>
        <w:t xml:space="preserve"> </w:t>
      </w:r>
      <w:r>
        <w:t>на</w:t>
      </w:r>
      <w:r>
        <w:rPr>
          <w:spacing w:val="-9"/>
        </w:rPr>
        <w:t xml:space="preserve"> </w:t>
      </w:r>
      <w:r>
        <w:t>вопросы</w:t>
      </w:r>
      <w:r>
        <w:rPr>
          <w:spacing w:val="-8"/>
        </w:rPr>
        <w:t xml:space="preserve"> </w:t>
      </w:r>
      <w:r>
        <w:t xml:space="preserve">«что делать?» и «что сделать?»; </w:t>
      </w:r>
    </w:p>
    <w:p w:rsidR="00E613CD" w:rsidRDefault="005B46E7" w:rsidP="00E613CD">
      <w:pPr>
        <w:pStyle w:val="a3"/>
        <w:spacing w:before="3" w:line="276" w:lineRule="auto"/>
        <w:ind w:right="538" w:firstLine="738"/>
      </w:pPr>
      <w:r>
        <w:t xml:space="preserve">определять грамматические признаки глаголов: форму времени, число, род (в прошедшем времени); </w:t>
      </w:r>
    </w:p>
    <w:p w:rsidR="00E613CD" w:rsidRDefault="005B46E7" w:rsidP="00E613CD">
      <w:pPr>
        <w:pStyle w:val="a3"/>
        <w:spacing w:before="3" w:line="276" w:lineRule="auto"/>
        <w:ind w:right="538" w:firstLine="738"/>
      </w:pPr>
      <w:r>
        <w:t>изменять глагол по временам (простые случаи), в прошедшем времени - по родам;</w:t>
      </w:r>
    </w:p>
    <w:p w:rsidR="00E613CD" w:rsidRDefault="005B46E7" w:rsidP="00E613CD">
      <w:pPr>
        <w:pStyle w:val="a3"/>
        <w:spacing w:before="3" w:line="276" w:lineRule="auto"/>
        <w:ind w:right="538" w:firstLine="738"/>
      </w:pPr>
      <w:r>
        <w:t>распознавать</w:t>
      </w:r>
      <w:r>
        <w:rPr>
          <w:spacing w:val="-8"/>
        </w:rPr>
        <w:t xml:space="preserve"> </w:t>
      </w:r>
      <w:r>
        <w:t>личные</w:t>
      </w:r>
      <w:r>
        <w:rPr>
          <w:spacing w:val="-5"/>
        </w:rPr>
        <w:t xml:space="preserve"> </w:t>
      </w:r>
      <w:r>
        <w:t>местоимения</w:t>
      </w:r>
      <w:r>
        <w:rPr>
          <w:spacing w:val="-4"/>
        </w:rPr>
        <w:t xml:space="preserve"> </w:t>
      </w:r>
      <w:r>
        <w:t>(в</w:t>
      </w:r>
      <w:r>
        <w:rPr>
          <w:spacing w:val="-6"/>
        </w:rPr>
        <w:t xml:space="preserve"> </w:t>
      </w:r>
      <w:r>
        <w:t>начальной</w:t>
      </w:r>
      <w:r>
        <w:rPr>
          <w:spacing w:val="-4"/>
        </w:rPr>
        <w:t xml:space="preserve"> </w:t>
      </w:r>
      <w:r>
        <w:rPr>
          <w:spacing w:val="-2"/>
        </w:rPr>
        <w:t>форме);</w:t>
      </w:r>
    </w:p>
    <w:p w:rsidR="00E613CD" w:rsidRDefault="005B46E7" w:rsidP="00E613CD">
      <w:pPr>
        <w:pStyle w:val="a3"/>
        <w:spacing w:before="3" w:line="276" w:lineRule="auto"/>
        <w:ind w:right="538" w:firstLine="738"/>
      </w:pPr>
      <w:r>
        <w:t>использовать личные местоимения для устранения неоправданных повторов в тексте;</w:t>
      </w:r>
    </w:p>
    <w:p w:rsidR="00E613CD" w:rsidRDefault="005B46E7" w:rsidP="00E613CD">
      <w:pPr>
        <w:pStyle w:val="a3"/>
        <w:spacing w:before="3" w:line="276" w:lineRule="auto"/>
        <w:ind w:right="538" w:firstLine="738"/>
      </w:pPr>
      <w:r>
        <w:t>различать</w:t>
      </w:r>
      <w:r>
        <w:rPr>
          <w:spacing w:val="-6"/>
        </w:rPr>
        <w:t xml:space="preserve"> </w:t>
      </w:r>
      <w:r>
        <w:t>предлоги</w:t>
      </w:r>
      <w:r>
        <w:rPr>
          <w:spacing w:val="-4"/>
        </w:rPr>
        <w:t xml:space="preserve"> </w:t>
      </w:r>
      <w:r>
        <w:t>и</w:t>
      </w:r>
      <w:r>
        <w:rPr>
          <w:spacing w:val="-4"/>
        </w:rPr>
        <w:t xml:space="preserve"> </w:t>
      </w:r>
      <w:r>
        <w:rPr>
          <w:spacing w:val="-2"/>
        </w:rPr>
        <w:t>приставки;</w:t>
      </w:r>
    </w:p>
    <w:p w:rsidR="00E613CD" w:rsidRDefault="005B46E7" w:rsidP="00E613CD">
      <w:pPr>
        <w:pStyle w:val="a3"/>
        <w:spacing w:before="3" w:line="276" w:lineRule="auto"/>
        <w:ind w:right="538" w:firstLine="738"/>
      </w:pPr>
      <w:r>
        <w:rPr>
          <w:spacing w:val="-2"/>
        </w:rPr>
        <w:t>определять</w:t>
      </w:r>
      <w:r>
        <w:rPr>
          <w:spacing w:val="-10"/>
        </w:rPr>
        <w:t xml:space="preserve"> </w:t>
      </w:r>
      <w:r>
        <w:rPr>
          <w:spacing w:val="-2"/>
        </w:rPr>
        <w:t>вид</w:t>
      </w:r>
      <w:r>
        <w:rPr>
          <w:spacing w:val="-10"/>
        </w:rPr>
        <w:t xml:space="preserve"> </w:t>
      </w:r>
      <w:r>
        <w:rPr>
          <w:spacing w:val="-2"/>
        </w:rPr>
        <w:t>предложения</w:t>
      </w:r>
      <w:r>
        <w:rPr>
          <w:spacing w:val="-12"/>
        </w:rPr>
        <w:t xml:space="preserve"> </w:t>
      </w:r>
      <w:r>
        <w:rPr>
          <w:spacing w:val="-2"/>
        </w:rPr>
        <w:t>по</w:t>
      </w:r>
      <w:r>
        <w:rPr>
          <w:spacing w:val="-8"/>
        </w:rPr>
        <w:t xml:space="preserve"> </w:t>
      </w:r>
      <w:r>
        <w:rPr>
          <w:spacing w:val="-2"/>
        </w:rPr>
        <w:t>цели</w:t>
      </w:r>
      <w:r>
        <w:rPr>
          <w:spacing w:val="-8"/>
        </w:rPr>
        <w:t xml:space="preserve"> </w:t>
      </w:r>
      <w:r>
        <w:rPr>
          <w:spacing w:val="-2"/>
        </w:rPr>
        <w:t>высказывания</w:t>
      </w:r>
      <w:r>
        <w:rPr>
          <w:spacing w:val="-8"/>
        </w:rPr>
        <w:t xml:space="preserve"> </w:t>
      </w:r>
      <w:r>
        <w:rPr>
          <w:spacing w:val="-2"/>
        </w:rPr>
        <w:t>и</w:t>
      </w:r>
      <w:r>
        <w:rPr>
          <w:spacing w:val="-12"/>
        </w:rPr>
        <w:t xml:space="preserve"> </w:t>
      </w:r>
      <w:r>
        <w:rPr>
          <w:spacing w:val="-2"/>
        </w:rPr>
        <w:t>по</w:t>
      </w:r>
      <w:r>
        <w:rPr>
          <w:spacing w:val="-8"/>
        </w:rPr>
        <w:t xml:space="preserve"> </w:t>
      </w:r>
      <w:r>
        <w:rPr>
          <w:spacing w:val="-2"/>
        </w:rPr>
        <w:t>эмоциональной окраске;</w:t>
      </w:r>
    </w:p>
    <w:p w:rsidR="00E613CD" w:rsidRDefault="005B46E7" w:rsidP="00E613CD">
      <w:pPr>
        <w:pStyle w:val="a3"/>
        <w:spacing w:before="3" w:line="276" w:lineRule="auto"/>
        <w:ind w:right="538" w:firstLine="738"/>
      </w:pPr>
      <w:r>
        <w:t xml:space="preserve">находить главные и второстепенные (без деления на виды) члены </w:t>
      </w:r>
      <w:r>
        <w:rPr>
          <w:spacing w:val="-2"/>
        </w:rPr>
        <w:t>предложения;</w:t>
      </w:r>
    </w:p>
    <w:p w:rsidR="00E613CD" w:rsidRDefault="005B46E7" w:rsidP="00E613CD">
      <w:pPr>
        <w:pStyle w:val="a3"/>
        <w:spacing w:before="3" w:line="276" w:lineRule="auto"/>
        <w:ind w:right="538" w:firstLine="738"/>
      </w:pPr>
      <w:r>
        <w:t>распознавать распространённые и нераспространённы</w:t>
      </w:r>
      <w:r w:rsidR="00E613CD">
        <w:t>е предложения;</w:t>
      </w:r>
    </w:p>
    <w:p w:rsidR="00BA5B76" w:rsidRDefault="005B46E7" w:rsidP="00E613CD">
      <w:pPr>
        <w:pStyle w:val="a3"/>
        <w:spacing w:before="3" w:line="276" w:lineRule="auto"/>
        <w:ind w:right="538" w:firstLine="738"/>
      </w:pPr>
      <w:r>
        <w:t>находить</w:t>
      </w:r>
      <w:r>
        <w:rPr>
          <w:spacing w:val="32"/>
        </w:rPr>
        <w:t xml:space="preserve"> </w:t>
      </w:r>
      <w:r>
        <w:t>место</w:t>
      </w:r>
      <w:r>
        <w:rPr>
          <w:spacing w:val="34"/>
        </w:rPr>
        <w:t xml:space="preserve"> </w:t>
      </w:r>
      <w:r>
        <w:t>орфограммы</w:t>
      </w:r>
      <w:r>
        <w:rPr>
          <w:spacing w:val="36"/>
        </w:rPr>
        <w:t xml:space="preserve"> </w:t>
      </w:r>
      <w:r>
        <w:t>в</w:t>
      </w:r>
      <w:r>
        <w:rPr>
          <w:spacing w:val="34"/>
        </w:rPr>
        <w:t xml:space="preserve"> </w:t>
      </w:r>
      <w:r>
        <w:t>слове</w:t>
      </w:r>
      <w:r>
        <w:rPr>
          <w:spacing w:val="35"/>
        </w:rPr>
        <w:t xml:space="preserve"> </w:t>
      </w:r>
      <w:r>
        <w:t>и</w:t>
      </w:r>
      <w:r>
        <w:rPr>
          <w:spacing w:val="35"/>
        </w:rPr>
        <w:t xml:space="preserve"> </w:t>
      </w:r>
      <w:r>
        <w:t>между</w:t>
      </w:r>
      <w:r>
        <w:rPr>
          <w:spacing w:val="32"/>
        </w:rPr>
        <w:t xml:space="preserve"> </w:t>
      </w:r>
      <w:r>
        <w:t>словами</w:t>
      </w:r>
      <w:r>
        <w:rPr>
          <w:spacing w:val="36"/>
        </w:rPr>
        <w:t xml:space="preserve"> </w:t>
      </w:r>
      <w:r>
        <w:t>по</w:t>
      </w:r>
      <w:r>
        <w:rPr>
          <w:spacing w:val="36"/>
        </w:rPr>
        <w:t xml:space="preserve"> </w:t>
      </w:r>
      <w:r>
        <w:rPr>
          <w:spacing w:val="-2"/>
        </w:rPr>
        <w:t>изученным</w:t>
      </w:r>
    </w:p>
    <w:p w:rsidR="00E613CD" w:rsidRDefault="00E613CD" w:rsidP="00E613CD">
      <w:pPr>
        <w:pStyle w:val="a3"/>
        <w:spacing w:line="276" w:lineRule="auto"/>
        <w:ind w:right="535"/>
      </w:pPr>
      <w:r>
        <w:t>правилам;</w:t>
      </w:r>
    </w:p>
    <w:p w:rsidR="00E613CD" w:rsidRDefault="005B46E7" w:rsidP="00E613CD">
      <w:pPr>
        <w:pStyle w:val="a3"/>
        <w:spacing w:line="276" w:lineRule="auto"/>
        <w:ind w:right="535" w:firstLine="594"/>
        <w:rPr>
          <w:spacing w:val="-4"/>
        </w:rPr>
      </w:pPr>
      <w:r>
        <w:t xml:space="preserve">применять изученные правила правописания, в том числе непроверяемые гласные и согласные (перечень слов в орфографическом </w:t>
      </w:r>
      <w:r>
        <w:rPr>
          <w:spacing w:val="-2"/>
        </w:rPr>
        <w:t>словаре</w:t>
      </w:r>
      <w:r>
        <w:rPr>
          <w:spacing w:val="-6"/>
        </w:rPr>
        <w:t xml:space="preserve"> </w:t>
      </w:r>
      <w:r>
        <w:rPr>
          <w:spacing w:val="-2"/>
        </w:rPr>
        <w:t>учебника);</w:t>
      </w:r>
      <w:r>
        <w:rPr>
          <w:spacing w:val="-4"/>
        </w:rPr>
        <w:t xml:space="preserve"> </w:t>
      </w:r>
    </w:p>
    <w:p w:rsidR="00E613CD" w:rsidRDefault="005B46E7" w:rsidP="00E613CD">
      <w:pPr>
        <w:pStyle w:val="a3"/>
        <w:spacing w:line="276" w:lineRule="auto"/>
        <w:ind w:right="535" w:firstLine="594"/>
        <w:rPr>
          <w:spacing w:val="-1"/>
        </w:rPr>
      </w:pPr>
      <w:r>
        <w:rPr>
          <w:spacing w:val="-2"/>
        </w:rPr>
        <w:t>непроизносимые согласные</w:t>
      </w:r>
      <w:r>
        <w:rPr>
          <w:spacing w:val="-3"/>
        </w:rPr>
        <w:t xml:space="preserve"> </w:t>
      </w:r>
      <w:r>
        <w:rPr>
          <w:spacing w:val="-2"/>
        </w:rPr>
        <w:t>в</w:t>
      </w:r>
      <w:r>
        <w:rPr>
          <w:spacing w:val="-4"/>
        </w:rPr>
        <w:t xml:space="preserve"> </w:t>
      </w:r>
      <w:r>
        <w:rPr>
          <w:spacing w:val="-2"/>
        </w:rPr>
        <w:t>корне слова;</w:t>
      </w:r>
      <w:r>
        <w:rPr>
          <w:spacing w:val="-1"/>
        </w:rPr>
        <w:t xml:space="preserve"> </w:t>
      </w:r>
    </w:p>
    <w:p w:rsidR="00E613CD" w:rsidRDefault="005B46E7" w:rsidP="00E613CD">
      <w:pPr>
        <w:pStyle w:val="a3"/>
        <w:spacing w:line="276" w:lineRule="auto"/>
        <w:ind w:right="535" w:firstLine="594"/>
      </w:pPr>
      <w:r>
        <w:rPr>
          <w:spacing w:val="-2"/>
        </w:rPr>
        <w:t>разделительный</w:t>
      </w:r>
      <w:r w:rsidR="00E613CD">
        <w:rPr>
          <w:spacing w:val="-2"/>
        </w:rPr>
        <w:t xml:space="preserve"> </w:t>
      </w:r>
      <w:r>
        <w:t xml:space="preserve">твёрдый знак; </w:t>
      </w:r>
    </w:p>
    <w:p w:rsidR="00E613CD" w:rsidRDefault="005B46E7" w:rsidP="00E613CD">
      <w:pPr>
        <w:pStyle w:val="a3"/>
        <w:spacing w:line="276" w:lineRule="auto"/>
        <w:ind w:right="535" w:firstLine="594"/>
      </w:pPr>
      <w:r>
        <w:t xml:space="preserve">мягкий знак после шипящих на конце имён существительных; </w:t>
      </w:r>
    </w:p>
    <w:p w:rsidR="00E613CD" w:rsidRDefault="005B46E7" w:rsidP="00E613CD">
      <w:pPr>
        <w:pStyle w:val="a3"/>
        <w:spacing w:line="276" w:lineRule="auto"/>
        <w:ind w:right="535" w:firstLine="594"/>
        <w:rPr>
          <w:spacing w:val="-2"/>
        </w:rPr>
      </w:pPr>
      <w:r>
        <w:t>не с глаголами; раздельное написание предлогов со словами;</w:t>
      </w:r>
    </w:p>
    <w:p w:rsidR="00E613CD" w:rsidRDefault="005B46E7" w:rsidP="00E613CD">
      <w:pPr>
        <w:pStyle w:val="a3"/>
        <w:spacing w:line="276" w:lineRule="auto"/>
        <w:ind w:right="535" w:firstLine="594"/>
      </w:pPr>
      <w:r>
        <w:t>правильно списывать слова, предложения, т</w:t>
      </w:r>
      <w:r w:rsidR="00E613CD">
        <w:t>ексты объёмом не более 70 слов;</w:t>
      </w:r>
    </w:p>
    <w:p w:rsidR="00E613CD" w:rsidRDefault="005B46E7" w:rsidP="00E613CD">
      <w:pPr>
        <w:pStyle w:val="a3"/>
        <w:spacing w:line="276" w:lineRule="auto"/>
        <w:ind w:right="535" w:firstLine="594"/>
        <w:rPr>
          <w:spacing w:val="-2"/>
        </w:rPr>
      </w:pPr>
      <w:r>
        <w:t>писать под диктовку тексты объёмом не более 65 слов с учётом изученных правил правописания;</w:t>
      </w:r>
    </w:p>
    <w:p w:rsidR="00E613CD" w:rsidRDefault="005B46E7" w:rsidP="00E613CD">
      <w:pPr>
        <w:pStyle w:val="a3"/>
        <w:spacing w:line="276" w:lineRule="auto"/>
        <w:ind w:right="535" w:firstLine="594"/>
      </w:pPr>
      <w:r>
        <w:t xml:space="preserve">находить и исправлять ошибки по изученным правилам; </w:t>
      </w:r>
    </w:p>
    <w:p w:rsidR="00E613CD" w:rsidRDefault="005B46E7" w:rsidP="00E613CD">
      <w:pPr>
        <w:pStyle w:val="a3"/>
        <w:spacing w:line="276" w:lineRule="auto"/>
        <w:ind w:right="535" w:firstLine="594"/>
      </w:pPr>
      <w:r>
        <w:t xml:space="preserve">понимать тексты разных типов, находить в тексте заданную информацию; </w:t>
      </w:r>
    </w:p>
    <w:p w:rsidR="00E613CD" w:rsidRDefault="005B46E7" w:rsidP="00E613CD">
      <w:pPr>
        <w:pStyle w:val="a3"/>
        <w:spacing w:line="276" w:lineRule="auto"/>
        <w:ind w:right="535" w:firstLine="594"/>
        <w:rPr>
          <w:spacing w:val="-2"/>
        </w:rPr>
      </w:pPr>
      <w:r>
        <w:t>формулировать устно и письменно на основе прочитанной (услышанной) информации простые выводы (1-2 предложения);</w:t>
      </w:r>
    </w:p>
    <w:p w:rsidR="00E613CD" w:rsidRDefault="005B46E7" w:rsidP="00E613CD">
      <w:pPr>
        <w:pStyle w:val="a3"/>
        <w:spacing w:line="276" w:lineRule="auto"/>
        <w:ind w:right="535" w:firstLine="594"/>
      </w:pPr>
      <w:r>
        <w:t>строить</w:t>
      </w:r>
      <w:r>
        <w:rPr>
          <w:spacing w:val="-7"/>
        </w:rPr>
        <w:t xml:space="preserve"> </w:t>
      </w:r>
      <w:r>
        <w:t>устное</w:t>
      </w:r>
      <w:r>
        <w:rPr>
          <w:spacing w:val="-6"/>
        </w:rPr>
        <w:t xml:space="preserve"> </w:t>
      </w:r>
      <w:r>
        <w:t>диалогическое</w:t>
      </w:r>
      <w:r>
        <w:rPr>
          <w:spacing w:val="-7"/>
        </w:rPr>
        <w:t xml:space="preserve"> </w:t>
      </w:r>
      <w:r>
        <w:t>и</w:t>
      </w:r>
      <w:r>
        <w:rPr>
          <w:spacing w:val="-5"/>
        </w:rPr>
        <w:t xml:space="preserve"> </w:t>
      </w:r>
      <w:r>
        <w:t>монологическое</w:t>
      </w:r>
      <w:r>
        <w:rPr>
          <w:spacing w:val="-4"/>
        </w:rPr>
        <w:t xml:space="preserve"> </w:t>
      </w:r>
      <w:r>
        <w:rPr>
          <w:spacing w:val="-2"/>
        </w:rPr>
        <w:t>высказывания</w:t>
      </w:r>
      <w:r w:rsidR="00E613CD">
        <w:rPr>
          <w:spacing w:val="-2"/>
        </w:rPr>
        <w:t xml:space="preserve"> </w:t>
      </w:r>
      <w:r>
        <w:t xml:space="preserve">(3-5 предложений на определённую тему, по результатам наблюдений) с соблюдением орфоэпических норм, правильной интонации; </w:t>
      </w:r>
    </w:p>
    <w:p w:rsidR="00E613CD" w:rsidRDefault="005B46E7" w:rsidP="00E613CD">
      <w:pPr>
        <w:pStyle w:val="a3"/>
        <w:spacing w:line="276" w:lineRule="auto"/>
        <w:ind w:right="535" w:firstLine="594"/>
      </w:pPr>
      <w:r>
        <w:t>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613CD" w:rsidRDefault="005B46E7" w:rsidP="00E613CD">
      <w:pPr>
        <w:pStyle w:val="a3"/>
        <w:spacing w:line="276" w:lineRule="auto"/>
        <w:ind w:right="535" w:firstLine="594"/>
      </w:pPr>
      <w:r>
        <w:t>определять связь предложений в тексте (с помощью личных местоимений, синонимов, союзов «и», «а», «но»);</w:t>
      </w:r>
    </w:p>
    <w:p w:rsidR="00E613CD" w:rsidRDefault="005B46E7" w:rsidP="00E613CD">
      <w:pPr>
        <w:pStyle w:val="a3"/>
        <w:spacing w:line="276" w:lineRule="auto"/>
        <w:ind w:right="535" w:firstLine="594"/>
      </w:pPr>
      <w:r>
        <w:t xml:space="preserve">определять ключевые слова в тексте; </w:t>
      </w:r>
    </w:p>
    <w:p w:rsidR="00E613CD" w:rsidRDefault="005B46E7" w:rsidP="00E613CD">
      <w:pPr>
        <w:pStyle w:val="a3"/>
        <w:spacing w:line="276" w:lineRule="auto"/>
        <w:ind w:right="535" w:firstLine="594"/>
      </w:pPr>
      <w:r>
        <w:t xml:space="preserve">определять тему текста и основную мысль </w:t>
      </w:r>
      <w:r>
        <w:rPr>
          <w:spacing w:val="-2"/>
        </w:rPr>
        <w:t>текста;</w:t>
      </w:r>
    </w:p>
    <w:p w:rsidR="00E613CD" w:rsidRDefault="005B46E7" w:rsidP="00E613CD">
      <w:pPr>
        <w:pStyle w:val="a3"/>
        <w:spacing w:line="276" w:lineRule="auto"/>
        <w:ind w:right="535" w:firstLine="594"/>
      </w:pPr>
      <w:r>
        <w:t>выявлять части текста (абзацы) и отражать с помощью ключевых слов или предложений их смысловое содержание;</w:t>
      </w:r>
    </w:p>
    <w:p w:rsidR="00E613CD" w:rsidRDefault="005B46E7" w:rsidP="00E613CD">
      <w:pPr>
        <w:pStyle w:val="a3"/>
        <w:spacing w:line="276" w:lineRule="auto"/>
        <w:ind w:right="535" w:firstLine="594"/>
      </w:pPr>
      <w:r>
        <w:t>составлять</w:t>
      </w:r>
      <w:r>
        <w:rPr>
          <w:spacing w:val="-15"/>
        </w:rPr>
        <w:t xml:space="preserve"> </w:t>
      </w:r>
      <w:r>
        <w:t>план</w:t>
      </w:r>
      <w:r>
        <w:rPr>
          <w:spacing w:val="-14"/>
        </w:rPr>
        <w:t xml:space="preserve"> </w:t>
      </w:r>
      <w:r>
        <w:t>текста,</w:t>
      </w:r>
      <w:r>
        <w:rPr>
          <w:spacing w:val="-15"/>
        </w:rPr>
        <w:t xml:space="preserve"> </w:t>
      </w:r>
      <w:r>
        <w:t>создавать</w:t>
      </w:r>
      <w:r>
        <w:rPr>
          <w:spacing w:val="-16"/>
        </w:rPr>
        <w:t xml:space="preserve"> </w:t>
      </w:r>
      <w:r>
        <w:t>по</w:t>
      </w:r>
      <w:r>
        <w:rPr>
          <w:spacing w:val="-14"/>
        </w:rPr>
        <w:t xml:space="preserve"> </w:t>
      </w:r>
      <w:r>
        <w:t>нему</w:t>
      </w:r>
      <w:r>
        <w:rPr>
          <w:spacing w:val="-18"/>
        </w:rPr>
        <w:t xml:space="preserve"> </w:t>
      </w:r>
      <w:r>
        <w:t>текст</w:t>
      </w:r>
      <w:r>
        <w:rPr>
          <w:spacing w:val="-14"/>
        </w:rPr>
        <w:t xml:space="preserve"> </w:t>
      </w:r>
      <w:r>
        <w:t>и</w:t>
      </w:r>
      <w:r>
        <w:rPr>
          <w:spacing w:val="-14"/>
        </w:rPr>
        <w:t xml:space="preserve"> </w:t>
      </w:r>
      <w:r>
        <w:t>корректировать</w:t>
      </w:r>
      <w:r>
        <w:rPr>
          <w:spacing w:val="-16"/>
        </w:rPr>
        <w:t xml:space="preserve"> </w:t>
      </w:r>
      <w:r>
        <w:t>текст; писать</w:t>
      </w:r>
      <w:r>
        <w:rPr>
          <w:spacing w:val="-1"/>
        </w:rPr>
        <w:t xml:space="preserve"> </w:t>
      </w:r>
      <w:r>
        <w:t>подробное изложение по заданному,</w:t>
      </w:r>
      <w:r>
        <w:rPr>
          <w:spacing w:val="-1"/>
        </w:rPr>
        <w:t xml:space="preserve"> </w:t>
      </w:r>
      <w:r>
        <w:t>коллективно или самостоятельно составленному плану;</w:t>
      </w:r>
    </w:p>
    <w:p w:rsidR="00E613CD" w:rsidRDefault="005B46E7" w:rsidP="00E613CD">
      <w:pPr>
        <w:pStyle w:val="a3"/>
        <w:spacing w:line="276" w:lineRule="auto"/>
        <w:ind w:right="535" w:firstLine="594"/>
      </w:pPr>
      <w:r>
        <w:t>объяснять своими словами значение изученных понятий, использовать изученные понятия в процессе решения учебных задач;</w:t>
      </w:r>
    </w:p>
    <w:p w:rsidR="00E613CD" w:rsidRDefault="005B46E7" w:rsidP="00E613CD">
      <w:pPr>
        <w:pStyle w:val="a3"/>
        <w:spacing w:line="276" w:lineRule="auto"/>
        <w:ind w:right="535" w:firstLine="594"/>
      </w:pPr>
      <w:r>
        <w:t>уточнять</w:t>
      </w:r>
      <w:r>
        <w:rPr>
          <w:spacing w:val="-8"/>
        </w:rPr>
        <w:t xml:space="preserve"> </w:t>
      </w:r>
      <w:r>
        <w:t>значение</w:t>
      </w:r>
      <w:r>
        <w:rPr>
          <w:spacing w:val="-4"/>
        </w:rPr>
        <w:t xml:space="preserve"> </w:t>
      </w:r>
      <w:r>
        <w:t>слова</w:t>
      </w:r>
      <w:r>
        <w:rPr>
          <w:spacing w:val="-5"/>
        </w:rPr>
        <w:t xml:space="preserve"> </w:t>
      </w:r>
      <w:r>
        <w:t>с</w:t>
      </w:r>
      <w:r>
        <w:rPr>
          <w:spacing w:val="-4"/>
        </w:rPr>
        <w:t xml:space="preserve"> </w:t>
      </w:r>
      <w:r>
        <w:t>помощью</w:t>
      </w:r>
      <w:r>
        <w:rPr>
          <w:spacing w:val="-5"/>
        </w:rPr>
        <w:t xml:space="preserve"> </w:t>
      </w:r>
      <w:r>
        <w:t>толкового</w:t>
      </w:r>
      <w:r>
        <w:rPr>
          <w:spacing w:val="-3"/>
        </w:rPr>
        <w:t xml:space="preserve"> </w:t>
      </w:r>
      <w:r>
        <w:rPr>
          <w:spacing w:val="-2"/>
        </w:rPr>
        <w:t>словаря.</w:t>
      </w:r>
    </w:p>
    <w:p w:rsidR="00E613CD" w:rsidRDefault="005B46E7" w:rsidP="00E613CD">
      <w:pPr>
        <w:pStyle w:val="a3"/>
        <w:spacing w:line="276" w:lineRule="auto"/>
        <w:ind w:right="535" w:firstLine="594"/>
        <w:rPr>
          <w:spacing w:val="-9"/>
        </w:rPr>
      </w:pPr>
      <w:r>
        <w:rPr>
          <w:spacing w:val="-2"/>
        </w:rPr>
        <w:t>Предметные</w:t>
      </w:r>
      <w:r>
        <w:rPr>
          <w:spacing w:val="-8"/>
        </w:rPr>
        <w:t xml:space="preserve"> </w:t>
      </w:r>
      <w:r>
        <w:rPr>
          <w:spacing w:val="-2"/>
        </w:rPr>
        <w:t>результаты</w:t>
      </w:r>
      <w:r>
        <w:rPr>
          <w:spacing w:val="-8"/>
        </w:rPr>
        <w:t xml:space="preserve"> </w:t>
      </w:r>
      <w:r>
        <w:rPr>
          <w:spacing w:val="-2"/>
        </w:rPr>
        <w:t>изучения</w:t>
      </w:r>
      <w:r>
        <w:rPr>
          <w:spacing w:val="-10"/>
        </w:rPr>
        <w:t xml:space="preserve"> </w:t>
      </w:r>
      <w:r>
        <w:rPr>
          <w:spacing w:val="-2"/>
        </w:rPr>
        <w:t>русского</w:t>
      </w:r>
      <w:r>
        <w:rPr>
          <w:spacing w:val="-8"/>
        </w:rPr>
        <w:t xml:space="preserve"> </w:t>
      </w:r>
      <w:r>
        <w:rPr>
          <w:spacing w:val="-2"/>
        </w:rPr>
        <w:t>языка.</w:t>
      </w:r>
      <w:r>
        <w:rPr>
          <w:spacing w:val="-9"/>
        </w:rPr>
        <w:t xml:space="preserve"> </w:t>
      </w:r>
    </w:p>
    <w:p w:rsidR="00E613CD" w:rsidRDefault="005B46E7" w:rsidP="00E613CD">
      <w:pPr>
        <w:pStyle w:val="a3"/>
        <w:spacing w:line="276" w:lineRule="auto"/>
        <w:ind w:right="535" w:firstLine="594"/>
      </w:pPr>
      <w:r>
        <w:rPr>
          <w:spacing w:val="-2"/>
        </w:rPr>
        <w:t>К</w:t>
      </w:r>
      <w:r>
        <w:rPr>
          <w:spacing w:val="-8"/>
        </w:rPr>
        <w:t xml:space="preserve"> </w:t>
      </w:r>
      <w:r>
        <w:rPr>
          <w:spacing w:val="-2"/>
        </w:rPr>
        <w:t>концу</w:t>
      </w:r>
      <w:r>
        <w:rPr>
          <w:spacing w:val="-13"/>
        </w:rPr>
        <w:t xml:space="preserve"> </w:t>
      </w:r>
      <w:r>
        <w:rPr>
          <w:spacing w:val="-2"/>
        </w:rPr>
        <w:t>обучения</w:t>
      </w:r>
      <w:r>
        <w:rPr>
          <w:spacing w:val="-8"/>
        </w:rPr>
        <w:t xml:space="preserve"> </w:t>
      </w:r>
      <w:r>
        <w:rPr>
          <w:spacing w:val="-2"/>
        </w:rPr>
        <w:t>в</w:t>
      </w:r>
      <w:r>
        <w:rPr>
          <w:spacing w:val="-10"/>
        </w:rPr>
        <w:t xml:space="preserve"> </w:t>
      </w:r>
      <w:r>
        <w:rPr>
          <w:spacing w:val="-2"/>
        </w:rPr>
        <w:t>4</w:t>
      </w:r>
      <w:r>
        <w:rPr>
          <w:spacing w:val="-8"/>
        </w:rPr>
        <w:t xml:space="preserve"> </w:t>
      </w:r>
      <w:r>
        <w:rPr>
          <w:spacing w:val="-2"/>
        </w:rPr>
        <w:t xml:space="preserve">классе </w:t>
      </w:r>
      <w:r>
        <w:t>обучающийся научится:</w:t>
      </w:r>
    </w:p>
    <w:p w:rsidR="00E613CD" w:rsidRDefault="005B46E7" w:rsidP="00E613CD">
      <w:pPr>
        <w:pStyle w:val="a3"/>
        <w:spacing w:line="276" w:lineRule="auto"/>
        <w:ind w:right="535" w:firstLine="594"/>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613CD" w:rsidRDefault="005B46E7" w:rsidP="00E613CD">
      <w:pPr>
        <w:pStyle w:val="a3"/>
        <w:spacing w:line="276" w:lineRule="auto"/>
        <w:ind w:right="535" w:firstLine="594"/>
      </w:pPr>
      <w:r>
        <w:t>объяснять</w:t>
      </w:r>
      <w:r>
        <w:rPr>
          <w:spacing w:val="-10"/>
        </w:rPr>
        <w:t xml:space="preserve"> </w:t>
      </w:r>
      <w:r>
        <w:t>роль</w:t>
      </w:r>
      <w:r>
        <w:rPr>
          <w:spacing w:val="-5"/>
        </w:rPr>
        <w:t xml:space="preserve"> </w:t>
      </w:r>
      <w:r>
        <w:t>языка</w:t>
      </w:r>
      <w:r>
        <w:rPr>
          <w:spacing w:val="-4"/>
        </w:rPr>
        <w:t xml:space="preserve"> </w:t>
      </w:r>
      <w:r>
        <w:t>как</w:t>
      </w:r>
      <w:r>
        <w:rPr>
          <w:spacing w:val="-6"/>
        </w:rPr>
        <w:t xml:space="preserve"> </w:t>
      </w:r>
      <w:r>
        <w:t>основного</w:t>
      </w:r>
      <w:r>
        <w:rPr>
          <w:spacing w:val="-4"/>
        </w:rPr>
        <w:t xml:space="preserve"> </w:t>
      </w:r>
      <w:r>
        <w:t>средства</w:t>
      </w:r>
      <w:r>
        <w:rPr>
          <w:spacing w:val="-7"/>
        </w:rPr>
        <w:t xml:space="preserve"> </w:t>
      </w:r>
      <w:r>
        <w:rPr>
          <w:spacing w:val="-2"/>
        </w:rPr>
        <w:t>общения;</w:t>
      </w:r>
    </w:p>
    <w:p w:rsidR="00E613CD" w:rsidRDefault="005B46E7" w:rsidP="00E613CD">
      <w:pPr>
        <w:pStyle w:val="a3"/>
        <w:spacing w:line="276" w:lineRule="auto"/>
        <w:ind w:right="535" w:firstLine="594"/>
      </w:pPr>
      <w:r>
        <w:t>объяснять</w:t>
      </w:r>
      <w:r>
        <w:rPr>
          <w:spacing w:val="-10"/>
        </w:rPr>
        <w:t xml:space="preserve"> </w:t>
      </w:r>
      <w:r>
        <w:t>роль</w:t>
      </w:r>
      <w:r>
        <w:rPr>
          <w:spacing w:val="-8"/>
        </w:rPr>
        <w:t xml:space="preserve"> </w:t>
      </w:r>
      <w:r>
        <w:t>русского</w:t>
      </w:r>
      <w:r>
        <w:rPr>
          <w:spacing w:val="-7"/>
        </w:rPr>
        <w:t xml:space="preserve"> </w:t>
      </w:r>
      <w:r>
        <w:t>языка</w:t>
      </w:r>
      <w:r>
        <w:rPr>
          <w:spacing w:val="-8"/>
        </w:rPr>
        <w:t xml:space="preserve"> </w:t>
      </w:r>
      <w:r>
        <w:t>как</w:t>
      </w:r>
      <w:r>
        <w:rPr>
          <w:spacing w:val="-9"/>
        </w:rPr>
        <w:t xml:space="preserve"> </w:t>
      </w:r>
      <w:r>
        <w:t>государственного</w:t>
      </w:r>
      <w:r>
        <w:rPr>
          <w:spacing w:val="-8"/>
        </w:rPr>
        <w:t xml:space="preserve"> </w:t>
      </w:r>
      <w:r>
        <w:t>языка</w:t>
      </w:r>
      <w:r>
        <w:rPr>
          <w:spacing w:val="-9"/>
        </w:rPr>
        <w:t xml:space="preserve"> </w:t>
      </w:r>
      <w:r>
        <w:t>Российской Федерации и языка межнационального общения;</w:t>
      </w:r>
    </w:p>
    <w:p w:rsidR="00E613CD" w:rsidRDefault="005B46E7" w:rsidP="00E613CD">
      <w:pPr>
        <w:pStyle w:val="a3"/>
        <w:spacing w:line="276" w:lineRule="auto"/>
        <w:ind w:right="535" w:firstLine="594"/>
      </w:pPr>
      <w:r>
        <w:t>осознавать правильную устную и письменную речь как показатель общей культуры человека;</w:t>
      </w:r>
    </w:p>
    <w:p w:rsidR="00E613CD" w:rsidRDefault="005B46E7" w:rsidP="00E613CD">
      <w:pPr>
        <w:pStyle w:val="a3"/>
        <w:spacing w:line="276" w:lineRule="auto"/>
        <w:ind w:right="535" w:firstLine="594"/>
      </w:pPr>
      <w:r>
        <w:t>проводить звуко-буквенный разбор слов (в соответствии с предложенным в учебнике алгоритмом);</w:t>
      </w:r>
    </w:p>
    <w:p w:rsidR="00E613CD" w:rsidRDefault="005B46E7" w:rsidP="00E613CD">
      <w:pPr>
        <w:pStyle w:val="a3"/>
        <w:spacing w:line="276" w:lineRule="auto"/>
        <w:ind w:right="535" w:firstLine="594"/>
      </w:pPr>
      <w:r>
        <w:t>подбирать к предложенным словам синонимы; подбирать к предложенным словам антонимы;</w:t>
      </w:r>
    </w:p>
    <w:p w:rsidR="00E613CD" w:rsidRDefault="005B46E7" w:rsidP="00E613CD">
      <w:pPr>
        <w:pStyle w:val="a3"/>
        <w:spacing w:line="276" w:lineRule="auto"/>
        <w:ind w:right="535" w:firstLine="594"/>
      </w:pPr>
      <w:r>
        <w:rPr>
          <w:spacing w:val="-2"/>
        </w:rPr>
        <w:t>выявлять</w:t>
      </w:r>
      <w:r>
        <w:rPr>
          <w:spacing w:val="-10"/>
        </w:rPr>
        <w:t xml:space="preserve"> </w:t>
      </w:r>
      <w:r>
        <w:rPr>
          <w:spacing w:val="-2"/>
        </w:rPr>
        <w:t>в</w:t>
      </w:r>
      <w:r>
        <w:rPr>
          <w:spacing w:val="-9"/>
        </w:rPr>
        <w:t xml:space="preserve"> </w:t>
      </w:r>
      <w:r>
        <w:rPr>
          <w:spacing w:val="-2"/>
        </w:rPr>
        <w:t>речи</w:t>
      </w:r>
      <w:r>
        <w:rPr>
          <w:spacing w:val="-8"/>
        </w:rPr>
        <w:t xml:space="preserve"> </w:t>
      </w:r>
      <w:r>
        <w:rPr>
          <w:spacing w:val="-2"/>
        </w:rPr>
        <w:t>слова,</w:t>
      </w:r>
      <w:r>
        <w:rPr>
          <w:spacing w:val="-10"/>
        </w:rPr>
        <w:t xml:space="preserve"> </w:t>
      </w:r>
      <w:r>
        <w:rPr>
          <w:spacing w:val="-2"/>
        </w:rPr>
        <w:t>значение</w:t>
      </w:r>
      <w:r>
        <w:rPr>
          <w:spacing w:val="-9"/>
        </w:rPr>
        <w:t xml:space="preserve"> </w:t>
      </w:r>
      <w:r>
        <w:rPr>
          <w:spacing w:val="-2"/>
        </w:rPr>
        <w:t>которых</w:t>
      </w:r>
      <w:r>
        <w:rPr>
          <w:spacing w:val="-8"/>
        </w:rPr>
        <w:t xml:space="preserve"> </w:t>
      </w:r>
      <w:r>
        <w:rPr>
          <w:spacing w:val="-2"/>
        </w:rPr>
        <w:t>требует</w:t>
      </w:r>
      <w:r>
        <w:rPr>
          <w:spacing w:val="-9"/>
        </w:rPr>
        <w:t xml:space="preserve"> </w:t>
      </w:r>
      <w:r>
        <w:rPr>
          <w:spacing w:val="-2"/>
        </w:rPr>
        <w:t>уточнения,</w:t>
      </w:r>
      <w:r>
        <w:rPr>
          <w:spacing w:val="-9"/>
        </w:rPr>
        <w:t xml:space="preserve"> </w:t>
      </w:r>
      <w:r>
        <w:rPr>
          <w:spacing w:val="-2"/>
        </w:rPr>
        <w:t xml:space="preserve">определять </w:t>
      </w:r>
      <w:r>
        <w:t>значение слова по контексту;</w:t>
      </w:r>
    </w:p>
    <w:p w:rsidR="00E613CD" w:rsidRDefault="005B46E7" w:rsidP="00E613CD">
      <w:pPr>
        <w:pStyle w:val="a3"/>
        <w:spacing w:line="276" w:lineRule="auto"/>
        <w:ind w:right="535" w:firstLine="594"/>
      </w:pPr>
      <w:r>
        <w:t xml:space="preserve">проводить разбор по составу слов с однозначно выделяемыми морфемами; составлять схему состава слова; </w:t>
      </w:r>
    </w:p>
    <w:p w:rsidR="00E613CD" w:rsidRDefault="005B46E7" w:rsidP="00E613CD">
      <w:pPr>
        <w:pStyle w:val="a3"/>
        <w:spacing w:line="276" w:lineRule="auto"/>
        <w:ind w:right="535" w:firstLine="594"/>
      </w:pPr>
      <w:r>
        <w:t>соотносить состав слова с представленной схемой;</w:t>
      </w:r>
    </w:p>
    <w:p w:rsidR="00E613CD" w:rsidRDefault="005B46E7" w:rsidP="00E613CD">
      <w:pPr>
        <w:pStyle w:val="a3"/>
        <w:spacing w:line="276" w:lineRule="auto"/>
        <w:ind w:right="535" w:firstLine="594"/>
      </w:pPr>
      <w:r>
        <w:t>устанавливать принадлежность слова к определённой части речи (в объёме изученного) по комплексу освоенных грамматических признаков;</w:t>
      </w:r>
    </w:p>
    <w:p w:rsidR="00E613CD" w:rsidRDefault="005B46E7" w:rsidP="00E613CD">
      <w:pPr>
        <w:pStyle w:val="a3"/>
        <w:spacing w:line="276" w:lineRule="auto"/>
        <w:ind w:right="535" w:firstLine="594"/>
      </w:pPr>
      <w:r>
        <w:t>определять грамматические признаки имён существительных: склонение,</w:t>
      </w:r>
      <w:r>
        <w:rPr>
          <w:spacing w:val="-5"/>
        </w:rPr>
        <w:t xml:space="preserve"> </w:t>
      </w:r>
      <w:r>
        <w:t>род,</w:t>
      </w:r>
      <w:r>
        <w:rPr>
          <w:spacing w:val="-3"/>
        </w:rPr>
        <w:t xml:space="preserve"> </w:t>
      </w:r>
      <w:r>
        <w:t>число,</w:t>
      </w:r>
      <w:r>
        <w:rPr>
          <w:spacing w:val="-3"/>
        </w:rPr>
        <w:t xml:space="preserve"> </w:t>
      </w:r>
      <w:r>
        <w:t>падеж;</w:t>
      </w:r>
      <w:r>
        <w:rPr>
          <w:spacing w:val="-4"/>
        </w:rPr>
        <w:t xml:space="preserve"> </w:t>
      </w:r>
      <w:r>
        <w:t>проводить</w:t>
      </w:r>
      <w:r>
        <w:rPr>
          <w:spacing w:val="-3"/>
        </w:rPr>
        <w:t xml:space="preserve"> </w:t>
      </w:r>
      <w:r>
        <w:t>разбор имени</w:t>
      </w:r>
      <w:r>
        <w:rPr>
          <w:spacing w:val="-2"/>
        </w:rPr>
        <w:t xml:space="preserve"> </w:t>
      </w:r>
      <w:r>
        <w:t>существительного</w:t>
      </w:r>
      <w:r>
        <w:rPr>
          <w:spacing w:val="-2"/>
        </w:rPr>
        <w:t xml:space="preserve"> </w:t>
      </w:r>
      <w:r>
        <w:t>как части речи;</w:t>
      </w:r>
    </w:p>
    <w:p w:rsidR="00E613CD" w:rsidRDefault="005B46E7" w:rsidP="00E613CD">
      <w:pPr>
        <w:pStyle w:val="a3"/>
        <w:spacing w:line="276" w:lineRule="auto"/>
        <w:ind w:right="535" w:firstLine="594"/>
      </w:pPr>
      <w:r>
        <w:t>определять грамматические признаки имён прилагательных: род (в единственном</w:t>
      </w:r>
      <w:r>
        <w:rPr>
          <w:spacing w:val="-15"/>
        </w:rPr>
        <w:t xml:space="preserve"> </w:t>
      </w:r>
      <w:r>
        <w:t>числе),</w:t>
      </w:r>
      <w:r>
        <w:rPr>
          <w:spacing w:val="-13"/>
        </w:rPr>
        <w:t xml:space="preserve"> </w:t>
      </w:r>
      <w:r>
        <w:t>число,</w:t>
      </w:r>
      <w:r>
        <w:rPr>
          <w:spacing w:val="-13"/>
        </w:rPr>
        <w:t xml:space="preserve"> </w:t>
      </w:r>
      <w:r>
        <w:t>падеж;</w:t>
      </w:r>
      <w:r>
        <w:rPr>
          <w:spacing w:val="-14"/>
        </w:rPr>
        <w:t xml:space="preserve"> </w:t>
      </w:r>
      <w:r>
        <w:t>проводить</w:t>
      </w:r>
      <w:r>
        <w:rPr>
          <w:spacing w:val="-14"/>
        </w:rPr>
        <w:t xml:space="preserve"> </w:t>
      </w:r>
      <w:r>
        <w:t>разбор</w:t>
      </w:r>
      <w:r>
        <w:rPr>
          <w:spacing w:val="-12"/>
        </w:rPr>
        <w:t xml:space="preserve"> </w:t>
      </w:r>
      <w:r>
        <w:t>имени</w:t>
      </w:r>
      <w:r>
        <w:rPr>
          <w:spacing w:val="-12"/>
        </w:rPr>
        <w:t xml:space="preserve"> </w:t>
      </w:r>
      <w:r>
        <w:t>прилагательного как части речи;</w:t>
      </w:r>
    </w:p>
    <w:p w:rsidR="00E613CD" w:rsidRDefault="005B46E7" w:rsidP="00E613CD">
      <w:pPr>
        <w:pStyle w:val="a3"/>
        <w:spacing w:line="276" w:lineRule="auto"/>
        <w:ind w:right="535" w:firstLine="594"/>
      </w:pPr>
      <w:r>
        <w:t>устанавливать (находить) неопределённую форму глагола; определять грамматические признаки глаголов: спряжение, время, лицо (в настоящем и будущем</w:t>
      </w:r>
      <w:r>
        <w:rPr>
          <w:spacing w:val="-8"/>
        </w:rPr>
        <w:t xml:space="preserve"> </w:t>
      </w:r>
      <w:r>
        <w:t>времени),</w:t>
      </w:r>
      <w:r>
        <w:rPr>
          <w:spacing w:val="-11"/>
        </w:rPr>
        <w:t xml:space="preserve"> </w:t>
      </w:r>
      <w:r>
        <w:t>число,</w:t>
      </w:r>
      <w:r>
        <w:rPr>
          <w:spacing w:val="-9"/>
        </w:rPr>
        <w:t xml:space="preserve"> </w:t>
      </w:r>
      <w:r>
        <w:t>род</w:t>
      </w:r>
      <w:r>
        <w:rPr>
          <w:spacing w:val="-8"/>
        </w:rPr>
        <w:t xml:space="preserve"> </w:t>
      </w:r>
      <w:r>
        <w:t>(в</w:t>
      </w:r>
      <w:r>
        <w:rPr>
          <w:spacing w:val="-11"/>
        </w:rPr>
        <w:t xml:space="preserve"> </w:t>
      </w:r>
      <w:r>
        <w:t>прошедшем</w:t>
      </w:r>
      <w:r>
        <w:rPr>
          <w:spacing w:val="-9"/>
        </w:rPr>
        <w:t xml:space="preserve"> </w:t>
      </w:r>
      <w:r>
        <w:t>времени</w:t>
      </w:r>
      <w:r>
        <w:rPr>
          <w:spacing w:val="-8"/>
        </w:rPr>
        <w:t xml:space="preserve"> </w:t>
      </w:r>
      <w:r>
        <w:t>в</w:t>
      </w:r>
      <w:r>
        <w:rPr>
          <w:spacing w:val="-11"/>
        </w:rPr>
        <w:t xml:space="preserve"> </w:t>
      </w:r>
      <w:r>
        <w:t>единственном</w:t>
      </w:r>
      <w:r>
        <w:rPr>
          <w:spacing w:val="-8"/>
        </w:rPr>
        <w:t xml:space="preserve"> </w:t>
      </w:r>
      <w:r>
        <w:t>числе); изменять глаголы в настоящем и будущем времени по лицам и числам (спрягать); проводить разбор глагола как части речи;</w:t>
      </w:r>
    </w:p>
    <w:p w:rsidR="00BA5B76" w:rsidRDefault="005B46E7" w:rsidP="00E613CD">
      <w:pPr>
        <w:pStyle w:val="a3"/>
        <w:spacing w:line="276" w:lineRule="auto"/>
        <w:ind w:right="535" w:firstLine="594"/>
      </w:pPr>
      <w:r>
        <w:t>определять грамматические признаки личного местоимения в начальной</w:t>
      </w:r>
      <w:r>
        <w:rPr>
          <w:spacing w:val="-1"/>
        </w:rPr>
        <w:t xml:space="preserve"> </w:t>
      </w:r>
      <w:r>
        <w:t>форме:</w:t>
      </w:r>
      <w:r>
        <w:rPr>
          <w:spacing w:val="-1"/>
        </w:rPr>
        <w:t xml:space="preserve"> </w:t>
      </w:r>
      <w:r>
        <w:t>лицо,</w:t>
      </w:r>
      <w:r>
        <w:rPr>
          <w:spacing w:val="-3"/>
        </w:rPr>
        <w:t xml:space="preserve"> </w:t>
      </w:r>
      <w:r>
        <w:t>число,</w:t>
      </w:r>
      <w:r>
        <w:rPr>
          <w:spacing w:val="-3"/>
        </w:rPr>
        <w:t xml:space="preserve"> </w:t>
      </w:r>
      <w:r>
        <w:t>род</w:t>
      </w:r>
      <w:r>
        <w:rPr>
          <w:spacing w:val="-1"/>
        </w:rPr>
        <w:t xml:space="preserve"> </w:t>
      </w:r>
      <w:r>
        <w:t>(у</w:t>
      </w:r>
      <w:r>
        <w:rPr>
          <w:spacing w:val="-5"/>
        </w:rPr>
        <w:t xml:space="preserve"> </w:t>
      </w:r>
      <w:r>
        <w:t>местоимений</w:t>
      </w:r>
      <w:r>
        <w:rPr>
          <w:spacing w:val="-2"/>
        </w:rPr>
        <w:t xml:space="preserve"> </w:t>
      </w:r>
      <w:r>
        <w:t>3-го</w:t>
      </w:r>
      <w:r>
        <w:rPr>
          <w:spacing w:val="-1"/>
        </w:rPr>
        <w:t xml:space="preserve"> </w:t>
      </w:r>
      <w:r>
        <w:t>лица</w:t>
      </w:r>
      <w:r>
        <w:rPr>
          <w:spacing w:val="-1"/>
        </w:rPr>
        <w:t xml:space="preserve"> </w:t>
      </w:r>
      <w:r>
        <w:t>в</w:t>
      </w:r>
      <w:r>
        <w:rPr>
          <w:spacing w:val="-3"/>
        </w:rPr>
        <w:t xml:space="preserve"> </w:t>
      </w:r>
      <w:r>
        <w:t>единственном числе); использовать личные местоимения для устранения неоправданных повторов в тексте;</w:t>
      </w:r>
    </w:p>
    <w:p w:rsidR="00BA5B76" w:rsidRDefault="005B46E7">
      <w:pPr>
        <w:pStyle w:val="a3"/>
        <w:spacing w:before="3"/>
        <w:ind w:left="1606"/>
      </w:pPr>
      <w:r>
        <w:t>различать</w:t>
      </w:r>
      <w:r>
        <w:rPr>
          <w:spacing w:val="-8"/>
        </w:rPr>
        <w:t xml:space="preserve"> </w:t>
      </w:r>
      <w:r>
        <w:t>предложение,</w:t>
      </w:r>
      <w:r>
        <w:rPr>
          <w:spacing w:val="-5"/>
        </w:rPr>
        <w:t xml:space="preserve"> </w:t>
      </w:r>
      <w:r>
        <w:t>словосочетание</w:t>
      </w:r>
      <w:r>
        <w:rPr>
          <w:spacing w:val="-7"/>
        </w:rPr>
        <w:t xml:space="preserve"> </w:t>
      </w:r>
      <w:r>
        <w:t>и</w:t>
      </w:r>
      <w:r>
        <w:rPr>
          <w:spacing w:val="-4"/>
        </w:rPr>
        <w:t xml:space="preserve"> </w:t>
      </w:r>
      <w:r>
        <w:rPr>
          <w:spacing w:val="-2"/>
        </w:rPr>
        <w:t>слово;</w:t>
      </w:r>
    </w:p>
    <w:p w:rsidR="00BA5B76" w:rsidRDefault="005B46E7">
      <w:pPr>
        <w:pStyle w:val="a3"/>
        <w:spacing w:before="54" w:line="276" w:lineRule="auto"/>
        <w:ind w:right="538" w:firstLine="759"/>
      </w:pPr>
      <w:r>
        <w:t>классифицировать предложения по цели высказывания и по эмоциональной окраске;</w:t>
      </w:r>
    </w:p>
    <w:p w:rsidR="00BA5B76" w:rsidRDefault="005B46E7">
      <w:pPr>
        <w:pStyle w:val="a3"/>
        <w:spacing w:before="3" w:line="280" w:lineRule="auto"/>
        <w:ind w:left="1606" w:right="536"/>
      </w:pPr>
      <w:r>
        <w:t>различать распространённые и нераспространённые предложения; распознавать</w:t>
      </w:r>
      <w:r>
        <w:rPr>
          <w:spacing w:val="52"/>
        </w:rPr>
        <w:t xml:space="preserve">  </w:t>
      </w:r>
      <w:r>
        <w:t>предложения</w:t>
      </w:r>
      <w:r>
        <w:rPr>
          <w:spacing w:val="54"/>
        </w:rPr>
        <w:t xml:space="preserve">  </w:t>
      </w:r>
      <w:r>
        <w:t>с</w:t>
      </w:r>
      <w:r>
        <w:rPr>
          <w:spacing w:val="55"/>
        </w:rPr>
        <w:t xml:space="preserve">  </w:t>
      </w:r>
      <w:r>
        <w:t>однородными</w:t>
      </w:r>
      <w:r>
        <w:rPr>
          <w:spacing w:val="54"/>
        </w:rPr>
        <w:t xml:space="preserve">  </w:t>
      </w:r>
      <w:r>
        <w:t>членами;</w:t>
      </w:r>
      <w:r>
        <w:rPr>
          <w:spacing w:val="56"/>
        </w:rPr>
        <w:t xml:space="preserve">  </w:t>
      </w:r>
      <w:r>
        <w:rPr>
          <w:spacing w:val="-2"/>
        </w:rPr>
        <w:t>составлять</w:t>
      </w:r>
    </w:p>
    <w:p w:rsidR="00BA5B76" w:rsidRDefault="005B46E7">
      <w:pPr>
        <w:pStyle w:val="a3"/>
        <w:spacing w:line="276" w:lineRule="auto"/>
        <w:ind w:right="533"/>
      </w:pPr>
      <w:r>
        <w:t>предложения с однородными членами; использовать предложения с однородными членами в речи;</w:t>
      </w:r>
    </w:p>
    <w:p w:rsidR="004D58F2" w:rsidRDefault="005B46E7" w:rsidP="004D58F2">
      <w:pPr>
        <w:pStyle w:val="a3"/>
        <w:spacing w:line="276" w:lineRule="auto"/>
        <w:ind w:right="528" w:firstLine="759"/>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w:t>
      </w:r>
      <w:r>
        <w:rPr>
          <w:spacing w:val="-11"/>
        </w:rPr>
        <w:t xml:space="preserve"> </w:t>
      </w:r>
      <w:r>
        <w:t>(сложносочинённые</w:t>
      </w:r>
      <w:r>
        <w:rPr>
          <w:spacing w:val="-11"/>
        </w:rPr>
        <w:t xml:space="preserve"> </w:t>
      </w:r>
      <w:r>
        <w:t>с</w:t>
      </w:r>
      <w:r>
        <w:rPr>
          <w:spacing w:val="-12"/>
        </w:rPr>
        <w:t xml:space="preserve"> </w:t>
      </w:r>
      <w:r>
        <w:t>союзами</w:t>
      </w:r>
      <w:r>
        <w:rPr>
          <w:spacing w:val="-14"/>
        </w:rPr>
        <w:t xml:space="preserve"> </w:t>
      </w:r>
      <w:r>
        <w:t>«и»,</w:t>
      </w:r>
      <w:r>
        <w:rPr>
          <w:spacing w:val="-13"/>
        </w:rPr>
        <w:t xml:space="preserve"> </w:t>
      </w:r>
      <w:r>
        <w:t>«а»,</w:t>
      </w:r>
      <w:r>
        <w:rPr>
          <w:spacing w:val="-11"/>
        </w:rPr>
        <w:t xml:space="preserve"> </w:t>
      </w:r>
      <w:r>
        <w:t>«но»</w:t>
      </w:r>
      <w:r>
        <w:rPr>
          <w:spacing w:val="-13"/>
        </w:rPr>
        <w:t xml:space="preserve"> </w:t>
      </w:r>
      <w:r>
        <w:t>и</w:t>
      </w:r>
      <w:r>
        <w:rPr>
          <w:spacing w:val="-12"/>
        </w:rPr>
        <w:t xml:space="preserve"> </w:t>
      </w:r>
      <w:r>
        <w:t>бессоюзные</w:t>
      </w:r>
      <w:r>
        <w:rPr>
          <w:spacing w:val="-11"/>
        </w:rPr>
        <w:t xml:space="preserve"> </w:t>
      </w:r>
      <w:r>
        <w:t>сложные предложения без называния терминов);</w:t>
      </w:r>
    </w:p>
    <w:p w:rsidR="004D58F2" w:rsidRDefault="005B46E7" w:rsidP="004D58F2">
      <w:pPr>
        <w:pStyle w:val="a3"/>
        <w:spacing w:line="276" w:lineRule="auto"/>
        <w:ind w:right="528" w:firstLine="759"/>
      </w:pPr>
      <w:r>
        <w:t>производить</w:t>
      </w:r>
      <w:r>
        <w:rPr>
          <w:spacing w:val="-11"/>
        </w:rPr>
        <w:t xml:space="preserve"> </w:t>
      </w:r>
      <w:r>
        <w:t>синтаксический</w:t>
      </w:r>
      <w:r>
        <w:rPr>
          <w:spacing w:val="-8"/>
        </w:rPr>
        <w:t xml:space="preserve"> </w:t>
      </w:r>
      <w:r>
        <w:t>разбор</w:t>
      </w:r>
      <w:r>
        <w:rPr>
          <w:spacing w:val="-7"/>
        </w:rPr>
        <w:t xml:space="preserve"> </w:t>
      </w:r>
      <w:r>
        <w:t>простого</w:t>
      </w:r>
      <w:r>
        <w:rPr>
          <w:spacing w:val="-9"/>
        </w:rPr>
        <w:t xml:space="preserve"> </w:t>
      </w:r>
      <w:r>
        <w:rPr>
          <w:spacing w:val="-2"/>
        </w:rPr>
        <w:t>предложения;</w:t>
      </w:r>
    </w:p>
    <w:p w:rsidR="004D58F2" w:rsidRDefault="005B46E7" w:rsidP="004D58F2">
      <w:pPr>
        <w:pStyle w:val="a3"/>
        <w:spacing w:line="276" w:lineRule="auto"/>
        <w:ind w:right="528" w:firstLine="759"/>
      </w:pPr>
      <w:r>
        <w:t xml:space="preserve">находить место орфограммы в слове и между словами по изученным </w:t>
      </w:r>
      <w:r>
        <w:rPr>
          <w:spacing w:val="-2"/>
        </w:rPr>
        <w:t>правилам;</w:t>
      </w:r>
    </w:p>
    <w:p w:rsidR="004D58F2" w:rsidRDefault="005B46E7" w:rsidP="004D58F2">
      <w:pPr>
        <w:pStyle w:val="a3"/>
        <w:spacing w:line="276" w:lineRule="auto"/>
        <w:ind w:right="528" w:firstLine="759"/>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w:t>
      </w:r>
    </w:p>
    <w:p w:rsidR="004D58F2" w:rsidRDefault="005B46E7" w:rsidP="004D58F2">
      <w:pPr>
        <w:pStyle w:val="a3"/>
        <w:spacing w:line="276" w:lineRule="auto"/>
        <w:ind w:right="528" w:firstLine="759"/>
      </w:pPr>
      <w:r>
        <w:t>безударные падежные окончания имён существительных (кроме</w:t>
      </w:r>
      <w:r>
        <w:rPr>
          <w:spacing w:val="38"/>
        </w:rPr>
        <w:t xml:space="preserve"> </w:t>
      </w:r>
      <w:r>
        <w:t>существительных</w:t>
      </w:r>
      <w:r>
        <w:rPr>
          <w:spacing w:val="41"/>
        </w:rPr>
        <w:t xml:space="preserve"> </w:t>
      </w:r>
      <w:r>
        <w:t>на</w:t>
      </w:r>
      <w:r>
        <w:rPr>
          <w:spacing w:val="40"/>
        </w:rPr>
        <w:t xml:space="preserve"> </w:t>
      </w:r>
      <w:r>
        <w:t>«-мя»,</w:t>
      </w:r>
      <w:r>
        <w:rPr>
          <w:spacing w:val="39"/>
        </w:rPr>
        <w:t xml:space="preserve"> </w:t>
      </w:r>
      <w:r>
        <w:t>«-ий»,</w:t>
      </w:r>
      <w:r>
        <w:rPr>
          <w:spacing w:val="39"/>
        </w:rPr>
        <w:t xml:space="preserve"> </w:t>
      </w:r>
      <w:r>
        <w:t>«-ие»,</w:t>
      </w:r>
      <w:r>
        <w:rPr>
          <w:spacing w:val="39"/>
        </w:rPr>
        <w:t xml:space="preserve"> </w:t>
      </w:r>
      <w:r>
        <w:t>«-ия»,</w:t>
      </w:r>
      <w:r>
        <w:rPr>
          <w:spacing w:val="36"/>
        </w:rPr>
        <w:t xml:space="preserve"> </w:t>
      </w:r>
      <w:r>
        <w:t>на</w:t>
      </w:r>
      <w:r>
        <w:rPr>
          <w:spacing w:val="38"/>
        </w:rPr>
        <w:t xml:space="preserve"> </w:t>
      </w:r>
      <w:r>
        <w:t>«-ья»,</w:t>
      </w:r>
      <w:r>
        <w:rPr>
          <w:spacing w:val="40"/>
        </w:rPr>
        <w:t xml:space="preserve"> </w:t>
      </w:r>
      <w:r>
        <w:rPr>
          <w:spacing w:val="-2"/>
        </w:rPr>
        <w:t>например,</w:t>
      </w:r>
      <w:r w:rsidR="004D58F2">
        <w:t xml:space="preserve"> </w:t>
      </w:r>
      <w:r>
        <w:t xml:space="preserve">«гостья»; </w:t>
      </w:r>
    </w:p>
    <w:p w:rsidR="004D58F2" w:rsidRDefault="005B46E7" w:rsidP="004D58F2">
      <w:pPr>
        <w:pStyle w:val="a3"/>
        <w:spacing w:line="276" w:lineRule="auto"/>
        <w:ind w:right="528" w:firstLine="759"/>
      </w:pPr>
      <w:r>
        <w:t>на «-ье», например, ожерелье во множественном числе, а</w:t>
      </w:r>
      <w:r>
        <w:tab/>
      </w:r>
      <w:r>
        <w:rPr>
          <w:spacing w:val="-2"/>
        </w:rPr>
        <w:t>также кроме</w:t>
      </w:r>
      <w:r w:rsidR="004D58F2">
        <w:t xml:space="preserve"> </w:t>
      </w:r>
      <w:r>
        <w:rPr>
          <w:spacing w:val="-2"/>
        </w:rPr>
        <w:t>собственных</w:t>
      </w:r>
      <w:r>
        <w:tab/>
      </w:r>
      <w:r>
        <w:rPr>
          <w:spacing w:val="-4"/>
        </w:rPr>
        <w:t>имён</w:t>
      </w:r>
      <w:r>
        <w:tab/>
      </w:r>
      <w:r>
        <w:rPr>
          <w:spacing w:val="-2"/>
        </w:rPr>
        <w:t>существительных</w:t>
      </w:r>
      <w:r>
        <w:tab/>
      </w:r>
      <w:r>
        <w:rPr>
          <w:spacing w:val="-6"/>
        </w:rPr>
        <w:t>на</w:t>
      </w:r>
      <w:r w:rsidR="004D58F2">
        <w:t xml:space="preserve"> </w:t>
      </w:r>
      <w:r>
        <w:rPr>
          <w:spacing w:val="-2"/>
        </w:rPr>
        <w:t>«-ов»,</w:t>
      </w:r>
      <w:r w:rsidR="004D58F2">
        <w:rPr>
          <w:spacing w:val="-2"/>
        </w:rPr>
        <w:t xml:space="preserve"> </w:t>
      </w:r>
      <w:r>
        <w:rPr>
          <w:spacing w:val="-2"/>
        </w:rPr>
        <w:t>«-ин»,</w:t>
      </w:r>
      <w:r w:rsidR="004D58F2">
        <w:t xml:space="preserve"> </w:t>
      </w:r>
      <w:r>
        <w:rPr>
          <w:spacing w:val="-65"/>
        </w:rPr>
        <w:t xml:space="preserve"> </w:t>
      </w:r>
      <w:r>
        <w:rPr>
          <w:spacing w:val="-2"/>
        </w:rPr>
        <w:t>«-ий»);</w:t>
      </w:r>
    </w:p>
    <w:p w:rsidR="004D58F2" w:rsidRDefault="005B46E7" w:rsidP="004D58F2">
      <w:pPr>
        <w:pStyle w:val="a3"/>
        <w:spacing w:line="276" w:lineRule="auto"/>
        <w:ind w:right="528" w:firstLine="759"/>
        <w:rPr>
          <w:spacing w:val="-1"/>
        </w:rPr>
      </w:pPr>
      <w:r>
        <w:t>безударные</w:t>
      </w:r>
      <w:r>
        <w:rPr>
          <w:spacing w:val="40"/>
        </w:rPr>
        <w:t xml:space="preserve"> </w:t>
      </w:r>
      <w:r>
        <w:t>падежные</w:t>
      </w:r>
      <w:r>
        <w:rPr>
          <w:spacing w:val="40"/>
        </w:rPr>
        <w:t xml:space="preserve"> </w:t>
      </w:r>
      <w:r>
        <w:t>окончания</w:t>
      </w:r>
      <w:r>
        <w:rPr>
          <w:spacing w:val="40"/>
        </w:rPr>
        <w:t xml:space="preserve"> </w:t>
      </w:r>
      <w:r>
        <w:t>имён</w:t>
      </w:r>
      <w:r>
        <w:rPr>
          <w:spacing w:val="40"/>
        </w:rPr>
        <w:t xml:space="preserve"> </w:t>
      </w:r>
      <w:r>
        <w:t>прилагательных;</w:t>
      </w:r>
      <w:r>
        <w:rPr>
          <w:spacing w:val="40"/>
        </w:rPr>
        <w:t xml:space="preserve"> </w:t>
      </w:r>
      <w:r>
        <w:t>мягкий</w:t>
      </w:r>
      <w:r>
        <w:rPr>
          <w:spacing w:val="40"/>
        </w:rPr>
        <w:t xml:space="preserve"> </w:t>
      </w:r>
      <w:r>
        <w:t>знак</w:t>
      </w:r>
      <w:r>
        <w:rPr>
          <w:spacing w:val="40"/>
        </w:rPr>
        <w:t xml:space="preserve"> </w:t>
      </w:r>
      <w:r>
        <w:t>после шипящих</w:t>
      </w:r>
      <w:r>
        <w:rPr>
          <w:spacing w:val="-1"/>
        </w:rPr>
        <w:t xml:space="preserve"> </w:t>
      </w:r>
      <w:r>
        <w:t>на</w:t>
      </w:r>
      <w:r>
        <w:rPr>
          <w:spacing w:val="-1"/>
        </w:rPr>
        <w:t xml:space="preserve"> </w:t>
      </w:r>
      <w:r>
        <w:t>конце</w:t>
      </w:r>
      <w:r>
        <w:rPr>
          <w:spacing w:val="-1"/>
        </w:rPr>
        <w:t xml:space="preserve"> </w:t>
      </w:r>
      <w:r>
        <w:t>глаголов</w:t>
      </w:r>
      <w:r>
        <w:rPr>
          <w:spacing w:val="-3"/>
        </w:rPr>
        <w:t xml:space="preserve"> </w:t>
      </w:r>
      <w:r>
        <w:t>в</w:t>
      </w:r>
      <w:r>
        <w:rPr>
          <w:spacing w:val="-3"/>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p>
    <w:p w:rsidR="004D58F2" w:rsidRDefault="005B46E7" w:rsidP="004D58F2">
      <w:pPr>
        <w:pStyle w:val="a3"/>
        <w:spacing w:line="276" w:lineRule="auto"/>
        <w:ind w:right="528" w:firstLine="759"/>
      </w:pPr>
      <w:r>
        <w:t>наличие или отсутствие мягкого знака в глаголах на -ться и -тся;</w:t>
      </w:r>
    </w:p>
    <w:p w:rsidR="004D58F2" w:rsidRDefault="005B46E7" w:rsidP="004D58F2">
      <w:pPr>
        <w:pStyle w:val="a3"/>
        <w:spacing w:line="276" w:lineRule="auto"/>
        <w:ind w:right="528" w:firstLine="759"/>
      </w:pPr>
      <w:r>
        <w:t>безударные личные окончания</w:t>
      </w:r>
      <w:r>
        <w:rPr>
          <w:spacing w:val="80"/>
        </w:rPr>
        <w:t xml:space="preserve"> </w:t>
      </w:r>
      <w:r>
        <w:t>глаголов;</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однородными членами, соединёнными союзами и, а, но и без союзов;</w:t>
      </w:r>
    </w:p>
    <w:p w:rsidR="004D58F2" w:rsidRDefault="005B46E7" w:rsidP="004D58F2">
      <w:pPr>
        <w:pStyle w:val="a3"/>
        <w:spacing w:line="276" w:lineRule="auto"/>
        <w:ind w:right="528" w:firstLine="759"/>
      </w:pPr>
      <w:r>
        <w:t>правильно</w:t>
      </w:r>
      <w:r>
        <w:rPr>
          <w:spacing w:val="-7"/>
        </w:rPr>
        <w:t xml:space="preserve"> </w:t>
      </w:r>
      <w:r>
        <w:t>списывать</w:t>
      </w:r>
      <w:r>
        <w:rPr>
          <w:spacing w:val="-5"/>
        </w:rPr>
        <w:t xml:space="preserve"> </w:t>
      </w:r>
      <w:r>
        <w:t>тексты</w:t>
      </w:r>
      <w:r>
        <w:rPr>
          <w:spacing w:val="-3"/>
        </w:rPr>
        <w:t xml:space="preserve"> </w:t>
      </w:r>
      <w:r>
        <w:t>объёмом</w:t>
      </w:r>
      <w:r>
        <w:rPr>
          <w:spacing w:val="-4"/>
        </w:rPr>
        <w:t xml:space="preserve"> </w:t>
      </w:r>
      <w:r>
        <w:t>не</w:t>
      </w:r>
      <w:r>
        <w:rPr>
          <w:spacing w:val="-4"/>
        </w:rPr>
        <w:t xml:space="preserve"> </w:t>
      </w:r>
      <w:r>
        <w:t>более</w:t>
      </w:r>
      <w:r>
        <w:rPr>
          <w:spacing w:val="-4"/>
        </w:rPr>
        <w:t xml:space="preserve"> </w:t>
      </w:r>
      <w:r>
        <w:t>85</w:t>
      </w:r>
      <w:r>
        <w:rPr>
          <w:spacing w:val="-4"/>
        </w:rPr>
        <w:t xml:space="preserve"> </w:t>
      </w:r>
      <w:r>
        <w:rPr>
          <w:spacing w:val="-2"/>
        </w:rPr>
        <w:t>слов;</w:t>
      </w:r>
    </w:p>
    <w:p w:rsidR="004D58F2" w:rsidRDefault="005B46E7" w:rsidP="004D58F2">
      <w:pPr>
        <w:pStyle w:val="a3"/>
        <w:spacing w:line="276" w:lineRule="auto"/>
        <w:ind w:right="528" w:firstLine="759"/>
      </w:pPr>
      <w:r>
        <w:t>писать под диктовку тексты объёмом не более 80 слов с учётом изученных правил правописания;</w:t>
      </w:r>
    </w:p>
    <w:p w:rsidR="004D58F2" w:rsidRDefault="005B46E7" w:rsidP="004D58F2">
      <w:pPr>
        <w:pStyle w:val="a3"/>
        <w:spacing w:line="276" w:lineRule="auto"/>
        <w:ind w:right="528" w:firstLine="759"/>
      </w:pPr>
      <w:r>
        <w:t>находить</w:t>
      </w:r>
      <w:r>
        <w:rPr>
          <w:spacing w:val="-6"/>
        </w:rPr>
        <w:t xml:space="preserve"> </w:t>
      </w:r>
      <w:r>
        <w:t>и</w:t>
      </w:r>
      <w:r>
        <w:rPr>
          <w:spacing w:val="-5"/>
        </w:rPr>
        <w:t xml:space="preserve"> </w:t>
      </w:r>
      <w:r>
        <w:t>исправлять</w:t>
      </w:r>
      <w:r>
        <w:rPr>
          <w:spacing w:val="-6"/>
        </w:rPr>
        <w:t xml:space="preserve"> </w:t>
      </w:r>
      <w:r>
        <w:t>орфографические</w:t>
      </w:r>
      <w:r>
        <w:rPr>
          <w:spacing w:val="-5"/>
        </w:rPr>
        <w:t xml:space="preserve"> </w:t>
      </w:r>
      <w:r>
        <w:t>и</w:t>
      </w:r>
      <w:r>
        <w:rPr>
          <w:spacing w:val="-5"/>
        </w:rPr>
        <w:t xml:space="preserve"> </w:t>
      </w:r>
      <w:r>
        <w:t>пунктуационные</w:t>
      </w:r>
      <w:r>
        <w:rPr>
          <w:spacing w:val="-7"/>
        </w:rPr>
        <w:t xml:space="preserve"> </w:t>
      </w:r>
      <w:r>
        <w:t>ошибки</w:t>
      </w:r>
      <w:r>
        <w:rPr>
          <w:spacing w:val="-6"/>
        </w:rPr>
        <w:t xml:space="preserve"> </w:t>
      </w:r>
      <w:r>
        <w:t>по изученным правилам;</w:t>
      </w:r>
    </w:p>
    <w:p w:rsidR="004D58F2" w:rsidRDefault="005B46E7" w:rsidP="004D58F2">
      <w:pPr>
        <w:pStyle w:val="a3"/>
        <w:spacing w:line="276" w:lineRule="auto"/>
        <w:ind w:right="528" w:firstLine="759"/>
      </w:pPr>
      <w:r>
        <w:t>осознавать ситуацию общения (с какой целью, с кем, где происходит общение); выбирать языковые средства в ситуации общения;</w:t>
      </w:r>
    </w:p>
    <w:p w:rsidR="004D58F2" w:rsidRDefault="005B46E7" w:rsidP="004D58F2">
      <w:pPr>
        <w:pStyle w:val="a3"/>
        <w:spacing w:line="276" w:lineRule="auto"/>
        <w:ind w:right="528" w:firstLine="759"/>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4D58F2" w:rsidRDefault="005B46E7" w:rsidP="004D58F2">
      <w:pPr>
        <w:pStyle w:val="a3"/>
        <w:spacing w:line="276" w:lineRule="auto"/>
        <w:ind w:right="528" w:firstLine="759"/>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4D58F2" w:rsidRDefault="005B46E7" w:rsidP="004D58F2">
      <w:pPr>
        <w:pStyle w:val="a3"/>
        <w:spacing w:line="276" w:lineRule="auto"/>
        <w:ind w:right="528" w:firstLine="759"/>
      </w:pPr>
      <w:r>
        <w:t>определять тему и основную мысль текста; самостоятельно озаглавливать текст с использованием темы или основной мысли;</w:t>
      </w:r>
    </w:p>
    <w:p w:rsidR="004D58F2" w:rsidRDefault="005B46E7" w:rsidP="004D58F2">
      <w:pPr>
        <w:pStyle w:val="a3"/>
        <w:spacing w:line="276" w:lineRule="auto"/>
        <w:ind w:right="528" w:firstLine="759"/>
      </w:pPr>
      <w:r>
        <w:t>корректировать</w:t>
      </w:r>
      <w:r>
        <w:rPr>
          <w:spacing w:val="-10"/>
        </w:rPr>
        <w:t xml:space="preserve"> </w:t>
      </w:r>
      <w:r>
        <w:t>порядок</w:t>
      </w:r>
      <w:r>
        <w:rPr>
          <w:spacing w:val="-9"/>
        </w:rPr>
        <w:t xml:space="preserve"> </w:t>
      </w:r>
      <w:r>
        <w:t>предложений</w:t>
      </w:r>
      <w:r>
        <w:rPr>
          <w:spacing w:val="-9"/>
        </w:rPr>
        <w:t xml:space="preserve"> </w:t>
      </w:r>
      <w:r>
        <w:t>и</w:t>
      </w:r>
      <w:r>
        <w:rPr>
          <w:spacing w:val="-10"/>
        </w:rPr>
        <w:t xml:space="preserve"> </w:t>
      </w:r>
      <w:r>
        <w:t>частей</w:t>
      </w:r>
      <w:r>
        <w:rPr>
          <w:spacing w:val="-9"/>
        </w:rPr>
        <w:t xml:space="preserve"> </w:t>
      </w:r>
      <w:r>
        <w:t>текста; составлять план к заданным текстам;</w:t>
      </w:r>
    </w:p>
    <w:p w:rsidR="004D58F2" w:rsidRDefault="005B46E7" w:rsidP="004D58F2">
      <w:pPr>
        <w:pStyle w:val="a3"/>
        <w:spacing w:line="276" w:lineRule="auto"/>
        <w:ind w:right="528" w:firstLine="759"/>
      </w:pPr>
      <w:r>
        <w:t>осуществлять</w:t>
      </w:r>
      <w:r>
        <w:rPr>
          <w:spacing w:val="-9"/>
        </w:rPr>
        <w:t xml:space="preserve"> </w:t>
      </w:r>
      <w:r>
        <w:t>подробный</w:t>
      </w:r>
      <w:r>
        <w:rPr>
          <w:spacing w:val="-9"/>
        </w:rPr>
        <w:t xml:space="preserve"> </w:t>
      </w:r>
      <w:r>
        <w:t>пересказ</w:t>
      </w:r>
      <w:r>
        <w:rPr>
          <w:spacing w:val="-8"/>
        </w:rPr>
        <w:t xml:space="preserve"> </w:t>
      </w:r>
      <w:r>
        <w:t>текста</w:t>
      </w:r>
      <w:r>
        <w:rPr>
          <w:spacing w:val="-8"/>
        </w:rPr>
        <w:t xml:space="preserve"> </w:t>
      </w:r>
      <w:r>
        <w:t>(устно</w:t>
      </w:r>
      <w:r>
        <w:rPr>
          <w:spacing w:val="-7"/>
        </w:rPr>
        <w:t xml:space="preserve"> </w:t>
      </w:r>
      <w:r>
        <w:t>и</w:t>
      </w:r>
      <w:r>
        <w:rPr>
          <w:spacing w:val="-8"/>
        </w:rPr>
        <w:t xml:space="preserve"> </w:t>
      </w:r>
      <w:r>
        <w:t>письменно); осуществлять выборочный пересказ текста (устно);</w:t>
      </w:r>
    </w:p>
    <w:p w:rsidR="004D58F2" w:rsidRDefault="005B46E7" w:rsidP="004D58F2">
      <w:pPr>
        <w:pStyle w:val="a3"/>
        <w:spacing w:line="276" w:lineRule="auto"/>
        <w:ind w:right="528" w:firstLine="759"/>
      </w:pPr>
      <w:r>
        <w:t xml:space="preserve">писать (после предварительной подготовки) сочинения по заданным </w:t>
      </w:r>
      <w:r>
        <w:rPr>
          <w:spacing w:val="-2"/>
        </w:rPr>
        <w:t>темам;</w:t>
      </w:r>
    </w:p>
    <w:p w:rsidR="004D58F2" w:rsidRDefault="005B46E7" w:rsidP="004D58F2">
      <w:pPr>
        <w:pStyle w:val="a3"/>
        <w:spacing w:line="276" w:lineRule="auto"/>
        <w:ind w:right="528" w:firstLine="759"/>
        <w:rPr>
          <w:spacing w:val="32"/>
        </w:rPr>
      </w:pPr>
      <w:r>
        <w:t>осуществлять в процессе изучающего чтения поиск информации; формулировать устно и письменно простые выводы на основе прочитанной (услышанной)</w:t>
      </w:r>
      <w:r>
        <w:rPr>
          <w:spacing w:val="28"/>
        </w:rPr>
        <w:t xml:space="preserve"> </w:t>
      </w:r>
      <w:r>
        <w:t>информации;</w:t>
      </w:r>
      <w:r>
        <w:rPr>
          <w:spacing w:val="32"/>
        </w:rPr>
        <w:t xml:space="preserve"> </w:t>
      </w:r>
    </w:p>
    <w:p w:rsidR="004D58F2" w:rsidRDefault="005B46E7" w:rsidP="004D58F2">
      <w:pPr>
        <w:pStyle w:val="a3"/>
        <w:spacing w:line="276" w:lineRule="auto"/>
        <w:ind w:right="528" w:firstLine="759"/>
      </w:pPr>
      <w:r>
        <w:t>интерпретировать</w:t>
      </w:r>
      <w:r>
        <w:rPr>
          <w:spacing w:val="29"/>
        </w:rPr>
        <w:t xml:space="preserve"> </w:t>
      </w:r>
      <w:r>
        <w:t>и</w:t>
      </w:r>
      <w:r>
        <w:rPr>
          <w:spacing w:val="34"/>
        </w:rPr>
        <w:t xml:space="preserve"> </w:t>
      </w:r>
      <w:r>
        <w:t>обобщать</w:t>
      </w:r>
      <w:r>
        <w:rPr>
          <w:spacing w:val="32"/>
        </w:rPr>
        <w:t xml:space="preserve"> </w:t>
      </w:r>
      <w:r>
        <w:t>содержащуюся</w:t>
      </w:r>
      <w:r>
        <w:rPr>
          <w:spacing w:val="31"/>
        </w:rPr>
        <w:t xml:space="preserve"> </w:t>
      </w:r>
      <w:r>
        <w:rPr>
          <w:spacing w:val="-10"/>
        </w:rPr>
        <w:t>в</w:t>
      </w:r>
      <w:r w:rsidR="004D58F2">
        <w:rPr>
          <w:spacing w:val="-10"/>
        </w:rPr>
        <w:t xml:space="preserve"> </w:t>
      </w:r>
      <w:r w:rsidR="004D58F2">
        <w:t>тексте информацию;</w:t>
      </w:r>
    </w:p>
    <w:p w:rsidR="004D58F2" w:rsidRDefault="005B46E7" w:rsidP="004D58F2">
      <w:pPr>
        <w:pStyle w:val="a3"/>
        <w:spacing w:line="276" w:lineRule="auto"/>
        <w:ind w:right="528" w:firstLine="759"/>
        <w:rPr>
          <w:spacing w:val="-10"/>
        </w:rPr>
      </w:pPr>
      <w:r>
        <w:t>использовать ознакомительное чтение в соответствии с поставленной задачей;</w:t>
      </w:r>
    </w:p>
    <w:p w:rsidR="004D58F2" w:rsidRDefault="005B46E7" w:rsidP="004D58F2">
      <w:pPr>
        <w:pStyle w:val="a3"/>
        <w:spacing w:line="276" w:lineRule="auto"/>
        <w:ind w:right="528" w:firstLine="759"/>
        <w:rPr>
          <w:spacing w:val="-10"/>
        </w:rPr>
      </w:pPr>
      <w:r>
        <w:t>объяснять своими словами значение изученных понятий; использовать изученные понятия;</w:t>
      </w:r>
    </w:p>
    <w:p w:rsidR="00BA5B76" w:rsidRDefault="005B46E7" w:rsidP="004D58F2">
      <w:pPr>
        <w:pStyle w:val="a3"/>
        <w:spacing w:line="276" w:lineRule="auto"/>
        <w:ind w:right="528" w:firstLine="759"/>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D58F2" w:rsidRPr="004D58F2" w:rsidRDefault="004D58F2" w:rsidP="004D58F2">
      <w:pPr>
        <w:pStyle w:val="a3"/>
        <w:spacing w:line="276" w:lineRule="auto"/>
        <w:ind w:right="528" w:firstLine="759"/>
        <w:rPr>
          <w:spacing w:val="-10"/>
        </w:rPr>
      </w:pPr>
    </w:p>
    <w:p w:rsidR="00BA5B76" w:rsidRDefault="0091186A" w:rsidP="0091186A">
      <w:pPr>
        <w:pStyle w:val="Heading3"/>
        <w:tabs>
          <w:tab w:val="left" w:pos="851"/>
        </w:tabs>
        <w:spacing w:before="3"/>
        <w:ind w:left="993" w:right="514" w:firstLine="0"/>
      </w:pPr>
      <w:r>
        <w:t>2.1.2.</w:t>
      </w:r>
      <w:r w:rsidR="005B46E7">
        <w:t>Рабочая</w:t>
      </w:r>
      <w:r w:rsidR="005B46E7" w:rsidRPr="0091186A">
        <w:rPr>
          <w:spacing w:val="-8"/>
        </w:rPr>
        <w:t xml:space="preserve"> </w:t>
      </w:r>
      <w:r w:rsidR="005B46E7">
        <w:t>программа</w:t>
      </w:r>
      <w:r w:rsidR="005B46E7" w:rsidRPr="0091186A">
        <w:rPr>
          <w:spacing w:val="-8"/>
        </w:rPr>
        <w:t xml:space="preserve"> </w:t>
      </w:r>
      <w:r w:rsidR="005B46E7">
        <w:t>по</w:t>
      </w:r>
      <w:r w:rsidR="005B46E7" w:rsidRPr="0091186A">
        <w:rPr>
          <w:spacing w:val="-6"/>
        </w:rPr>
        <w:t xml:space="preserve"> </w:t>
      </w:r>
      <w:r w:rsidR="005B46E7">
        <w:t>учебному</w:t>
      </w:r>
      <w:r w:rsidR="005B46E7" w:rsidRPr="0091186A">
        <w:rPr>
          <w:spacing w:val="-6"/>
        </w:rPr>
        <w:t xml:space="preserve"> </w:t>
      </w:r>
      <w:r w:rsidR="005B46E7">
        <w:t>предмету</w:t>
      </w:r>
      <w:r w:rsidR="005B46E7" w:rsidRPr="0091186A">
        <w:rPr>
          <w:spacing w:val="-9"/>
        </w:rPr>
        <w:t xml:space="preserve"> </w:t>
      </w:r>
      <w:r w:rsidR="005B46E7">
        <w:t>«Литературное</w:t>
      </w:r>
      <w:r w:rsidR="005B46E7" w:rsidRPr="0091186A">
        <w:rPr>
          <w:spacing w:val="-6"/>
        </w:rPr>
        <w:t xml:space="preserve"> </w:t>
      </w:r>
      <w:r w:rsidR="005B46E7" w:rsidRPr="0091186A">
        <w:rPr>
          <w:spacing w:val="-2"/>
        </w:rPr>
        <w:t>чтение».</w:t>
      </w:r>
    </w:p>
    <w:p w:rsidR="00BA5B76" w:rsidRDefault="005B46E7">
      <w:pPr>
        <w:pStyle w:val="a3"/>
        <w:spacing w:before="48" w:line="276" w:lineRule="auto"/>
        <w:ind w:right="529" w:firstLine="707"/>
      </w:pPr>
      <w:r>
        <w:rPr>
          <w:spacing w:val="-1"/>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7"/>
        </w:rPr>
        <w:t xml:space="preserve"> </w:t>
      </w:r>
      <w:r>
        <w:t>предмету</w:t>
      </w:r>
      <w:r>
        <w:rPr>
          <w:spacing w:val="-7"/>
        </w:rPr>
        <w:t xml:space="preserve"> </w:t>
      </w:r>
      <w:r>
        <w:t>«Литературное</w:t>
      </w:r>
      <w:r>
        <w:rPr>
          <w:spacing w:val="-2"/>
        </w:rPr>
        <w:t xml:space="preserve"> </w:t>
      </w:r>
      <w:r>
        <w:t>чтение» (предметная область «Русский язык и литературное чтение») (далее соответственно -</w:t>
      </w:r>
      <w:r>
        <w:rPr>
          <w:spacing w:val="-2"/>
        </w:rPr>
        <w:t xml:space="preserve"> </w:t>
      </w:r>
      <w:r>
        <w:t>программа</w:t>
      </w:r>
      <w:r>
        <w:rPr>
          <w:spacing w:val="-2"/>
        </w:rPr>
        <w:t xml:space="preserve"> </w:t>
      </w:r>
      <w:r>
        <w:t>по литературному</w:t>
      </w:r>
      <w:r>
        <w:rPr>
          <w:spacing w:val="-3"/>
        </w:rPr>
        <w:t xml:space="preserve"> </w:t>
      </w:r>
      <w:r>
        <w:t>чтению,</w:t>
      </w:r>
      <w:r>
        <w:rPr>
          <w:spacing w:val="-1"/>
        </w:rPr>
        <w:t xml:space="preserve"> </w:t>
      </w:r>
      <w:r>
        <w:t>литературное</w:t>
      </w:r>
      <w:r>
        <w:rPr>
          <w:spacing w:val="-2"/>
        </w:rPr>
        <w:t xml:space="preserve"> </w:t>
      </w:r>
      <w:r>
        <w:t>чтение) составлена на основании Федеральной рабочей программы. Включает пояснительную записку, содержание обучения, планируемые результаты освоения программы по литературному чтению.</w:t>
      </w:r>
    </w:p>
    <w:p w:rsidR="004D58F2" w:rsidRDefault="005B46E7" w:rsidP="004D58F2">
      <w:pPr>
        <w:pStyle w:val="a3"/>
        <w:spacing w:line="276" w:lineRule="auto"/>
        <w:ind w:right="538" w:firstLine="707"/>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85657" w:rsidRDefault="005B46E7" w:rsidP="00685657">
      <w:pPr>
        <w:pStyle w:val="a3"/>
        <w:spacing w:line="276" w:lineRule="auto"/>
        <w:ind w:right="538" w:firstLine="707"/>
        <w:rPr>
          <w:spacing w:val="-2"/>
        </w:rPr>
      </w:pPr>
      <w:r w:rsidRPr="004D58F2">
        <w:t>Содержание обучения представлено тематическими блоками, которые</w:t>
      </w:r>
      <w:r w:rsidRPr="004D58F2">
        <w:rPr>
          <w:spacing w:val="-12"/>
        </w:rPr>
        <w:t xml:space="preserve"> </w:t>
      </w:r>
      <w:r w:rsidRPr="004D58F2">
        <w:t>предлагаются</w:t>
      </w:r>
      <w:r w:rsidRPr="004D58F2">
        <w:rPr>
          <w:spacing w:val="-10"/>
        </w:rPr>
        <w:t xml:space="preserve"> </w:t>
      </w:r>
      <w:r w:rsidRPr="004D58F2">
        <w:t>для</w:t>
      </w:r>
      <w:r w:rsidRPr="004D58F2">
        <w:rPr>
          <w:spacing w:val="-13"/>
        </w:rPr>
        <w:t xml:space="preserve"> </w:t>
      </w:r>
      <w:r w:rsidRPr="004D58F2">
        <w:t>обязательного</w:t>
      </w:r>
      <w:r w:rsidRPr="004D58F2">
        <w:rPr>
          <w:spacing w:val="-10"/>
        </w:rPr>
        <w:t xml:space="preserve"> </w:t>
      </w:r>
      <w:r w:rsidRPr="004D58F2">
        <w:t>изучения</w:t>
      </w:r>
      <w:r w:rsidRPr="004D58F2">
        <w:rPr>
          <w:spacing w:val="-10"/>
        </w:rPr>
        <w:t xml:space="preserve"> </w:t>
      </w:r>
      <w:r w:rsidRPr="004D58F2">
        <w:t>в</w:t>
      </w:r>
      <w:r w:rsidRPr="004D58F2">
        <w:rPr>
          <w:spacing w:val="-11"/>
        </w:rPr>
        <w:t xml:space="preserve"> </w:t>
      </w:r>
      <w:r w:rsidRPr="004D58F2">
        <w:t>каждом</w:t>
      </w:r>
      <w:r w:rsidRPr="004D58F2">
        <w:rPr>
          <w:spacing w:val="-11"/>
        </w:rPr>
        <w:t xml:space="preserve"> </w:t>
      </w:r>
      <w:r w:rsidRPr="004D58F2">
        <w:t>классе</w:t>
      </w:r>
      <w:r w:rsidRPr="004D58F2">
        <w:rPr>
          <w:spacing w:val="-11"/>
        </w:rPr>
        <w:t xml:space="preserve"> </w:t>
      </w:r>
      <w:r w:rsidRPr="004D58F2">
        <w:t>на</w:t>
      </w:r>
      <w:r w:rsidRPr="004D58F2">
        <w:rPr>
          <w:spacing w:val="-11"/>
        </w:rPr>
        <w:t xml:space="preserve"> </w:t>
      </w:r>
      <w:r w:rsidRPr="004D58F2">
        <w:t xml:space="preserve">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sidRPr="004D58F2">
        <w:rPr>
          <w:spacing w:val="-2"/>
        </w:rPr>
        <w:t>обучающихся.</w:t>
      </w:r>
    </w:p>
    <w:p w:rsidR="004D58F2" w:rsidRPr="00685657" w:rsidRDefault="005B46E7" w:rsidP="00685657">
      <w:pPr>
        <w:pStyle w:val="a3"/>
        <w:spacing w:line="276" w:lineRule="auto"/>
        <w:ind w:right="538" w:firstLine="707"/>
      </w:pPr>
      <w:r w:rsidRPr="00685657">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58F2" w:rsidRPr="004D58F2" w:rsidRDefault="005B46E7" w:rsidP="00685657">
      <w:pPr>
        <w:pStyle w:val="a4"/>
        <w:tabs>
          <w:tab w:val="left" w:pos="2229"/>
        </w:tabs>
        <w:spacing w:line="276" w:lineRule="auto"/>
        <w:ind w:left="1553" w:right="533" w:firstLine="0"/>
        <w:rPr>
          <w:sz w:val="28"/>
        </w:rPr>
      </w:pPr>
      <w:r w:rsidRPr="004D58F2">
        <w:rPr>
          <w:sz w:val="28"/>
        </w:rPr>
        <w:t>Пояснительная</w:t>
      </w:r>
      <w:r w:rsidRPr="004D58F2">
        <w:rPr>
          <w:spacing w:val="-7"/>
          <w:sz w:val="28"/>
        </w:rPr>
        <w:t xml:space="preserve"> </w:t>
      </w:r>
      <w:r w:rsidRPr="004D58F2">
        <w:rPr>
          <w:spacing w:val="-2"/>
          <w:sz w:val="28"/>
        </w:rPr>
        <w:t>записка.</w:t>
      </w:r>
    </w:p>
    <w:p w:rsidR="004D58F2" w:rsidRDefault="004D58F2" w:rsidP="004D58F2">
      <w:pPr>
        <w:tabs>
          <w:tab w:val="left" w:pos="1560"/>
        </w:tabs>
        <w:spacing w:line="276" w:lineRule="auto"/>
        <w:ind w:left="846" w:right="533"/>
        <w:jc w:val="both"/>
        <w:rPr>
          <w:sz w:val="28"/>
        </w:rPr>
      </w:pPr>
      <w:r>
        <w:rPr>
          <w:sz w:val="28"/>
        </w:rPr>
        <w:tab/>
      </w:r>
      <w:r w:rsidR="005B46E7" w:rsidRPr="004D58F2">
        <w:rPr>
          <w:sz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sidR="005B46E7" w:rsidRPr="004D58F2">
        <w:rPr>
          <w:spacing w:val="-8"/>
          <w:sz w:val="28"/>
        </w:rPr>
        <w:t xml:space="preserve"> </w:t>
      </w:r>
      <w:r w:rsidR="005B46E7" w:rsidRPr="004D58F2">
        <w:rPr>
          <w:sz w:val="28"/>
        </w:rPr>
        <w:t>и</w:t>
      </w:r>
      <w:r w:rsidR="005B46E7" w:rsidRPr="004D58F2">
        <w:rPr>
          <w:spacing w:val="-8"/>
          <w:sz w:val="28"/>
        </w:rPr>
        <w:t xml:space="preserve"> </w:t>
      </w:r>
      <w:r w:rsidR="005B46E7" w:rsidRPr="004D58F2">
        <w:rPr>
          <w:sz w:val="28"/>
        </w:rPr>
        <w:t>социализации</w:t>
      </w:r>
      <w:r w:rsidR="005B46E7" w:rsidRPr="004D58F2">
        <w:rPr>
          <w:spacing w:val="-7"/>
          <w:sz w:val="28"/>
        </w:rPr>
        <w:t xml:space="preserve"> </w:t>
      </w:r>
      <w:r w:rsidR="005B46E7" w:rsidRPr="004D58F2">
        <w:rPr>
          <w:sz w:val="28"/>
        </w:rPr>
        <w:t>обучающихся,</w:t>
      </w:r>
      <w:r w:rsidR="005B46E7" w:rsidRPr="004D58F2">
        <w:rPr>
          <w:spacing w:val="-8"/>
          <w:sz w:val="28"/>
        </w:rPr>
        <w:t xml:space="preserve"> </w:t>
      </w:r>
      <w:r w:rsidR="005B46E7" w:rsidRPr="004D58F2">
        <w:rPr>
          <w:sz w:val="28"/>
        </w:rPr>
        <w:t>сформулированные</w:t>
      </w:r>
      <w:r w:rsidR="005B46E7" w:rsidRPr="004D58F2">
        <w:rPr>
          <w:spacing w:val="-8"/>
          <w:sz w:val="28"/>
        </w:rPr>
        <w:t xml:space="preserve"> </w:t>
      </w:r>
      <w:r w:rsidR="005B46E7" w:rsidRPr="004D58F2">
        <w:rPr>
          <w:sz w:val="28"/>
        </w:rPr>
        <w:t>в</w:t>
      </w:r>
      <w:r w:rsidR="005B46E7" w:rsidRPr="004D58F2">
        <w:rPr>
          <w:spacing w:val="-8"/>
          <w:sz w:val="28"/>
        </w:rPr>
        <w:t xml:space="preserve"> </w:t>
      </w:r>
      <w:r w:rsidR="005B46E7" w:rsidRPr="004D58F2">
        <w:rPr>
          <w:sz w:val="28"/>
        </w:rPr>
        <w:t>федеральной рабочей программе воспитания.</w:t>
      </w:r>
    </w:p>
    <w:p w:rsidR="00BA5B76" w:rsidRPr="004D58F2" w:rsidRDefault="004D58F2" w:rsidP="004D58F2">
      <w:pPr>
        <w:tabs>
          <w:tab w:val="left" w:pos="1560"/>
        </w:tabs>
        <w:spacing w:line="276" w:lineRule="auto"/>
        <w:ind w:left="846" w:right="533"/>
        <w:jc w:val="both"/>
        <w:rPr>
          <w:sz w:val="28"/>
        </w:rPr>
      </w:pPr>
      <w:r>
        <w:rPr>
          <w:sz w:val="28"/>
        </w:rPr>
        <w:tab/>
      </w:r>
      <w:r w:rsidR="005B46E7" w:rsidRPr="004D58F2">
        <w:rPr>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w:t>
      </w:r>
      <w:r w:rsidR="005B46E7" w:rsidRPr="004D58F2">
        <w:rPr>
          <w:spacing w:val="73"/>
          <w:sz w:val="28"/>
        </w:rPr>
        <w:t xml:space="preserve"> </w:t>
      </w:r>
      <w:r w:rsidR="005B46E7" w:rsidRPr="004D58F2">
        <w:rPr>
          <w:sz w:val="28"/>
        </w:rPr>
        <w:t>для</w:t>
      </w:r>
      <w:r w:rsidR="005B46E7" w:rsidRPr="004D58F2">
        <w:rPr>
          <w:spacing w:val="74"/>
          <w:sz w:val="28"/>
        </w:rPr>
        <w:t xml:space="preserve"> </w:t>
      </w:r>
      <w:r w:rsidR="005B46E7" w:rsidRPr="004D58F2">
        <w:rPr>
          <w:sz w:val="28"/>
        </w:rPr>
        <w:t>успешного</w:t>
      </w:r>
      <w:r w:rsidR="005B46E7" w:rsidRPr="004D58F2">
        <w:rPr>
          <w:spacing w:val="77"/>
          <w:sz w:val="28"/>
        </w:rPr>
        <w:t xml:space="preserve"> </w:t>
      </w:r>
      <w:r w:rsidR="005B46E7" w:rsidRPr="004D58F2">
        <w:rPr>
          <w:sz w:val="28"/>
        </w:rPr>
        <w:t>изучения</w:t>
      </w:r>
      <w:r w:rsidR="005B46E7" w:rsidRPr="004D58F2">
        <w:rPr>
          <w:spacing w:val="77"/>
          <w:sz w:val="28"/>
        </w:rPr>
        <w:t xml:space="preserve"> </w:t>
      </w:r>
      <w:r w:rsidR="005B46E7" w:rsidRPr="004D58F2">
        <w:rPr>
          <w:sz w:val="28"/>
        </w:rPr>
        <w:t>других</w:t>
      </w:r>
      <w:r w:rsidR="005B46E7" w:rsidRPr="004D58F2">
        <w:rPr>
          <w:spacing w:val="75"/>
          <w:sz w:val="28"/>
        </w:rPr>
        <w:t xml:space="preserve"> </w:t>
      </w:r>
      <w:r w:rsidR="005B46E7" w:rsidRPr="004D58F2">
        <w:rPr>
          <w:sz w:val="28"/>
        </w:rPr>
        <w:t>предметов</w:t>
      </w:r>
      <w:r w:rsidR="005B46E7" w:rsidRPr="004D58F2">
        <w:rPr>
          <w:spacing w:val="76"/>
          <w:sz w:val="28"/>
        </w:rPr>
        <w:t xml:space="preserve"> </w:t>
      </w:r>
      <w:r w:rsidR="005B46E7" w:rsidRPr="004D58F2">
        <w:rPr>
          <w:sz w:val="28"/>
        </w:rPr>
        <w:t>и</w:t>
      </w:r>
      <w:r w:rsidR="005B46E7" w:rsidRPr="004D58F2">
        <w:rPr>
          <w:spacing w:val="77"/>
          <w:sz w:val="28"/>
        </w:rPr>
        <w:t xml:space="preserve"> </w:t>
      </w:r>
      <w:r w:rsidR="005B46E7" w:rsidRPr="004D58F2">
        <w:rPr>
          <w:spacing w:val="-2"/>
          <w:sz w:val="28"/>
        </w:rPr>
        <w:t>дальнейшего</w:t>
      </w:r>
    </w:p>
    <w:p w:rsidR="00BA5B76" w:rsidRDefault="005B46E7">
      <w:pPr>
        <w:pStyle w:val="a3"/>
        <w:spacing w:before="1" w:line="276" w:lineRule="auto"/>
        <w:ind w:right="531"/>
      </w:pPr>
      <w:r>
        <w:t>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A5B76" w:rsidRDefault="005B46E7">
      <w:pPr>
        <w:pStyle w:val="a3"/>
        <w:spacing w:line="276" w:lineRule="auto"/>
        <w:ind w:right="531" w:firstLine="707"/>
      </w:pPr>
      <w:r>
        <w:t>Литературное чтение призвано ввести обучающегося в мир художественной литературы, обеспечить</w:t>
      </w:r>
      <w:r>
        <w:rPr>
          <w:spacing w:val="-1"/>
        </w:rPr>
        <w:t xml:space="preserve"> </w:t>
      </w:r>
      <w:r>
        <w:t>формирование навыков</w:t>
      </w:r>
      <w:r>
        <w:rPr>
          <w:spacing w:val="-2"/>
        </w:rPr>
        <w:t xml:space="preserve"> </w:t>
      </w:r>
      <w:r>
        <w:t>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A5B76" w:rsidRDefault="005B46E7">
      <w:pPr>
        <w:pStyle w:val="a3"/>
        <w:spacing w:line="276" w:lineRule="auto"/>
        <w:ind w:right="530" w:firstLine="707"/>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A5B76" w:rsidRDefault="005B46E7">
      <w:pPr>
        <w:pStyle w:val="a3"/>
        <w:spacing w:line="276" w:lineRule="auto"/>
        <w:ind w:right="534"/>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A5B76" w:rsidRDefault="005B46E7">
      <w:pPr>
        <w:pStyle w:val="a3"/>
        <w:spacing w:line="276" w:lineRule="auto"/>
        <w:ind w:right="536" w:firstLine="707"/>
      </w:pPr>
      <w:r>
        <w:t>Достижение цели изучения литературного чтения определяется решением следующих задач:</w:t>
      </w:r>
    </w:p>
    <w:p w:rsidR="00BA5B76" w:rsidRDefault="005B46E7">
      <w:pPr>
        <w:pStyle w:val="a3"/>
        <w:spacing w:line="276" w:lineRule="auto"/>
        <w:ind w:right="536" w:firstLine="738"/>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A5B76" w:rsidRDefault="005B46E7">
      <w:pPr>
        <w:pStyle w:val="a3"/>
        <w:spacing w:line="276" w:lineRule="auto"/>
        <w:ind w:right="534" w:firstLine="738"/>
      </w:pPr>
      <w:r>
        <w:t>достижение необходимого для продолжения образования уровня общего речевого развития;</w:t>
      </w:r>
    </w:p>
    <w:p w:rsidR="00BA5B76" w:rsidRDefault="005B46E7">
      <w:pPr>
        <w:pStyle w:val="a3"/>
        <w:tabs>
          <w:tab w:val="left" w:pos="3192"/>
          <w:tab w:val="left" w:pos="3314"/>
          <w:tab w:val="left" w:pos="5189"/>
          <w:tab w:val="left" w:pos="5621"/>
          <w:tab w:val="left" w:pos="5675"/>
          <w:tab w:val="left" w:pos="6325"/>
          <w:tab w:val="left" w:pos="7673"/>
          <w:tab w:val="left" w:pos="8563"/>
          <w:tab w:val="left" w:pos="8940"/>
        </w:tabs>
        <w:spacing w:before="2" w:line="276" w:lineRule="auto"/>
        <w:ind w:right="535" w:firstLine="738"/>
        <w:jc w:val="right"/>
      </w:pPr>
      <w:r>
        <w:t>осознание</w:t>
      </w:r>
      <w:r>
        <w:rPr>
          <w:spacing w:val="40"/>
        </w:rPr>
        <w:t xml:space="preserve"> </w:t>
      </w:r>
      <w:r>
        <w:t>значимости</w:t>
      </w:r>
      <w:r>
        <w:rPr>
          <w:spacing w:val="40"/>
        </w:rPr>
        <w:t xml:space="preserve"> </w:t>
      </w:r>
      <w:r>
        <w:t>художественной</w:t>
      </w:r>
      <w:r>
        <w:rPr>
          <w:spacing w:val="40"/>
        </w:rPr>
        <w:t xml:space="preserve"> </w:t>
      </w:r>
      <w:r>
        <w:t>литературы</w:t>
      </w:r>
      <w:r>
        <w:rPr>
          <w:spacing w:val="40"/>
        </w:rPr>
        <w:t xml:space="preserve"> </w:t>
      </w:r>
      <w:r>
        <w:t>и</w:t>
      </w:r>
      <w:r>
        <w:rPr>
          <w:spacing w:val="40"/>
        </w:rPr>
        <w:t xml:space="preserve"> </w:t>
      </w:r>
      <w:r>
        <w:t>произведений</w:t>
      </w:r>
      <w:r>
        <w:rPr>
          <w:spacing w:val="40"/>
        </w:rPr>
        <w:t xml:space="preserve"> </w:t>
      </w:r>
      <w:r>
        <w:t>устного</w:t>
      </w:r>
      <w:r>
        <w:rPr>
          <w:spacing w:val="-18"/>
        </w:rPr>
        <w:t xml:space="preserve"> </w:t>
      </w:r>
      <w:r>
        <w:t>народного</w:t>
      </w:r>
      <w:r>
        <w:rPr>
          <w:spacing w:val="-16"/>
        </w:rPr>
        <w:t xml:space="preserve"> </w:t>
      </w:r>
      <w:r>
        <w:t>творчества</w:t>
      </w:r>
      <w:r>
        <w:rPr>
          <w:spacing w:val="-18"/>
        </w:rPr>
        <w:t xml:space="preserve"> </w:t>
      </w:r>
      <w:r>
        <w:t>для</w:t>
      </w:r>
      <w:r>
        <w:rPr>
          <w:spacing w:val="-16"/>
        </w:rPr>
        <w:t xml:space="preserve"> </w:t>
      </w:r>
      <w:r>
        <w:t>всестороннего</w:t>
      </w:r>
      <w:r>
        <w:rPr>
          <w:spacing w:val="-18"/>
        </w:rPr>
        <w:t xml:space="preserve"> </w:t>
      </w:r>
      <w:r>
        <w:t>развития</w:t>
      </w:r>
      <w:r>
        <w:rPr>
          <w:spacing w:val="-16"/>
        </w:rPr>
        <w:t xml:space="preserve"> </w:t>
      </w:r>
      <w:r>
        <w:t>личности</w:t>
      </w:r>
      <w:r>
        <w:rPr>
          <w:spacing w:val="-17"/>
        </w:rPr>
        <w:t xml:space="preserve"> </w:t>
      </w:r>
      <w:r>
        <w:t xml:space="preserve">человека; </w:t>
      </w:r>
      <w:r>
        <w:rPr>
          <w:spacing w:val="-2"/>
        </w:rPr>
        <w:t>первоначальное</w:t>
      </w:r>
      <w:r>
        <w:tab/>
      </w:r>
      <w:r>
        <w:tab/>
      </w:r>
      <w:r>
        <w:rPr>
          <w:spacing w:val="-2"/>
        </w:rPr>
        <w:t>представление</w:t>
      </w:r>
      <w:r>
        <w:tab/>
      </w:r>
      <w:r>
        <w:tab/>
      </w:r>
      <w:r>
        <w:rPr>
          <w:spacing w:val="-10"/>
        </w:rPr>
        <w:t>о</w:t>
      </w:r>
      <w:r>
        <w:tab/>
      </w:r>
      <w:r>
        <w:rPr>
          <w:spacing w:val="-2"/>
        </w:rPr>
        <w:t>многообразии</w:t>
      </w:r>
      <w:r>
        <w:tab/>
      </w:r>
      <w:r>
        <w:rPr>
          <w:spacing w:val="-2"/>
        </w:rPr>
        <w:t>жанров художественных</w:t>
      </w:r>
      <w:r>
        <w:tab/>
      </w:r>
      <w:r>
        <w:rPr>
          <w:spacing w:val="-2"/>
        </w:rPr>
        <w:t>произведений</w:t>
      </w:r>
      <w:r>
        <w:tab/>
      </w:r>
      <w:r>
        <w:rPr>
          <w:spacing w:val="-10"/>
        </w:rPr>
        <w:t>и</w:t>
      </w:r>
      <w:r>
        <w:tab/>
      </w:r>
      <w:r>
        <w:tab/>
      </w:r>
      <w:r>
        <w:rPr>
          <w:spacing w:val="-2"/>
        </w:rPr>
        <w:t>произведений</w:t>
      </w:r>
      <w:r>
        <w:tab/>
      </w:r>
      <w:r>
        <w:rPr>
          <w:spacing w:val="-2"/>
        </w:rPr>
        <w:t>устного</w:t>
      </w:r>
      <w:r>
        <w:tab/>
      </w:r>
      <w:r>
        <w:rPr>
          <w:spacing w:val="-2"/>
        </w:rPr>
        <w:t>народного</w:t>
      </w:r>
    </w:p>
    <w:p w:rsidR="00BA5B76" w:rsidRDefault="005B46E7">
      <w:pPr>
        <w:pStyle w:val="a3"/>
        <w:spacing w:before="3"/>
        <w:jc w:val="left"/>
      </w:pPr>
      <w:r>
        <w:rPr>
          <w:spacing w:val="-2"/>
        </w:rPr>
        <w:t>творчества;</w:t>
      </w:r>
    </w:p>
    <w:p w:rsidR="00BA5B76" w:rsidRDefault="005B46E7">
      <w:pPr>
        <w:pStyle w:val="a3"/>
        <w:spacing w:before="52" w:line="276" w:lineRule="auto"/>
        <w:ind w:right="530" w:firstLine="738"/>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w:t>
      </w:r>
      <w:r>
        <w:rPr>
          <w:spacing w:val="-2"/>
        </w:rPr>
        <w:t>классам;</w:t>
      </w:r>
    </w:p>
    <w:p w:rsidR="00BA5B76" w:rsidRDefault="005B46E7">
      <w:pPr>
        <w:pStyle w:val="a3"/>
        <w:spacing w:before="5" w:line="276" w:lineRule="auto"/>
        <w:ind w:right="538" w:firstLine="738"/>
      </w:pPr>
      <w:r>
        <w:t>овладение техникой смыслового чтения вслух, обеспечивающей понимание и использование информации для решения учебных задач.</w:t>
      </w:r>
    </w:p>
    <w:p w:rsidR="00BA5B76" w:rsidRDefault="005B46E7" w:rsidP="004D58F2">
      <w:pPr>
        <w:pStyle w:val="a3"/>
        <w:spacing w:before="3" w:line="276" w:lineRule="auto"/>
        <w:ind w:right="531" w:firstLine="707"/>
      </w:pPr>
      <w:r>
        <w:t xml:space="preserve">Программа по литературному чтению представляет вариант </w:t>
      </w:r>
      <w:r>
        <w:rPr>
          <w:spacing w:val="-2"/>
        </w:rPr>
        <w:t>распределения</w:t>
      </w:r>
      <w:r>
        <w:rPr>
          <w:spacing w:val="-8"/>
        </w:rPr>
        <w:t xml:space="preserve"> </w:t>
      </w:r>
      <w:r>
        <w:rPr>
          <w:spacing w:val="-2"/>
        </w:rPr>
        <w:t>предметного</w:t>
      </w:r>
      <w:r>
        <w:rPr>
          <w:spacing w:val="-4"/>
        </w:rPr>
        <w:t xml:space="preserve"> </w:t>
      </w:r>
      <w:r>
        <w:rPr>
          <w:spacing w:val="-2"/>
        </w:rPr>
        <w:t>содержания</w:t>
      </w:r>
      <w:r>
        <w:rPr>
          <w:spacing w:val="-7"/>
        </w:rPr>
        <w:t xml:space="preserve"> </w:t>
      </w:r>
      <w:r>
        <w:rPr>
          <w:spacing w:val="-2"/>
        </w:rPr>
        <w:t>по</w:t>
      </w:r>
      <w:r>
        <w:rPr>
          <w:spacing w:val="-4"/>
        </w:rPr>
        <w:t xml:space="preserve"> </w:t>
      </w:r>
      <w:r>
        <w:rPr>
          <w:spacing w:val="-2"/>
        </w:rPr>
        <w:t>годам</w:t>
      </w:r>
      <w:r>
        <w:rPr>
          <w:spacing w:val="-9"/>
        </w:rPr>
        <w:t xml:space="preserve"> </w:t>
      </w:r>
      <w:r>
        <w:rPr>
          <w:spacing w:val="-2"/>
        </w:rPr>
        <w:t>обучения</w:t>
      </w:r>
      <w:r>
        <w:rPr>
          <w:spacing w:val="-4"/>
        </w:rPr>
        <w:t xml:space="preserve"> </w:t>
      </w:r>
      <w:r>
        <w:rPr>
          <w:spacing w:val="-2"/>
        </w:rPr>
        <w:t>с</w:t>
      </w:r>
      <w:r>
        <w:rPr>
          <w:spacing w:val="-7"/>
        </w:rPr>
        <w:t xml:space="preserve"> </w:t>
      </w:r>
      <w:r>
        <w:rPr>
          <w:spacing w:val="-2"/>
        </w:rPr>
        <w:t>характеристикой</w:t>
      </w:r>
    </w:p>
    <w:p w:rsidR="00BA5B76" w:rsidRDefault="005B46E7">
      <w:pPr>
        <w:pStyle w:val="a3"/>
        <w:spacing w:before="1" w:line="276" w:lineRule="auto"/>
        <w:ind w:right="536"/>
      </w:pPr>
      <w:r>
        <w:t>планируемых</w:t>
      </w:r>
      <w:r>
        <w:rPr>
          <w:spacing w:val="-10"/>
        </w:rPr>
        <w:t xml:space="preserve"> </w:t>
      </w:r>
      <w:r>
        <w:t>результатов.</w:t>
      </w:r>
      <w:r>
        <w:rPr>
          <w:spacing w:val="-11"/>
        </w:rPr>
        <w:t xml:space="preserve"> </w:t>
      </w:r>
      <w:r>
        <w:t>Содержание</w:t>
      </w:r>
      <w:r>
        <w:rPr>
          <w:spacing w:val="-12"/>
        </w:rPr>
        <w:t xml:space="preserve"> </w:t>
      </w:r>
      <w:r>
        <w:t>программы</w:t>
      </w:r>
      <w:r>
        <w:rPr>
          <w:spacing w:val="-10"/>
        </w:rPr>
        <w:t xml:space="preserve"> </w:t>
      </w:r>
      <w:r>
        <w:t>по</w:t>
      </w:r>
      <w:r>
        <w:rPr>
          <w:spacing w:val="-10"/>
        </w:rPr>
        <w:t xml:space="preserve"> </w:t>
      </w:r>
      <w:r>
        <w:t>литературному</w:t>
      </w:r>
      <w:r>
        <w:rPr>
          <w:spacing w:val="-13"/>
        </w:rPr>
        <w:t xml:space="preserve"> </w:t>
      </w:r>
      <w:r>
        <w:t>чтению раскрывает следующие направления литературного образования обучающегося:</w:t>
      </w:r>
      <w:r>
        <w:rPr>
          <w:spacing w:val="-5"/>
        </w:rPr>
        <w:t xml:space="preserve"> </w:t>
      </w:r>
      <w:r>
        <w:t>речевая</w:t>
      </w:r>
      <w:r>
        <w:rPr>
          <w:spacing w:val="-6"/>
        </w:rPr>
        <w:t xml:space="preserve"> </w:t>
      </w:r>
      <w:r>
        <w:t>и</w:t>
      </w:r>
      <w:r>
        <w:rPr>
          <w:spacing w:val="-7"/>
        </w:rPr>
        <w:t xml:space="preserve"> </w:t>
      </w:r>
      <w:r>
        <w:t>читательская</w:t>
      </w:r>
      <w:r>
        <w:rPr>
          <w:spacing w:val="-6"/>
        </w:rPr>
        <w:t xml:space="preserve"> </w:t>
      </w:r>
      <w:r>
        <w:t>деятельности,</w:t>
      </w:r>
      <w:r>
        <w:rPr>
          <w:spacing w:val="-6"/>
        </w:rPr>
        <w:t xml:space="preserve"> </w:t>
      </w:r>
      <w:r>
        <w:t>круг</w:t>
      </w:r>
      <w:r>
        <w:rPr>
          <w:spacing w:val="-6"/>
        </w:rPr>
        <w:t xml:space="preserve"> </w:t>
      </w:r>
      <w:r>
        <w:t>чтения,</w:t>
      </w:r>
      <w:r>
        <w:rPr>
          <w:spacing w:val="-5"/>
        </w:rPr>
        <w:t xml:space="preserve"> </w:t>
      </w:r>
      <w:r>
        <w:t xml:space="preserve">творческая </w:t>
      </w:r>
      <w:r>
        <w:rPr>
          <w:spacing w:val="-2"/>
        </w:rPr>
        <w:t>деятельность.</w:t>
      </w:r>
    </w:p>
    <w:p w:rsidR="00BA5B76" w:rsidRDefault="005B46E7">
      <w:pPr>
        <w:pStyle w:val="a3"/>
        <w:spacing w:line="276" w:lineRule="auto"/>
        <w:ind w:right="534" w:firstLine="707"/>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004D58F2">
        <w:t>-</w:t>
      </w:r>
      <w:r>
        <w:t xml:space="preserve">эстетических ценностей, культурных традиций народов России, отдельных произведений выдающихся представителей мировой детской </w:t>
      </w:r>
      <w:r>
        <w:rPr>
          <w:spacing w:val="-2"/>
        </w:rPr>
        <w:t>литературы.</w:t>
      </w:r>
    </w:p>
    <w:p w:rsidR="00685657" w:rsidRDefault="005B46E7" w:rsidP="00685657">
      <w:pPr>
        <w:pStyle w:val="a3"/>
        <w:spacing w:line="276" w:lineRule="auto"/>
        <w:ind w:right="529" w:firstLine="707"/>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A5B76" w:rsidRPr="00685657" w:rsidRDefault="005B46E7" w:rsidP="00685657">
      <w:pPr>
        <w:pStyle w:val="a3"/>
        <w:spacing w:line="276" w:lineRule="auto"/>
        <w:ind w:right="529" w:firstLine="707"/>
      </w:pPr>
      <w:r w:rsidRPr="00685657">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A5B76" w:rsidRDefault="005B46E7">
      <w:pPr>
        <w:pStyle w:val="a3"/>
        <w:spacing w:line="276" w:lineRule="auto"/>
        <w:ind w:right="537" w:firstLine="707"/>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A5B76" w:rsidRDefault="005B46E7">
      <w:pPr>
        <w:pStyle w:val="a3"/>
        <w:spacing w:line="276" w:lineRule="auto"/>
        <w:ind w:right="529" w:firstLine="707"/>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A5B76" w:rsidRDefault="005B46E7">
      <w:pPr>
        <w:pStyle w:val="a3"/>
        <w:spacing w:line="276" w:lineRule="auto"/>
        <w:ind w:right="531" w:firstLine="707"/>
      </w:pPr>
      <w:r>
        <w:t>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BA5B76" w:rsidRDefault="005B46E7">
      <w:pPr>
        <w:pStyle w:val="a3"/>
        <w:ind w:left="1553"/>
      </w:pPr>
      <w:r>
        <w:t>Содержание</w:t>
      </w:r>
      <w:r>
        <w:rPr>
          <w:spacing w:val="-5"/>
        </w:rPr>
        <w:t xml:space="preserve"> </w:t>
      </w:r>
      <w:r>
        <w:t>обучения</w:t>
      </w:r>
      <w:r>
        <w:rPr>
          <w:spacing w:val="-2"/>
        </w:rPr>
        <w:t xml:space="preserve"> </w:t>
      </w:r>
      <w:r>
        <w:t>в</w:t>
      </w:r>
      <w:r>
        <w:rPr>
          <w:spacing w:val="-5"/>
        </w:rPr>
        <w:t xml:space="preserve"> </w:t>
      </w:r>
      <w:r>
        <w:t>1</w:t>
      </w:r>
      <w:r>
        <w:rPr>
          <w:spacing w:val="-2"/>
        </w:rPr>
        <w:t xml:space="preserve"> классе.</w:t>
      </w:r>
    </w:p>
    <w:p w:rsidR="00BA5B76" w:rsidRPr="004D58F2" w:rsidRDefault="005B46E7" w:rsidP="004D58F2">
      <w:pPr>
        <w:pStyle w:val="a3"/>
        <w:spacing w:before="47" w:line="276" w:lineRule="auto"/>
        <w:ind w:right="536" w:firstLine="707"/>
        <w:rPr>
          <w:spacing w:val="-2"/>
        </w:rPr>
      </w:pPr>
      <w:r>
        <w:t>Сказка</w:t>
      </w:r>
      <w:r>
        <w:rPr>
          <w:spacing w:val="-15"/>
        </w:rPr>
        <w:t xml:space="preserve"> </w:t>
      </w:r>
      <w:r>
        <w:t>фольклорная</w:t>
      </w:r>
      <w:r>
        <w:rPr>
          <w:spacing w:val="-14"/>
        </w:rPr>
        <w:t xml:space="preserve"> </w:t>
      </w:r>
      <w:r>
        <w:t>(народная)</w:t>
      </w:r>
      <w:r>
        <w:rPr>
          <w:spacing w:val="-14"/>
        </w:rPr>
        <w:t xml:space="preserve"> </w:t>
      </w:r>
      <w:r>
        <w:t>и</w:t>
      </w:r>
      <w:r>
        <w:rPr>
          <w:spacing w:val="-13"/>
        </w:rPr>
        <w:t xml:space="preserve"> </w:t>
      </w:r>
      <w:r>
        <w:t>литературная</w:t>
      </w:r>
      <w:r>
        <w:rPr>
          <w:spacing w:val="-13"/>
        </w:rPr>
        <w:t xml:space="preserve"> </w:t>
      </w:r>
      <w:r>
        <w:t>(авторская).</w:t>
      </w:r>
      <w:r>
        <w:rPr>
          <w:spacing w:val="-15"/>
        </w:rPr>
        <w:t xml:space="preserve"> </w:t>
      </w:r>
      <w:r>
        <w:t>Восприятие текста произведений художественной литературы и устного народного творчества</w:t>
      </w:r>
      <w:r>
        <w:rPr>
          <w:spacing w:val="39"/>
        </w:rPr>
        <w:t xml:space="preserve"> </w:t>
      </w:r>
      <w:r>
        <w:t>(не</w:t>
      </w:r>
      <w:r>
        <w:rPr>
          <w:spacing w:val="43"/>
        </w:rPr>
        <w:t xml:space="preserve"> </w:t>
      </w:r>
      <w:r>
        <w:t>менее</w:t>
      </w:r>
      <w:r>
        <w:rPr>
          <w:spacing w:val="42"/>
        </w:rPr>
        <w:t xml:space="preserve"> </w:t>
      </w:r>
      <w:r>
        <w:t>четырёх</w:t>
      </w:r>
      <w:r>
        <w:rPr>
          <w:spacing w:val="44"/>
        </w:rPr>
        <w:t xml:space="preserve"> </w:t>
      </w:r>
      <w:r>
        <w:t>произведений).</w:t>
      </w:r>
      <w:r>
        <w:rPr>
          <w:spacing w:val="42"/>
        </w:rPr>
        <w:t xml:space="preserve"> </w:t>
      </w:r>
      <w:r>
        <w:t>Фольклорная</w:t>
      </w:r>
      <w:r>
        <w:rPr>
          <w:spacing w:val="43"/>
        </w:rPr>
        <w:t xml:space="preserve"> </w:t>
      </w:r>
      <w:r>
        <w:t>и</w:t>
      </w:r>
      <w:r>
        <w:rPr>
          <w:spacing w:val="43"/>
        </w:rPr>
        <w:t xml:space="preserve"> </w:t>
      </w:r>
      <w:r>
        <w:rPr>
          <w:spacing w:val="-2"/>
        </w:rPr>
        <w:t>литературная</w:t>
      </w:r>
    </w:p>
    <w:p w:rsidR="00BA5B76" w:rsidRDefault="005B46E7">
      <w:pPr>
        <w:pStyle w:val="a3"/>
        <w:spacing w:before="1" w:line="276" w:lineRule="auto"/>
        <w:ind w:right="528"/>
      </w:pPr>
      <w:r>
        <w:t xml:space="preserve">(авторская)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rsidR="00BA5B76" w:rsidRDefault="005B46E7">
      <w:pPr>
        <w:pStyle w:val="a3"/>
        <w:spacing w:line="320" w:lineRule="exact"/>
        <w:ind w:left="1553"/>
      </w:pPr>
      <w:r>
        <w:t>Произведения</w:t>
      </w:r>
      <w:r>
        <w:rPr>
          <w:spacing w:val="74"/>
        </w:rPr>
        <w:t xml:space="preserve"> </w:t>
      </w:r>
      <w:r>
        <w:t>для</w:t>
      </w:r>
      <w:r>
        <w:rPr>
          <w:spacing w:val="72"/>
        </w:rPr>
        <w:t xml:space="preserve"> </w:t>
      </w:r>
      <w:r>
        <w:t>чтения:</w:t>
      </w:r>
      <w:r>
        <w:rPr>
          <w:spacing w:val="75"/>
        </w:rPr>
        <w:t xml:space="preserve"> </w:t>
      </w:r>
      <w:r>
        <w:t>народные</w:t>
      </w:r>
      <w:r>
        <w:rPr>
          <w:spacing w:val="72"/>
        </w:rPr>
        <w:t xml:space="preserve"> </w:t>
      </w:r>
      <w:r>
        <w:t>сказки</w:t>
      </w:r>
      <w:r>
        <w:rPr>
          <w:spacing w:val="74"/>
        </w:rPr>
        <w:t xml:space="preserve"> </w:t>
      </w:r>
      <w:r>
        <w:t>о</w:t>
      </w:r>
      <w:r>
        <w:rPr>
          <w:spacing w:val="75"/>
        </w:rPr>
        <w:t xml:space="preserve"> </w:t>
      </w:r>
      <w:r>
        <w:t>животных,</w:t>
      </w:r>
      <w:r>
        <w:rPr>
          <w:spacing w:val="73"/>
        </w:rPr>
        <w:t xml:space="preserve"> </w:t>
      </w:r>
      <w:r>
        <w:rPr>
          <w:spacing w:val="-2"/>
        </w:rPr>
        <w:t>например,</w:t>
      </w:r>
    </w:p>
    <w:p w:rsidR="00BA5B76" w:rsidRDefault="005B46E7">
      <w:pPr>
        <w:pStyle w:val="a3"/>
        <w:spacing w:before="49" w:line="276" w:lineRule="auto"/>
        <w:ind w:right="534"/>
      </w:pPr>
      <w:r>
        <w:t>«Лисица</w:t>
      </w:r>
      <w:r>
        <w:rPr>
          <w:spacing w:val="-2"/>
        </w:rPr>
        <w:t xml:space="preserve"> </w:t>
      </w:r>
      <w:r>
        <w:t>и</w:t>
      </w:r>
      <w:r>
        <w:rPr>
          <w:spacing w:val="-3"/>
        </w:rPr>
        <w:t xml:space="preserve"> </w:t>
      </w:r>
      <w:r>
        <w:t>тетерев»,</w:t>
      </w:r>
      <w:r>
        <w:rPr>
          <w:spacing w:val="-4"/>
        </w:rPr>
        <w:t xml:space="preserve"> </w:t>
      </w:r>
      <w:r>
        <w:t>«Лиса</w:t>
      </w:r>
      <w:r>
        <w:rPr>
          <w:spacing w:val="-2"/>
        </w:rPr>
        <w:t xml:space="preserve"> </w:t>
      </w:r>
      <w:r>
        <w:t>и</w:t>
      </w:r>
      <w:r>
        <w:rPr>
          <w:spacing w:val="-3"/>
        </w:rPr>
        <w:t xml:space="preserve"> </w:t>
      </w:r>
      <w:r>
        <w:t>рак»</w:t>
      </w:r>
      <w:r>
        <w:rPr>
          <w:spacing w:val="-4"/>
        </w:rPr>
        <w:t xml:space="preserve"> </w:t>
      </w:r>
      <w:r>
        <w:t>и</w:t>
      </w:r>
      <w:r>
        <w:rPr>
          <w:spacing w:val="-2"/>
        </w:rPr>
        <w:t xml:space="preserve"> </w:t>
      </w:r>
      <w:r>
        <w:t>другие,</w:t>
      </w:r>
      <w:r>
        <w:rPr>
          <w:spacing w:val="-3"/>
        </w:rPr>
        <w:t xml:space="preserve"> </w:t>
      </w:r>
      <w:r>
        <w:t>литературные</w:t>
      </w:r>
      <w:r>
        <w:rPr>
          <w:spacing w:val="-3"/>
        </w:rPr>
        <w:t xml:space="preserve"> </w:t>
      </w:r>
      <w:r>
        <w:t>(авторские)</w:t>
      </w:r>
      <w:r>
        <w:rPr>
          <w:spacing w:val="-2"/>
        </w:rPr>
        <w:t xml:space="preserve"> </w:t>
      </w:r>
      <w:r>
        <w:t xml:space="preserve">сказки, </w:t>
      </w:r>
      <w:r>
        <w:rPr>
          <w:spacing w:val="-2"/>
        </w:rPr>
        <w:t>например,</w:t>
      </w:r>
      <w:r>
        <w:rPr>
          <w:spacing w:val="-11"/>
        </w:rPr>
        <w:t xml:space="preserve"> </w:t>
      </w:r>
      <w:r>
        <w:rPr>
          <w:spacing w:val="-2"/>
        </w:rPr>
        <w:t>К.Д.</w:t>
      </w:r>
      <w:r>
        <w:rPr>
          <w:spacing w:val="-10"/>
        </w:rPr>
        <w:t xml:space="preserve"> </w:t>
      </w:r>
      <w:r>
        <w:rPr>
          <w:spacing w:val="-2"/>
        </w:rPr>
        <w:t>Ушинского</w:t>
      </w:r>
      <w:r>
        <w:rPr>
          <w:spacing w:val="-8"/>
        </w:rPr>
        <w:t xml:space="preserve"> </w:t>
      </w:r>
      <w:r>
        <w:rPr>
          <w:spacing w:val="-2"/>
        </w:rPr>
        <w:t>«Петух</w:t>
      </w:r>
      <w:r>
        <w:rPr>
          <w:spacing w:val="-7"/>
        </w:rPr>
        <w:t xml:space="preserve"> </w:t>
      </w:r>
      <w:r>
        <w:rPr>
          <w:spacing w:val="-2"/>
        </w:rPr>
        <w:t>и</w:t>
      </w:r>
      <w:r>
        <w:rPr>
          <w:spacing w:val="-8"/>
        </w:rPr>
        <w:t xml:space="preserve"> </w:t>
      </w:r>
      <w:r>
        <w:rPr>
          <w:spacing w:val="-2"/>
        </w:rPr>
        <w:t>собака»,</w:t>
      </w:r>
      <w:r>
        <w:rPr>
          <w:spacing w:val="-10"/>
        </w:rPr>
        <w:t xml:space="preserve"> </w:t>
      </w:r>
      <w:r>
        <w:rPr>
          <w:spacing w:val="-2"/>
        </w:rPr>
        <w:t>сказки</w:t>
      </w:r>
      <w:r>
        <w:rPr>
          <w:spacing w:val="-6"/>
        </w:rPr>
        <w:t xml:space="preserve"> </w:t>
      </w:r>
      <w:r>
        <w:rPr>
          <w:spacing w:val="-2"/>
        </w:rPr>
        <w:t>В.Г.</w:t>
      </w:r>
      <w:r>
        <w:rPr>
          <w:spacing w:val="-9"/>
        </w:rPr>
        <w:t xml:space="preserve"> </w:t>
      </w:r>
      <w:r>
        <w:rPr>
          <w:spacing w:val="-2"/>
        </w:rPr>
        <w:t>Сутеева</w:t>
      </w:r>
      <w:r>
        <w:rPr>
          <w:spacing w:val="-8"/>
        </w:rPr>
        <w:t xml:space="preserve"> </w:t>
      </w:r>
      <w:r>
        <w:rPr>
          <w:spacing w:val="-2"/>
        </w:rPr>
        <w:t>«Кораблик»,</w:t>
      </w:r>
    </w:p>
    <w:p w:rsidR="00BA5B76" w:rsidRDefault="005B46E7">
      <w:pPr>
        <w:pStyle w:val="a3"/>
        <w:spacing w:line="320" w:lineRule="exact"/>
      </w:pPr>
      <w:r>
        <w:t>«Под</w:t>
      </w:r>
      <w:r>
        <w:rPr>
          <w:spacing w:val="-3"/>
        </w:rPr>
        <w:t xml:space="preserve"> </w:t>
      </w:r>
      <w:r>
        <w:t>грибом»</w:t>
      </w:r>
      <w:r>
        <w:rPr>
          <w:spacing w:val="-5"/>
        </w:rPr>
        <w:t xml:space="preserve"> </w:t>
      </w:r>
      <w:r>
        <w:t>и</w:t>
      </w:r>
      <w:r>
        <w:rPr>
          <w:spacing w:val="-6"/>
        </w:rPr>
        <w:t xml:space="preserve"> </w:t>
      </w:r>
      <w:r>
        <w:t>другие</w:t>
      </w:r>
      <w:r>
        <w:rPr>
          <w:spacing w:val="-3"/>
        </w:rPr>
        <w:t xml:space="preserve"> </w:t>
      </w:r>
      <w:r>
        <w:t>(по</w:t>
      </w:r>
      <w:r>
        <w:rPr>
          <w:spacing w:val="-2"/>
        </w:rPr>
        <w:t xml:space="preserve"> выбору).</w:t>
      </w:r>
    </w:p>
    <w:p w:rsidR="00BA5B76" w:rsidRDefault="005B46E7">
      <w:pPr>
        <w:pStyle w:val="a3"/>
        <w:spacing w:before="50" w:line="276" w:lineRule="auto"/>
        <w:ind w:right="531" w:firstLine="707"/>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Pr>
          <w:spacing w:val="-3"/>
        </w:rPr>
        <w:t xml:space="preserve"> </w:t>
      </w:r>
      <w:r>
        <w:t>одной</w:t>
      </w:r>
      <w:r>
        <w:rPr>
          <w:spacing w:val="-1"/>
        </w:rPr>
        <w:t xml:space="preserve"> </w:t>
      </w:r>
      <w:r>
        <w:t>темы,</w:t>
      </w:r>
      <w:r>
        <w:rPr>
          <w:spacing w:val="-4"/>
        </w:rPr>
        <w:t xml:space="preserve"> </w:t>
      </w:r>
      <w:r>
        <w:t>но</w:t>
      </w:r>
      <w:r>
        <w:rPr>
          <w:spacing w:val="-3"/>
        </w:rPr>
        <w:t xml:space="preserve"> </w:t>
      </w:r>
      <w:r>
        <w:t>разных</w:t>
      </w:r>
      <w:r>
        <w:rPr>
          <w:spacing w:val="-3"/>
        </w:rPr>
        <w:t xml:space="preserve"> </w:t>
      </w:r>
      <w:r>
        <w:t>жанров:</w:t>
      </w:r>
      <w:r>
        <w:rPr>
          <w:spacing w:val="-3"/>
        </w:rPr>
        <w:t xml:space="preserve"> </w:t>
      </w:r>
      <w:r>
        <w:t>рассказ, стихотворение</w:t>
      </w:r>
      <w:r>
        <w:rPr>
          <w:spacing w:val="-1"/>
        </w:rPr>
        <w:t xml:space="preserve"> </w:t>
      </w:r>
      <w:r>
        <w:t>(общее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A5B76" w:rsidRDefault="005B46E7">
      <w:pPr>
        <w:pStyle w:val="a3"/>
        <w:spacing w:line="276" w:lineRule="auto"/>
        <w:ind w:right="531" w:firstLine="707"/>
      </w:pPr>
      <w:r>
        <w:t>Произведения для чтения: К.Д. Ушинский «Худо тому, кто добра не делает</w:t>
      </w:r>
      <w:r>
        <w:rPr>
          <w:spacing w:val="-18"/>
        </w:rPr>
        <w:t xml:space="preserve"> </w:t>
      </w:r>
      <w:r>
        <w:t>никому»,</w:t>
      </w:r>
      <w:r>
        <w:rPr>
          <w:spacing w:val="-17"/>
        </w:rPr>
        <w:t xml:space="preserve"> </w:t>
      </w:r>
      <w:r>
        <w:t>Л.Н.</w:t>
      </w:r>
      <w:r>
        <w:rPr>
          <w:spacing w:val="-18"/>
        </w:rPr>
        <w:t xml:space="preserve"> </w:t>
      </w:r>
      <w:r>
        <w:t>Толстой</w:t>
      </w:r>
      <w:r>
        <w:rPr>
          <w:spacing w:val="-17"/>
        </w:rPr>
        <w:t xml:space="preserve"> </w:t>
      </w:r>
      <w:r>
        <w:t>«Косточка»,</w:t>
      </w:r>
      <w:r>
        <w:rPr>
          <w:spacing w:val="-18"/>
        </w:rPr>
        <w:t xml:space="preserve"> </w:t>
      </w:r>
      <w:r>
        <w:t>Е.А.</w:t>
      </w:r>
      <w:r>
        <w:rPr>
          <w:spacing w:val="-17"/>
        </w:rPr>
        <w:t xml:space="preserve"> </w:t>
      </w:r>
      <w:r>
        <w:t>Пермяк</w:t>
      </w:r>
      <w:r>
        <w:rPr>
          <w:spacing w:val="-18"/>
        </w:rPr>
        <w:t xml:space="preserve"> </w:t>
      </w:r>
      <w:r>
        <w:t>«Торопливый</w:t>
      </w:r>
      <w:r>
        <w:rPr>
          <w:spacing w:val="-17"/>
        </w:rPr>
        <w:t xml:space="preserve"> </w:t>
      </w:r>
      <w:r>
        <w:t>ножик», В.А.</w:t>
      </w:r>
      <w:r>
        <w:rPr>
          <w:spacing w:val="68"/>
        </w:rPr>
        <w:t xml:space="preserve"> </w:t>
      </w:r>
      <w:r>
        <w:t>Осеева</w:t>
      </w:r>
      <w:r>
        <w:rPr>
          <w:spacing w:val="70"/>
        </w:rPr>
        <w:t xml:space="preserve"> </w:t>
      </w:r>
      <w:r>
        <w:t>«Три</w:t>
      </w:r>
      <w:r>
        <w:rPr>
          <w:spacing w:val="71"/>
        </w:rPr>
        <w:t xml:space="preserve"> </w:t>
      </w:r>
      <w:r>
        <w:t>товарища»,</w:t>
      </w:r>
      <w:r>
        <w:rPr>
          <w:spacing w:val="70"/>
        </w:rPr>
        <w:t xml:space="preserve"> </w:t>
      </w:r>
      <w:r>
        <w:t>А.Л.</w:t>
      </w:r>
      <w:r>
        <w:rPr>
          <w:spacing w:val="70"/>
        </w:rPr>
        <w:t xml:space="preserve"> </w:t>
      </w:r>
      <w:r>
        <w:t>Барто</w:t>
      </w:r>
      <w:r>
        <w:rPr>
          <w:spacing w:val="71"/>
        </w:rPr>
        <w:t xml:space="preserve"> </w:t>
      </w:r>
      <w:r>
        <w:t>«Я</w:t>
      </w:r>
      <w:r>
        <w:rPr>
          <w:spacing w:val="75"/>
        </w:rPr>
        <w:t xml:space="preserve"> </w:t>
      </w:r>
      <w:r>
        <w:t>-</w:t>
      </w:r>
      <w:r>
        <w:rPr>
          <w:spacing w:val="70"/>
        </w:rPr>
        <w:t xml:space="preserve"> </w:t>
      </w:r>
      <w:r>
        <w:t>лишний»,</w:t>
      </w:r>
      <w:r>
        <w:rPr>
          <w:spacing w:val="70"/>
        </w:rPr>
        <w:t xml:space="preserve"> </w:t>
      </w:r>
      <w:r>
        <w:t>Ю.И.</w:t>
      </w:r>
      <w:r>
        <w:rPr>
          <w:spacing w:val="73"/>
        </w:rPr>
        <w:t xml:space="preserve"> </w:t>
      </w:r>
      <w:r>
        <w:rPr>
          <w:spacing w:val="-2"/>
        </w:rPr>
        <w:t>Ермолаев</w:t>
      </w:r>
    </w:p>
    <w:p w:rsidR="00BA5B76" w:rsidRDefault="005B46E7">
      <w:pPr>
        <w:pStyle w:val="a3"/>
        <w:spacing w:line="321" w:lineRule="exact"/>
      </w:pPr>
      <w:r>
        <w:t>«Лучший</w:t>
      </w:r>
      <w:r>
        <w:rPr>
          <w:spacing w:val="-4"/>
        </w:rPr>
        <w:t xml:space="preserve"> </w:t>
      </w:r>
      <w:r>
        <w:t>друг»</w:t>
      </w:r>
      <w:r>
        <w:rPr>
          <w:spacing w:val="-4"/>
        </w:rPr>
        <w:t xml:space="preserve"> </w:t>
      </w:r>
      <w:r>
        <w:t>и</w:t>
      </w:r>
      <w:r>
        <w:rPr>
          <w:spacing w:val="-3"/>
        </w:rPr>
        <w:t xml:space="preserve"> </w:t>
      </w:r>
      <w:r>
        <w:t>другие</w:t>
      </w:r>
      <w:r>
        <w:rPr>
          <w:spacing w:val="-3"/>
        </w:rPr>
        <w:t xml:space="preserve"> </w:t>
      </w:r>
      <w:r>
        <w:t>(по</w:t>
      </w:r>
      <w:r>
        <w:rPr>
          <w:spacing w:val="-1"/>
        </w:rPr>
        <w:t xml:space="preserve"> </w:t>
      </w:r>
      <w:r>
        <w:rPr>
          <w:spacing w:val="-2"/>
        </w:rPr>
        <w:t>выбору).</w:t>
      </w:r>
    </w:p>
    <w:p w:rsidR="00BA5B76" w:rsidRDefault="005B46E7">
      <w:pPr>
        <w:pStyle w:val="a3"/>
        <w:spacing w:before="41" w:line="276" w:lineRule="auto"/>
        <w:ind w:right="532" w:firstLine="707"/>
      </w:pPr>
      <w:r>
        <w:t>Произведения</w:t>
      </w:r>
      <w:r>
        <w:rPr>
          <w:spacing w:val="-6"/>
        </w:rPr>
        <w:t xml:space="preserve"> </w:t>
      </w:r>
      <w:r>
        <w:t>о</w:t>
      </w:r>
      <w:r>
        <w:rPr>
          <w:spacing w:val="-5"/>
        </w:rPr>
        <w:t xml:space="preserve"> </w:t>
      </w:r>
      <w:r>
        <w:t>родной</w:t>
      </w:r>
      <w:r>
        <w:rPr>
          <w:spacing w:val="-6"/>
        </w:rPr>
        <w:t xml:space="preserve"> </w:t>
      </w:r>
      <w:r>
        <w:t>природе.</w:t>
      </w:r>
      <w:r>
        <w:rPr>
          <w:spacing w:val="-5"/>
        </w:rPr>
        <w:t xml:space="preserve"> </w:t>
      </w:r>
      <w:r>
        <w:t>Восприятие</w:t>
      </w:r>
      <w:r>
        <w:rPr>
          <w:spacing w:val="-4"/>
        </w:rPr>
        <w:t xml:space="preserve"> </w:t>
      </w:r>
      <w:r>
        <w:t>и</w:t>
      </w:r>
      <w:r>
        <w:rPr>
          <w:spacing w:val="-7"/>
        </w:rPr>
        <w:t xml:space="preserve"> </w:t>
      </w:r>
      <w:r>
        <w:t>самостоятельное</w:t>
      </w:r>
      <w:r>
        <w:rPr>
          <w:spacing w:val="-6"/>
        </w:rPr>
        <w:t xml:space="preserve"> </w:t>
      </w:r>
      <w:r>
        <w:t>чтение произведений о природе (на примере трёх-четырёх доступных произведений А.К.</w:t>
      </w:r>
      <w:r>
        <w:rPr>
          <w:spacing w:val="-17"/>
        </w:rPr>
        <w:t xml:space="preserve"> </w:t>
      </w:r>
      <w:r>
        <w:t>Толстого,</w:t>
      </w:r>
      <w:r>
        <w:rPr>
          <w:spacing w:val="-17"/>
        </w:rPr>
        <w:t xml:space="preserve"> </w:t>
      </w:r>
      <w:r>
        <w:t>А.Н.</w:t>
      </w:r>
      <w:r>
        <w:rPr>
          <w:spacing w:val="-17"/>
        </w:rPr>
        <w:t xml:space="preserve"> </w:t>
      </w:r>
      <w:r>
        <w:t>Плещеева,</w:t>
      </w:r>
      <w:r>
        <w:rPr>
          <w:spacing w:val="-17"/>
        </w:rPr>
        <w:t xml:space="preserve"> </w:t>
      </w:r>
      <w:r>
        <w:t>Е.Ф.</w:t>
      </w:r>
      <w:r>
        <w:rPr>
          <w:spacing w:val="-17"/>
        </w:rPr>
        <w:t xml:space="preserve"> </w:t>
      </w:r>
      <w:r>
        <w:t>Трутневой,</w:t>
      </w:r>
      <w:r>
        <w:rPr>
          <w:spacing w:val="-16"/>
        </w:rPr>
        <w:t xml:space="preserve"> </w:t>
      </w:r>
      <w:r>
        <w:t>С</w:t>
      </w:r>
      <w:r>
        <w:rPr>
          <w:spacing w:val="-16"/>
        </w:rPr>
        <w:t xml:space="preserve"> </w:t>
      </w:r>
      <w:r>
        <w:t>.Я.</w:t>
      </w:r>
      <w:r>
        <w:rPr>
          <w:spacing w:val="-17"/>
        </w:rPr>
        <w:t xml:space="preserve"> </w:t>
      </w:r>
      <w:r>
        <w:t>Маршака</w:t>
      </w:r>
      <w:r>
        <w:rPr>
          <w:spacing w:val="-15"/>
        </w:rPr>
        <w:t xml:space="preserve"> </w:t>
      </w:r>
      <w:r>
        <w:t>и</w:t>
      </w:r>
      <w:r>
        <w:rPr>
          <w:spacing w:val="-18"/>
        </w:rPr>
        <w:t xml:space="preserve"> </w:t>
      </w:r>
      <w:r>
        <w:t>другие).</w:t>
      </w:r>
      <w:r>
        <w:rPr>
          <w:spacing w:val="-16"/>
        </w:rPr>
        <w:t xml:space="preserve"> </w:t>
      </w:r>
      <w:r>
        <w:t>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A5B76" w:rsidRPr="00CA530C" w:rsidRDefault="005B46E7" w:rsidP="00CA530C">
      <w:pPr>
        <w:pStyle w:val="a3"/>
        <w:spacing w:line="276" w:lineRule="auto"/>
        <w:ind w:right="536" w:firstLine="707"/>
        <w:rPr>
          <w:spacing w:val="-2"/>
        </w:rPr>
      </w:pPr>
      <w:r>
        <w:t>Устное народное творчество: малые фольклорные жанры (не менее шести произведений). Многообразие малых жанров устного народного творчества:</w:t>
      </w:r>
      <w:r>
        <w:rPr>
          <w:spacing w:val="5"/>
        </w:rPr>
        <w:t xml:space="preserve"> </w:t>
      </w:r>
      <w:r>
        <w:t>потешка,</w:t>
      </w:r>
      <w:r>
        <w:rPr>
          <w:spacing w:val="5"/>
        </w:rPr>
        <w:t xml:space="preserve"> </w:t>
      </w:r>
      <w:r>
        <w:t>загадка,</w:t>
      </w:r>
      <w:r>
        <w:rPr>
          <w:spacing w:val="7"/>
        </w:rPr>
        <w:t xml:space="preserve"> </w:t>
      </w:r>
      <w:r>
        <w:t>пословица,</w:t>
      </w:r>
      <w:r>
        <w:rPr>
          <w:spacing w:val="5"/>
        </w:rPr>
        <w:t xml:space="preserve"> </w:t>
      </w:r>
      <w:r>
        <w:t>их</w:t>
      </w:r>
      <w:r>
        <w:rPr>
          <w:spacing w:val="8"/>
        </w:rPr>
        <w:t xml:space="preserve"> </w:t>
      </w:r>
      <w:r>
        <w:t>назначение</w:t>
      </w:r>
      <w:r>
        <w:rPr>
          <w:spacing w:val="6"/>
        </w:rPr>
        <w:t xml:space="preserve"> </w:t>
      </w:r>
      <w:r>
        <w:t>(веселить,</w:t>
      </w:r>
      <w:r>
        <w:rPr>
          <w:spacing w:val="6"/>
        </w:rPr>
        <w:t xml:space="preserve"> </w:t>
      </w:r>
      <w:r>
        <w:rPr>
          <w:spacing w:val="-2"/>
        </w:rPr>
        <w:t>потешать,</w:t>
      </w:r>
    </w:p>
    <w:p w:rsidR="00BA5B76" w:rsidRDefault="005B46E7">
      <w:pPr>
        <w:pStyle w:val="a3"/>
        <w:spacing w:before="1"/>
      </w:pPr>
      <w:r>
        <w:t>играть,</w:t>
      </w:r>
      <w:r>
        <w:rPr>
          <w:spacing w:val="2"/>
        </w:rPr>
        <w:t xml:space="preserve"> </w:t>
      </w:r>
      <w:r>
        <w:t>поучать).</w:t>
      </w:r>
      <w:r>
        <w:rPr>
          <w:spacing w:val="3"/>
        </w:rPr>
        <w:t xml:space="preserve"> </w:t>
      </w:r>
      <w:r>
        <w:t>Особенности</w:t>
      </w:r>
      <w:r>
        <w:rPr>
          <w:spacing w:val="5"/>
        </w:rPr>
        <w:t xml:space="preserve"> </w:t>
      </w:r>
      <w:r>
        <w:t>разных</w:t>
      </w:r>
      <w:r>
        <w:rPr>
          <w:spacing w:val="5"/>
        </w:rPr>
        <w:t xml:space="preserve"> </w:t>
      </w:r>
      <w:r>
        <w:t>малых</w:t>
      </w:r>
      <w:r>
        <w:rPr>
          <w:spacing w:val="5"/>
        </w:rPr>
        <w:t xml:space="preserve"> </w:t>
      </w:r>
      <w:r>
        <w:t>фольклорных</w:t>
      </w:r>
      <w:r>
        <w:rPr>
          <w:spacing w:val="5"/>
        </w:rPr>
        <w:t xml:space="preserve"> </w:t>
      </w:r>
      <w:r>
        <w:t>жанров.</w:t>
      </w:r>
      <w:r>
        <w:rPr>
          <w:spacing w:val="4"/>
        </w:rPr>
        <w:t xml:space="preserve"> </w:t>
      </w:r>
      <w:r>
        <w:rPr>
          <w:spacing w:val="-2"/>
        </w:rPr>
        <w:t>Потешка</w:t>
      </w:r>
    </w:p>
    <w:p w:rsidR="00BA5B76" w:rsidRDefault="005B46E7" w:rsidP="002367F8">
      <w:pPr>
        <w:pStyle w:val="a4"/>
        <w:numPr>
          <w:ilvl w:val="0"/>
          <w:numId w:val="10"/>
        </w:numPr>
        <w:tabs>
          <w:tab w:val="left" w:pos="1044"/>
        </w:tabs>
        <w:spacing w:before="50" w:line="276" w:lineRule="auto"/>
        <w:ind w:right="533" w:firstLine="0"/>
        <w:rPr>
          <w:sz w:val="28"/>
        </w:rPr>
      </w:pPr>
      <w:r>
        <w:rPr>
          <w:sz w:val="28"/>
        </w:rPr>
        <w:t>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A5B76" w:rsidRDefault="005B46E7">
      <w:pPr>
        <w:pStyle w:val="a3"/>
        <w:spacing w:line="321" w:lineRule="exact"/>
        <w:ind w:left="1553"/>
      </w:pPr>
      <w:r>
        <w:t>Произведения</w:t>
      </w:r>
      <w:r>
        <w:rPr>
          <w:spacing w:val="-6"/>
        </w:rPr>
        <w:t xml:space="preserve"> </w:t>
      </w:r>
      <w:r>
        <w:t>для</w:t>
      </w:r>
      <w:r>
        <w:rPr>
          <w:spacing w:val="-5"/>
        </w:rPr>
        <w:t xml:space="preserve"> </w:t>
      </w:r>
      <w:r>
        <w:t>чтения:</w:t>
      </w:r>
      <w:r>
        <w:rPr>
          <w:spacing w:val="-7"/>
        </w:rPr>
        <w:t xml:space="preserve"> </w:t>
      </w:r>
      <w:r>
        <w:t>потешки,</w:t>
      </w:r>
      <w:r>
        <w:rPr>
          <w:spacing w:val="-6"/>
        </w:rPr>
        <w:t xml:space="preserve"> </w:t>
      </w:r>
      <w:r>
        <w:t>загадки,</w:t>
      </w:r>
      <w:r>
        <w:rPr>
          <w:spacing w:val="-5"/>
        </w:rPr>
        <w:t xml:space="preserve"> </w:t>
      </w:r>
      <w:r>
        <w:rPr>
          <w:spacing w:val="-2"/>
        </w:rPr>
        <w:t>пословицы.</w:t>
      </w:r>
    </w:p>
    <w:p w:rsidR="00BA5B76" w:rsidRDefault="005B46E7">
      <w:pPr>
        <w:pStyle w:val="a3"/>
        <w:spacing w:before="47"/>
        <w:ind w:left="1553"/>
      </w:pPr>
      <w:r>
        <w:t>Произведения</w:t>
      </w:r>
      <w:r>
        <w:rPr>
          <w:spacing w:val="-11"/>
        </w:rPr>
        <w:t xml:space="preserve"> </w:t>
      </w:r>
      <w:r>
        <w:t>о</w:t>
      </w:r>
      <w:r>
        <w:rPr>
          <w:spacing w:val="-8"/>
        </w:rPr>
        <w:t xml:space="preserve"> </w:t>
      </w:r>
      <w:r>
        <w:t>братьях</w:t>
      </w:r>
      <w:r>
        <w:rPr>
          <w:spacing w:val="-7"/>
        </w:rPr>
        <w:t xml:space="preserve"> </w:t>
      </w:r>
      <w:r>
        <w:t>наших</w:t>
      </w:r>
      <w:r>
        <w:rPr>
          <w:spacing w:val="-7"/>
        </w:rPr>
        <w:t xml:space="preserve"> </w:t>
      </w:r>
      <w:r>
        <w:t>меньших</w:t>
      </w:r>
      <w:r>
        <w:rPr>
          <w:spacing w:val="-8"/>
        </w:rPr>
        <w:t xml:space="preserve"> </w:t>
      </w:r>
      <w:r>
        <w:t>(три-четыре</w:t>
      </w:r>
      <w:r>
        <w:rPr>
          <w:spacing w:val="-9"/>
        </w:rPr>
        <w:t xml:space="preserve"> </w:t>
      </w:r>
      <w:r>
        <w:t>автора</w:t>
      </w:r>
      <w:r>
        <w:rPr>
          <w:spacing w:val="-9"/>
        </w:rPr>
        <w:t xml:space="preserve"> </w:t>
      </w:r>
      <w:r>
        <w:t>по</w:t>
      </w:r>
      <w:r>
        <w:rPr>
          <w:spacing w:val="-7"/>
        </w:rPr>
        <w:t xml:space="preserve"> </w:t>
      </w:r>
      <w:r>
        <w:rPr>
          <w:spacing w:val="-2"/>
        </w:rPr>
        <w:t>выбору)</w:t>
      </w:r>
    </w:p>
    <w:p w:rsidR="00BA5B76" w:rsidRDefault="005B46E7" w:rsidP="002367F8">
      <w:pPr>
        <w:pStyle w:val="a4"/>
        <w:numPr>
          <w:ilvl w:val="0"/>
          <w:numId w:val="10"/>
        </w:numPr>
        <w:tabs>
          <w:tab w:val="left" w:pos="1020"/>
        </w:tabs>
        <w:spacing w:before="47" w:line="276" w:lineRule="auto"/>
        <w:ind w:right="532" w:firstLine="0"/>
        <w:rPr>
          <w:sz w:val="28"/>
        </w:rPr>
      </w:pPr>
      <w:r>
        <w:rPr>
          <w:sz w:val="28"/>
        </w:rPr>
        <w:t>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A5B76" w:rsidRDefault="005B46E7">
      <w:pPr>
        <w:pStyle w:val="a3"/>
        <w:spacing w:line="276" w:lineRule="auto"/>
        <w:ind w:right="535"/>
      </w:pPr>
      <w:r>
        <w:t>Произведения</w:t>
      </w:r>
      <w:r>
        <w:rPr>
          <w:spacing w:val="-18"/>
        </w:rPr>
        <w:t xml:space="preserve"> </w:t>
      </w:r>
      <w:r>
        <w:t>для</w:t>
      </w:r>
      <w:r>
        <w:rPr>
          <w:spacing w:val="-17"/>
        </w:rPr>
        <w:t xml:space="preserve"> </w:t>
      </w:r>
      <w:r>
        <w:t>чтения:</w:t>
      </w:r>
      <w:r>
        <w:rPr>
          <w:spacing w:val="-18"/>
        </w:rPr>
        <w:t xml:space="preserve"> </w:t>
      </w:r>
      <w:r>
        <w:t>В.В.</w:t>
      </w:r>
      <w:r>
        <w:rPr>
          <w:spacing w:val="-17"/>
        </w:rPr>
        <w:t xml:space="preserve"> </w:t>
      </w:r>
      <w:r>
        <w:t>Бианки</w:t>
      </w:r>
      <w:r>
        <w:rPr>
          <w:spacing w:val="-18"/>
        </w:rPr>
        <w:t xml:space="preserve"> </w:t>
      </w:r>
      <w:r>
        <w:t>«Лис</w:t>
      </w:r>
      <w:r>
        <w:rPr>
          <w:spacing w:val="-17"/>
        </w:rPr>
        <w:t xml:space="preserve"> </w:t>
      </w:r>
      <w:r>
        <w:t>и</w:t>
      </w:r>
      <w:r>
        <w:rPr>
          <w:spacing w:val="-18"/>
        </w:rPr>
        <w:t xml:space="preserve"> </w:t>
      </w:r>
      <w:r>
        <w:t>Мышонок»,</w:t>
      </w:r>
      <w:r>
        <w:rPr>
          <w:spacing w:val="-17"/>
        </w:rPr>
        <w:t xml:space="preserve"> </w:t>
      </w:r>
      <w:r>
        <w:t>Е.И.</w:t>
      </w:r>
      <w:r>
        <w:rPr>
          <w:spacing w:val="-18"/>
        </w:rPr>
        <w:t xml:space="preserve"> </w:t>
      </w:r>
      <w:r>
        <w:t>Чарушин</w:t>
      </w:r>
      <w:r>
        <w:rPr>
          <w:spacing w:val="-17"/>
        </w:rPr>
        <w:t xml:space="preserve"> </w:t>
      </w:r>
      <w:r>
        <w:t>«Про Томку», М.М. Пришвин «Ёж», Н.И. Сладков «Лисица и Ёж» и другие.</w:t>
      </w:r>
    </w:p>
    <w:p w:rsidR="00BA5B76" w:rsidRDefault="005B46E7">
      <w:pPr>
        <w:pStyle w:val="a3"/>
        <w:spacing w:line="276" w:lineRule="auto"/>
        <w:ind w:right="540"/>
      </w:pPr>
      <w:r>
        <w:t>Произведения о маме. Восприятие и самостоятельное чтение произведений о маме (не менее одного автора по выбору, на примере произведений</w:t>
      </w:r>
    </w:p>
    <w:p w:rsidR="00BA5B76" w:rsidRDefault="005B46E7">
      <w:pPr>
        <w:pStyle w:val="a3"/>
        <w:spacing w:line="276" w:lineRule="auto"/>
        <w:ind w:right="537" w:firstLine="558"/>
      </w:pPr>
      <w: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A5B76" w:rsidRDefault="005B46E7">
      <w:pPr>
        <w:pStyle w:val="a3"/>
        <w:spacing w:before="1" w:line="276" w:lineRule="auto"/>
        <w:ind w:right="541" w:firstLine="707"/>
      </w:pPr>
      <w:r>
        <w:t>Произведения для чтения: Е.А. Благинина «Посидим в тишине», А.Л. Барто «Мама», А.В. Митяев «За что я люблю маму» и другие (по выбору).</w:t>
      </w:r>
    </w:p>
    <w:p w:rsidR="00BA5B76" w:rsidRDefault="005B46E7">
      <w:pPr>
        <w:pStyle w:val="a3"/>
        <w:spacing w:line="276" w:lineRule="auto"/>
        <w:ind w:right="532"/>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A5B76" w:rsidRDefault="005B46E7">
      <w:pPr>
        <w:pStyle w:val="a3"/>
        <w:spacing w:line="276" w:lineRule="auto"/>
        <w:ind w:right="532" w:firstLine="707"/>
      </w:pPr>
      <w:r>
        <w:t>Произведения</w:t>
      </w:r>
      <w:r>
        <w:rPr>
          <w:spacing w:val="-10"/>
        </w:rPr>
        <w:t xml:space="preserve"> </w:t>
      </w:r>
      <w:r>
        <w:t>для</w:t>
      </w:r>
      <w:r>
        <w:rPr>
          <w:spacing w:val="-13"/>
        </w:rPr>
        <w:t xml:space="preserve"> </w:t>
      </w:r>
      <w:r>
        <w:t>чтения:</w:t>
      </w:r>
      <w:r>
        <w:rPr>
          <w:spacing w:val="-11"/>
        </w:rPr>
        <w:t xml:space="preserve"> </w:t>
      </w:r>
      <w:r>
        <w:t>Р.С.</w:t>
      </w:r>
      <w:r>
        <w:rPr>
          <w:spacing w:val="-13"/>
        </w:rPr>
        <w:t xml:space="preserve"> </w:t>
      </w:r>
      <w:r>
        <w:t>Сеф</w:t>
      </w:r>
      <w:r>
        <w:rPr>
          <w:spacing w:val="-11"/>
        </w:rPr>
        <w:t xml:space="preserve"> </w:t>
      </w:r>
      <w:r>
        <w:t>«Чудо»,</w:t>
      </w:r>
      <w:r>
        <w:rPr>
          <w:spacing w:val="-12"/>
        </w:rPr>
        <w:t xml:space="preserve"> </w:t>
      </w:r>
      <w:r>
        <w:t>В.В.</w:t>
      </w:r>
      <w:r>
        <w:rPr>
          <w:spacing w:val="-13"/>
        </w:rPr>
        <w:t xml:space="preserve"> </w:t>
      </w:r>
      <w:r>
        <w:t>Лунин</w:t>
      </w:r>
      <w:r>
        <w:rPr>
          <w:spacing w:val="-11"/>
        </w:rPr>
        <w:t xml:space="preserve"> </w:t>
      </w:r>
      <w:r>
        <w:t>«Я</w:t>
      </w:r>
      <w:r>
        <w:rPr>
          <w:spacing w:val="-11"/>
        </w:rPr>
        <w:t xml:space="preserve"> </w:t>
      </w:r>
      <w:r>
        <w:t>видел</w:t>
      </w:r>
      <w:r>
        <w:rPr>
          <w:spacing w:val="-12"/>
        </w:rPr>
        <w:t xml:space="preserve"> </w:t>
      </w:r>
      <w:r>
        <w:t xml:space="preserve">чудо», Б.В. Заходер «Моя Вообразилия», Ю.П. Мориц «Сто фантазий» и другие (по </w:t>
      </w:r>
      <w:r>
        <w:rPr>
          <w:spacing w:val="-2"/>
        </w:rPr>
        <w:t>выбору).</w:t>
      </w:r>
    </w:p>
    <w:p w:rsidR="003575D3" w:rsidRDefault="005B46E7" w:rsidP="003575D3">
      <w:pPr>
        <w:pStyle w:val="a3"/>
        <w:spacing w:line="276" w:lineRule="auto"/>
        <w:ind w:right="533" w:firstLine="707"/>
      </w:pPr>
      <w:r>
        <w:t>Библиографическая</w:t>
      </w:r>
      <w:r>
        <w:rPr>
          <w:spacing w:val="-5"/>
        </w:rPr>
        <w:t xml:space="preserve"> </w:t>
      </w:r>
      <w:r>
        <w:t>культура</w:t>
      </w:r>
      <w:r>
        <w:rPr>
          <w:spacing w:val="-3"/>
        </w:rPr>
        <w:t xml:space="preserve"> </w:t>
      </w:r>
      <w:r>
        <w:t>(работа</w:t>
      </w:r>
      <w:r>
        <w:rPr>
          <w:spacing w:val="-4"/>
        </w:rPr>
        <w:t xml:space="preserve"> </w:t>
      </w:r>
      <w:r>
        <w:t>с</w:t>
      </w:r>
      <w:r>
        <w:rPr>
          <w:spacing w:val="-6"/>
        </w:rPr>
        <w:t xml:space="preserve"> </w:t>
      </w:r>
      <w:r>
        <w:t>детской</w:t>
      </w:r>
      <w:r>
        <w:rPr>
          <w:spacing w:val="-3"/>
        </w:rPr>
        <w:t xml:space="preserve"> </w:t>
      </w:r>
      <w:r>
        <w:t>книгой).</w:t>
      </w:r>
      <w:r>
        <w:rPr>
          <w:spacing w:val="-3"/>
        </w:rPr>
        <w:t xml:space="preserve"> </w:t>
      </w:r>
      <w:r>
        <w:t>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A5B76" w:rsidRDefault="005B46E7" w:rsidP="003575D3">
      <w:pPr>
        <w:pStyle w:val="a3"/>
        <w:spacing w:line="276" w:lineRule="auto"/>
        <w:ind w:right="533" w:firstLine="707"/>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5B76" w:rsidRPr="003575D3" w:rsidRDefault="005B46E7" w:rsidP="003575D3">
      <w:pPr>
        <w:pStyle w:val="a3"/>
        <w:spacing w:line="319" w:lineRule="exact"/>
        <w:ind w:left="1553"/>
        <w:rPr>
          <w:spacing w:val="-2"/>
        </w:rPr>
      </w:pPr>
      <w:r>
        <w:t>Базовые</w:t>
      </w:r>
      <w:r>
        <w:rPr>
          <w:spacing w:val="-2"/>
        </w:rPr>
        <w:t xml:space="preserve"> </w:t>
      </w:r>
      <w:r>
        <w:t>логические</w:t>
      </w:r>
      <w:r>
        <w:rPr>
          <w:spacing w:val="-1"/>
        </w:rPr>
        <w:t xml:space="preserve"> </w:t>
      </w:r>
      <w:r>
        <w:t>действия как</w:t>
      </w:r>
      <w:r>
        <w:rPr>
          <w:spacing w:val="1"/>
        </w:rPr>
        <w:t xml:space="preserve"> </w:t>
      </w:r>
      <w:r>
        <w:t>часть</w:t>
      </w:r>
      <w:r>
        <w:rPr>
          <w:spacing w:val="-1"/>
        </w:rPr>
        <w:t xml:space="preserve"> </w:t>
      </w:r>
      <w:r>
        <w:t>познавательных</w:t>
      </w:r>
      <w:r>
        <w:rPr>
          <w:spacing w:val="1"/>
        </w:rPr>
        <w:t xml:space="preserve"> </w:t>
      </w:r>
      <w:r>
        <w:rPr>
          <w:spacing w:val="-2"/>
        </w:rPr>
        <w:t>универсальных</w:t>
      </w:r>
    </w:p>
    <w:p w:rsidR="00BA5B76" w:rsidRDefault="005B46E7">
      <w:pPr>
        <w:pStyle w:val="a3"/>
        <w:spacing w:before="1"/>
      </w:pPr>
      <w:r>
        <w:t>учебных</w:t>
      </w:r>
      <w:r>
        <w:rPr>
          <w:spacing w:val="-10"/>
        </w:rPr>
        <w:t xml:space="preserve"> </w:t>
      </w:r>
      <w:r>
        <w:t>действий</w:t>
      </w:r>
      <w:r>
        <w:rPr>
          <w:spacing w:val="-8"/>
        </w:rPr>
        <w:t xml:space="preserve"> </w:t>
      </w:r>
      <w:r>
        <w:t>способствуют</w:t>
      </w:r>
      <w:r>
        <w:rPr>
          <w:spacing w:val="-8"/>
        </w:rPr>
        <w:t xml:space="preserve"> </w:t>
      </w:r>
      <w:r>
        <w:t>формированию</w:t>
      </w:r>
      <w:r>
        <w:rPr>
          <w:spacing w:val="-7"/>
        </w:rPr>
        <w:t xml:space="preserve"> </w:t>
      </w:r>
      <w:r>
        <w:rPr>
          <w:spacing w:val="-2"/>
        </w:rPr>
        <w:t>умений:</w:t>
      </w:r>
    </w:p>
    <w:p w:rsidR="00BA5B76" w:rsidRDefault="005B46E7">
      <w:pPr>
        <w:pStyle w:val="a3"/>
        <w:spacing w:before="50" w:line="276" w:lineRule="auto"/>
        <w:ind w:right="537" w:firstLine="75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A5B76" w:rsidRDefault="005B46E7">
      <w:pPr>
        <w:pStyle w:val="a3"/>
        <w:spacing w:before="3" w:line="276" w:lineRule="auto"/>
        <w:ind w:right="537" w:firstLine="759"/>
      </w:pPr>
      <w:r>
        <w:t xml:space="preserve">понимать фактическое содержание прочитанного или прослушанного </w:t>
      </w:r>
      <w:r>
        <w:rPr>
          <w:spacing w:val="-2"/>
        </w:rPr>
        <w:t>текста;</w:t>
      </w:r>
    </w:p>
    <w:p w:rsidR="00BA5B76" w:rsidRDefault="005B46E7">
      <w:pPr>
        <w:pStyle w:val="a3"/>
        <w:spacing w:before="3" w:line="276" w:lineRule="auto"/>
        <w:ind w:right="531" w:firstLine="759"/>
      </w:pPr>
      <w:r>
        <w:t>ориентироваться</w:t>
      </w:r>
      <w:r>
        <w:rPr>
          <w:spacing w:val="-18"/>
        </w:rPr>
        <w:t xml:space="preserve"> </w:t>
      </w:r>
      <w:r>
        <w:t>в</w:t>
      </w:r>
      <w:r>
        <w:rPr>
          <w:spacing w:val="-17"/>
        </w:rPr>
        <w:t xml:space="preserve"> </w:t>
      </w:r>
      <w:r>
        <w:t>терминах</w:t>
      </w:r>
      <w:r>
        <w:rPr>
          <w:spacing w:val="-18"/>
        </w:rPr>
        <w:t xml:space="preserve"> </w:t>
      </w:r>
      <w:r>
        <w:t>и</w:t>
      </w:r>
      <w:r>
        <w:rPr>
          <w:spacing w:val="-17"/>
        </w:rPr>
        <w:t xml:space="preserve"> </w:t>
      </w:r>
      <w:r>
        <w:t>понятиях:</w:t>
      </w:r>
      <w:r>
        <w:rPr>
          <w:spacing w:val="-18"/>
        </w:rPr>
        <w:t xml:space="preserve"> </w:t>
      </w:r>
      <w:r>
        <w:t>фольклор,</w:t>
      </w:r>
      <w:r>
        <w:rPr>
          <w:spacing w:val="-17"/>
        </w:rPr>
        <w:t xml:space="preserve"> </w:t>
      </w:r>
      <w:r>
        <w:t>малые</w:t>
      </w:r>
      <w:r>
        <w:rPr>
          <w:spacing w:val="-18"/>
        </w:rPr>
        <w:t xml:space="preserve"> </w:t>
      </w:r>
      <w:r>
        <w:t>фольклорные жанры,</w:t>
      </w:r>
      <w:r>
        <w:rPr>
          <w:spacing w:val="-8"/>
        </w:rPr>
        <w:t xml:space="preserve"> </w:t>
      </w:r>
      <w:r>
        <w:t>тема,</w:t>
      </w:r>
      <w:r>
        <w:rPr>
          <w:spacing w:val="-9"/>
        </w:rPr>
        <w:t xml:space="preserve"> </w:t>
      </w:r>
      <w:r>
        <w:t>идея,</w:t>
      </w:r>
      <w:r>
        <w:rPr>
          <w:spacing w:val="-8"/>
        </w:rPr>
        <w:t xml:space="preserve"> </w:t>
      </w:r>
      <w:r>
        <w:t>заголовок,</w:t>
      </w:r>
      <w:r>
        <w:rPr>
          <w:spacing w:val="-9"/>
        </w:rPr>
        <w:t xml:space="preserve"> </w:t>
      </w:r>
      <w:r>
        <w:t>содержание</w:t>
      </w:r>
      <w:r>
        <w:rPr>
          <w:spacing w:val="-8"/>
        </w:rPr>
        <w:t xml:space="preserve"> </w:t>
      </w:r>
      <w:r>
        <w:t>произведения,</w:t>
      </w:r>
      <w:r>
        <w:rPr>
          <w:spacing w:val="-8"/>
        </w:rPr>
        <w:t xml:space="preserve"> </w:t>
      </w:r>
      <w:r>
        <w:t>сказка</w:t>
      </w:r>
      <w:r>
        <w:rPr>
          <w:spacing w:val="-8"/>
        </w:rPr>
        <w:t xml:space="preserve"> </w:t>
      </w:r>
      <w:r>
        <w:t xml:space="preserve">(фольклорная и литературная), автор, герой, рассказ, стихотворение (в пределах </w:t>
      </w:r>
      <w:r>
        <w:rPr>
          <w:spacing w:val="-2"/>
        </w:rPr>
        <w:t>изученного);</w:t>
      </w:r>
    </w:p>
    <w:p w:rsidR="00BA5B76" w:rsidRDefault="005B46E7">
      <w:pPr>
        <w:pStyle w:val="a3"/>
        <w:spacing w:before="6"/>
        <w:ind w:left="1606"/>
      </w:pPr>
      <w:r>
        <w:t>различать</w:t>
      </w:r>
      <w:r>
        <w:rPr>
          <w:spacing w:val="69"/>
        </w:rPr>
        <w:t xml:space="preserve">  </w:t>
      </w:r>
      <w:r>
        <w:t>и</w:t>
      </w:r>
      <w:r>
        <w:rPr>
          <w:spacing w:val="70"/>
        </w:rPr>
        <w:t xml:space="preserve">  </w:t>
      </w:r>
      <w:r>
        <w:t>группировать</w:t>
      </w:r>
      <w:r>
        <w:rPr>
          <w:spacing w:val="70"/>
        </w:rPr>
        <w:t xml:space="preserve">  </w:t>
      </w:r>
      <w:r>
        <w:t>произведения</w:t>
      </w:r>
      <w:r>
        <w:rPr>
          <w:spacing w:val="71"/>
        </w:rPr>
        <w:t xml:space="preserve">  </w:t>
      </w:r>
      <w:r>
        <w:t>по</w:t>
      </w:r>
      <w:r>
        <w:rPr>
          <w:spacing w:val="70"/>
        </w:rPr>
        <w:t xml:space="preserve">  </w:t>
      </w:r>
      <w:r>
        <w:t>жанрам</w:t>
      </w:r>
      <w:r>
        <w:rPr>
          <w:spacing w:val="70"/>
        </w:rPr>
        <w:t xml:space="preserve">  </w:t>
      </w:r>
      <w:r>
        <w:rPr>
          <w:spacing w:val="-2"/>
        </w:rPr>
        <w:t>(загадки,</w:t>
      </w:r>
    </w:p>
    <w:p w:rsidR="00BA5B76" w:rsidRDefault="005B46E7">
      <w:pPr>
        <w:pStyle w:val="a3"/>
        <w:spacing w:before="47" w:line="278" w:lineRule="auto"/>
        <w:ind w:left="1606" w:right="534" w:hanging="760"/>
      </w:pPr>
      <w:r>
        <w:t>пословицы, сказки (фольклорная и литературная), стихотворение, рассказ); анализировать</w:t>
      </w:r>
      <w:r>
        <w:rPr>
          <w:spacing w:val="46"/>
          <w:w w:val="150"/>
        </w:rPr>
        <w:t xml:space="preserve">    </w:t>
      </w:r>
      <w:r>
        <w:t>текст:</w:t>
      </w:r>
      <w:r>
        <w:rPr>
          <w:spacing w:val="47"/>
          <w:w w:val="150"/>
        </w:rPr>
        <w:t xml:space="preserve">    </w:t>
      </w:r>
      <w:r>
        <w:t>определять</w:t>
      </w:r>
      <w:r>
        <w:rPr>
          <w:spacing w:val="47"/>
          <w:w w:val="150"/>
        </w:rPr>
        <w:t xml:space="preserve">    </w:t>
      </w:r>
      <w:r>
        <w:t>тему,</w:t>
      </w:r>
      <w:r>
        <w:rPr>
          <w:spacing w:val="48"/>
          <w:w w:val="150"/>
        </w:rPr>
        <w:t xml:space="preserve">    </w:t>
      </w:r>
      <w:r>
        <w:rPr>
          <w:spacing w:val="-2"/>
        </w:rPr>
        <w:t>устанавливать</w:t>
      </w:r>
    </w:p>
    <w:p w:rsidR="003575D3" w:rsidRDefault="005B46E7" w:rsidP="003575D3">
      <w:pPr>
        <w:pStyle w:val="a3"/>
        <w:spacing w:line="276" w:lineRule="auto"/>
        <w:ind w:right="536"/>
      </w:pPr>
      <w:r>
        <w:t>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A5B76" w:rsidRDefault="005B46E7" w:rsidP="003575D3">
      <w:pPr>
        <w:pStyle w:val="a3"/>
        <w:spacing w:line="276" w:lineRule="auto"/>
        <w:ind w:right="536" w:firstLine="594"/>
      </w:pPr>
      <w:r>
        <w:t>сравнивать произведения по теме, настроению, которое оно вызывает. 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способствует формированию умений:</w:t>
      </w:r>
    </w:p>
    <w:p w:rsidR="00BA5B76" w:rsidRDefault="005B46E7">
      <w:pPr>
        <w:pStyle w:val="a3"/>
        <w:spacing w:line="276" w:lineRule="auto"/>
        <w:ind w:right="530" w:firstLine="759"/>
      </w:pPr>
      <w:r>
        <w:t xml:space="preserve">понимать, что текст произведения может быть представлен в иллюстрациях, различных видах зрительного искусства (фильм, спектакль и </w:t>
      </w:r>
      <w:r>
        <w:rPr>
          <w:spacing w:val="-2"/>
        </w:rPr>
        <w:t>другие);</w:t>
      </w:r>
    </w:p>
    <w:p w:rsidR="00BA5B76" w:rsidRDefault="005B46E7">
      <w:pPr>
        <w:pStyle w:val="a3"/>
        <w:spacing w:line="276" w:lineRule="auto"/>
        <w:ind w:right="537" w:firstLine="759"/>
      </w:pPr>
      <w:r>
        <w:t>соотносить иллюстрацию с текстом произведения, читать отрывки из текста, которые соответствуют иллюстрации.</w:t>
      </w:r>
    </w:p>
    <w:p w:rsidR="00BA5B76" w:rsidRDefault="005B46E7">
      <w:pPr>
        <w:pStyle w:val="a3"/>
        <w:spacing w:before="4" w:line="276" w:lineRule="auto"/>
        <w:ind w:right="529"/>
      </w:pPr>
      <w:r>
        <w:t>Коммуникативные универсальные учебные действия (далее - УУД) способствуют формированию умений:</w:t>
      </w:r>
    </w:p>
    <w:p w:rsidR="00BA5B76" w:rsidRDefault="005B46E7">
      <w:pPr>
        <w:pStyle w:val="a3"/>
        <w:spacing w:line="276" w:lineRule="auto"/>
        <w:ind w:right="537" w:firstLine="759"/>
      </w:pPr>
      <w:r>
        <w:t>читать наизусть стихотворения, соблюдать орфоэпические и пунктуационные нормы;</w:t>
      </w:r>
    </w:p>
    <w:p w:rsidR="00BA5B76" w:rsidRDefault="005B46E7">
      <w:pPr>
        <w:pStyle w:val="a3"/>
        <w:spacing w:before="3" w:line="276" w:lineRule="auto"/>
        <w:ind w:right="537" w:firstLine="759"/>
      </w:pPr>
      <w:r>
        <w:t>участвовать</w:t>
      </w:r>
      <w:r>
        <w:rPr>
          <w:spacing w:val="-11"/>
        </w:rPr>
        <w:t xml:space="preserve"> </w:t>
      </w:r>
      <w:r>
        <w:t>в</w:t>
      </w:r>
      <w:r>
        <w:rPr>
          <w:spacing w:val="-10"/>
        </w:rPr>
        <w:t xml:space="preserve"> </w:t>
      </w:r>
      <w:r>
        <w:t>беседе</w:t>
      </w:r>
      <w:r>
        <w:rPr>
          <w:spacing w:val="-9"/>
        </w:rPr>
        <w:t xml:space="preserve"> </w:t>
      </w:r>
      <w:r>
        <w:t>по</w:t>
      </w:r>
      <w:r>
        <w:rPr>
          <w:spacing w:val="-9"/>
        </w:rPr>
        <w:t xml:space="preserve"> </w:t>
      </w:r>
      <w:r>
        <w:t>обсуждению</w:t>
      </w:r>
      <w:r>
        <w:rPr>
          <w:spacing w:val="-13"/>
        </w:rPr>
        <w:t xml:space="preserve"> </w:t>
      </w:r>
      <w:r>
        <w:t>прослушанного</w:t>
      </w:r>
      <w:r>
        <w:rPr>
          <w:spacing w:val="-11"/>
        </w:rPr>
        <w:t xml:space="preserve"> </w:t>
      </w:r>
      <w:r>
        <w:t>или</w:t>
      </w:r>
      <w:r>
        <w:rPr>
          <w:spacing w:val="-11"/>
        </w:rPr>
        <w:t xml:space="preserve"> </w:t>
      </w:r>
      <w:r>
        <w:t>прочитанного текста: слушать собеседника, отвечать на вопросы, высказывать своё отношение к обсуждаемой проблеме;</w:t>
      </w:r>
    </w:p>
    <w:p w:rsidR="00BA5B76" w:rsidRDefault="005B46E7">
      <w:pPr>
        <w:pStyle w:val="a3"/>
        <w:spacing w:before="4" w:line="276" w:lineRule="auto"/>
        <w:ind w:right="537" w:firstLine="759"/>
      </w:pPr>
      <w:r>
        <w:t>пересказывать (устно) содержание произведения с использованием вопросов, рисунков, предложенного плана;</w:t>
      </w:r>
    </w:p>
    <w:p w:rsidR="00BA5B76" w:rsidRDefault="005B46E7">
      <w:pPr>
        <w:pStyle w:val="a3"/>
        <w:spacing w:before="5"/>
        <w:ind w:left="1606"/>
      </w:pPr>
      <w:r>
        <w:t>объяснять</w:t>
      </w:r>
      <w:r>
        <w:rPr>
          <w:spacing w:val="-10"/>
        </w:rPr>
        <w:t xml:space="preserve"> </w:t>
      </w:r>
      <w:r>
        <w:t>своими</w:t>
      </w:r>
      <w:r>
        <w:rPr>
          <w:spacing w:val="-5"/>
        </w:rPr>
        <w:t xml:space="preserve"> </w:t>
      </w:r>
      <w:r>
        <w:t>словами</w:t>
      </w:r>
      <w:r>
        <w:rPr>
          <w:spacing w:val="-5"/>
        </w:rPr>
        <w:t xml:space="preserve"> </w:t>
      </w:r>
      <w:r>
        <w:t>значение</w:t>
      </w:r>
      <w:r>
        <w:rPr>
          <w:spacing w:val="-5"/>
        </w:rPr>
        <w:t xml:space="preserve"> </w:t>
      </w:r>
      <w:r>
        <w:t>изученных</w:t>
      </w:r>
      <w:r>
        <w:rPr>
          <w:spacing w:val="-5"/>
        </w:rPr>
        <w:t xml:space="preserve"> </w:t>
      </w:r>
      <w:r>
        <w:rPr>
          <w:spacing w:val="-2"/>
        </w:rPr>
        <w:t>понятий;</w:t>
      </w:r>
    </w:p>
    <w:p w:rsidR="00BA5B76" w:rsidRDefault="005B46E7">
      <w:pPr>
        <w:pStyle w:val="a3"/>
        <w:spacing w:before="53" w:line="276" w:lineRule="auto"/>
        <w:ind w:firstLine="759"/>
        <w:jc w:val="left"/>
      </w:pPr>
      <w:r>
        <w:t>описывать</w:t>
      </w:r>
      <w:r>
        <w:rPr>
          <w:spacing w:val="40"/>
        </w:rPr>
        <w:t xml:space="preserve"> </w:t>
      </w:r>
      <w:r>
        <w:t>своё</w:t>
      </w:r>
      <w:r>
        <w:rPr>
          <w:spacing w:val="40"/>
        </w:rPr>
        <w:t xml:space="preserve"> </w:t>
      </w:r>
      <w:r>
        <w:t>настроение</w:t>
      </w:r>
      <w:r>
        <w:rPr>
          <w:spacing w:val="40"/>
        </w:rPr>
        <w:t xml:space="preserve"> </w:t>
      </w:r>
      <w:r>
        <w:t>после</w:t>
      </w:r>
      <w:r>
        <w:rPr>
          <w:spacing w:val="40"/>
        </w:rPr>
        <w:t xml:space="preserve"> </w:t>
      </w:r>
      <w:r>
        <w:t>слушания</w:t>
      </w:r>
      <w:r>
        <w:rPr>
          <w:spacing w:val="40"/>
        </w:rPr>
        <w:t xml:space="preserve"> </w:t>
      </w:r>
      <w:r>
        <w:t>(чтения)</w:t>
      </w:r>
      <w:r>
        <w:rPr>
          <w:spacing w:val="40"/>
        </w:rPr>
        <w:t xml:space="preserve"> </w:t>
      </w:r>
      <w:r>
        <w:t>стихотворений, сказок, рассказов.</w:t>
      </w:r>
    </w:p>
    <w:p w:rsidR="008B20A8" w:rsidRDefault="005B46E7" w:rsidP="008B20A8">
      <w:pPr>
        <w:pStyle w:val="a3"/>
        <w:tabs>
          <w:tab w:val="left" w:pos="3573"/>
          <w:tab w:val="left" w:pos="5734"/>
          <w:tab w:val="left" w:pos="7090"/>
          <w:tab w:val="left" w:pos="8512"/>
        </w:tabs>
        <w:spacing w:before="5" w:line="276" w:lineRule="auto"/>
        <w:ind w:right="538" w:firstLine="707"/>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8B20A8" w:rsidRDefault="005B46E7" w:rsidP="008B20A8">
      <w:pPr>
        <w:pStyle w:val="a3"/>
        <w:tabs>
          <w:tab w:val="left" w:pos="3573"/>
          <w:tab w:val="left" w:pos="5734"/>
          <w:tab w:val="left" w:pos="7090"/>
          <w:tab w:val="left" w:pos="8512"/>
        </w:tabs>
        <w:spacing w:before="5" w:line="276" w:lineRule="auto"/>
        <w:ind w:right="538" w:firstLine="707"/>
      </w:pPr>
      <w:r>
        <w:t>понимать</w:t>
      </w:r>
      <w:r>
        <w:rPr>
          <w:spacing w:val="-8"/>
        </w:rPr>
        <w:t xml:space="preserve"> </w:t>
      </w:r>
      <w:r>
        <w:t>и</w:t>
      </w:r>
      <w:r>
        <w:rPr>
          <w:spacing w:val="-5"/>
        </w:rPr>
        <w:t xml:space="preserve"> </w:t>
      </w:r>
      <w:r>
        <w:t>удерживать</w:t>
      </w:r>
      <w:r>
        <w:rPr>
          <w:spacing w:val="-6"/>
        </w:rPr>
        <w:t xml:space="preserve"> </w:t>
      </w:r>
      <w:r>
        <w:t>поставленную</w:t>
      </w:r>
      <w:r>
        <w:rPr>
          <w:spacing w:val="-4"/>
        </w:rPr>
        <w:t xml:space="preserve"> </w:t>
      </w:r>
      <w:r>
        <w:t>учебную</w:t>
      </w:r>
      <w:r>
        <w:rPr>
          <w:spacing w:val="-6"/>
        </w:rPr>
        <w:t xml:space="preserve"> </w:t>
      </w:r>
      <w:r>
        <w:t>задачу,</w:t>
      </w:r>
      <w:r>
        <w:rPr>
          <w:spacing w:val="-6"/>
        </w:rPr>
        <w:t xml:space="preserve"> </w:t>
      </w:r>
      <w:r>
        <w:t>в</w:t>
      </w:r>
      <w:r>
        <w:rPr>
          <w:spacing w:val="-3"/>
        </w:rPr>
        <w:t xml:space="preserve"> </w:t>
      </w:r>
      <w:r>
        <w:rPr>
          <w:spacing w:val="-2"/>
        </w:rPr>
        <w:t>случае</w:t>
      </w:r>
      <w:r w:rsidR="008B20A8">
        <w:t xml:space="preserve"> </w:t>
      </w:r>
      <w:r>
        <w:t>необходимости обращаться за помощ</w:t>
      </w:r>
      <w:r w:rsidR="008B20A8">
        <w:t>ью к педагогическому работнику;</w:t>
      </w:r>
    </w:p>
    <w:p w:rsidR="00BA5B76" w:rsidRPr="008B20A8" w:rsidRDefault="005B46E7" w:rsidP="008B20A8">
      <w:pPr>
        <w:pStyle w:val="a3"/>
        <w:tabs>
          <w:tab w:val="left" w:pos="3573"/>
          <w:tab w:val="left" w:pos="5734"/>
          <w:tab w:val="left" w:pos="7090"/>
          <w:tab w:val="left" w:pos="8512"/>
        </w:tabs>
        <w:spacing w:before="5" w:line="276" w:lineRule="auto"/>
        <w:ind w:right="538" w:firstLine="707"/>
      </w:pPr>
      <w:r>
        <w:t>проявлять</w:t>
      </w:r>
      <w:r>
        <w:rPr>
          <w:spacing w:val="69"/>
          <w:w w:val="150"/>
        </w:rPr>
        <w:t xml:space="preserve"> </w:t>
      </w:r>
      <w:r>
        <w:t>желание</w:t>
      </w:r>
      <w:r>
        <w:rPr>
          <w:spacing w:val="71"/>
          <w:w w:val="150"/>
        </w:rPr>
        <w:t xml:space="preserve"> </w:t>
      </w:r>
      <w:r>
        <w:t>самостоятельно</w:t>
      </w:r>
      <w:r>
        <w:rPr>
          <w:spacing w:val="73"/>
          <w:w w:val="150"/>
        </w:rPr>
        <w:t xml:space="preserve"> </w:t>
      </w:r>
      <w:r>
        <w:t>читать,</w:t>
      </w:r>
      <w:r>
        <w:rPr>
          <w:spacing w:val="72"/>
          <w:w w:val="150"/>
        </w:rPr>
        <w:t xml:space="preserve"> </w:t>
      </w:r>
      <w:r>
        <w:t>совершенствовать</w:t>
      </w:r>
      <w:r>
        <w:rPr>
          <w:spacing w:val="71"/>
          <w:w w:val="150"/>
        </w:rPr>
        <w:t xml:space="preserve"> </w:t>
      </w:r>
      <w:r>
        <w:rPr>
          <w:spacing w:val="-4"/>
        </w:rPr>
        <w:t>свой</w:t>
      </w:r>
    </w:p>
    <w:p w:rsidR="008B20A8" w:rsidRDefault="005B46E7" w:rsidP="008B20A8">
      <w:pPr>
        <w:pStyle w:val="a3"/>
        <w:spacing w:line="315" w:lineRule="exact"/>
      </w:pPr>
      <w:r>
        <w:t>навык</w:t>
      </w:r>
      <w:r>
        <w:rPr>
          <w:spacing w:val="-2"/>
        </w:rPr>
        <w:t xml:space="preserve"> чтения;</w:t>
      </w:r>
    </w:p>
    <w:p w:rsidR="008B20A8" w:rsidRDefault="005B46E7" w:rsidP="008B20A8">
      <w:pPr>
        <w:pStyle w:val="a3"/>
        <w:spacing w:line="315" w:lineRule="exact"/>
        <w:ind w:right="514" w:firstLine="594"/>
      </w:pPr>
      <w:r>
        <w:t>с помощью учителя оценивать свои успехи (трудности) в освоении читательской деятельности.</w:t>
      </w:r>
    </w:p>
    <w:p w:rsidR="008B20A8" w:rsidRDefault="005B46E7" w:rsidP="008B20A8">
      <w:pPr>
        <w:pStyle w:val="a3"/>
        <w:spacing w:line="315" w:lineRule="exact"/>
        <w:ind w:right="514" w:firstLine="594"/>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A5B76" w:rsidRDefault="005B46E7" w:rsidP="008B20A8">
      <w:pPr>
        <w:pStyle w:val="a3"/>
        <w:spacing w:line="315" w:lineRule="exact"/>
        <w:ind w:right="514" w:firstLine="594"/>
      </w:pPr>
      <w:r>
        <w:t>Содержание</w:t>
      </w:r>
      <w:r>
        <w:rPr>
          <w:spacing w:val="-6"/>
        </w:rPr>
        <w:t xml:space="preserve"> </w:t>
      </w:r>
      <w:r>
        <w:t>обучения</w:t>
      </w:r>
      <w:r>
        <w:rPr>
          <w:spacing w:val="-2"/>
        </w:rPr>
        <w:t xml:space="preserve"> </w:t>
      </w:r>
      <w:r>
        <w:t>во</w:t>
      </w:r>
      <w:r>
        <w:rPr>
          <w:spacing w:val="-6"/>
        </w:rPr>
        <w:t xml:space="preserve"> </w:t>
      </w:r>
      <w:r>
        <w:t>2</w:t>
      </w:r>
      <w:r>
        <w:rPr>
          <w:spacing w:val="-2"/>
        </w:rPr>
        <w:t xml:space="preserve"> классе.</w:t>
      </w:r>
    </w:p>
    <w:p w:rsidR="00BA5B76" w:rsidRDefault="005B46E7">
      <w:pPr>
        <w:pStyle w:val="a3"/>
        <w:spacing w:before="54" w:line="276" w:lineRule="auto"/>
        <w:ind w:right="531" w:firstLine="707"/>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A5B76" w:rsidRDefault="005B46E7">
      <w:pPr>
        <w:pStyle w:val="a3"/>
        <w:spacing w:line="276" w:lineRule="auto"/>
        <w:ind w:right="537"/>
      </w:pPr>
      <w:r>
        <w:t>Произведения</w:t>
      </w:r>
      <w:r>
        <w:rPr>
          <w:spacing w:val="-18"/>
        </w:rPr>
        <w:t xml:space="preserve"> </w:t>
      </w:r>
      <w:r>
        <w:t>для</w:t>
      </w:r>
      <w:r>
        <w:rPr>
          <w:spacing w:val="-17"/>
        </w:rPr>
        <w:t xml:space="preserve"> </w:t>
      </w:r>
      <w:r>
        <w:t>чтения:</w:t>
      </w:r>
      <w:r>
        <w:rPr>
          <w:spacing w:val="-18"/>
        </w:rPr>
        <w:t xml:space="preserve"> </w:t>
      </w:r>
      <w:r>
        <w:t>И.С.</w:t>
      </w:r>
      <w:r>
        <w:rPr>
          <w:spacing w:val="-17"/>
        </w:rPr>
        <w:t xml:space="preserve"> </w:t>
      </w:r>
      <w:r>
        <w:t>Никитин</w:t>
      </w:r>
      <w:r>
        <w:rPr>
          <w:spacing w:val="-17"/>
        </w:rPr>
        <w:t xml:space="preserve"> </w:t>
      </w:r>
      <w:r>
        <w:t>«Русь»,</w:t>
      </w:r>
      <w:r>
        <w:rPr>
          <w:spacing w:val="-16"/>
        </w:rPr>
        <w:t xml:space="preserve"> </w:t>
      </w:r>
      <w:r>
        <w:t>Ф.П.</w:t>
      </w:r>
      <w:r>
        <w:rPr>
          <w:spacing w:val="-17"/>
        </w:rPr>
        <w:t xml:space="preserve"> </w:t>
      </w:r>
      <w:r>
        <w:t>Савинов</w:t>
      </w:r>
      <w:r>
        <w:rPr>
          <w:spacing w:val="-18"/>
        </w:rPr>
        <w:t xml:space="preserve"> </w:t>
      </w:r>
      <w:r>
        <w:t>«Родина»,</w:t>
      </w:r>
      <w:r>
        <w:rPr>
          <w:spacing w:val="-17"/>
        </w:rPr>
        <w:t xml:space="preserve"> </w:t>
      </w:r>
      <w:r>
        <w:t>А.А. Прокофьев «Родина» и другие (по выбору).</w:t>
      </w:r>
    </w:p>
    <w:p w:rsidR="00BA5B76" w:rsidRDefault="005B46E7">
      <w:pPr>
        <w:pStyle w:val="a3"/>
        <w:spacing w:line="276" w:lineRule="auto"/>
        <w:ind w:right="529" w:firstLine="759"/>
      </w:pPr>
      <w:r>
        <w:t>Фольклор (устное народное творчество). Произведения малых жанров фольклора</w:t>
      </w:r>
      <w:r>
        <w:rPr>
          <w:spacing w:val="-6"/>
        </w:rPr>
        <w:t xml:space="preserve"> </w:t>
      </w:r>
      <w:r>
        <w:t>(потешки,</w:t>
      </w:r>
      <w:r>
        <w:rPr>
          <w:spacing w:val="-6"/>
        </w:rPr>
        <w:t xml:space="preserve"> </w:t>
      </w:r>
      <w:r>
        <w:t>считалки,</w:t>
      </w:r>
      <w:r>
        <w:rPr>
          <w:spacing w:val="-6"/>
        </w:rPr>
        <w:t xml:space="preserve"> </w:t>
      </w:r>
      <w:r>
        <w:t>пословицы,</w:t>
      </w:r>
      <w:r>
        <w:rPr>
          <w:spacing w:val="-6"/>
        </w:rPr>
        <w:t xml:space="preserve"> </w:t>
      </w:r>
      <w:r>
        <w:t>скороговорки,</w:t>
      </w:r>
      <w:r>
        <w:rPr>
          <w:spacing w:val="-7"/>
        </w:rPr>
        <w:t xml:space="preserve"> </w:t>
      </w:r>
      <w:r>
        <w:t>небылицы,</w:t>
      </w:r>
      <w:r>
        <w:rPr>
          <w:spacing w:val="-6"/>
        </w:rPr>
        <w:t xml:space="preserve"> </w:t>
      </w:r>
      <w:r>
        <w:t>загадки по</w:t>
      </w:r>
      <w:r>
        <w:rPr>
          <w:spacing w:val="-9"/>
        </w:rPr>
        <w:t xml:space="preserve"> </w:t>
      </w:r>
      <w:r>
        <w:t>выбору).</w:t>
      </w:r>
      <w:r>
        <w:rPr>
          <w:spacing w:val="-11"/>
        </w:rPr>
        <w:t xml:space="preserve"> </w:t>
      </w:r>
      <w:r>
        <w:t>Шуточные</w:t>
      </w:r>
      <w:r>
        <w:rPr>
          <w:spacing w:val="-10"/>
        </w:rPr>
        <w:t xml:space="preserve"> </w:t>
      </w:r>
      <w:r>
        <w:t>фольклорные</w:t>
      </w:r>
      <w:r>
        <w:rPr>
          <w:spacing w:val="-12"/>
        </w:rPr>
        <w:t xml:space="preserve"> </w:t>
      </w:r>
      <w:r>
        <w:t>произведения,</w:t>
      </w:r>
      <w:r>
        <w:rPr>
          <w:spacing w:val="-10"/>
        </w:rPr>
        <w:t xml:space="preserve"> </w:t>
      </w:r>
      <w:r>
        <w:t>скороговорки,</w:t>
      </w:r>
      <w:r>
        <w:rPr>
          <w:spacing w:val="-13"/>
        </w:rPr>
        <w:t xml:space="preserve"> </w:t>
      </w:r>
      <w:r>
        <w:t>небылицы. Особенности скороговорок, их роль в речи. Игра со словом, «перевёртыш событий»</w:t>
      </w:r>
      <w:r>
        <w:rPr>
          <w:spacing w:val="-10"/>
        </w:rPr>
        <w:t xml:space="preserve"> </w:t>
      </w:r>
      <w:r>
        <w:t>как</w:t>
      </w:r>
      <w:r>
        <w:rPr>
          <w:spacing w:val="-10"/>
        </w:rPr>
        <w:t xml:space="preserve"> </w:t>
      </w:r>
      <w:r>
        <w:t>основа</w:t>
      </w:r>
      <w:r>
        <w:rPr>
          <w:spacing w:val="-9"/>
        </w:rPr>
        <w:t xml:space="preserve"> </w:t>
      </w:r>
      <w:r>
        <w:t>построения</w:t>
      </w:r>
      <w:r>
        <w:rPr>
          <w:spacing w:val="-10"/>
        </w:rPr>
        <w:t xml:space="preserve"> </w:t>
      </w:r>
      <w:r>
        <w:t>небылиц.</w:t>
      </w:r>
      <w:r>
        <w:rPr>
          <w:spacing w:val="-9"/>
        </w:rPr>
        <w:t xml:space="preserve"> </w:t>
      </w:r>
      <w:r>
        <w:t>Ритм</w:t>
      </w:r>
      <w:r>
        <w:rPr>
          <w:spacing w:val="-11"/>
        </w:rPr>
        <w:t xml:space="preserve"> </w:t>
      </w:r>
      <w:r>
        <w:t>и</w:t>
      </w:r>
      <w:r>
        <w:rPr>
          <w:spacing w:val="-8"/>
        </w:rPr>
        <w:t xml:space="preserve"> </w:t>
      </w:r>
      <w:r>
        <w:t>счёт</w:t>
      </w:r>
      <w:r>
        <w:rPr>
          <w:spacing w:val="-8"/>
        </w:rPr>
        <w:t xml:space="preserve"> </w:t>
      </w:r>
      <w:r>
        <w:t>как</w:t>
      </w:r>
      <w:r>
        <w:rPr>
          <w:spacing w:val="-8"/>
        </w:rPr>
        <w:t xml:space="preserve"> </w:t>
      </w:r>
      <w:r>
        <w:t>основные</w:t>
      </w:r>
      <w:r>
        <w:rPr>
          <w:spacing w:val="-9"/>
        </w:rPr>
        <w:t xml:space="preserve"> </w:t>
      </w:r>
      <w:r>
        <w:t>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A5B76" w:rsidRDefault="005B46E7" w:rsidP="00256C4B">
      <w:pPr>
        <w:pStyle w:val="a3"/>
        <w:spacing w:line="276" w:lineRule="auto"/>
        <w:ind w:right="531" w:firstLine="777"/>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A5B76" w:rsidRDefault="005B46E7">
      <w:pPr>
        <w:pStyle w:val="a3"/>
        <w:spacing w:before="1" w:line="276" w:lineRule="auto"/>
        <w:ind w:right="532" w:firstLine="707"/>
      </w:pPr>
      <w:r>
        <w:t>Звуки</w:t>
      </w:r>
      <w:r>
        <w:rPr>
          <w:spacing w:val="-5"/>
        </w:rPr>
        <w:t xml:space="preserve"> </w:t>
      </w:r>
      <w:r>
        <w:t>и</w:t>
      </w:r>
      <w:r>
        <w:rPr>
          <w:spacing w:val="-6"/>
        </w:rPr>
        <w:t xml:space="preserve"> </w:t>
      </w:r>
      <w:r>
        <w:t>краски</w:t>
      </w:r>
      <w:r>
        <w:rPr>
          <w:spacing w:val="-6"/>
        </w:rPr>
        <w:t xml:space="preserve"> </w:t>
      </w:r>
      <w:r>
        <w:t>родной</w:t>
      </w:r>
      <w:r>
        <w:rPr>
          <w:spacing w:val="-6"/>
        </w:rPr>
        <w:t xml:space="preserve"> </w:t>
      </w:r>
      <w:r>
        <w:t>природы</w:t>
      </w:r>
      <w:r>
        <w:rPr>
          <w:spacing w:val="-6"/>
        </w:rPr>
        <w:t xml:space="preserve"> </w:t>
      </w:r>
      <w:r>
        <w:t>в</w:t>
      </w:r>
      <w:r>
        <w:rPr>
          <w:spacing w:val="-7"/>
        </w:rPr>
        <w:t xml:space="preserve"> </w:t>
      </w:r>
      <w:r>
        <w:t>разные</w:t>
      </w:r>
      <w:r>
        <w:rPr>
          <w:spacing w:val="-6"/>
        </w:rPr>
        <w:t xml:space="preserve"> </w:t>
      </w:r>
      <w:r>
        <w:t>времена</w:t>
      </w:r>
      <w:r>
        <w:rPr>
          <w:spacing w:val="-6"/>
        </w:rPr>
        <w:t xml:space="preserve"> </w:t>
      </w:r>
      <w:r>
        <w:t>года.</w:t>
      </w:r>
      <w:r>
        <w:rPr>
          <w:spacing w:val="-7"/>
        </w:rPr>
        <w:t xml:space="preserve"> </w:t>
      </w:r>
      <w:r>
        <w:t>Тема</w:t>
      </w:r>
      <w:r>
        <w:rPr>
          <w:spacing w:val="-6"/>
        </w:rPr>
        <w:t xml:space="preserve"> </w:t>
      </w:r>
      <w:r>
        <w:t>природы</w:t>
      </w:r>
      <w:r>
        <w:rPr>
          <w:spacing w:val="-6"/>
        </w:rPr>
        <w:t xml:space="preserve"> </w:t>
      </w:r>
      <w:r>
        <w:t>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A5B76" w:rsidRDefault="005B46E7">
      <w:pPr>
        <w:pStyle w:val="a3"/>
        <w:spacing w:line="320" w:lineRule="exact"/>
        <w:ind w:left="1553"/>
      </w:pPr>
      <w:r>
        <w:t>Произведения</w:t>
      </w:r>
      <w:r>
        <w:rPr>
          <w:spacing w:val="20"/>
        </w:rPr>
        <w:t xml:space="preserve"> </w:t>
      </w:r>
      <w:r>
        <w:t>для</w:t>
      </w:r>
      <w:r>
        <w:rPr>
          <w:spacing w:val="24"/>
        </w:rPr>
        <w:t xml:space="preserve"> </w:t>
      </w:r>
      <w:r>
        <w:t>чтения:</w:t>
      </w:r>
      <w:r>
        <w:rPr>
          <w:spacing w:val="25"/>
        </w:rPr>
        <w:t xml:space="preserve"> </w:t>
      </w:r>
      <w:r>
        <w:t>А.С.</w:t>
      </w:r>
      <w:r>
        <w:rPr>
          <w:spacing w:val="22"/>
        </w:rPr>
        <w:t xml:space="preserve"> </w:t>
      </w:r>
      <w:r>
        <w:t>Пушкин</w:t>
      </w:r>
      <w:r>
        <w:rPr>
          <w:spacing w:val="24"/>
        </w:rPr>
        <w:t xml:space="preserve"> </w:t>
      </w:r>
      <w:r>
        <w:t>«Уж</w:t>
      </w:r>
      <w:r>
        <w:rPr>
          <w:spacing w:val="23"/>
        </w:rPr>
        <w:t xml:space="preserve"> </w:t>
      </w:r>
      <w:r>
        <w:t>небо</w:t>
      </w:r>
      <w:r>
        <w:rPr>
          <w:spacing w:val="22"/>
        </w:rPr>
        <w:t xml:space="preserve"> </w:t>
      </w:r>
      <w:r>
        <w:t>осенью</w:t>
      </w:r>
      <w:r>
        <w:rPr>
          <w:spacing w:val="21"/>
        </w:rPr>
        <w:t xml:space="preserve"> </w:t>
      </w:r>
      <w:r>
        <w:rPr>
          <w:spacing w:val="-2"/>
        </w:rPr>
        <w:t>дышало...»,</w:t>
      </w:r>
    </w:p>
    <w:p w:rsidR="00BA5B76" w:rsidRDefault="005B46E7">
      <w:pPr>
        <w:pStyle w:val="a3"/>
        <w:spacing w:before="47"/>
      </w:pPr>
      <w:r>
        <w:t>«Вот</w:t>
      </w:r>
      <w:r>
        <w:rPr>
          <w:spacing w:val="34"/>
        </w:rPr>
        <w:t xml:space="preserve"> </w:t>
      </w:r>
      <w:r>
        <w:t>север,</w:t>
      </w:r>
      <w:r>
        <w:rPr>
          <w:spacing w:val="36"/>
        </w:rPr>
        <w:t xml:space="preserve"> </w:t>
      </w:r>
      <w:r>
        <w:t>тучи</w:t>
      </w:r>
      <w:r>
        <w:rPr>
          <w:spacing w:val="37"/>
        </w:rPr>
        <w:t xml:space="preserve"> </w:t>
      </w:r>
      <w:r>
        <w:t>нагоняя...»,</w:t>
      </w:r>
      <w:r>
        <w:rPr>
          <w:spacing w:val="36"/>
        </w:rPr>
        <w:t xml:space="preserve"> </w:t>
      </w:r>
      <w:r>
        <w:t>А.А.</w:t>
      </w:r>
      <w:r>
        <w:rPr>
          <w:spacing w:val="36"/>
        </w:rPr>
        <w:t xml:space="preserve"> </w:t>
      </w:r>
      <w:r>
        <w:t>Плещеев</w:t>
      </w:r>
      <w:r>
        <w:rPr>
          <w:spacing w:val="36"/>
        </w:rPr>
        <w:t xml:space="preserve"> </w:t>
      </w:r>
      <w:r>
        <w:t>«Осень»,</w:t>
      </w:r>
      <w:r>
        <w:rPr>
          <w:spacing w:val="36"/>
        </w:rPr>
        <w:t xml:space="preserve"> </w:t>
      </w:r>
      <w:r>
        <w:t>А.К.</w:t>
      </w:r>
      <w:r>
        <w:rPr>
          <w:spacing w:val="36"/>
        </w:rPr>
        <w:t xml:space="preserve"> </w:t>
      </w:r>
      <w:r>
        <w:t>Толстой</w:t>
      </w:r>
      <w:r>
        <w:rPr>
          <w:spacing w:val="37"/>
        </w:rPr>
        <w:t xml:space="preserve"> </w:t>
      </w:r>
      <w:r>
        <w:rPr>
          <w:spacing w:val="-2"/>
        </w:rPr>
        <w:t>«Осень.</w:t>
      </w:r>
    </w:p>
    <w:p w:rsidR="00BA5B76" w:rsidRDefault="005B46E7">
      <w:pPr>
        <w:pStyle w:val="a3"/>
        <w:spacing w:before="49"/>
      </w:pPr>
      <w:r>
        <w:t>Обсыпается</w:t>
      </w:r>
      <w:r>
        <w:rPr>
          <w:spacing w:val="45"/>
        </w:rPr>
        <w:t xml:space="preserve"> </w:t>
      </w:r>
      <w:r>
        <w:t>наш</w:t>
      </w:r>
      <w:r>
        <w:rPr>
          <w:spacing w:val="48"/>
        </w:rPr>
        <w:t xml:space="preserve"> </w:t>
      </w:r>
      <w:r>
        <w:t>сад...»,</w:t>
      </w:r>
      <w:r>
        <w:rPr>
          <w:spacing w:val="47"/>
        </w:rPr>
        <w:t xml:space="preserve"> </w:t>
      </w:r>
      <w:r>
        <w:t>М.М.</w:t>
      </w:r>
      <w:r>
        <w:rPr>
          <w:spacing w:val="47"/>
        </w:rPr>
        <w:t xml:space="preserve"> </w:t>
      </w:r>
      <w:r>
        <w:t>Пришвин</w:t>
      </w:r>
      <w:r>
        <w:rPr>
          <w:spacing w:val="48"/>
        </w:rPr>
        <w:t xml:space="preserve"> </w:t>
      </w:r>
      <w:r>
        <w:t>«Осеннее</w:t>
      </w:r>
      <w:r>
        <w:rPr>
          <w:spacing w:val="47"/>
        </w:rPr>
        <w:t xml:space="preserve"> </w:t>
      </w:r>
      <w:r>
        <w:t>утро»,</w:t>
      </w:r>
      <w:r>
        <w:rPr>
          <w:spacing w:val="47"/>
        </w:rPr>
        <w:t xml:space="preserve"> </w:t>
      </w:r>
      <w:r>
        <w:t>Г.А.</w:t>
      </w:r>
      <w:r>
        <w:rPr>
          <w:spacing w:val="48"/>
        </w:rPr>
        <w:t xml:space="preserve"> </w:t>
      </w:r>
      <w:r>
        <w:rPr>
          <w:spacing w:val="-2"/>
        </w:rPr>
        <w:t>Скребицкий</w:t>
      </w:r>
    </w:p>
    <w:p w:rsidR="00BA5B76" w:rsidRDefault="005B46E7">
      <w:pPr>
        <w:pStyle w:val="a3"/>
        <w:spacing w:before="48" w:line="276" w:lineRule="auto"/>
        <w:ind w:right="529"/>
      </w:pPr>
      <w:r>
        <w:t>«Четыре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A5B76" w:rsidRDefault="005B46E7">
      <w:pPr>
        <w:pStyle w:val="a3"/>
        <w:spacing w:line="276" w:lineRule="auto"/>
        <w:ind w:right="532" w:firstLine="707"/>
      </w:pPr>
      <w: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w:t>
      </w:r>
      <w:r>
        <w:rPr>
          <w:spacing w:val="-2"/>
        </w:rPr>
        <w:t xml:space="preserve"> </w:t>
      </w:r>
      <w:r>
        <w:t>уважение,</w:t>
      </w:r>
      <w:r>
        <w:rPr>
          <w:spacing w:val="-5"/>
        </w:rPr>
        <w:t xml:space="preserve"> </w:t>
      </w:r>
      <w:r>
        <w:t>помощь</w:t>
      </w:r>
      <w:r>
        <w:rPr>
          <w:spacing w:val="-4"/>
        </w:rPr>
        <w:t xml:space="preserve"> </w:t>
      </w:r>
      <w:r>
        <w:t>друг</w:t>
      </w:r>
      <w:r>
        <w:rPr>
          <w:spacing w:val="-2"/>
        </w:rPr>
        <w:t xml:space="preserve"> </w:t>
      </w:r>
      <w:r>
        <w:t>другу.</w:t>
      </w:r>
      <w:r>
        <w:rPr>
          <w:spacing w:val="-1"/>
        </w:rPr>
        <w:t xml:space="preserve"> </w:t>
      </w:r>
      <w:r>
        <w:t>Главная</w:t>
      </w:r>
      <w:r>
        <w:rPr>
          <w:spacing w:val="-2"/>
        </w:rPr>
        <w:t xml:space="preserve"> </w:t>
      </w:r>
      <w:r>
        <w:t>мысль</w:t>
      </w:r>
      <w:r>
        <w:rPr>
          <w:spacing w:val="-6"/>
        </w:rPr>
        <w:t xml:space="preserve"> </w:t>
      </w:r>
      <w:r>
        <w:t>произведения</w:t>
      </w:r>
      <w:r>
        <w:rPr>
          <w:spacing w:val="-2"/>
        </w:rPr>
        <w:t xml:space="preserve"> </w:t>
      </w:r>
      <w:r>
        <w:t>(идея). Герой</w:t>
      </w:r>
      <w:r>
        <w:rPr>
          <w:spacing w:val="-4"/>
        </w:rPr>
        <w:t xml:space="preserve"> </w:t>
      </w:r>
      <w:r>
        <w:t>произведения</w:t>
      </w:r>
      <w:r>
        <w:rPr>
          <w:spacing w:val="-7"/>
        </w:rPr>
        <w:t xml:space="preserve"> </w:t>
      </w:r>
      <w:r>
        <w:t>(введение</w:t>
      </w:r>
      <w:r>
        <w:rPr>
          <w:spacing w:val="-4"/>
        </w:rPr>
        <w:t xml:space="preserve"> </w:t>
      </w:r>
      <w:r>
        <w:t>понятия</w:t>
      </w:r>
      <w:r>
        <w:rPr>
          <w:spacing w:val="-6"/>
        </w:rPr>
        <w:t xml:space="preserve"> </w:t>
      </w:r>
      <w:r>
        <w:t>«главный</w:t>
      </w:r>
      <w:r>
        <w:rPr>
          <w:spacing w:val="-6"/>
        </w:rPr>
        <w:t xml:space="preserve"> </w:t>
      </w:r>
      <w:r>
        <w:t>герой»),</w:t>
      </w:r>
      <w:r>
        <w:rPr>
          <w:spacing w:val="-6"/>
        </w:rPr>
        <w:t xml:space="preserve"> </w:t>
      </w:r>
      <w:r>
        <w:t>его</w:t>
      </w:r>
      <w:r>
        <w:rPr>
          <w:spacing w:val="-5"/>
        </w:rPr>
        <w:t xml:space="preserve"> </w:t>
      </w:r>
      <w:r>
        <w:t>характеристика (портрет), оценка поступков.</w:t>
      </w:r>
    </w:p>
    <w:p w:rsidR="00BA5B76" w:rsidRDefault="005B46E7">
      <w:pPr>
        <w:pStyle w:val="a3"/>
        <w:spacing w:line="276" w:lineRule="auto"/>
        <w:ind w:right="529" w:firstLine="707"/>
      </w:pPr>
      <w:r>
        <w:t>Произведения</w:t>
      </w:r>
      <w:r>
        <w:rPr>
          <w:spacing w:val="-10"/>
        </w:rPr>
        <w:t xml:space="preserve"> </w:t>
      </w:r>
      <w:r>
        <w:t>для</w:t>
      </w:r>
      <w:r>
        <w:rPr>
          <w:spacing w:val="-10"/>
        </w:rPr>
        <w:t xml:space="preserve"> </w:t>
      </w:r>
      <w:r>
        <w:t>чтения:</w:t>
      </w:r>
      <w:r>
        <w:rPr>
          <w:spacing w:val="-10"/>
        </w:rPr>
        <w:t xml:space="preserve"> </w:t>
      </w:r>
      <w:r>
        <w:t>Л.Н.</w:t>
      </w:r>
      <w:r>
        <w:rPr>
          <w:spacing w:val="-11"/>
        </w:rPr>
        <w:t xml:space="preserve"> </w:t>
      </w:r>
      <w:r>
        <w:t>Толстой</w:t>
      </w:r>
      <w:r>
        <w:rPr>
          <w:spacing w:val="-12"/>
        </w:rPr>
        <w:t xml:space="preserve"> </w:t>
      </w:r>
      <w:r>
        <w:t>«Филиппок»,</w:t>
      </w:r>
      <w:r>
        <w:rPr>
          <w:spacing w:val="-11"/>
        </w:rPr>
        <w:t xml:space="preserve"> </w:t>
      </w:r>
      <w:r>
        <w:t>Е.А.</w:t>
      </w:r>
      <w:r>
        <w:rPr>
          <w:spacing w:val="-9"/>
        </w:rPr>
        <w:t xml:space="preserve"> </w:t>
      </w:r>
      <w:r>
        <w:t>Пермяк</w:t>
      </w:r>
      <w:r>
        <w:rPr>
          <w:spacing w:val="-10"/>
        </w:rPr>
        <w:t xml:space="preserve"> </w:t>
      </w:r>
      <w:r>
        <w:t>«Две пословицы», Ю.И. Ермолаев «Два пирожных», В.А. Осеева «Синие листья»,</w:t>
      </w:r>
    </w:p>
    <w:p w:rsidR="00BA5B76" w:rsidRDefault="005B46E7">
      <w:pPr>
        <w:pStyle w:val="a3"/>
        <w:spacing w:line="278" w:lineRule="auto"/>
        <w:ind w:right="534" w:firstLine="558"/>
        <w:jc w:val="left"/>
      </w:pPr>
      <w:r>
        <w:t>Н.Н. Носов «На горке», «Заплатка», А.Л. Барто «Катя», В.В. Лунин «Я и Вовка», В.Ю. Драгунский «Тайное становится явным» и другие (по выбору). Мир</w:t>
      </w:r>
      <w:r>
        <w:rPr>
          <w:spacing w:val="54"/>
          <w:w w:val="150"/>
        </w:rPr>
        <w:t xml:space="preserve"> </w:t>
      </w:r>
      <w:r>
        <w:t>сказок.</w:t>
      </w:r>
      <w:r>
        <w:rPr>
          <w:spacing w:val="53"/>
          <w:w w:val="150"/>
        </w:rPr>
        <w:t xml:space="preserve"> </w:t>
      </w:r>
      <w:r>
        <w:t>Фольклорная</w:t>
      </w:r>
      <w:r>
        <w:rPr>
          <w:spacing w:val="54"/>
          <w:w w:val="150"/>
        </w:rPr>
        <w:t xml:space="preserve"> </w:t>
      </w:r>
      <w:r>
        <w:t>(народная)</w:t>
      </w:r>
      <w:r>
        <w:rPr>
          <w:spacing w:val="55"/>
          <w:w w:val="150"/>
        </w:rPr>
        <w:t xml:space="preserve"> </w:t>
      </w:r>
      <w:r>
        <w:t>и</w:t>
      </w:r>
      <w:r>
        <w:rPr>
          <w:spacing w:val="54"/>
          <w:w w:val="150"/>
        </w:rPr>
        <w:t xml:space="preserve"> </w:t>
      </w:r>
      <w:r>
        <w:t>литературная</w:t>
      </w:r>
      <w:r>
        <w:rPr>
          <w:spacing w:val="54"/>
          <w:w w:val="150"/>
        </w:rPr>
        <w:t xml:space="preserve"> </w:t>
      </w:r>
      <w:r>
        <w:t>(авторская)</w:t>
      </w:r>
      <w:r>
        <w:rPr>
          <w:spacing w:val="54"/>
          <w:w w:val="150"/>
        </w:rPr>
        <w:t xml:space="preserve"> </w:t>
      </w:r>
      <w:r>
        <w:rPr>
          <w:spacing w:val="-2"/>
        </w:rPr>
        <w:t>сказка:</w:t>
      </w:r>
    </w:p>
    <w:p w:rsidR="00BA5B76" w:rsidRDefault="005B46E7">
      <w:pPr>
        <w:pStyle w:val="a3"/>
        <w:spacing w:line="276" w:lineRule="auto"/>
        <w:ind w:right="533"/>
      </w:pPr>
      <w:r>
        <w:t xml:space="preserve">«бродячие»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Pr>
          <w:spacing w:val="-2"/>
        </w:rPr>
        <w:t>произведения.</w:t>
      </w:r>
    </w:p>
    <w:p w:rsidR="00BA5B76" w:rsidRDefault="005B46E7">
      <w:pPr>
        <w:pStyle w:val="a3"/>
        <w:spacing w:line="319" w:lineRule="exact"/>
        <w:ind w:left="1553"/>
      </w:pPr>
      <w:r>
        <w:t>Произведения</w:t>
      </w:r>
      <w:r>
        <w:rPr>
          <w:spacing w:val="-13"/>
        </w:rPr>
        <w:t xml:space="preserve"> </w:t>
      </w:r>
      <w:r>
        <w:t>для</w:t>
      </w:r>
      <w:r>
        <w:rPr>
          <w:spacing w:val="-9"/>
        </w:rPr>
        <w:t xml:space="preserve"> </w:t>
      </w:r>
      <w:r>
        <w:t>чтения:</w:t>
      </w:r>
      <w:r>
        <w:rPr>
          <w:spacing w:val="-12"/>
        </w:rPr>
        <w:t xml:space="preserve"> </w:t>
      </w:r>
      <w:r>
        <w:t>народная</w:t>
      </w:r>
      <w:r>
        <w:rPr>
          <w:spacing w:val="-9"/>
        </w:rPr>
        <w:t xml:space="preserve"> </w:t>
      </w:r>
      <w:r>
        <w:t>сказка</w:t>
      </w:r>
      <w:r>
        <w:rPr>
          <w:spacing w:val="-10"/>
        </w:rPr>
        <w:t xml:space="preserve"> </w:t>
      </w:r>
      <w:r>
        <w:t>«Золотая</w:t>
      </w:r>
      <w:r>
        <w:rPr>
          <w:spacing w:val="-12"/>
        </w:rPr>
        <w:t xml:space="preserve"> </w:t>
      </w:r>
      <w:r>
        <w:t>рыбка»,</w:t>
      </w:r>
      <w:r>
        <w:rPr>
          <w:spacing w:val="-6"/>
        </w:rPr>
        <w:t xml:space="preserve"> </w:t>
      </w:r>
      <w:r>
        <w:t>С.</w:t>
      </w:r>
      <w:r>
        <w:rPr>
          <w:spacing w:val="-10"/>
        </w:rPr>
        <w:t xml:space="preserve"> </w:t>
      </w:r>
      <w:r>
        <w:rPr>
          <w:spacing w:val="-2"/>
        </w:rPr>
        <w:t>Пушкин</w:t>
      </w:r>
    </w:p>
    <w:p w:rsidR="00BA5B76" w:rsidRDefault="005B46E7">
      <w:pPr>
        <w:pStyle w:val="a3"/>
        <w:spacing w:before="39" w:line="276" w:lineRule="auto"/>
        <w:ind w:right="530"/>
      </w:pPr>
      <w:r>
        <w:rPr>
          <w:spacing w:val="-2"/>
        </w:rPr>
        <w:t>«Сказка</w:t>
      </w:r>
      <w:r>
        <w:rPr>
          <w:spacing w:val="-8"/>
        </w:rPr>
        <w:t xml:space="preserve"> </w:t>
      </w:r>
      <w:r>
        <w:rPr>
          <w:spacing w:val="-2"/>
        </w:rPr>
        <w:t>о</w:t>
      </w:r>
      <w:r>
        <w:rPr>
          <w:spacing w:val="-11"/>
        </w:rPr>
        <w:t xml:space="preserve"> </w:t>
      </w:r>
      <w:r>
        <w:rPr>
          <w:spacing w:val="-2"/>
        </w:rPr>
        <w:t>рыбаке</w:t>
      </w:r>
      <w:r>
        <w:rPr>
          <w:spacing w:val="-8"/>
        </w:rPr>
        <w:t xml:space="preserve"> </w:t>
      </w:r>
      <w:r>
        <w:rPr>
          <w:spacing w:val="-2"/>
        </w:rPr>
        <w:t>и</w:t>
      </w:r>
      <w:r>
        <w:rPr>
          <w:spacing w:val="-12"/>
        </w:rPr>
        <w:t xml:space="preserve"> </w:t>
      </w:r>
      <w:r>
        <w:rPr>
          <w:spacing w:val="-2"/>
        </w:rPr>
        <w:t>рыбке»,</w:t>
      </w:r>
      <w:r>
        <w:rPr>
          <w:spacing w:val="-12"/>
        </w:rPr>
        <w:t xml:space="preserve"> </w:t>
      </w:r>
      <w:r>
        <w:rPr>
          <w:spacing w:val="-2"/>
        </w:rPr>
        <w:t>народная</w:t>
      </w:r>
      <w:r>
        <w:rPr>
          <w:spacing w:val="-8"/>
        </w:rPr>
        <w:t xml:space="preserve"> </w:t>
      </w:r>
      <w:r>
        <w:rPr>
          <w:spacing w:val="-2"/>
        </w:rPr>
        <w:t>сказка</w:t>
      </w:r>
      <w:r>
        <w:rPr>
          <w:spacing w:val="-10"/>
        </w:rPr>
        <w:t xml:space="preserve"> </w:t>
      </w:r>
      <w:r>
        <w:rPr>
          <w:spacing w:val="-2"/>
        </w:rPr>
        <w:t>«Морозко»,</w:t>
      </w:r>
      <w:r>
        <w:rPr>
          <w:spacing w:val="-5"/>
        </w:rPr>
        <w:t xml:space="preserve"> </w:t>
      </w:r>
      <w:r>
        <w:rPr>
          <w:spacing w:val="-2"/>
        </w:rPr>
        <w:t>Ф.</w:t>
      </w:r>
      <w:r>
        <w:rPr>
          <w:spacing w:val="-10"/>
        </w:rPr>
        <w:t xml:space="preserve"> </w:t>
      </w:r>
      <w:r>
        <w:rPr>
          <w:spacing w:val="-2"/>
        </w:rPr>
        <w:t>Одоевский</w:t>
      </w:r>
      <w:r>
        <w:rPr>
          <w:spacing w:val="-8"/>
        </w:rPr>
        <w:t xml:space="preserve"> </w:t>
      </w:r>
      <w:r>
        <w:rPr>
          <w:spacing w:val="-2"/>
        </w:rPr>
        <w:t xml:space="preserve">«Мороз </w:t>
      </w:r>
      <w:r>
        <w:t>Иванович», В.И. Даль «Девочка Снегурочка» и другие.</w:t>
      </w:r>
    </w:p>
    <w:p w:rsidR="00BA5B76" w:rsidRDefault="005B46E7">
      <w:pPr>
        <w:pStyle w:val="a3"/>
        <w:spacing w:line="276" w:lineRule="auto"/>
        <w:ind w:right="539" w:firstLine="850"/>
      </w:pPr>
      <w:r>
        <w:t>О братьях наших меньших. Жанровое многообразие произведений о животных (песни, загадки, сказки, басни, рассказы, стихотворения; произведения</w:t>
      </w:r>
      <w:r>
        <w:rPr>
          <w:spacing w:val="3"/>
        </w:rPr>
        <w:t xml:space="preserve"> </w:t>
      </w:r>
      <w:r>
        <w:t>по</w:t>
      </w:r>
      <w:r>
        <w:rPr>
          <w:spacing w:val="5"/>
        </w:rPr>
        <w:t xml:space="preserve"> </w:t>
      </w:r>
      <w:r>
        <w:t>выбору,</w:t>
      </w:r>
      <w:r>
        <w:rPr>
          <w:spacing w:val="3"/>
        </w:rPr>
        <w:t xml:space="preserve"> </w:t>
      </w:r>
      <w:r>
        <w:t>не</w:t>
      </w:r>
      <w:r>
        <w:rPr>
          <w:spacing w:val="5"/>
        </w:rPr>
        <w:t xml:space="preserve"> </w:t>
      </w:r>
      <w:r>
        <w:t>менее</w:t>
      </w:r>
      <w:r>
        <w:rPr>
          <w:spacing w:val="4"/>
        </w:rPr>
        <w:t xml:space="preserve"> </w:t>
      </w:r>
      <w:r>
        <w:t>пяти</w:t>
      </w:r>
      <w:r>
        <w:rPr>
          <w:spacing w:val="3"/>
        </w:rPr>
        <w:t xml:space="preserve"> </w:t>
      </w:r>
      <w:r>
        <w:t>авторов).</w:t>
      </w:r>
      <w:r>
        <w:rPr>
          <w:spacing w:val="4"/>
        </w:rPr>
        <w:t xml:space="preserve"> </w:t>
      </w:r>
      <w:r>
        <w:t>Дружба</w:t>
      </w:r>
      <w:r>
        <w:rPr>
          <w:spacing w:val="4"/>
        </w:rPr>
        <w:t xml:space="preserve"> </w:t>
      </w:r>
      <w:r>
        <w:t>людей</w:t>
      </w:r>
      <w:r>
        <w:rPr>
          <w:spacing w:val="5"/>
        </w:rPr>
        <w:t xml:space="preserve"> </w:t>
      </w:r>
      <w:r>
        <w:t>и</w:t>
      </w:r>
      <w:r>
        <w:rPr>
          <w:spacing w:val="5"/>
        </w:rPr>
        <w:t xml:space="preserve"> </w:t>
      </w:r>
      <w:r>
        <w:rPr>
          <w:spacing w:val="-2"/>
        </w:rPr>
        <w:t>животных</w:t>
      </w:r>
    </w:p>
    <w:p w:rsidR="00BA5B76" w:rsidRPr="00256C4B" w:rsidRDefault="005B46E7" w:rsidP="00256C4B">
      <w:pPr>
        <w:pStyle w:val="a3"/>
        <w:spacing w:line="321" w:lineRule="exact"/>
        <w:rPr>
          <w:spacing w:val="-4"/>
        </w:rPr>
      </w:pPr>
      <w:r>
        <w:t>-</w:t>
      </w:r>
      <w:r>
        <w:rPr>
          <w:spacing w:val="41"/>
        </w:rPr>
        <w:t xml:space="preserve">  </w:t>
      </w:r>
      <w:r>
        <w:t>тема</w:t>
      </w:r>
      <w:r>
        <w:rPr>
          <w:spacing w:val="41"/>
        </w:rPr>
        <w:t xml:space="preserve">  </w:t>
      </w:r>
      <w:r>
        <w:t>литературы</w:t>
      </w:r>
      <w:r>
        <w:rPr>
          <w:spacing w:val="41"/>
        </w:rPr>
        <w:t xml:space="preserve">  </w:t>
      </w:r>
      <w:r>
        <w:t>(произведения</w:t>
      </w:r>
      <w:r>
        <w:rPr>
          <w:spacing w:val="40"/>
        </w:rPr>
        <w:t xml:space="preserve">  </w:t>
      </w:r>
      <w:r>
        <w:t>Е.И.</w:t>
      </w:r>
      <w:r>
        <w:rPr>
          <w:spacing w:val="40"/>
        </w:rPr>
        <w:t xml:space="preserve">  </w:t>
      </w:r>
      <w:r>
        <w:t>Чарушина,</w:t>
      </w:r>
      <w:r>
        <w:rPr>
          <w:spacing w:val="41"/>
        </w:rPr>
        <w:t xml:space="preserve">  </w:t>
      </w:r>
      <w:r>
        <w:t>В.В.</w:t>
      </w:r>
      <w:r>
        <w:rPr>
          <w:spacing w:val="40"/>
        </w:rPr>
        <w:t xml:space="preserve">  </w:t>
      </w:r>
      <w:r>
        <w:t>Бианки,</w:t>
      </w:r>
      <w:r>
        <w:rPr>
          <w:spacing w:val="41"/>
        </w:rPr>
        <w:t xml:space="preserve">  </w:t>
      </w:r>
      <w:r>
        <w:rPr>
          <w:spacing w:val="-4"/>
        </w:rPr>
        <w:t>С.В.</w:t>
      </w:r>
    </w:p>
    <w:p w:rsidR="00BA5B76" w:rsidRDefault="005B46E7">
      <w:pPr>
        <w:pStyle w:val="a3"/>
        <w:spacing w:before="1" w:line="276" w:lineRule="auto"/>
        <w:ind w:right="529"/>
      </w:pPr>
      <w:r>
        <w:t>Михалкова, Б.С. Житкова, М.М. Пришвина и других). Отражение образов животных в фольклоре (русские народные песни, загадки, сказки). Герои стихотворных</w:t>
      </w:r>
      <w:r>
        <w:rPr>
          <w:spacing w:val="-18"/>
        </w:rPr>
        <w:t xml:space="preserve"> </w:t>
      </w:r>
      <w:r>
        <w:t>и</w:t>
      </w:r>
      <w:r>
        <w:rPr>
          <w:spacing w:val="-17"/>
        </w:rPr>
        <w:t xml:space="preserve"> </w:t>
      </w:r>
      <w:r>
        <w:t>прозаических</w:t>
      </w:r>
      <w:r>
        <w:rPr>
          <w:spacing w:val="-18"/>
        </w:rPr>
        <w:t xml:space="preserve"> </w:t>
      </w:r>
      <w:r>
        <w:t>произведений</w:t>
      </w:r>
      <w:r>
        <w:rPr>
          <w:spacing w:val="-17"/>
        </w:rPr>
        <w:t xml:space="preserve"> </w:t>
      </w:r>
      <w:r>
        <w:t>о</w:t>
      </w:r>
      <w:r>
        <w:rPr>
          <w:spacing w:val="-18"/>
        </w:rPr>
        <w:t xml:space="preserve"> </w:t>
      </w:r>
      <w:r>
        <w:t>животных.</w:t>
      </w:r>
      <w:r>
        <w:rPr>
          <w:spacing w:val="-17"/>
        </w:rPr>
        <w:t xml:space="preserve"> </w:t>
      </w:r>
      <w:r>
        <w:t>Описание</w:t>
      </w:r>
      <w:r>
        <w:rPr>
          <w:spacing w:val="-18"/>
        </w:rPr>
        <w:t xml:space="preserve"> </w:t>
      </w:r>
      <w:r>
        <w:t>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w:t>
      </w:r>
      <w:r>
        <w:rPr>
          <w:spacing w:val="-11"/>
        </w:rPr>
        <w:t xml:space="preserve"> </w:t>
      </w:r>
      <w:r>
        <w:t>как</w:t>
      </w:r>
      <w:r>
        <w:rPr>
          <w:spacing w:val="-12"/>
        </w:rPr>
        <w:t xml:space="preserve"> </w:t>
      </w:r>
      <w:r>
        <w:t>жанра</w:t>
      </w:r>
      <w:r>
        <w:rPr>
          <w:spacing w:val="-12"/>
        </w:rPr>
        <w:t xml:space="preserve"> </w:t>
      </w:r>
      <w:r>
        <w:t>литературы,</w:t>
      </w:r>
      <w:r>
        <w:rPr>
          <w:spacing w:val="-12"/>
        </w:rPr>
        <w:t xml:space="preserve"> </w:t>
      </w:r>
      <w:r>
        <w:t>прозаические</w:t>
      </w:r>
      <w:r>
        <w:rPr>
          <w:spacing w:val="-11"/>
        </w:rPr>
        <w:t xml:space="preserve"> </w:t>
      </w:r>
      <w:r>
        <w:t>и</w:t>
      </w:r>
      <w:r>
        <w:rPr>
          <w:spacing w:val="-12"/>
        </w:rPr>
        <w:t xml:space="preserve"> </w:t>
      </w:r>
      <w:r>
        <w:t>стихотворные</w:t>
      </w:r>
      <w:r>
        <w:rPr>
          <w:spacing w:val="-14"/>
        </w:rPr>
        <w:t xml:space="preserve"> </w:t>
      </w:r>
      <w:r>
        <w:t>басни</w:t>
      </w:r>
      <w:r>
        <w:rPr>
          <w:spacing w:val="-12"/>
        </w:rPr>
        <w:t xml:space="preserve"> </w:t>
      </w:r>
      <w:r>
        <w:t>(на</w:t>
      </w:r>
      <w:r>
        <w:rPr>
          <w:spacing w:val="-12"/>
        </w:rPr>
        <w:t xml:space="preserve"> </w:t>
      </w:r>
      <w:r>
        <w:t>примере произведений</w:t>
      </w:r>
      <w:r>
        <w:rPr>
          <w:spacing w:val="-8"/>
        </w:rPr>
        <w:t xml:space="preserve"> </w:t>
      </w:r>
      <w:r>
        <w:t>И.А.</w:t>
      </w:r>
      <w:r>
        <w:rPr>
          <w:spacing w:val="-9"/>
        </w:rPr>
        <w:t xml:space="preserve"> </w:t>
      </w:r>
      <w:r>
        <w:t>Крылова,</w:t>
      </w:r>
      <w:r>
        <w:rPr>
          <w:spacing w:val="-10"/>
        </w:rPr>
        <w:t xml:space="preserve"> </w:t>
      </w:r>
      <w:r>
        <w:t>Л.Н.</w:t>
      </w:r>
      <w:r>
        <w:rPr>
          <w:spacing w:val="-9"/>
        </w:rPr>
        <w:t xml:space="preserve"> </w:t>
      </w:r>
      <w:r>
        <w:t>Толстого).</w:t>
      </w:r>
      <w:r>
        <w:rPr>
          <w:spacing w:val="-9"/>
        </w:rPr>
        <w:t xml:space="preserve"> </w:t>
      </w:r>
      <w:r>
        <w:t>Мораль</w:t>
      </w:r>
      <w:r>
        <w:rPr>
          <w:spacing w:val="-10"/>
        </w:rPr>
        <w:t xml:space="preserve"> </w:t>
      </w:r>
      <w:r>
        <w:t>басни</w:t>
      </w:r>
      <w:r>
        <w:rPr>
          <w:spacing w:val="-10"/>
        </w:rPr>
        <w:t xml:space="preserve"> </w:t>
      </w:r>
      <w:r>
        <w:t>как</w:t>
      </w:r>
      <w:r>
        <w:rPr>
          <w:spacing w:val="-7"/>
        </w:rPr>
        <w:t xml:space="preserve"> </w:t>
      </w:r>
      <w:r>
        <w:t>нравственный урок</w:t>
      </w:r>
      <w:r>
        <w:rPr>
          <w:spacing w:val="-2"/>
        </w:rPr>
        <w:t xml:space="preserve"> </w:t>
      </w:r>
      <w:r>
        <w:t>(поучение).</w:t>
      </w:r>
      <w:r>
        <w:rPr>
          <w:spacing w:val="-3"/>
        </w:rPr>
        <w:t xml:space="preserve"> </w:t>
      </w:r>
      <w:r>
        <w:t>Знакомство</w:t>
      </w:r>
      <w:r>
        <w:rPr>
          <w:spacing w:val="-2"/>
        </w:rPr>
        <w:t xml:space="preserve"> </w:t>
      </w:r>
      <w:r>
        <w:t>с</w:t>
      </w:r>
      <w:r>
        <w:rPr>
          <w:spacing w:val="-3"/>
        </w:rPr>
        <w:t xml:space="preserve"> </w:t>
      </w:r>
      <w:r>
        <w:t>художниками-иллюстраторами,</w:t>
      </w:r>
      <w:r>
        <w:rPr>
          <w:spacing w:val="-2"/>
        </w:rPr>
        <w:t xml:space="preserve"> </w:t>
      </w:r>
      <w:r>
        <w:t>анималистами (без использования термина): Е.И. Чарушин, В.В. Бианки.</w:t>
      </w:r>
    </w:p>
    <w:p w:rsidR="00BA5B76" w:rsidRDefault="005B46E7">
      <w:pPr>
        <w:pStyle w:val="a3"/>
        <w:spacing w:line="276" w:lineRule="auto"/>
        <w:ind w:right="536" w:firstLine="707"/>
      </w:pPr>
      <w:r>
        <w:t>Произведения для чтения: И.А. Крылов «Лебедь, Щука и Рак», Л.Н. Толстой</w:t>
      </w:r>
      <w:r>
        <w:rPr>
          <w:spacing w:val="49"/>
          <w:w w:val="150"/>
        </w:rPr>
        <w:t xml:space="preserve"> </w:t>
      </w:r>
      <w:r>
        <w:t>«Лев</w:t>
      </w:r>
      <w:r>
        <w:rPr>
          <w:spacing w:val="47"/>
          <w:w w:val="150"/>
        </w:rPr>
        <w:t xml:space="preserve"> </w:t>
      </w:r>
      <w:r>
        <w:t>и</w:t>
      </w:r>
      <w:r>
        <w:rPr>
          <w:spacing w:val="49"/>
          <w:w w:val="150"/>
        </w:rPr>
        <w:t xml:space="preserve"> </w:t>
      </w:r>
      <w:r>
        <w:t>мышь»,</w:t>
      </w:r>
      <w:r>
        <w:rPr>
          <w:spacing w:val="47"/>
          <w:w w:val="150"/>
        </w:rPr>
        <w:t xml:space="preserve"> </w:t>
      </w:r>
      <w:r>
        <w:t>М.М.</w:t>
      </w:r>
      <w:r>
        <w:rPr>
          <w:spacing w:val="47"/>
          <w:w w:val="150"/>
        </w:rPr>
        <w:t xml:space="preserve"> </w:t>
      </w:r>
      <w:r>
        <w:t>Пришвин</w:t>
      </w:r>
      <w:r>
        <w:rPr>
          <w:spacing w:val="50"/>
          <w:w w:val="150"/>
        </w:rPr>
        <w:t xml:space="preserve"> </w:t>
      </w:r>
      <w:r>
        <w:t>«Ребята</w:t>
      </w:r>
      <w:r>
        <w:rPr>
          <w:spacing w:val="48"/>
          <w:w w:val="150"/>
        </w:rPr>
        <w:t xml:space="preserve"> </w:t>
      </w:r>
      <w:r>
        <w:t>и</w:t>
      </w:r>
      <w:r>
        <w:rPr>
          <w:spacing w:val="49"/>
          <w:w w:val="150"/>
        </w:rPr>
        <w:t xml:space="preserve"> </w:t>
      </w:r>
      <w:r>
        <w:t>утята»,</w:t>
      </w:r>
      <w:r>
        <w:rPr>
          <w:spacing w:val="47"/>
          <w:w w:val="150"/>
        </w:rPr>
        <w:t xml:space="preserve"> </w:t>
      </w:r>
      <w:r>
        <w:t>Б.С.</w:t>
      </w:r>
      <w:r>
        <w:rPr>
          <w:spacing w:val="50"/>
          <w:w w:val="150"/>
        </w:rPr>
        <w:t xml:space="preserve"> </w:t>
      </w:r>
      <w:r>
        <w:rPr>
          <w:spacing w:val="-2"/>
        </w:rPr>
        <w:t>Житков</w:t>
      </w:r>
    </w:p>
    <w:p w:rsidR="00BA5B76" w:rsidRDefault="005B46E7">
      <w:pPr>
        <w:pStyle w:val="a3"/>
        <w:spacing w:line="276" w:lineRule="auto"/>
        <w:ind w:right="533"/>
      </w:pPr>
      <w:r>
        <w:t>«Храбрый</w:t>
      </w:r>
      <w:r>
        <w:rPr>
          <w:spacing w:val="-18"/>
        </w:rPr>
        <w:t xml:space="preserve"> </w:t>
      </w:r>
      <w:r>
        <w:t>утёнок»,</w:t>
      </w:r>
      <w:r>
        <w:rPr>
          <w:spacing w:val="-17"/>
        </w:rPr>
        <w:t xml:space="preserve"> </w:t>
      </w:r>
      <w:r>
        <w:t>В.Д.</w:t>
      </w:r>
      <w:r>
        <w:rPr>
          <w:spacing w:val="-18"/>
        </w:rPr>
        <w:t xml:space="preserve"> </w:t>
      </w:r>
      <w:r>
        <w:t>Берестов</w:t>
      </w:r>
      <w:r>
        <w:rPr>
          <w:spacing w:val="-17"/>
        </w:rPr>
        <w:t xml:space="preserve"> </w:t>
      </w:r>
      <w:r>
        <w:t>«Кошкин</w:t>
      </w:r>
      <w:r>
        <w:rPr>
          <w:spacing w:val="-18"/>
        </w:rPr>
        <w:t xml:space="preserve"> </w:t>
      </w:r>
      <w:r>
        <w:t>щенок»,</w:t>
      </w:r>
      <w:r>
        <w:rPr>
          <w:spacing w:val="-17"/>
        </w:rPr>
        <w:t xml:space="preserve"> </w:t>
      </w:r>
      <w:r>
        <w:t>В.В.</w:t>
      </w:r>
      <w:r>
        <w:rPr>
          <w:spacing w:val="-18"/>
        </w:rPr>
        <w:t xml:space="preserve"> </w:t>
      </w:r>
      <w:r>
        <w:t>Бианки</w:t>
      </w:r>
      <w:r>
        <w:rPr>
          <w:spacing w:val="-17"/>
        </w:rPr>
        <w:t xml:space="preserve"> </w:t>
      </w:r>
      <w:r>
        <w:t>«Музыкант», Е.И.</w:t>
      </w:r>
      <w:r>
        <w:rPr>
          <w:spacing w:val="-18"/>
        </w:rPr>
        <w:t xml:space="preserve"> </w:t>
      </w:r>
      <w:r>
        <w:t>Чарушин</w:t>
      </w:r>
      <w:r>
        <w:rPr>
          <w:spacing w:val="-17"/>
        </w:rPr>
        <w:t xml:space="preserve"> </w:t>
      </w:r>
      <w:r>
        <w:t>«Страшный</w:t>
      </w:r>
      <w:r>
        <w:rPr>
          <w:spacing w:val="-18"/>
        </w:rPr>
        <w:t xml:space="preserve"> </w:t>
      </w:r>
      <w:r>
        <w:t>рассказ»,</w:t>
      </w:r>
      <w:r>
        <w:rPr>
          <w:spacing w:val="-17"/>
        </w:rPr>
        <w:t xml:space="preserve"> </w:t>
      </w:r>
      <w:r>
        <w:t>С.В.</w:t>
      </w:r>
      <w:r>
        <w:rPr>
          <w:spacing w:val="-18"/>
        </w:rPr>
        <w:t xml:space="preserve"> </w:t>
      </w:r>
      <w:r>
        <w:t>Михалков</w:t>
      </w:r>
      <w:r>
        <w:rPr>
          <w:spacing w:val="-17"/>
        </w:rPr>
        <w:t xml:space="preserve"> </w:t>
      </w:r>
      <w:r>
        <w:t>«Мой</w:t>
      </w:r>
      <w:r>
        <w:rPr>
          <w:spacing w:val="-18"/>
        </w:rPr>
        <w:t xml:space="preserve"> </w:t>
      </w:r>
      <w:r>
        <w:t>щенок»</w:t>
      </w:r>
      <w:r>
        <w:rPr>
          <w:spacing w:val="-17"/>
        </w:rPr>
        <w:t xml:space="preserve"> </w:t>
      </w:r>
      <w:r>
        <w:t>и</w:t>
      </w:r>
      <w:r>
        <w:rPr>
          <w:spacing w:val="-18"/>
        </w:rPr>
        <w:t xml:space="preserve"> </w:t>
      </w:r>
      <w:r>
        <w:t>другие</w:t>
      </w:r>
      <w:r>
        <w:rPr>
          <w:spacing w:val="-17"/>
        </w:rPr>
        <w:t xml:space="preserve"> </w:t>
      </w:r>
      <w:r>
        <w:t xml:space="preserve">(по </w:t>
      </w:r>
      <w:r>
        <w:rPr>
          <w:spacing w:val="-2"/>
        </w:rPr>
        <w:t>выбору).</w:t>
      </w:r>
    </w:p>
    <w:p w:rsidR="00BA5B76" w:rsidRDefault="005B46E7">
      <w:pPr>
        <w:pStyle w:val="a3"/>
        <w:spacing w:line="276" w:lineRule="auto"/>
        <w:ind w:right="530" w:firstLine="707"/>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w:t>
      </w:r>
      <w:r>
        <w:rPr>
          <w:spacing w:val="-18"/>
        </w:rPr>
        <w:t xml:space="preserve"> </w:t>
      </w:r>
      <w:r>
        <w:t>любовь</w:t>
      </w:r>
      <w:r>
        <w:rPr>
          <w:spacing w:val="-17"/>
        </w:rPr>
        <w:t xml:space="preserve"> </w:t>
      </w:r>
      <w:r>
        <w:t>и</w:t>
      </w:r>
      <w:r>
        <w:rPr>
          <w:spacing w:val="-18"/>
        </w:rPr>
        <w:t xml:space="preserve"> </w:t>
      </w:r>
      <w:r>
        <w:t>сопереживание,</w:t>
      </w:r>
      <w:r>
        <w:rPr>
          <w:spacing w:val="-17"/>
        </w:rPr>
        <w:t xml:space="preserve"> </w:t>
      </w:r>
      <w:r>
        <w:t>уважение</w:t>
      </w:r>
      <w:r>
        <w:rPr>
          <w:spacing w:val="-18"/>
        </w:rPr>
        <w:t xml:space="preserve"> </w:t>
      </w:r>
      <w:r>
        <w:t>и</w:t>
      </w:r>
      <w:r>
        <w:rPr>
          <w:spacing w:val="-17"/>
        </w:rPr>
        <w:t xml:space="preserve"> </w:t>
      </w:r>
      <w:r>
        <w:t>внимание</w:t>
      </w:r>
      <w:r>
        <w:rPr>
          <w:spacing w:val="-18"/>
        </w:rPr>
        <w:t xml:space="preserve"> </w:t>
      </w:r>
      <w:r>
        <w:t>к</w:t>
      </w:r>
      <w:r>
        <w:rPr>
          <w:spacing w:val="-17"/>
        </w:rPr>
        <w:t xml:space="preserve"> </w:t>
      </w:r>
      <w:r>
        <w:t>старшему</w:t>
      </w:r>
      <w:r>
        <w:rPr>
          <w:spacing w:val="-18"/>
        </w:rPr>
        <w:t xml:space="preserve"> </w:t>
      </w:r>
      <w:r>
        <w:t>поколению, радость общения и защищённость в семье. Тема художественных произведений: Международный женский день, День Победы.</w:t>
      </w:r>
    </w:p>
    <w:p w:rsidR="00BA5B76" w:rsidRDefault="005B46E7">
      <w:pPr>
        <w:pStyle w:val="a3"/>
        <w:spacing w:line="276" w:lineRule="auto"/>
        <w:ind w:right="530" w:firstLine="707"/>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404BE1" w:rsidRDefault="005B46E7" w:rsidP="00404BE1">
      <w:pPr>
        <w:pStyle w:val="a3"/>
        <w:spacing w:line="276" w:lineRule="auto"/>
        <w:ind w:right="530" w:firstLine="707"/>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w:t>
      </w:r>
      <w:r>
        <w:rPr>
          <w:spacing w:val="-3"/>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 части</w:t>
      </w:r>
      <w:r>
        <w:rPr>
          <w:spacing w:val="-1"/>
        </w:rPr>
        <w:t xml:space="preserve"> </w:t>
      </w:r>
      <w:r>
        <w:t>текста,</w:t>
      </w:r>
      <w:r>
        <w:rPr>
          <w:spacing w:val="-2"/>
        </w:rPr>
        <w:t xml:space="preserve"> </w:t>
      </w:r>
      <w:r>
        <w:t xml:space="preserve">их главные темы. Иллюстрации, их значение в раскрытии содержания </w:t>
      </w:r>
      <w:r>
        <w:rPr>
          <w:spacing w:val="-2"/>
        </w:rPr>
        <w:t>произведения.</w:t>
      </w:r>
    </w:p>
    <w:p w:rsidR="00404BE1" w:rsidRDefault="005B46E7" w:rsidP="00404BE1">
      <w:pPr>
        <w:pStyle w:val="a3"/>
        <w:spacing w:line="276" w:lineRule="auto"/>
        <w:ind w:right="530" w:firstLine="707"/>
      </w:pPr>
      <w:r>
        <w:t>Произведения</w:t>
      </w:r>
      <w:r>
        <w:rPr>
          <w:spacing w:val="26"/>
        </w:rPr>
        <w:t xml:space="preserve"> </w:t>
      </w:r>
      <w:r>
        <w:t>для</w:t>
      </w:r>
      <w:r>
        <w:rPr>
          <w:spacing w:val="27"/>
        </w:rPr>
        <w:t xml:space="preserve"> </w:t>
      </w:r>
      <w:r>
        <w:t>чтения:</w:t>
      </w:r>
      <w:r>
        <w:rPr>
          <w:spacing w:val="30"/>
        </w:rPr>
        <w:t xml:space="preserve"> </w:t>
      </w:r>
      <w:r>
        <w:t>Ш.</w:t>
      </w:r>
      <w:r>
        <w:rPr>
          <w:spacing w:val="26"/>
        </w:rPr>
        <w:t xml:space="preserve"> </w:t>
      </w:r>
      <w:r>
        <w:t>Перро</w:t>
      </w:r>
      <w:r>
        <w:rPr>
          <w:spacing w:val="28"/>
        </w:rPr>
        <w:t xml:space="preserve"> </w:t>
      </w:r>
      <w:r>
        <w:t>«Кот</w:t>
      </w:r>
      <w:r>
        <w:rPr>
          <w:spacing w:val="27"/>
        </w:rPr>
        <w:t xml:space="preserve"> </w:t>
      </w:r>
      <w:r>
        <w:t>в</w:t>
      </w:r>
      <w:r>
        <w:rPr>
          <w:spacing w:val="26"/>
        </w:rPr>
        <w:t xml:space="preserve"> </w:t>
      </w:r>
      <w:r>
        <w:t>сапогах»,</w:t>
      </w:r>
      <w:r>
        <w:rPr>
          <w:spacing w:val="26"/>
        </w:rPr>
        <w:t xml:space="preserve"> </w:t>
      </w:r>
      <w:r>
        <w:t>Х.-К.</w:t>
      </w:r>
      <w:r>
        <w:rPr>
          <w:spacing w:val="28"/>
        </w:rPr>
        <w:t xml:space="preserve"> </w:t>
      </w:r>
      <w:r>
        <w:rPr>
          <w:spacing w:val="-2"/>
        </w:rPr>
        <w:t>Андерсен</w:t>
      </w:r>
    </w:p>
    <w:p w:rsidR="00404BE1" w:rsidRDefault="005B46E7" w:rsidP="00404BE1">
      <w:pPr>
        <w:pStyle w:val="a3"/>
        <w:spacing w:line="276" w:lineRule="auto"/>
        <w:ind w:right="530"/>
      </w:pPr>
      <w:r>
        <w:t>«Пятеро</w:t>
      </w:r>
      <w:r>
        <w:rPr>
          <w:spacing w:val="-7"/>
        </w:rPr>
        <w:t xml:space="preserve"> </w:t>
      </w:r>
      <w:r>
        <w:t>из</w:t>
      </w:r>
      <w:r>
        <w:rPr>
          <w:spacing w:val="-3"/>
        </w:rPr>
        <w:t xml:space="preserve"> </w:t>
      </w:r>
      <w:r>
        <w:t>одного</w:t>
      </w:r>
      <w:r>
        <w:rPr>
          <w:spacing w:val="-3"/>
        </w:rPr>
        <w:t xml:space="preserve"> </w:t>
      </w:r>
      <w:r>
        <w:t>стручка»</w:t>
      </w:r>
      <w:r>
        <w:rPr>
          <w:spacing w:val="-4"/>
        </w:rPr>
        <w:t xml:space="preserve"> </w:t>
      </w:r>
      <w:r>
        <w:t>и</w:t>
      </w:r>
      <w:r>
        <w:rPr>
          <w:spacing w:val="-3"/>
        </w:rPr>
        <w:t xml:space="preserve"> </w:t>
      </w:r>
      <w:r>
        <w:t>другие</w:t>
      </w:r>
      <w:r>
        <w:rPr>
          <w:spacing w:val="-3"/>
        </w:rPr>
        <w:t xml:space="preserve"> </w:t>
      </w:r>
      <w:r>
        <w:t>(по</w:t>
      </w:r>
      <w:r>
        <w:rPr>
          <w:spacing w:val="-3"/>
        </w:rPr>
        <w:t xml:space="preserve"> </w:t>
      </w:r>
      <w:r>
        <w:rPr>
          <w:spacing w:val="-2"/>
        </w:rPr>
        <w:t>выбору).</w:t>
      </w:r>
    </w:p>
    <w:p w:rsidR="00404BE1" w:rsidRDefault="005B46E7" w:rsidP="00404BE1">
      <w:pPr>
        <w:pStyle w:val="a3"/>
        <w:spacing w:line="276" w:lineRule="auto"/>
        <w:ind w:right="53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r w:rsidR="00404BE1">
        <w:t>.</w:t>
      </w:r>
    </w:p>
    <w:p w:rsidR="00BA5B76" w:rsidRDefault="005B46E7" w:rsidP="00404BE1">
      <w:pPr>
        <w:pStyle w:val="a3"/>
        <w:spacing w:line="276" w:lineRule="auto"/>
        <w:ind w:right="530" w:firstLine="594"/>
      </w:pPr>
      <w:r>
        <w:t>Изучение литературного чтения во 2 классе способствует освоению на пропедевтическом</w:t>
      </w:r>
      <w:r>
        <w:rPr>
          <w:spacing w:val="65"/>
          <w:w w:val="150"/>
        </w:rPr>
        <w:t xml:space="preserve">  </w:t>
      </w:r>
      <w:r>
        <w:t>уровне</w:t>
      </w:r>
      <w:r>
        <w:rPr>
          <w:spacing w:val="67"/>
          <w:w w:val="150"/>
        </w:rPr>
        <w:t xml:space="preserve">  </w:t>
      </w:r>
      <w:r>
        <w:t>ряда</w:t>
      </w:r>
      <w:r>
        <w:rPr>
          <w:spacing w:val="65"/>
          <w:w w:val="150"/>
        </w:rPr>
        <w:t xml:space="preserve">  </w:t>
      </w:r>
      <w:r>
        <w:t>универсальных</w:t>
      </w:r>
      <w:r>
        <w:rPr>
          <w:spacing w:val="67"/>
          <w:w w:val="150"/>
        </w:rPr>
        <w:t xml:space="preserve">  </w:t>
      </w:r>
      <w:r>
        <w:t>учебных</w:t>
      </w:r>
      <w:r>
        <w:rPr>
          <w:spacing w:val="66"/>
          <w:w w:val="150"/>
        </w:rPr>
        <w:t xml:space="preserve">  </w:t>
      </w:r>
      <w:r>
        <w:rPr>
          <w:spacing w:val="-2"/>
        </w:rPr>
        <w:t>действий:</w:t>
      </w:r>
    </w:p>
    <w:p w:rsidR="00404BE1" w:rsidRDefault="005B46E7" w:rsidP="00404BE1">
      <w:pPr>
        <w:pStyle w:val="a3"/>
        <w:spacing w:before="1" w:line="276" w:lineRule="auto"/>
        <w:ind w:right="539"/>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04BE1" w:rsidRDefault="005B46E7" w:rsidP="00404BE1">
      <w:pPr>
        <w:pStyle w:val="a3"/>
        <w:spacing w:before="1" w:line="276" w:lineRule="auto"/>
        <w:ind w:right="539" w:firstLine="594"/>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04BE1" w:rsidRDefault="005B46E7" w:rsidP="00404BE1">
      <w:pPr>
        <w:pStyle w:val="a3"/>
        <w:spacing w:before="1" w:line="276" w:lineRule="auto"/>
        <w:ind w:right="539" w:firstLine="594"/>
      </w:pPr>
      <w:r>
        <w:t xml:space="preserve">читать вслух целыми словами без пропусков и перестановок букв и слогов доступные по восприятию и небольшие по объёму прозаические и </w:t>
      </w:r>
      <w:r>
        <w:rPr>
          <w:spacing w:val="-2"/>
        </w:rPr>
        <w:t>стихотворные</w:t>
      </w:r>
      <w:r w:rsidR="00404BE1">
        <w:t xml:space="preserve"> </w:t>
      </w:r>
      <w:r>
        <w:t>произведения</w:t>
      </w:r>
      <w:r>
        <w:rPr>
          <w:spacing w:val="-6"/>
        </w:rPr>
        <w:t xml:space="preserve"> </w:t>
      </w:r>
      <w:r>
        <w:t>(без</w:t>
      </w:r>
      <w:r>
        <w:rPr>
          <w:spacing w:val="-6"/>
        </w:rPr>
        <w:t xml:space="preserve"> </w:t>
      </w:r>
      <w:r>
        <w:t>отметочного</w:t>
      </w:r>
      <w:r>
        <w:rPr>
          <w:spacing w:val="-7"/>
        </w:rPr>
        <w:t xml:space="preserve"> </w:t>
      </w:r>
      <w:r>
        <w:rPr>
          <w:spacing w:val="-2"/>
        </w:rPr>
        <w:t>оценивания);</w:t>
      </w:r>
    </w:p>
    <w:p w:rsidR="00404BE1" w:rsidRDefault="005B46E7" w:rsidP="00404BE1">
      <w:pPr>
        <w:pStyle w:val="a3"/>
        <w:spacing w:before="1" w:line="276" w:lineRule="auto"/>
        <w:ind w:right="539" w:firstLine="594"/>
      </w:pPr>
      <w:r>
        <w:t>сравнивать</w:t>
      </w:r>
      <w:r>
        <w:rPr>
          <w:spacing w:val="-5"/>
        </w:rPr>
        <w:t xml:space="preserve"> </w:t>
      </w:r>
      <w:r>
        <w:t>и</w:t>
      </w:r>
      <w:r>
        <w:rPr>
          <w:spacing w:val="-2"/>
        </w:rPr>
        <w:t xml:space="preserve"> </w:t>
      </w:r>
      <w:r>
        <w:t>группировать</w:t>
      </w:r>
      <w:r>
        <w:rPr>
          <w:spacing w:val="-4"/>
        </w:rPr>
        <w:t xml:space="preserve"> </w:t>
      </w:r>
      <w:r>
        <w:t>различные</w:t>
      </w:r>
      <w:r>
        <w:rPr>
          <w:spacing w:val="-2"/>
        </w:rPr>
        <w:t xml:space="preserve"> </w:t>
      </w:r>
      <w:r>
        <w:t>произведения</w:t>
      </w:r>
      <w:r>
        <w:rPr>
          <w:spacing w:val="-2"/>
        </w:rPr>
        <w:t xml:space="preserve"> </w:t>
      </w:r>
      <w:r>
        <w:t>по</w:t>
      </w:r>
      <w:r>
        <w:rPr>
          <w:spacing w:val="-2"/>
        </w:rPr>
        <w:t xml:space="preserve"> </w:t>
      </w:r>
      <w:r>
        <w:t>теме</w:t>
      </w:r>
      <w:r>
        <w:rPr>
          <w:spacing w:val="-3"/>
        </w:rPr>
        <w:t xml:space="preserve"> </w:t>
      </w:r>
      <w:r>
        <w:t>(о</w:t>
      </w:r>
      <w:r>
        <w:rPr>
          <w:spacing w:val="-2"/>
        </w:rPr>
        <w:t xml:space="preserve"> </w:t>
      </w:r>
      <w:r>
        <w:t>Родине, о родной природе, о детях, о животных, о семье, о чудесах и превращениях),</w:t>
      </w:r>
      <w:r w:rsidR="00404BE1">
        <w:t xml:space="preserve"> </w:t>
      </w:r>
      <w:r>
        <w:t>по</w:t>
      </w:r>
      <w:r>
        <w:rPr>
          <w:spacing w:val="-9"/>
        </w:rPr>
        <w:t xml:space="preserve"> </w:t>
      </w:r>
      <w:r>
        <w:t>жанрам</w:t>
      </w:r>
      <w:r>
        <w:rPr>
          <w:spacing w:val="-10"/>
        </w:rPr>
        <w:t xml:space="preserve"> </w:t>
      </w:r>
      <w:r>
        <w:t>(произведения</w:t>
      </w:r>
      <w:r>
        <w:rPr>
          <w:spacing w:val="-9"/>
        </w:rPr>
        <w:t xml:space="preserve"> </w:t>
      </w:r>
      <w:r>
        <w:t>устного</w:t>
      </w:r>
      <w:r>
        <w:rPr>
          <w:spacing w:val="-10"/>
        </w:rPr>
        <w:t xml:space="preserve"> </w:t>
      </w:r>
      <w:r>
        <w:t>народного</w:t>
      </w:r>
      <w:r>
        <w:rPr>
          <w:spacing w:val="-10"/>
        </w:rPr>
        <w:t xml:space="preserve"> </w:t>
      </w:r>
      <w:r>
        <w:t>творчества,</w:t>
      </w:r>
      <w:r>
        <w:rPr>
          <w:spacing w:val="-11"/>
        </w:rPr>
        <w:t xml:space="preserve"> </w:t>
      </w:r>
      <w:r>
        <w:t>сказка</w:t>
      </w:r>
      <w:r>
        <w:rPr>
          <w:spacing w:val="-10"/>
        </w:rPr>
        <w:t xml:space="preserve"> </w:t>
      </w:r>
      <w:r>
        <w:t>(фольклорная и литературная), рассказ, басня, стихотворение);</w:t>
      </w:r>
    </w:p>
    <w:p w:rsidR="00404BE1" w:rsidRDefault="005B46E7" w:rsidP="00404BE1">
      <w:pPr>
        <w:pStyle w:val="a3"/>
        <w:spacing w:before="1" w:line="276" w:lineRule="auto"/>
        <w:ind w:right="539" w:firstLine="594"/>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404BE1" w:rsidRDefault="005B46E7" w:rsidP="00404BE1">
      <w:pPr>
        <w:pStyle w:val="a3"/>
        <w:spacing w:before="1" w:line="276" w:lineRule="auto"/>
        <w:ind w:right="539" w:firstLine="594"/>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04BE1" w:rsidRDefault="005B46E7" w:rsidP="00404BE1">
      <w:pPr>
        <w:pStyle w:val="a3"/>
        <w:spacing w:before="1" w:line="276" w:lineRule="auto"/>
        <w:ind w:right="539" w:firstLine="594"/>
      </w:pPr>
      <w:r>
        <w:t>анализировать</w:t>
      </w:r>
      <w:r>
        <w:rPr>
          <w:spacing w:val="-18"/>
        </w:rPr>
        <w:t xml:space="preserve"> </w:t>
      </w:r>
      <w:r>
        <w:t>текст</w:t>
      </w:r>
      <w:r>
        <w:rPr>
          <w:spacing w:val="-17"/>
        </w:rPr>
        <w:t xml:space="preserve"> </w:t>
      </w:r>
      <w:r>
        <w:t>стихотворения:</w:t>
      </w:r>
      <w:r>
        <w:rPr>
          <w:spacing w:val="-18"/>
        </w:rPr>
        <w:t xml:space="preserve"> </w:t>
      </w:r>
      <w:r>
        <w:t>называть</w:t>
      </w:r>
      <w:r>
        <w:rPr>
          <w:spacing w:val="-17"/>
        </w:rPr>
        <w:t xml:space="preserve"> </w:t>
      </w:r>
      <w:r>
        <w:t>особенности</w:t>
      </w:r>
      <w:r>
        <w:rPr>
          <w:spacing w:val="-18"/>
        </w:rPr>
        <w:t xml:space="preserve"> </w:t>
      </w:r>
      <w:r>
        <w:t>жанра</w:t>
      </w:r>
      <w:r>
        <w:rPr>
          <w:spacing w:val="-17"/>
        </w:rPr>
        <w:t xml:space="preserve"> </w:t>
      </w:r>
      <w:r>
        <w:t>(ритм, рифма), находить в</w:t>
      </w:r>
      <w:r>
        <w:rPr>
          <w:spacing w:val="-1"/>
        </w:rPr>
        <w:t xml:space="preserve"> </w:t>
      </w:r>
      <w:r>
        <w:t xml:space="preserve">тексте сравнения, эпитеты, слова в переносном значении, объяснять значение незнакомого слова с использованием контекста и по </w:t>
      </w:r>
      <w:r>
        <w:rPr>
          <w:spacing w:val="-2"/>
        </w:rPr>
        <w:t>словарю.</w:t>
      </w:r>
    </w:p>
    <w:p w:rsidR="00404BE1" w:rsidRDefault="005B46E7" w:rsidP="00404BE1">
      <w:pPr>
        <w:pStyle w:val="a3"/>
        <w:spacing w:before="1" w:line="276" w:lineRule="auto"/>
        <w:ind w:right="539" w:firstLine="594"/>
      </w:pPr>
      <w:r>
        <w:t>Работа с информацией как часть познавательных универсальных учебных действий способствует формированию умений:</w:t>
      </w:r>
    </w:p>
    <w:p w:rsidR="00404BE1" w:rsidRDefault="005B46E7" w:rsidP="00404BE1">
      <w:pPr>
        <w:pStyle w:val="a3"/>
        <w:spacing w:before="1" w:line="276" w:lineRule="auto"/>
        <w:ind w:right="539" w:firstLine="594"/>
      </w:pPr>
      <w:r>
        <w:t>соотносить</w:t>
      </w:r>
      <w:r>
        <w:rPr>
          <w:spacing w:val="-7"/>
        </w:rPr>
        <w:t xml:space="preserve"> </w:t>
      </w:r>
      <w:r>
        <w:t>иллюстрации</w:t>
      </w:r>
      <w:r>
        <w:rPr>
          <w:spacing w:val="-4"/>
        </w:rPr>
        <w:t xml:space="preserve"> </w:t>
      </w:r>
      <w:r>
        <w:t>с</w:t>
      </w:r>
      <w:r>
        <w:rPr>
          <w:spacing w:val="-4"/>
        </w:rPr>
        <w:t xml:space="preserve"> </w:t>
      </w:r>
      <w:r>
        <w:t>текстом</w:t>
      </w:r>
      <w:r>
        <w:rPr>
          <w:spacing w:val="-7"/>
        </w:rPr>
        <w:t xml:space="preserve"> </w:t>
      </w:r>
      <w:r>
        <w:rPr>
          <w:spacing w:val="-2"/>
        </w:rPr>
        <w:t>произведения;</w:t>
      </w:r>
    </w:p>
    <w:p w:rsidR="00404BE1" w:rsidRDefault="005B46E7" w:rsidP="00404BE1">
      <w:pPr>
        <w:pStyle w:val="a3"/>
        <w:spacing w:before="1" w:line="276" w:lineRule="auto"/>
        <w:ind w:right="539" w:firstLine="594"/>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40"/>
        </w:rPr>
        <w:t xml:space="preserve"> </w:t>
      </w:r>
      <w:r>
        <w:t>автору, каталогу на основе рекомендованного списка;</w:t>
      </w:r>
    </w:p>
    <w:p w:rsidR="00404BE1" w:rsidRDefault="005B46E7" w:rsidP="00404BE1">
      <w:pPr>
        <w:pStyle w:val="a3"/>
        <w:spacing w:before="1" w:line="276" w:lineRule="auto"/>
        <w:ind w:right="539" w:firstLine="594"/>
      </w:pPr>
      <w:r>
        <w:rPr>
          <w:spacing w:val="-6"/>
        </w:rPr>
        <w:t>по</w:t>
      </w:r>
      <w:r>
        <w:tab/>
      </w:r>
      <w:r>
        <w:rPr>
          <w:spacing w:val="-2"/>
        </w:rPr>
        <w:t>информации,</w:t>
      </w:r>
      <w:r w:rsidR="00404BE1">
        <w:t xml:space="preserve"> </w:t>
      </w:r>
      <w:r>
        <w:rPr>
          <w:spacing w:val="-2"/>
        </w:rPr>
        <w:t>представленной</w:t>
      </w:r>
      <w:r>
        <w:tab/>
      </w:r>
      <w:r>
        <w:rPr>
          <w:spacing w:val="-10"/>
        </w:rPr>
        <w:t>в</w:t>
      </w:r>
      <w:r w:rsidR="00404BE1">
        <w:t xml:space="preserve"> </w:t>
      </w:r>
      <w:r>
        <w:rPr>
          <w:spacing w:val="-2"/>
        </w:rPr>
        <w:t>оглавлении,</w:t>
      </w:r>
      <w:r w:rsidR="00404BE1">
        <w:t xml:space="preserve"> </w:t>
      </w:r>
      <w:r>
        <w:rPr>
          <w:spacing w:val="-10"/>
        </w:rPr>
        <w:t>в</w:t>
      </w:r>
      <w:r w:rsidR="00404BE1">
        <w:t xml:space="preserve"> </w:t>
      </w:r>
      <w:r>
        <w:rPr>
          <w:spacing w:val="-2"/>
        </w:rPr>
        <w:t xml:space="preserve">иллюстрациях </w:t>
      </w:r>
      <w:r>
        <w:t>предполагать тему и содержание книги;</w:t>
      </w:r>
    </w:p>
    <w:p w:rsidR="00404BE1" w:rsidRDefault="005B46E7" w:rsidP="00404BE1">
      <w:pPr>
        <w:pStyle w:val="a3"/>
        <w:spacing w:before="1" w:line="276" w:lineRule="auto"/>
        <w:ind w:right="539" w:firstLine="594"/>
      </w:pPr>
      <w:r>
        <w:t>пользоваться</w:t>
      </w:r>
      <w:r>
        <w:rPr>
          <w:spacing w:val="-6"/>
        </w:rPr>
        <w:t xml:space="preserve"> </w:t>
      </w:r>
      <w:r>
        <w:t>словарями</w:t>
      </w:r>
      <w:r>
        <w:rPr>
          <w:spacing w:val="-9"/>
        </w:rPr>
        <w:t xml:space="preserve"> </w:t>
      </w:r>
      <w:r>
        <w:t>для</w:t>
      </w:r>
      <w:r>
        <w:rPr>
          <w:spacing w:val="-5"/>
        </w:rPr>
        <w:t xml:space="preserve"> </w:t>
      </w:r>
      <w:r>
        <w:t>уточнения</w:t>
      </w:r>
      <w:r>
        <w:rPr>
          <w:spacing w:val="-6"/>
        </w:rPr>
        <w:t xml:space="preserve"> </w:t>
      </w:r>
      <w:r>
        <w:t>значения</w:t>
      </w:r>
      <w:r>
        <w:rPr>
          <w:spacing w:val="-6"/>
        </w:rPr>
        <w:t xml:space="preserve"> </w:t>
      </w:r>
      <w:r>
        <w:t>незнакомого</w:t>
      </w:r>
      <w:r>
        <w:rPr>
          <w:spacing w:val="-5"/>
        </w:rPr>
        <w:t xml:space="preserve"> </w:t>
      </w:r>
      <w:r>
        <w:rPr>
          <w:spacing w:val="-2"/>
        </w:rPr>
        <w:t>слова.</w:t>
      </w:r>
    </w:p>
    <w:p w:rsidR="00404BE1" w:rsidRDefault="005B46E7" w:rsidP="00404BE1">
      <w:pPr>
        <w:pStyle w:val="a3"/>
        <w:spacing w:before="1" w:line="276" w:lineRule="auto"/>
        <w:ind w:right="539" w:firstLine="594"/>
      </w:pPr>
      <w:r>
        <w:rPr>
          <w:spacing w:val="-2"/>
        </w:rPr>
        <w:t>Коммуникативные</w:t>
      </w:r>
      <w:r w:rsidR="00404BE1">
        <w:t xml:space="preserve"> </w:t>
      </w:r>
      <w:r>
        <w:rPr>
          <w:spacing w:val="-2"/>
        </w:rPr>
        <w:t>универсальные</w:t>
      </w:r>
      <w:r>
        <w:tab/>
      </w:r>
      <w:r>
        <w:rPr>
          <w:spacing w:val="-2"/>
        </w:rPr>
        <w:t>учебные</w:t>
      </w:r>
      <w:r w:rsidR="00404BE1">
        <w:t xml:space="preserve"> </w:t>
      </w:r>
      <w:r>
        <w:rPr>
          <w:spacing w:val="-2"/>
        </w:rPr>
        <w:t>действия</w:t>
      </w:r>
      <w:r>
        <w:tab/>
      </w:r>
      <w:r w:rsidR="00404BE1">
        <w:t xml:space="preserve"> </w:t>
      </w:r>
      <w:r>
        <w:rPr>
          <w:spacing w:val="-2"/>
        </w:rPr>
        <w:t>способствуют</w:t>
      </w:r>
      <w:r w:rsidR="00404BE1">
        <w:rPr>
          <w:spacing w:val="-2"/>
        </w:rPr>
        <w:t xml:space="preserve"> </w:t>
      </w:r>
      <w:r>
        <w:t>формированию умений:</w:t>
      </w:r>
    </w:p>
    <w:p w:rsidR="00404BE1" w:rsidRDefault="005B46E7" w:rsidP="00404BE1">
      <w:pPr>
        <w:pStyle w:val="a3"/>
        <w:spacing w:before="1" w:line="276" w:lineRule="auto"/>
        <w:ind w:right="539" w:firstLine="594"/>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04BE1" w:rsidRDefault="005B46E7" w:rsidP="00404BE1">
      <w:pPr>
        <w:pStyle w:val="a3"/>
        <w:spacing w:before="1" w:line="276" w:lineRule="auto"/>
        <w:ind w:right="539" w:firstLine="594"/>
        <w:rPr>
          <w:spacing w:val="-2"/>
        </w:rPr>
      </w:pPr>
      <w:r>
        <w:t>пересказывать</w:t>
      </w:r>
      <w:r>
        <w:rPr>
          <w:spacing w:val="-10"/>
        </w:rPr>
        <w:t xml:space="preserve"> </w:t>
      </w:r>
      <w:r>
        <w:t>подробно</w:t>
      </w:r>
      <w:r>
        <w:rPr>
          <w:spacing w:val="-6"/>
        </w:rPr>
        <w:t xml:space="preserve"> </w:t>
      </w:r>
      <w:r>
        <w:t>и</w:t>
      </w:r>
      <w:r>
        <w:rPr>
          <w:spacing w:val="-6"/>
        </w:rPr>
        <w:t xml:space="preserve"> </w:t>
      </w:r>
      <w:r>
        <w:t>выборочно</w:t>
      </w:r>
      <w:r>
        <w:rPr>
          <w:spacing w:val="-8"/>
        </w:rPr>
        <w:t xml:space="preserve"> </w:t>
      </w:r>
      <w:r>
        <w:t>прочитанное</w:t>
      </w:r>
      <w:r>
        <w:rPr>
          <w:spacing w:val="-8"/>
        </w:rPr>
        <w:t xml:space="preserve"> </w:t>
      </w:r>
      <w:r>
        <w:rPr>
          <w:spacing w:val="-2"/>
        </w:rPr>
        <w:t>произведение;</w:t>
      </w:r>
    </w:p>
    <w:p w:rsidR="00BA5B76" w:rsidRPr="00404BE1" w:rsidRDefault="005B46E7" w:rsidP="00404BE1">
      <w:pPr>
        <w:pStyle w:val="a3"/>
        <w:spacing w:before="1" w:line="276" w:lineRule="auto"/>
        <w:ind w:right="539" w:firstLine="594"/>
        <w:rPr>
          <w:spacing w:val="-2"/>
        </w:rPr>
      </w:pPr>
      <w:r>
        <w:rPr>
          <w:spacing w:val="-2"/>
        </w:rPr>
        <w:t>обсуждать</w:t>
      </w:r>
      <w:r>
        <w:rPr>
          <w:spacing w:val="-10"/>
        </w:rPr>
        <w:t xml:space="preserve"> </w:t>
      </w:r>
      <w:r>
        <w:rPr>
          <w:spacing w:val="-2"/>
        </w:rPr>
        <w:t>(в</w:t>
      </w:r>
      <w:r>
        <w:rPr>
          <w:spacing w:val="-7"/>
        </w:rPr>
        <w:t xml:space="preserve"> </w:t>
      </w:r>
      <w:r>
        <w:rPr>
          <w:spacing w:val="-2"/>
        </w:rPr>
        <w:t>парах,</w:t>
      </w:r>
      <w:r>
        <w:rPr>
          <w:spacing w:val="-8"/>
        </w:rPr>
        <w:t xml:space="preserve"> </w:t>
      </w:r>
      <w:r>
        <w:rPr>
          <w:spacing w:val="-2"/>
        </w:rPr>
        <w:t>группах)</w:t>
      </w:r>
      <w:r>
        <w:rPr>
          <w:spacing w:val="-7"/>
        </w:rPr>
        <w:t xml:space="preserve"> </w:t>
      </w:r>
      <w:r>
        <w:rPr>
          <w:spacing w:val="-2"/>
        </w:rPr>
        <w:t>содержание</w:t>
      </w:r>
      <w:r>
        <w:rPr>
          <w:spacing w:val="-6"/>
        </w:rPr>
        <w:t xml:space="preserve"> </w:t>
      </w:r>
      <w:r>
        <w:rPr>
          <w:spacing w:val="-2"/>
        </w:rPr>
        <w:t>текста,</w:t>
      </w:r>
      <w:r>
        <w:rPr>
          <w:spacing w:val="-7"/>
        </w:rPr>
        <w:t xml:space="preserve"> </w:t>
      </w:r>
      <w:r>
        <w:rPr>
          <w:spacing w:val="-2"/>
        </w:rPr>
        <w:t>формулировать</w:t>
      </w:r>
      <w:r>
        <w:rPr>
          <w:spacing w:val="-7"/>
        </w:rPr>
        <w:t xml:space="preserve"> </w:t>
      </w:r>
      <w:r>
        <w:rPr>
          <w:spacing w:val="-2"/>
        </w:rPr>
        <w:t>(устно)</w:t>
      </w:r>
    </w:p>
    <w:p w:rsidR="00404BE1" w:rsidRDefault="005B46E7" w:rsidP="00404BE1">
      <w:pPr>
        <w:pStyle w:val="a3"/>
        <w:spacing w:before="50" w:line="278" w:lineRule="auto"/>
        <w:ind w:left="1606" w:right="1026" w:hanging="760"/>
      </w:pPr>
      <w:r>
        <w:t>простые</w:t>
      </w:r>
      <w:r>
        <w:rPr>
          <w:spacing w:val="-6"/>
        </w:rPr>
        <w:t xml:space="preserve"> </w:t>
      </w:r>
      <w:r>
        <w:t>выводы</w:t>
      </w:r>
      <w:r>
        <w:rPr>
          <w:spacing w:val="-6"/>
        </w:rPr>
        <w:t xml:space="preserve"> </w:t>
      </w:r>
      <w:r>
        <w:t>на</w:t>
      </w:r>
      <w:r>
        <w:rPr>
          <w:spacing w:val="-9"/>
        </w:rPr>
        <w:t xml:space="preserve"> </w:t>
      </w:r>
      <w:r>
        <w:t>основе</w:t>
      </w:r>
      <w:r>
        <w:rPr>
          <w:spacing w:val="-10"/>
        </w:rPr>
        <w:t xml:space="preserve"> </w:t>
      </w:r>
      <w:r>
        <w:t>прочитанного</w:t>
      </w:r>
      <w:r>
        <w:rPr>
          <w:spacing w:val="-6"/>
        </w:rPr>
        <w:t xml:space="preserve"> </w:t>
      </w:r>
      <w:r>
        <w:t>(прослушанного)</w:t>
      </w:r>
      <w:r>
        <w:rPr>
          <w:spacing w:val="-9"/>
        </w:rPr>
        <w:t xml:space="preserve"> </w:t>
      </w:r>
      <w:r w:rsidR="00404BE1">
        <w:t>произведения;</w:t>
      </w:r>
    </w:p>
    <w:p w:rsidR="00404BE1" w:rsidRDefault="005B46E7" w:rsidP="00404BE1">
      <w:pPr>
        <w:pStyle w:val="a3"/>
        <w:tabs>
          <w:tab w:val="left" w:pos="10206"/>
        </w:tabs>
        <w:spacing w:before="50" w:line="278" w:lineRule="auto"/>
        <w:ind w:left="1606" w:right="514" w:hanging="166"/>
      </w:pPr>
      <w:r>
        <w:t>описывать (устно) картины природы;</w:t>
      </w:r>
    </w:p>
    <w:p w:rsidR="00404BE1" w:rsidRDefault="005B46E7" w:rsidP="00404BE1">
      <w:pPr>
        <w:pStyle w:val="a3"/>
        <w:tabs>
          <w:tab w:val="left" w:pos="10206"/>
        </w:tabs>
        <w:spacing w:before="50" w:line="278" w:lineRule="auto"/>
        <w:ind w:left="1418" w:right="514" w:firstLine="22"/>
      </w:pPr>
      <w:r>
        <w:t>сочинять по аналогии с прочитанн</w:t>
      </w:r>
      <w:r w:rsidR="00404BE1">
        <w:t xml:space="preserve">ым загадки, рассказы, небольшие </w:t>
      </w:r>
      <w:r>
        <w:rPr>
          <w:spacing w:val="-2"/>
        </w:rPr>
        <w:t>сказки;</w:t>
      </w:r>
    </w:p>
    <w:p w:rsidR="00404BE1" w:rsidRDefault="00404BE1" w:rsidP="00404BE1">
      <w:pPr>
        <w:pStyle w:val="a3"/>
        <w:tabs>
          <w:tab w:val="left" w:pos="10206"/>
        </w:tabs>
        <w:spacing w:before="50" w:line="278" w:lineRule="auto"/>
        <w:ind w:left="1418" w:right="514" w:firstLine="22"/>
      </w:pPr>
      <w:r>
        <w:t xml:space="preserve">участвовать в </w:t>
      </w:r>
      <w:r w:rsidR="005B46E7">
        <w:t>инсценировках и драматизации отрывков из художественных произведений.</w:t>
      </w:r>
    </w:p>
    <w:p w:rsidR="00404BE1" w:rsidRDefault="005B46E7" w:rsidP="00404BE1">
      <w:pPr>
        <w:pStyle w:val="a3"/>
        <w:tabs>
          <w:tab w:val="left" w:pos="10206"/>
        </w:tabs>
        <w:spacing w:before="50" w:line="278" w:lineRule="auto"/>
        <w:ind w:right="514"/>
      </w:pPr>
      <w:r>
        <w:rPr>
          <w:spacing w:val="-2"/>
        </w:rPr>
        <w:t>Регулятивные универсальные учебные действия способствуют формированию умений:</w:t>
      </w:r>
    </w:p>
    <w:p w:rsidR="00BA5B76" w:rsidRDefault="005B46E7" w:rsidP="00404BE1">
      <w:pPr>
        <w:pStyle w:val="a3"/>
        <w:tabs>
          <w:tab w:val="left" w:pos="10206"/>
        </w:tabs>
        <w:spacing w:before="50" w:line="278" w:lineRule="auto"/>
        <w:ind w:left="1418" w:right="514" w:firstLine="22"/>
      </w:pPr>
      <w:r>
        <w:t>оценивать</w:t>
      </w:r>
      <w:r>
        <w:rPr>
          <w:spacing w:val="48"/>
        </w:rPr>
        <w:t xml:space="preserve"> </w:t>
      </w:r>
      <w:r>
        <w:t>своё</w:t>
      </w:r>
      <w:r>
        <w:rPr>
          <w:spacing w:val="49"/>
        </w:rPr>
        <w:t xml:space="preserve"> </w:t>
      </w:r>
      <w:r>
        <w:t>эмоциональное</w:t>
      </w:r>
      <w:r>
        <w:rPr>
          <w:spacing w:val="49"/>
        </w:rPr>
        <w:t xml:space="preserve"> </w:t>
      </w:r>
      <w:r>
        <w:t>состояние,</w:t>
      </w:r>
      <w:r>
        <w:rPr>
          <w:spacing w:val="49"/>
        </w:rPr>
        <w:t xml:space="preserve"> </w:t>
      </w:r>
      <w:r>
        <w:t>возникшее</w:t>
      </w:r>
      <w:r>
        <w:rPr>
          <w:spacing w:val="49"/>
        </w:rPr>
        <w:t xml:space="preserve"> </w:t>
      </w:r>
      <w:r>
        <w:t>при</w:t>
      </w:r>
      <w:r>
        <w:rPr>
          <w:spacing w:val="48"/>
        </w:rPr>
        <w:t xml:space="preserve"> </w:t>
      </w:r>
      <w:r>
        <w:rPr>
          <w:spacing w:val="-2"/>
        </w:rPr>
        <w:t>прочтении</w:t>
      </w:r>
    </w:p>
    <w:p w:rsidR="00404BE1" w:rsidRDefault="005B46E7" w:rsidP="00404BE1">
      <w:pPr>
        <w:pStyle w:val="a3"/>
        <w:spacing w:before="49"/>
      </w:pPr>
      <w:r>
        <w:t>(слушании)</w:t>
      </w:r>
      <w:r>
        <w:rPr>
          <w:spacing w:val="-4"/>
        </w:rPr>
        <w:t xml:space="preserve"> </w:t>
      </w:r>
      <w:r>
        <w:rPr>
          <w:spacing w:val="-2"/>
        </w:rPr>
        <w:t>произведения;</w:t>
      </w:r>
    </w:p>
    <w:p w:rsidR="00BA5B76" w:rsidRDefault="005B46E7" w:rsidP="00404BE1">
      <w:pPr>
        <w:pStyle w:val="a3"/>
        <w:spacing w:before="49"/>
        <w:ind w:right="514" w:firstLine="594"/>
      </w:pPr>
      <w:r>
        <w:t>удерживать</w:t>
      </w:r>
      <w:r>
        <w:rPr>
          <w:spacing w:val="70"/>
          <w:w w:val="150"/>
        </w:rPr>
        <w:t xml:space="preserve"> </w:t>
      </w:r>
      <w:r>
        <w:t>в</w:t>
      </w:r>
      <w:r>
        <w:rPr>
          <w:spacing w:val="74"/>
          <w:w w:val="150"/>
        </w:rPr>
        <w:t xml:space="preserve"> </w:t>
      </w:r>
      <w:r>
        <w:t>памяти</w:t>
      </w:r>
      <w:r>
        <w:rPr>
          <w:spacing w:val="75"/>
          <w:w w:val="150"/>
        </w:rPr>
        <w:t xml:space="preserve"> </w:t>
      </w:r>
      <w:r>
        <w:t>последовательность</w:t>
      </w:r>
      <w:r>
        <w:rPr>
          <w:spacing w:val="74"/>
          <w:w w:val="150"/>
        </w:rPr>
        <w:t xml:space="preserve"> </w:t>
      </w:r>
      <w:r>
        <w:t>событий</w:t>
      </w:r>
      <w:r>
        <w:rPr>
          <w:spacing w:val="76"/>
          <w:w w:val="150"/>
        </w:rPr>
        <w:t xml:space="preserve"> </w:t>
      </w:r>
      <w:r>
        <w:rPr>
          <w:spacing w:val="-2"/>
        </w:rPr>
        <w:t>прослушанного</w:t>
      </w:r>
    </w:p>
    <w:p w:rsidR="00404BE1" w:rsidRDefault="005B46E7" w:rsidP="00404BE1">
      <w:pPr>
        <w:pStyle w:val="a3"/>
        <w:spacing w:before="47"/>
        <w:ind w:right="514"/>
      </w:pPr>
      <w:r>
        <w:t>(прочитанного)</w:t>
      </w:r>
      <w:r>
        <w:rPr>
          <w:spacing w:val="-10"/>
        </w:rPr>
        <w:t xml:space="preserve"> </w:t>
      </w:r>
      <w:r>
        <w:rPr>
          <w:spacing w:val="-2"/>
        </w:rPr>
        <w:t>текста;</w:t>
      </w:r>
    </w:p>
    <w:p w:rsidR="00BA5B76" w:rsidRDefault="005B46E7" w:rsidP="00404BE1">
      <w:pPr>
        <w:pStyle w:val="a3"/>
        <w:spacing w:before="47"/>
        <w:ind w:right="514" w:firstLine="594"/>
      </w:pPr>
      <w:r>
        <w:t>контролировать</w:t>
      </w:r>
      <w:r>
        <w:rPr>
          <w:spacing w:val="10"/>
        </w:rPr>
        <w:t xml:space="preserve"> </w:t>
      </w:r>
      <w:r>
        <w:t>выполнение</w:t>
      </w:r>
      <w:r>
        <w:rPr>
          <w:spacing w:val="12"/>
        </w:rPr>
        <w:t xml:space="preserve"> </w:t>
      </w:r>
      <w:r>
        <w:t>поставленной</w:t>
      </w:r>
      <w:r>
        <w:rPr>
          <w:spacing w:val="14"/>
        </w:rPr>
        <w:t xml:space="preserve"> </w:t>
      </w:r>
      <w:r>
        <w:t>учебной</w:t>
      </w:r>
      <w:r>
        <w:rPr>
          <w:spacing w:val="14"/>
        </w:rPr>
        <w:t xml:space="preserve"> </w:t>
      </w:r>
      <w:r>
        <w:t>задачи</w:t>
      </w:r>
      <w:r>
        <w:rPr>
          <w:spacing w:val="13"/>
        </w:rPr>
        <w:t xml:space="preserve"> </w:t>
      </w:r>
      <w:r>
        <w:t>при</w:t>
      </w:r>
      <w:r>
        <w:rPr>
          <w:spacing w:val="15"/>
        </w:rPr>
        <w:t xml:space="preserve"> </w:t>
      </w:r>
      <w:r>
        <w:rPr>
          <w:spacing w:val="-2"/>
        </w:rPr>
        <w:t>чтении</w:t>
      </w:r>
    </w:p>
    <w:p w:rsidR="00404BE1" w:rsidRDefault="005B46E7" w:rsidP="00404BE1">
      <w:pPr>
        <w:pStyle w:val="a3"/>
        <w:spacing w:before="47"/>
      </w:pPr>
      <w:r>
        <w:t>(слушании)</w:t>
      </w:r>
      <w:r>
        <w:rPr>
          <w:spacing w:val="-4"/>
        </w:rPr>
        <w:t xml:space="preserve"> </w:t>
      </w:r>
      <w:r>
        <w:rPr>
          <w:spacing w:val="-2"/>
        </w:rPr>
        <w:t>произведения;</w:t>
      </w:r>
    </w:p>
    <w:p w:rsidR="00BA5B76" w:rsidRDefault="005B46E7" w:rsidP="00404BE1">
      <w:pPr>
        <w:pStyle w:val="a3"/>
        <w:spacing w:before="47"/>
        <w:ind w:right="514" w:firstLine="594"/>
      </w:pPr>
      <w:r>
        <w:t>проверять</w:t>
      </w:r>
      <w:r>
        <w:rPr>
          <w:spacing w:val="-8"/>
        </w:rPr>
        <w:t xml:space="preserve"> </w:t>
      </w:r>
      <w:r>
        <w:t>(по</w:t>
      </w:r>
      <w:r>
        <w:rPr>
          <w:spacing w:val="-6"/>
        </w:rPr>
        <w:t xml:space="preserve"> </w:t>
      </w:r>
      <w:r>
        <w:t>образцу)</w:t>
      </w:r>
      <w:r>
        <w:rPr>
          <w:spacing w:val="-7"/>
        </w:rPr>
        <w:t xml:space="preserve"> </w:t>
      </w:r>
      <w:r>
        <w:t>выполнение</w:t>
      </w:r>
      <w:r>
        <w:rPr>
          <w:spacing w:val="-6"/>
        </w:rPr>
        <w:t xml:space="preserve"> </w:t>
      </w:r>
      <w:r>
        <w:t>поставленной</w:t>
      </w:r>
      <w:r>
        <w:rPr>
          <w:spacing w:val="-6"/>
        </w:rPr>
        <w:t xml:space="preserve"> </w:t>
      </w:r>
      <w:r>
        <w:t>учебной</w:t>
      </w:r>
      <w:r>
        <w:rPr>
          <w:spacing w:val="-8"/>
        </w:rPr>
        <w:t xml:space="preserve"> </w:t>
      </w:r>
      <w:r>
        <w:rPr>
          <w:spacing w:val="-2"/>
        </w:rPr>
        <w:t>задачи.</w:t>
      </w:r>
    </w:p>
    <w:p w:rsidR="00404BE1" w:rsidRDefault="005B46E7" w:rsidP="00404BE1">
      <w:pPr>
        <w:pStyle w:val="a3"/>
        <w:spacing w:before="54" w:line="276" w:lineRule="auto"/>
        <w:ind w:left="1606" w:right="514" w:hanging="760"/>
      </w:pPr>
      <w:r>
        <w:t>Совместная</w:t>
      </w:r>
      <w:r>
        <w:rPr>
          <w:spacing w:val="-14"/>
        </w:rPr>
        <w:t xml:space="preserve"> </w:t>
      </w:r>
      <w:r>
        <w:t>деятельность</w:t>
      </w:r>
      <w:r>
        <w:rPr>
          <w:spacing w:val="-13"/>
        </w:rPr>
        <w:t xml:space="preserve"> </w:t>
      </w:r>
      <w:r>
        <w:t>способствует</w:t>
      </w:r>
      <w:r>
        <w:rPr>
          <w:spacing w:val="-12"/>
        </w:rPr>
        <w:t xml:space="preserve"> </w:t>
      </w:r>
      <w:r>
        <w:t>формированию</w:t>
      </w:r>
      <w:r>
        <w:rPr>
          <w:spacing w:val="-12"/>
        </w:rPr>
        <w:t xml:space="preserve"> </w:t>
      </w:r>
      <w:r>
        <w:t xml:space="preserve">умений: </w:t>
      </w:r>
    </w:p>
    <w:p w:rsidR="00404BE1" w:rsidRDefault="005B46E7" w:rsidP="00404BE1">
      <w:pPr>
        <w:pStyle w:val="a3"/>
        <w:spacing w:before="54" w:line="276" w:lineRule="auto"/>
        <w:ind w:left="1606" w:right="514" w:hanging="166"/>
      </w:pPr>
      <w:r>
        <w:t>выбирать себе партнёров по совместной деятельности;</w:t>
      </w:r>
    </w:p>
    <w:p w:rsidR="00404BE1" w:rsidRDefault="00404BE1" w:rsidP="00404BE1">
      <w:pPr>
        <w:pStyle w:val="a3"/>
        <w:spacing w:before="54" w:line="276" w:lineRule="auto"/>
        <w:ind w:left="851" w:right="514" w:firstLine="567"/>
      </w:pPr>
      <w:r>
        <w:t xml:space="preserve">распределять работу, </w:t>
      </w:r>
      <w:r w:rsidR="005B46E7">
        <w:t>договаривать</w:t>
      </w:r>
      <w:r>
        <w:t xml:space="preserve">ся, приходить к общему решению, </w:t>
      </w:r>
      <w:r w:rsidR="005B46E7">
        <w:t>отвечать за общий результат работы.</w:t>
      </w:r>
    </w:p>
    <w:p w:rsidR="00404BE1" w:rsidRDefault="005B46E7" w:rsidP="00404BE1">
      <w:pPr>
        <w:pStyle w:val="a3"/>
        <w:spacing w:before="54" w:line="276" w:lineRule="auto"/>
        <w:ind w:left="851" w:right="514" w:firstLine="567"/>
      </w:pPr>
      <w:r>
        <w:t>Содержание</w:t>
      </w:r>
      <w:r>
        <w:rPr>
          <w:spacing w:val="-8"/>
        </w:rPr>
        <w:t xml:space="preserve"> </w:t>
      </w:r>
      <w:r>
        <w:t>обучения</w:t>
      </w:r>
      <w:r>
        <w:rPr>
          <w:spacing w:val="-2"/>
        </w:rPr>
        <w:t xml:space="preserve"> </w:t>
      </w:r>
      <w:r>
        <w:t>в</w:t>
      </w:r>
      <w:r>
        <w:rPr>
          <w:spacing w:val="-3"/>
        </w:rPr>
        <w:t xml:space="preserve"> </w:t>
      </w:r>
      <w:r>
        <w:t>3</w:t>
      </w:r>
      <w:r>
        <w:rPr>
          <w:spacing w:val="-2"/>
        </w:rPr>
        <w:t xml:space="preserve"> классе.</w:t>
      </w:r>
    </w:p>
    <w:p w:rsidR="00BA5B76" w:rsidRDefault="005B46E7" w:rsidP="00404BE1">
      <w:pPr>
        <w:pStyle w:val="a3"/>
        <w:spacing w:before="54" w:line="276" w:lineRule="auto"/>
        <w:ind w:left="851" w:right="514" w:firstLine="567"/>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w:t>
      </w:r>
      <w:r>
        <w:rPr>
          <w:spacing w:val="-8"/>
        </w:rPr>
        <w:t xml:space="preserve"> </w:t>
      </w:r>
      <w:r>
        <w:t>и</w:t>
      </w:r>
      <w:r>
        <w:rPr>
          <w:spacing w:val="-8"/>
        </w:rPr>
        <w:t xml:space="preserve"> </w:t>
      </w:r>
      <w:r>
        <w:t>родного</w:t>
      </w:r>
      <w:r>
        <w:rPr>
          <w:spacing w:val="-8"/>
        </w:rPr>
        <w:t xml:space="preserve"> </w:t>
      </w:r>
      <w:r>
        <w:t>края</w:t>
      </w:r>
      <w:r>
        <w:rPr>
          <w:spacing w:val="-7"/>
        </w:rPr>
        <w:t xml:space="preserve"> </w:t>
      </w:r>
      <w:r>
        <w:t>-</w:t>
      </w:r>
      <w:r>
        <w:rPr>
          <w:spacing w:val="-9"/>
        </w:rPr>
        <w:t xml:space="preserve"> </w:t>
      </w:r>
      <w:r>
        <w:t>главные</w:t>
      </w:r>
      <w:r>
        <w:rPr>
          <w:spacing w:val="-9"/>
        </w:rPr>
        <w:t xml:space="preserve"> </w:t>
      </w:r>
      <w:r>
        <w:t>идеи,</w:t>
      </w:r>
      <w:r>
        <w:rPr>
          <w:spacing w:val="-9"/>
        </w:rPr>
        <w:t xml:space="preserve"> </w:t>
      </w:r>
      <w:r>
        <w:t>нравственные</w:t>
      </w:r>
      <w:r>
        <w:rPr>
          <w:spacing w:val="-8"/>
        </w:rPr>
        <w:t xml:space="preserve"> </w:t>
      </w:r>
      <w:r>
        <w:t>ценности,</w:t>
      </w:r>
      <w:r>
        <w:rPr>
          <w:spacing w:val="-9"/>
        </w:rPr>
        <w:t xml:space="preserve"> </w:t>
      </w:r>
      <w:r>
        <w:t>выраженные</w:t>
      </w:r>
      <w:r>
        <w:rPr>
          <w:spacing w:val="-8"/>
        </w:rPr>
        <w:t xml:space="preserve"> </w:t>
      </w:r>
      <w:r>
        <w:t>в произведениях о Родине. Образ Родины в стихотворных и прозаических произведениях писателей и поэтов XIX и XX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04BE1" w:rsidRDefault="005B46E7" w:rsidP="00404BE1">
      <w:pPr>
        <w:pStyle w:val="a3"/>
        <w:spacing w:line="276" w:lineRule="auto"/>
        <w:ind w:right="537" w:firstLine="707"/>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A5B76" w:rsidRPr="00404BE1" w:rsidRDefault="005B46E7" w:rsidP="00404BE1">
      <w:pPr>
        <w:pStyle w:val="a3"/>
        <w:spacing w:line="276" w:lineRule="auto"/>
        <w:ind w:right="537" w:firstLine="707"/>
        <w:rPr>
          <w:spacing w:val="-2"/>
        </w:rPr>
      </w:pPr>
      <w:r>
        <w:t>Фольклор (устное народное творчество). Круг чтения: малые жанры фольклора</w:t>
      </w:r>
      <w:r>
        <w:rPr>
          <w:spacing w:val="-18"/>
        </w:rPr>
        <w:t xml:space="preserve"> </w:t>
      </w:r>
      <w:r>
        <w:t>(пословицы,</w:t>
      </w:r>
      <w:r>
        <w:rPr>
          <w:spacing w:val="-17"/>
        </w:rPr>
        <w:t xml:space="preserve"> </w:t>
      </w:r>
      <w:r>
        <w:t>потешки,</w:t>
      </w:r>
      <w:r>
        <w:rPr>
          <w:spacing w:val="-18"/>
        </w:rPr>
        <w:t xml:space="preserve"> </w:t>
      </w:r>
      <w:r>
        <w:t>считалки,</w:t>
      </w:r>
      <w:r>
        <w:rPr>
          <w:spacing w:val="-17"/>
        </w:rPr>
        <w:t xml:space="preserve"> </w:t>
      </w:r>
      <w:r>
        <w:t>небылицы,</w:t>
      </w:r>
      <w:r>
        <w:rPr>
          <w:spacing w:val="-18"/>
        </w:rPr>
        <w:t xml:space="preserve"> </w:t>
      </w:r>
      <w:r>
        <w:t>скороговорки,</w:t>
      </w:r>
      <w:r>
        <w:rPr>
          <w:spacing w:val="-17"/>
        </w:rPr>
        <w:t xml:space="preserve"> </w:t>
      </w:r>
      <w:r>
        <w:t>загадки, по выбору). Знакомство с видами загадок. Пословицы народов России (значение,</w:t>
      </w:r>
      <w:r>
        <w:rPr>
          <w:spacing w:val="-16"/>
        </w:rPr>
        <w:t xml:space="preserve"> </w:t>
      </w:r>
      <w:r>
        <w:t>характеристика,</w:t>
      </w:r>
      <w:r>
        <w:rPr>
          <w:spacing w:val="-14"/>
        </w:rPr>
        <w:t xml:space="preserve"> </w:t>
      </w:r>
      <w:r>
        <w:t>нравственная</w:t>
      </w:r>
      <w:r>
        <w:rPr>
          <w:spacing w:val="-13"/>
        </w:rPr>
        <w:t xml:space="preserve"> </w:t>
      </w:r>
      <w:r>
        <w:t>основа).</w:t>
      </w:r>
      <w:r>
        <w:rPr>
          <w:spacing w:val="-14"/>
        </w:rPr>
        <w:t xml:space="preserve"> </w:t>
      </w:r>
      <w:r>
        <w:t>Книги</w:t>
      </w:r>
      <w:r>
        <w:rPr>
          <w:spacing w:val="-14"/>
        </w:rPr>
        <w:t xml:space="preserve"> </w:t>
      </w:r>
      <w:r>
        <w:t>и</w:t>
      </w:r>
      <w:r>
        <w:rPr>
          <w:spacing w:val="-14"/>
        </w:rPr>
        <w:t xml:space="preserve"> </w:t>
      </w:r>
      <w:r>
        <w:t>словари,</w:t>
      </w:r>
      <w:r>
        <w:rPr>
          <w:spacing w:val="-13"/>
        </w:rPr>
        <w:t xml:space="preserve"> </w:t>
      </w:r>
      <w:r>
        <w:rPr>
          <w:spacing w:val="-2"/>
        </w:rPr>
        <w:t>созданные</w:t>
      </w:r>
    </w:p>
    <w:p w:rsidR="00404BE1" w:rsidRDefault="005B46E7" w:rsidP="00404BE1">
      <w:pPr>
        <w:pStyle w:val="a3"/>
        <w:spacing w:before="1" w:line="276" w:lineRule="auto"/>
        <w:ind w:right="532"/>
      </w:pPr>
      <w:r>
        <w:t>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04BE1" w:rsidRDefault="005B46E7" w:rsidP="00404BE1">
      <w:pPr>
        <w:pStyle w:val="a3"/>
        <w:spacing w:before="1" w:line="276" w:lineRule="auto"/>
        <w:ind w:right="532" w:firstLine="594"/>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w:t>
      </w:r>
      <w:r>
        <w:rPr>
          <w:spacing w:val="-2"/>
        </w:rPr>
        <w:t xml:space="preserve"> </w:t>
      </w:r>
      <w:r>
        <w:t>.Я.</w:t>
      </w:r>
      <w:r>
        <w:rPr>
          <w:spacing w:val="-4"/>
        </w:rPr>
        <w:t xml:space="preserve"> </w:t>
      </w:r>
      <w:r>
        <w:t>Билибина</w:t>
      </w:r>
      <w:r>
        <w:rPr>
          <w:spacing w:val="-2"/>
        </w:rPr>
        <w:t xml:space="preserve"> </w:t>
      </w:r>
      <w:r>
        <w:t>и</w:t>
      </w:r>
      <w:r>
        <w:rPr>
          <w:spacing w:val="-2"/>
        </w:rPr>
        <w:t xml:space="preserve"> </w:t>
      </w:r>
      <w:r>
        <w:t>других).</w:t>
      </w:r>
      <w:r>
        <w:rPr>
          <w:spacing w:val="-3"/>
        </w:rPr>
        <w:t xml:space="preserve"> </w:t>
      </w:r>
      <w:r>
        <w:t>Отражение в</w:t>
      </w:r>
      <w:r>
        <w:rPr>
          <w:spacing w:val="-1"/>
        </w:rPr>
        <w:t xml:space="preserve"> </w:t>
      </w:r>
      <w:r>
        <w:t>сказках народного</w:t>
      </w:r>
      <w:r>
        <w:rPr>
          <w:spacing w:val="-2"/>
        </w:rPr>
        <w:t xml:space="preserve"> </w:t>
      </w:r>
      <w:r>
        <w:t>быта и культуры. Составление плана сказки.</w:t>
      </w:r>
    </w:p>
    <w:p w:rsidR="00404BE1" w:rsidRDefault="005B46E7" w:rsidP="00404BE1">
      <w:pPr>
        <w:pStyle w:val="a3"/>
        <w:spacing w:before="1" w:line="276" w:lineRule="auto"/>
        <w:ind w:right="532" w:firstLine="594"/>
      </w:pPr>
      <w:r>
        <w:t>Круг чтения: народная песня. Чувства, которые рождают песни, темы песен. Описание картин природы как способ рассказать в песне о родной земле.</w:t>
      </w:r>
      <w:r>
        <w:rPr>
          <w:spacing w:val="-4"/>
        </w:rPr>
        <w:t xml:space="preserve"> </w:t>
      </w:r>
      <w:r>
        <w:t>Былина</w:t>
      </w:r>
      <w:r>
        <w:rPr>
          <w:spacing w:val="-4"/>
        </w:rPr>
        <w:t xml:space="preserve"> </w:t>
      </w:r>
      <w:r>
        <w:t>как</w:t>
      </w:r>
      <w:r>
        <w:rPr>
          <w:spacing w:val="-4"/>
        </w:rPr>
        <w:t xml:space="preserve"> </w:t>
      </w:r>
      <w:r>
        <w:t>народный</w:t>
      </w:r>
      <w:r>
        <w:rPr>
          <w:spacing w:val="-4"/>
        </w:rPr>
        <w:t xml:space="preserve"> </w:t>
      </w:r>
      <w:r>
        <w:t>песенный</w:t>
      </w:r>
      <w:r>
        <w:rPr>
          <w:spacing w:val="-4"/>
        </w:rPr>
        <w:t xml:space="preserve"> </w:t>
      </w:r>
      <w:r>
        <w:t>сказ</w:t>
      </w:r>
      <w:r>
        <w:rPr>
          <w:spacing w:val="-4"/>
        </w:rPr>
        <w:t xml:space="preserve"> </w:t>
      </w:r>
      <w:r>
        <w:t>о</w:t>
      </w:r>
      <w:r>
        <w:rPr>
          <w:spacing w:val="-4"/>
        </w:rPr>
        <w:t xml:space="preserve"> </w:t>
      </w:r>
      <w:r>
        <w:t>важном</w:t>
      </w:r>
      <w:r>
        <w:rPr>
          <w:spacing w:val="-4"/>
        </w:rPr>
        <w:t xml:space="preserve"> </w:t>
      </w:r>
      <w:r>
        <w:t>историческом</w:t>
      </w:r>
      <w:r>
        <w:rPr>
          <w:spacing w:val="-5"/>
        </w:rPr>
        <w:t xml:space="preserve"> </w:t>
      </w:r>
      <w:r>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w:t>
      </w:r>
      <w:r>
        <w:rPr>
          <w:spacing w:val="-6"/>
        </w:rPr>
        <w:t xml:space="preserve"> </w:t>
      </w:r>
      <w:r>
        <w:t>сказа,</w:t>
      </w:r>
      <w:r>
        <w:rPr>
          <w:spacing w:val="-7"/>
        </w:rPr>
        <w:t xml:space="preserve"> </w:t>
      </w:r>
      <w:r>
        <w:t>их</w:t>
      </w:r>
      <w:r>
        <w:rPr>
          <w:spacing w:val="-7"/>
        </w:rPr>
        <w:t xml:space="preserve"> </w:t>
      </w:r>
      <w:r>
        <w:t>особенности</w:t>
      </w:r>
      <w:r>
        <w:rPr>
          <w:spacing w:val="-6"/>
        </w:rPr>
        <w:t xml:space="preserve"> </w:t>
      </w:r>
      <w:r>
        <w:t>(тема,</w:t>
      </w:r>
      <w:r>
        <w:rPr>
          <w:spacing w:val="-7"/>
        </w:rPr>
        <w:t xml:space="preserve"> </w:t>
      </w:r>
      <w:r>
        <w:t>язык).</w:t>
      </w:r>
      <w:r>
        <w:rPr>
          <w:spacing w:val="-7"/>
        </w:rPr>
        <w:t xml:space="preserve"> </w:t>
      </w:r>
      <w:r>
        <w:t>Язык</w:t>
      </w:r>
      <w:r>
        <w:rPr>
          <w:spacing w:val="-6"/>
        </w:rPr>
        <w:t xml:space="preserve"> </w:t>
      </w:r>
      <w:r>
        <w:t>былин,</w:t>
      </w:r>
      <w:r>
        <w:rPr>
          <w:spacing w:val="-7"/>
        </w:rPr>
        <w:t xml:space="preserve"> </w:t>
      </w:r>
      <w:r>
        <w:t>устаревшие</w:t>
      </w:r>
      <w:r>
        <w:rPr>
          <w:spacing w:val="-6"/>
        </w:rPr>
        <w:t xml:space="preserve"> </w:t>
      </w:r>
      <w:r>
        <w:t>слова, их место в былине и представление в современной лексике. Репродукции картин как иллюстрации к эпизодам фольклорного произведения.</w:t>
      </w:r>
    </w:p>
    <w:p w:rsidR="00404BE1" w:rsidRDefault="005B46E7" w:rsidP="00404BE1">
      <w:pPr>
        <w:pStyle w:val="a3"/>
        <w:spacing w:before="1" w:line="276" w:lineRule="auto"/>
        <w:ind w:right="532" w:firstLine="594"/>
      </w:pPr>
      <w:r>
        <w:t xml:space="preserve">Произведения для чтения: малые жанры фольклора, русская народная сказка «Иван-царевич и серый волк», былина об Илье Муромце и другие (по </w:t>
      </w:r>
      <w:r>
        <w:rPr>
          <w:spacing w:val="-2"/>
        </w:rPr>
        <w:t>выбору).</w:t>
      </w:r>
    </w:p>
    <w:p w:rsidR="00404BE1" w:rsidRDefault="005B46E7" w:rsidP="00404BE1">
      <w:pPr>
        <w:pStyle w:val="a3"/>
        <w:spacing w:before="1" w:line="276" w:lineRule="auto"/>
        <w:ind w:right="532" w:firstLine="594"/>
      </w:pPr>
      <w:r>
        <w:t>Творчество</w:t>
      </w:r>
      <w:r>
        <w:rPr>
          <w:spacing w:val="-5"/>
        </w:rPr>
        <w:t xml:space="preserve"> </w:t>
      </w:r>
      <w:r>
        <w:t>А.С.</w:t>
      </w:r>
      <w:r>
        <w:rPr>
          <w:spacing w:val="-5"/>
        </w:rPr>
        <w:t xml:space="preserve"> </w:t>
      </w:r>
      <w:r>
        <w:t>Пушкина.</w:t>
      </w:r>
      <w:r>
        <w:rPr>
          <w:spacing w:val="-3"/>
        </w:rPr>
        <w:t xml:space="preserve"> </w:t>
      </w:r>
      <w:r>
        <w:t>А.С.</w:t>
      </w:r>
      <w:r>
        <w:rPr>
          <w:spacing w:val="-5"/>
        </w:rPr>
        <w:t xml:space="preserve"> </w:t>
      </w:r>
      <w:r>
        <w:t>Пушкин</w:t>
      </w:r>
      <w:r>
        <w:rPr>
          <w:spacing w:val="-1"/>
        </w:rPr>
        <w:t xml:space="preserve"> </w:t>
      </w:r>
      <w:r>
        <w:t>-</w:t>
      </w:r>
      <w:r>
        <w:rPr>
          <w:spacing w:val="-3"/>
        </w:rPr>
        <w:t xml:space="preserve"> </w:t>
      </w:r>
      <w:r>
        <w:t>великий</w:t>
      </w:r>
      <w:r>
        <w:rPr>
          <w:spacing w:val="-5"/>
        </w:rPr>
        <w:t xml:space="preserve"> </w:t>
      </w:r>
      <w:r>
        <w:t>русский</w:t>
      </w:r>
      <w:r>
        <w:rPr>
          <w:spacing w:val="-4"/>
        </w:rPr>
        <w:t xml:space="preserve"> </w:t>
      </w:r>
      <w:r>
        <w:rPr>
          <w:spacing w:val="-2"/>
        </w:rPr>
        <w:t>поэт.</w:t>
      </w:r>
    </w:p>
    <w:p w:rsidR="00404BE1" w:rsidRDefault="005B46E7" w:rsidP="00404BE1">
      <w:pPr>
        <w:pStyle w:val="a3"/>
        <w:spacing w:before="1" w:line="276" w:lineRule="auto"/>
        <w:ind w:right="532" w:firstLine="594"/>
        <w:rPr>
          <w:spacing w:val="40"/>
        </w:rPr>
      </w:pPr>
      <w:r>
        <w:t>Лирическиепроизведения</w:t>
      </w:r>
      <w:r>
        <w:rPr>
          <w:spacing w:val="-2"/>
        </w:rPr>
        <w:t xml:space="preserve"> </w:t>
      </w:r>
      <w:r>
        <w:t>А.С. Пушкина:</w:t>
      </w:r>
      <w:r>
        <w:rPr>
          <w:spacing w:val="40"/>
        </w:rPr>
        <w:t xml:space="preserve"> </w:t>
      </w:r>
    </w:p>
    <w:p w:rsidR="00404BE1" w:rsidRDefault="005B46E7" w:rsidP="00404BE1">
      <w:pPr>
        <w:pStyle w:val="a3"/>
        <w:spacing w:before="1" w:line="276" w:lineRule="auto"/>
        <w:ind w:right="532" w:firstLine="594"/>
      </w:pPr>
      <w:r>
        <w:t xml:space="preserve">средства </w:t>
      </w:r>
      <w:r>
        <w:rPr>
          <w:spacing w:val="-2"/>
        </w:rPr>
        <w:t>художественной</w:t>
      </w:r>
      <w:r w:rsidR="00404BE1">
        <w:t xml:space="preserve"> </w:t>
      </w:r>
      <w:r>
        <w:t>выразительности</w:t>
      </w:r>
      <w:r>
        <w:rPr>
          <w:spacing w:val="-10"/>
        </w:rPr>
        <w:t xml:space="preserve"> </w:t>
      </w:r>
      <w:r>
        <w:t>(сравнение,</w:t>
      </w:r>
      <w:r>
        <w:rPr>
          <w:spacing w:val="-10"/>
        </w:rPr>
        <w:t xml:space="preserve"> </w:t>
      </w:r>
      <w:r>
        <w:t>эпитет);</w:t>
      </w:r>
      <w:r>
        <w:rPr>
          <w:spacing w:val="-9"/>
        </w:rPr>
        <w:t xml:space="preserve"> </w:t>
      </w:r>
      <w:r>
        <w:t>рифма,</w:t>
      </w:r>
      <w:r>
        <w:rPr>
          <w:spacing w:val="-12"/>
        </w:rPr>
        <w:t xml:space="preserve"> </w:t>
      </w:r>
      <w:r>
        <w:t>ритм.</w:t>
      </w:r>
      <w:r>
        <w:rPr>
          <w:spacing w:val="-11"/>
        </w:rPr>
        <w:t xml:space="preserve"> </w:t>
      </w:r>
      <w:r>
        <w:t>Литературные</w:t>
      </w:r>
      <w:r>
        <w:rPr>
          <w:spacing w:val="-10"/>
        </w:rPr>
        <w:t xml:space="preserve"> </w:t>
      </w:r>
      <w:r>
        <w:t>сказки А.С. Пушкина в стихах (по выбору, например, «Сказка о царе Салтане, о сыне</w:t>
      </w:r>
      <w:r>
        <w:rPr>
          <w:spacing w:val="80"/>
        </w:rPr>
        <w:t xml:space="preserve"> </w:t>
      </w:r>
      <w:r>
        <w:t>его</w:t>
      </w:r>
      <w:r>
        <w:rPr>
          <w:spacing w:val="80"/>
        </w:rPr>
        <w:t xml:space="preserve"> </w:t>
      </w:r>
      <w:r>
        <w:t>славном</w:t>
      </w:r>
      <w:r>
        <w:rPr>
          <w:spacing w:val="80"/>
        </w:rPr>
        <w:t xml:space="preserve"> </w:t>
      </w:r>
      <w:r>
        <w:t>и</w:t>
      </w:r>
      <w:r>
        <w:rPr>
          <w:spacing w:val="80"/>
        </w:rPr>
        <w:t xml:space="preserve"> </w:t>
      </w:r>
      <w:r>
        <w:t>могучем</w:t>
      </w:r>
      <w:r>
        <w:rPr>
          <w:spacing w:val="80"/>
        </w:rPr>
        <w:t xml:space="preserve"> </w:t>
      </w:r>
      <w:r>
        <w:t>богатыре</w:t>
      </w:r>
      <w:r>
        <w:rPr>
          <w:spacing w:val="80"/>
        </w:rPr>
        <w:t xml:space="preserve"> </w:t>
      </w:r>
      <w:r>
        <w:t>князе</w:t>
      </w:r>
      <w:r>
        <w:rPr>
          <w:spacing w:val="80"/>
        </w:rPr>
        <w:t xml:space="preserve"> </w:t>
      </w:r>
      <w:r>
        <w:t>Гвидоне</w:t>
      </w:r>
      <w:r>
        <w:rPr>
          <w:spacing w:val="80"/>
        </w:rPr>
        <w:t xml:space="preserve"> </w:t>
      </w:r>
      <w:r>
        <w:t>Салтановиче</w:t>
      </w:r>
      <w:r>
        <w:rPr>
          <w:spacing w:val="80"/>
        </w:rPr>
        <w:t xml:space="preserve"> </w:t>
      </w:r>
      <w:r>
        <w:t>и</w:t>
      </w:r>
      <w:r>
        <w:rPr>
          <w:spacing w:val="80"/>
        </w:rPr>
        <w:t xml:space="preserve"> </w:t>
      </w:r>
      <w:r>
        <w:t>о прекрасной</w:t>
      </w:r>
      <w:r>
        <w:rPr>
          <w:spacing w:val="-2"/>
        </w:rPr>
        <w:t xml:space="preserve"> </w:t>
      </w:r>
      <w:r>
        <w:t>царевне</w:t>
      </w:r>
      <w:r>
        <w:rPr>
          <w:spacing w:val="-4"/>
        </w:rPr>
        <w:t xml:space="preserve"> </w:t>
      </w:r>
      <w:r>
        <w:t>Лебеди»).</w:t>
      </w:r>
      <w:r>
        <w:rPr>
          <w:spacing w:val="-3"/>
        </w:rPr>
        <w:t xml:space="preserve"> </w:t>
      </w:r>
      <w:r>
        <w:t>Нравственный</w:t>
      </w:r>
      <w:r>
        <w:rPr>
          <w:spacing w:val="-1"/>
        </w:rPr>
        <w:t xml:space="preserve"> </w:t>
      </w:r>
      <w:r>
        <w:t>смысл</w:t>
      </w:r>
      <w:r>
        <w:rPr>
          <w:spacing w:val="-3"/>
        </w:rPr>
        <w:t xml:space="preserve"> </w:t>
      </w:r>
      <w:r>
        <w:t>произведения,</w:t>
      </w:r>
      <w:r>
        <w:rPr>
          <w:spacing w:val="-3"/>
        </w:rPr>
        <w:t xml:space="preserve"> </w:t>
      </w:r>
      <w:r>
        <w:t>структура сказочного</w:t>
      </w:r>
      <w:r>
        <w:rPr>
          <w:spacing w:val="-5"/>
        </w:rPr>
        <w:t xml:space="preserve"> </w:t>
      </w:r>
      <w:r>
        <w:t>текста,</w:t>
      </w:r>
      <w:r>
        <w:rPr>
          <w:spacing w:val="-5"/>
        </w:rPr>
        <w:t xml:space="preserve"> </w:t>
      </w:r>
      <w:r>
        <w:t>особенности</w:t>
      </w:r>
      <w:r>
        <w:rPr>
          <w:spacing w:val="-5"/>
        </w:rPr>
        <w:t xml:space="preserve"> </w:t>
      </w:r>
      <w:r>
        <w:t>сюжета,</w:t>
      </w:r>
      <w:r>
        <w:rPr>
          <w:spacing w:val="-6"/>
        </w:rPr>
        <w:t xml:space="preserve"> </w:t>
      </w:r>
      <w:r>
        <w:t>приём</w:t>
      </w:r>
      <w:r>
        <w:rPr>
          <w:spacing w:val="-5"/>
        </w:rPr>
        <w:t xml:space="preserve"> </w:t>
      </w:r>
      <w:r>
        <w:t>повтора</w:t>
      </w:r>
      <w:r>
        <w:rPr>
          <w:spacing w:val="-5"/>
        </w:rPr>
        <w:t xml:space="preserve"> </w:t>
      </w:r>
      <w:r>
        <w:t>как</w:t>
      </w:r>
      <w:r>
        <w:rPr>
          <w:spacing w:val="-5"/>
        </w:rPr>
        <w:t xml:space="preserve"> </w:t>
      </w:r>
      <w:r>
        <w:t>основа</w:t>
      </w:r>
      <w:r>
        <w:rPr>
          <w:spacing w:val="-6"/>
        </w:rPr>
        <w:t xml:space="preserve"> </w:t>
      </w:r>
      <w:r>
        <w:t>изменения сюжета.</w:t>
      </w:r>
      <w:r>
        <w:rPr>
          <w:spacing w:val="80"/>
        </w:rPr>
        <w:t xml:space="preserve"> </w:t>
      </w:r>
      <w:r>
        <w:t>Связь</w:t>
      </w:r>
      <w:r>
        <w:rPr>
          <w:spacing w:val="80"/>
        </w:rPr>
        <w:t xml:space="preserve"> </w:t>
      </w:r>
      <w:r>
        <w:t>пушкинских</w:t>
      </w:r>
      <w:r>
        <w:rPr>
          <w:spacing w:val="80"/>
        </w:rPr>
        <w:t xml:space="preserve"> </w:t>
      </w:r>
      <w:r>
        <w:t>сказок</w:t>
      </w:r>
      <w:r>
        <w:rPr>
          <w:spacing w:val="80"/>
        </w:rPr>
        <w:t xml:space="preserve"> </w:t>
      </w:r>
      <w:r>
        <w:t>с</w:t>
      </w:r>
      <w:r>
        <w:rPr>
          <w:spacing w:val="80"/>
        </w:rPr>
        <w:t xml:space="preserve"> </w:t>
      </w:r>
      <w:r>
        <w:t>фольклорными.</w:t>
      </w:r>
      <w:r>
        <w:rPr>
          <w:spacing w:val="80"/>
        </w:rPr>
        <w:t xml:space="preserve"> </w:t>
      </w:r>
      <w:r>
        <w:t>Положительные</w:t>
      </w:r>
      <w:r>
        <w:rPr>
          <w:spacing w:val="80"/>
        </w:rPr>
        <w:t xml:space="preserve"> </w:t>
      </w:r>
      <w:r>
        <w:t>и</w:t>
      </w:r>
      <w:r>
        <w:rPr>
          <w:spacing w:val="40"/>
        </w:rPr>
        <w:t xml:space="preserve"> </w:t>
      </w:r>
      <w:r>
        <w:t>отрицательные</w:t>
      </w:r>
      <w:r>
        <w:rPr>
          <w:spacing w:val="41"/>
        </w:rPr>
        <w:t xml:space="preserve"> </w:t>
      </w:r>
      <w:r>
        <w:t>герои,</w:t>
      </w:r>
      <w:r>
        <w:rPr>
          <w:spacing w:val="42"/>
        </w:rPr>
        <w:t xml:space="preserve"> </w:t>
      </w:r>
      <w:r>
        <w:t>волшебные</w:t>
      </w:r>
      <w:r>
        <w:rPr>
          <w:spacing w:val="40"/>
        </w:rPr>
        <w:t xml:space="preserve"> </w:t>
      </w:r>
      <w:r>
        <w:t>помощники,</w:t>
      </w:r>
      <w:r>
        <w:rPr>
          <w:spacing w:val="42"/>
        </w:rPr>
        <w:t xml:space="preserve"> </w:t>
      </w:r>
      <w:r>
        <w:t>язык</w:t>
      </w:r>
      <w:r>
        <w:rPr>
          <w:spacing w:val="40"/>
        </w:rPr>
        <w:t xml:space="preserve"> </w:t>
      </w:r>
      <w:r>
        <w:t>авторской</w:t>
      </w:r>
      <w:r>
        <w:rPr>
          <w:spacing w:val="42"/>
        </w:rPr>
        <w:t xml:space="preserve"> </w:t>
      </w:r>
      <w:r>
        <w:t>сказки.</w:t>
      </w:r>
      <w:r>
        <w:rPr>
          <w:spacing w:val="41"/>
        </w:rPr>
        <w:t xml:space="preserve"> </w:t>
      </w:r>
      <w:r>
        <w:rPr>
          <w:spacing w:val="-4"/>
        </w:rPr>
        <w:t>И.Я.</w:t>
      </w:r>
      <w:r w:rsidR="00404BE1">
        <w:t xml:space="preserve"> </w:t>
      </w:r>
      <w:r>
        <w:t>Билибин</w:t>
      </w:r>
      <w:r>
        <w:rPr>
          <w:spacing w:val="-4"/>
        </w:rPr>
        <w:t xml:space="preserve"> </w:t>
      </w:r>
      <w:r>
        <w:t>-</w:t>
      </w:r>
      <w:r>
        <w:rPr>
          <w:spacing w:val="-3"/>
        </w:rPr>
        <w:t xml:space="preserve"> </w:t>
      </w:r>
      <w:r>
        <w:t>иллюстратор</w:t>
      </w:r>
      <w:r>
        <w:rPr>
          <w:spacing w:val="-2"/>
        </w:rPr>
        <w:t xml:space="preserve"> </w:t>
      </w:r>
      <w:r>
        <w:t>сказок</w:t>
      </w:r>
      <w:r>
        <w:rPr>
          <w:spacing w:val="-3"/>
        </w:rPr>
        <w:t xml:space="preserve"> </w:t>
      </w:r>
      <w:r>
        <w:t>А.С.</w:t>
      </w:r>
      <w:r>
        <w:rPr>
          <w:spacing w:val="-5"/>
        </w:rPr>
        <w:t xml:space="preserve"> </w:t>
      </w:r>
      <w:r>
        <w:rPr>
          <w:spacing w:val="-2"/>
        </w:rPr>
        <w:t>Пушкина.</w:t>
      </w:r>
    </w:p>
    <w:p w:rsidR="00404BE1" w:rsidRDefault="005B46E7" w:rsidP="00404BE1">
      <w:pPr>
        <w:pStyle w:val="a3"/>
        <w:spacing w:before="1" w:line="276" w:lineRule="auto"/>
        <w:ind w:right="532" w:firstLine="594"/>
      </w:pPr>
      <w:r>
        <w:t>Произведения</w:t>
      </w:r>
      <w:r>
        <w:rPr>
          <w:spacing w:val="-4"/>
        </w:rPr>
        <w:t xml:space="preserve"> </w:t>
      </w:r>
      <w:r>
        <w:t>для</w:t>
      </w:r>
      <w:r>
        <w:rPr>
          <w:spacing w:val="-4"/>
        </w:rPr>
        <w:t xml:space="preserve"> </w:t>
      </w:r>
      <w:r>
        <w:t>чтения:</w:t>
      </w:r>
      <w:r>
        <w:rPr>
          <w:spacing w:val="-4"/>
        </w:rPr>
        <w:t xml:space="preserve"> </w:t>
      </w:r>
      <w:r>
        <w:t>А.С.</w:t>
      </w:r>
      <w:r>
        <w:rPr>
          <w:spacing w:val="-4"/>
        </w:rPr>
        <w:t xml:space="preserve"> </w:t>
      </w:r>
      <w:r>
        <w:t>Пушкин</w:t>
      </w:r>
      <w:r>
        <w:rPr>
          <w:spacing w:val="-2"/>
        </w:rPr>
        <w:t xml:space="preserve"> </w:t>
      </w:r>
      <w:r>
        <w:t>«Сказка</w:t>
      </w:r>
      <w:r>
        <w:rPr>
          <w:spacing w:val="-4"/>
        </w:rPr>
        <w:t xml:space="preserve"> </w:t>
      </w:r>
      <w:r>
        <w:t>о</w:t>
      </w:r>
      <w:r>
        <w:rPr>
          <w:spacing w:val="-4"/>
        </w:rPr>
        <w:t xml:space="preserve"> </w:t>
      </w:r>
      <w:r>
        <w:t>царе</w:t>
      </w:r>
      <w:r>
        <w:rPr>
          <w:spacing w:val="-3"/>
        </w:rPr>
        <w:t xml:space="preserve"> </w:t>
      </w:r>
      <w:r>
        <w:t>Салтане,</w:t>
      </w:r>
      <w:r>
        <w:rPr>
          <w:spacing w:val="-5"/>
        </w:rPr>
        <w:t xml:space="preserve"> </w:t>
      </w:r>
      <w:r>
        <w:t>о</w:t>
      </w:r>
      <w:r>
        <w:rPr>
          <w:spacing w:val="-2"/>
        </w:rPr>
        <w:t xml:space="preserve"> </w:t>
      </w:r>
      <w:r>
        <w:t>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A5B76" w:rsidRPr="00404BE1" w:rsidRDefault="005B46E7" w:rsidP="00404BE1">
      <w:pPr>
        <w:pStyle w:val="a3"/>
        <w:spacing w:before="1" w:line="276" w:lineRule="auto"/>
        <w:ind w:right="532" w:firstLine="594"/>
        <w:rPr>
          <w:spacing w:val="-4"/>
        </w:rPr>
      </w:pPr>
      <w:r>
        <w:t>Творчество И.А. Крылова. Басня - произведение-поучение, которое помогает</w:t>
      </w:r>
      <w:r>
        <w:rPr>
          <w:spacing w:val="78"/>
        </w:rPr>
        <w:t xml:space="preserve"> </w:t>
      </w:r>
      <w:r>
        <w:t>увидеть</w:t>
      </w:r>
      <w:r>
        <w:rPr>
          <w:spacing w:val="76"/>
        </w:rPr>
        <w:t xml:space="preserve"> </w:t>
      </w:r>
      <w:r>
        <w:t>свои</w:t>
      </w:r>
      <w:r>
        <w:rPr>
          <w:spacing w:val="79"/>
        </w:rPr>
        <w:t xml:space="preserve"> </w:t>
      </w:r>
      <w:r>
        <w:t>и</w:t>
      </w:r>
      <w:r>
        <w:rPr>
          <w:spacing w:val="78"/>
        </w:rPr>
        <w:t xml:space="preserve"> </w:t>
      </w:r>
      <w:r>
        <w:t>чужие</w:t>
      </w:r>
      <w:r>
        <w:rPr>
          <w:spacing w:val="77"/>
        </w:rPr>
        <w:t xml:space="preserve"> </w:t>
      </w:r>
      <w:r>
        <w:t>недостатки.</w:t>
      </w:r>
      <w:r>
        <w:rPr>
          <w:spacing w:val="79"/>
        </w:rPr>
        <w:t xml:space="preserve"> </w:t>
      </w:r>
      <w:r>
        <w:t>Иносказание</w:t>
      </w:r>
      <w:r>
        <w:rPr>
          <w:spacing w:val="45"/>
          <w:w w:val="150"/>
        </w:rPr>
        <w:t xml:space="preserve"> </w:t>
      </w:r>
      <w:r>
        <w:t>в</w:t>
      </w:r>
      <w:r>
        <w:rPr>
          <w:spacing w:val="77"/>
        </w:rPr>
        <w:t xml:space="preserve"> </w:t>
      </w:r>
      <w:r>
        <w:t>баснях.</w:t>
      </w:r>
      <w:r>
        <w:rPr>
          <w:spacing w:val="79"/>
        </w:rPr>
        <w:t xml:space="preserve"> </w:t>
      </w:r>
      <w:r>
        <w:rPr>
          <w:spacing w:val="-4"/>
        </w:rPr>
        <w:t>И.А.</w:t>
      </w:r>
    </w:p>
    <w:p w:rsidR="00404BE1" w:rsidRDefault="005B46E7" w:rsidP="00404BE1">
      <w:pPr>
        <w:pStyle w:val="a3"/>
        <w:spacing w:before="1" w:line="276" w:lineRule="auto"/>
        <w:ind w:right="531"/>
      </w:pPr>
      <w:r>
        <w:t>Крылов - великий русский баснописец. Басни И.А. Крылова (не менее двух): назначение,</w:t>
      </w:r>
      <w:r>
        <w:rPr>
          <w:spacing w:val="-1"/>
        </w:rPr>
        <w:t xml:space="preserve"> </w:t>
      </w:r>
      <w:r>
        <w:t>темы</w:t>
      </w:r>
      <w:r>
        <w:rPr>
          <w:spacing w:val="-2"/>
        </w:rPr>
        <w:t xml:space="preserve"> </w:t>
      </w:r>
      <w:r>
        <w:t>и герои,</w:t>
      </w:r>
      <w:r>
        <w:rPr>
          <w:spacing w:val="-3"/>
        </w:rPr>
        <w:t xml:space="preserve"> </w:t>
      </w:r>
      <w:r>
        <w:t>особенности</w:t>
      </w:r>
      <w:r>
        <w:rPr>
          <w:spacing w:val="-3"/>
        </w:rPr>
        <w:t xml:space="preserve"> </w:t>
      </w:r>
      <w:r>
        <w:t>языка.</w:t>
      </w:r>
      <w:r>
        <w:rPr>
          <w:spacing w:val="-1"/>
        </w:rPr>
        <w:t xml:space="preserve"> </w:t>
      </w:r>
      <w:r>
        <w:t>Явная и скрытая мораль</w:t>
      </w:r>
      <w:r>
        <w:rPr>
          <w:spacing w:val="-2"/>
        </w:rPr>
        <w:t xml:space="preserve"> </w:t>
      </w:r>
      <w:r>
        <w:t>басен. Использование крылатых выражений в речи.</w:t>
      </w:r>
    </w:p>
    <w:p w:rsidR="00404BE1" w:rsidRDefault="005B46E7" w:rsidP="00404BE1">
      <w:pPr>
        <w:pStyle w:val="a3"/>
        <w:spacing w:before="1" w:line="276" w:lineRule="auto"/>
        <w:ind w:right="531" w:firstLine="594"/>
      </w:pPr>
      <w:r>
        <w:t>Произведения для чтения: И.А. Крылов «Ворона и Лисица», «Лисица и виноград», «Мартышка и очки» и другие (по выбору).</w:t>
      </w:r>
    </w:p>
    <w:p w:rsidR="00404BE1" w:rsidRDefault="005B46E7" w:rsidP="00404BE1">
      <w:pPr>
        <w:pStyle w:val="a3"/>
        <w:spacing w:before="1" w:line="276" w:lineRule="auto"/>
        <w:ind w:right="531" w:firstLine="594"/>
      </w:pPr>
      <w:r>
        <w:t xml:space="preserve">Картины природы в произведениях поэтов и писателей XIX-XX веков. </w:t>
      </w:r>
      <w:r>
        <w:rPr>
          <w:spacing w:val="-2"/>
        </w:rPr>
        <w:t>Лирические</w:t>
      </w:r>
      <w:r>
        <w:rPr>
          <w:spacing w:val="-9"/>
        </w:rPr>
        <w:t xml:space="preserve"> </w:t>
      </w:r>
      <w:r>
        <w:rPr>
          <w:spacing w:val="-2"/>
        </w:rPr>
        <w:t>произведения</w:t>
      </w:r>
      <w:r>
        <w:rPr>
          <w:spacing w:val="-8"/>
        </w:rPr>
        <w:t xml:space="preserve"> </w:t>
      </w:r>
      <w:r>
        <w:rPr>
          <w:spacing w:val="-2"/>
        </w:rPr>
        <w:t>как</w:t>
      </w:r>
      <w:r>
        <w:rPr>
          <w:spacing w:val="-5"/>
        </w:rPr>
        <w:t xml:space="preserve"> </w:t>
      </w:r>
      <w:r>
        <w:rPr>
          <w:spacing w:val="-2"/>
        </w:rPr>
        <w:t>способ</w:t>
      </w:r>
      <w:r>
        <w:rPr>
          <w:spacing w:val="-8"/>
        </w:rPr>
        <w:t xml:space="preserve"> </w:t>
      </w:r>
      <w:r>
        <w:rPr>
          <w:spacing w:val="-2"/>
        </w:rPr>
        <w:t>передачи</w:t>
      </w:r>
      <w:r>
        <w:rPr>
          <w:spacing w:val="-5"/>
        </w:rPr>
        <w:t xml:space="preserve"> </w:t>
      </w:r>
      <w:r>
        <w:rPr>
          <w:spacing w:val="-2"/>
        </w:rPr>
        <w:t>чувств</w:t>
      </w:r>
      <w:r>
        <w:rPr>
          <w:spacing w:val="-8"/>
        </w:rPr>
        <w:t xml:space="preserve"> </w:t>
      </w:r>
      <w:r>
        <w:rPr>
          <w:spacing w:val="-2"/>
        </w:rPr>
        <w:t>людей,</w:t>
      </w:r>
      <w:r>
        <w:rPr>
          <w:spacing w:val="-7"/>
        </w:rPr>
        <w:t xml:space="preserve"> </w:t>
      </w:r>
      <w:r>
        <w:rPr>
          <w:spacing w:val="-2"/>
        </w:rPr>
        <w:t>автора.</w:t>
      </w:r>
      <w:r>
        <w:rPr>
          <w:spacing w:val="-7"/>
        </w:rPr>
        <w:t xml:space="preserve"> </w:t>
      </w:r>
      <w:r>
        <w:rPr>
          <w:spacing w:val="-2"/>
        </w:rPr>
        <w:t xml:space="preserve">Картины </w:t>
      </w:r>
      <w:r>
        <w:t>природы в произведениях поэтов и писателей (не менее пяти авторов по выбору):</w:t>
      </w:r>
      <w:r>
        <w:rPr>
          <w:spacing w:val="-13"/>
        </w:rPr>
        <w:t xml:space="preserve"> </w:t>
      </w:r>
      <w:r>
        <w:t>Ф.И.</w:t>
      </w:r>
      <w:r>
        <w:rPr>
          <w:spacing w:val="-14"/>
        </w:rPr>
        <w:t xml:space="preserve"> </w:t>
      </w:r>
      <w:r>
        <w:t>Тютчев,</w:t>
      </w:r>
      <w:r>
        <w:rPr>
          <w:spacing w:val="-14"/>
        </w:rPr>
        <w:t xml:space="preserve"> </w:t>
      </w:r>
      <w:r>
        <w:t>А.А.</w:t>
      </w:r>
      <w:r>
        <w:rPr>
          <w:spacing w:val="-13"/>
        </w:rPr>
        <w:t xml:space="preserve"> </w:t>
      </w:r>
      <w:r>
        <w:t>Фет,</w:t>
      </w:r>
      <w:r>
        <w:rPr>
          <w:spacing w:val="-12"/>
        </w:rPr>
        <w:t xml:space="preserve"> </w:t>
      </w:r>
      <w:r>
        <w:t>А.Н.</w:t>
      </w:r>
      <w:r>
        <w:rPr>
          <w:spacing w:val="-14"/>
        </w:rPr>
        <w:t xml:space="preserve"> </w:t>
      </w:r>
      <w:r>
        <w:t>Майков,</w:t>
      </w:r>
      <w:r>
        <w:rPr>
          <w:spacing w:val="-15"/>
        </w:rPr>
        <w:t xml:space="preserve"> </w:t>
      </w:r>
      <w:r>
        <w:t>Н.А.</w:t>
      </w:r>
      <w:r>
        <w:rPr>
          <w:spacing w:val="-12"/>
        </w:rPr>
        <w:t xml:space="preserve"> </w:t>
      </w:r>
      <w:r>
        <w:t>Некрасов,</w:t>
      </w:r>
      <w:r>
        <w:rPr>
          <w:spacing w:val="-15"/>
        </w:rPr>
        <w:t xml:space="preserve"> </w:t>
      </w:r>
      <w:r>
        <w:t>А.А.</w:t>
      </w:r>
      <w:r>
        <w:rPr>
          <w:spacing w:val="-14"/>
        </w:rPr>
        <w:t xml:space="preserve"> </w:t>
      </w:r>
      <w:r>
        <w:t>Блок,</w:t>
      </w:r>
      <w:r>
        <w:rPr>
          <w:spacing w:val="-14"/>
        </w:rPr>
        <w:t xml:space="preserve"> </w:t>
      </w:r>
      <w:r>
        <w:t>С.А. Есенин, И.А. Бунин, А.П. Чехов, К.Г. Паустовский и другие. Чувства, вызываемые лирическими произведениями. Средства выразительности в произведениях</w:t>
      </w:r>
      <w:r>
        <w:rPr>
          <w:spacing w:val="-10"/>
        </w:rPr>
        <w:t xml:space="preserve"> </w:t>
      </w:r>
      <w:r>
        <w:t>лирики:</w:t>
      </w:r>
      <w:r>
        <w:rPr>
          <w:spacing w:val="-10"/>
        </w:rPr>
        <w:t xml:space="preserve"> </w:t>
      </w:r>
      <w:r>
        <w:t>эпитеты,</w:t>
      </w:r>
      <w:r>
        <w:rPr>
          <w:spacing w:val="-11"/>
        </w:rPr>
        <w:t xml:space="preserve"> </w:t>
      </w:r>
      <w:r>
        <w:t>синонимы,</w:t>
      </w:r>
      <w:r>
        <w:rPr>
          <w:spacing w:val="-11"/>
        </w:rPr>
        <w:t xml:space="preserve"> </w:t>
      </w:r>
      <w:r>
        <w:t>антонимы,</w:t>
      </w:r>
      <w:r>
        <w:rPr>
          <w:spacing w:val="-11"/>
        </w:rPr>
        <w:t xml:space="preserve"> </w:t>
      </w:r>
      <w:r>
        <w:t>сравнения.</w:t>
      </w:r>
      <w:r>
        <w:rPr>
          <w:spacing w:val="-13"/>
        </w:rPr>
        <w:t xml:space="preserve"> </w:t>
      </w:r>
      <w:r>
        <w:t>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A5B76" w:rsidRDefault="005B46E7" w:rsidP="00404BE1">
      <w:pPr>
        <w:pStyle w:val="a3"/>
        <w:spacing w:before="1" w:line="276" w:lineRule="auto"/>
        <w:ind w:right="531" w:firstLine="594"/>
      </w:pPr>
      <w:r>
        <w:t>Произведения для чтения: Ф.И. Тютчев «Есть в осени первоначальной...»,</w:t>
      </w:r>
      <w:r>
        <w:rPr>
          <w:spacing w:val="-1"/>
        </w:rPr>
        <w:t xml:space="preserve"> </w:t>
      </w:r>
      <w:r>
        <w:t>А.А.</w:t>
      </w:r>
      <w:r>
        <w:rPr>
          <w:spacing w:val="-1"/>
        </w:rPr>
        <w:t xml:space="preserve"> </w:t>
      </w:r>
      <w:r>
        <w:t>Фет</w:t>
      </w:r>
      <w:r>
        <w:rPr>
          <w:spacing w:val="-1"/>
        </w:rPr>
        <w:t xml:space="preserve"> </w:t>
      </w:r>
      <w:r>
        <w:t>«Кот</w:t>
      </w:r>
      <w:r>
        <w:rPr>
          <w:spacing w:val="-1"/>
        </w:rPr>
        <w:t xml:space="preserve"> </w:t>
      </w:r>
      <w:r>
        <w:t>поёт,</w:t>
      </w:r>
      <w:r>
        <w:rPr>
          <w:spacing w:val="-4"/>
        </w:rPr>
        <w:t xml:space="preserve"> </w:t>
      </w:r>
      <w:r>
        <w:t>глаза прищуря»,</w:t>
      </w:r>
      <w:r>
        <w:rPr>
          <w:spacing w:val="-2"/>
        </w:rPr>
        <w:t xml:space="preserve"> </w:t>
      </w:r>
      <w:r>
        <w:t>«Мама! Глянь-ка из окошка...»,</w:t>
      </w:r>
      <w:r>
        <w:rPr>
          <w:spacing w:val="46"/>
          <w:w w:val="150"/>
        </w:rPr>
        <w:t xml:space="preserve"> </w:t>
      </w:r>
      <w:r>
        <w:t>А.Н.</w:t>
      </w:r>
      <w:r>
        <w:rPr>
          <w:spacing w:val="49"/>
          <w:w w:val="150"/>
        </w:rPr>
        <w:t xml:space="preserve"> </w:t>
      </w:r>
      <w:r>
        <w:t>Майков</w:t>
      </w:r>
      <w:r>
        <w:rPr>
          <w:spacing w:val="49"/>
          <w:w w:val="150"/>
        </w:rPr>
        <w:t xml:space="preserve"> </w:t>
      </w:r>
      <w:r>
        <w:t>«Осень»,</w:t>
      </w:r>
      <w:r>
        <w:rPr>
          <w:spacing w:val="49"/>
          <w:w w:val="150"/>
        </w:rPr>
        <w:t xml:space="preserve"> </w:t>
      </w:r>
      <w:r>
        <w:t>С.А.</w:t>
      </w:r>
      <w:r>
        <w:rPr>
          <w:spacing w:val="49"/>
          <w:w w:val="150"/>
        </w:rPr>
        <w:t xml:space="preserve"> </w:t>
      </w:r>
      <w:r>
        <w:t>Есенин</w:t>
      </w:r>
      <w:r>
        <w:rPr>
          <w:spacing w:val="51"/>
          <w:w w:val="150"/>
        </w:rPr>
        <w:t xml:space="preserve"> </w:t>
      </w:r>
      <w:r>
        <w:t>«Берёза»,</w:t>
      </w:r>
      <w:r>
        <w:rPr>
          <w:spacing w:val="49"/>
          <w:w w:val="150"/>
        </w:rPr>
        <w:t xml:space="preserve"> </w:t>
      </w:r>
      <w:r>
        <w:t>Н.А.</w:t>
      </w:r>
      <w:r>
        <w:rPr>
          <w:spacing w:val="49"/>
          <w:w w:val="150"/>
        </w:rPr>
        <w:t xml:space="preserve"> </w:t>
      </w:r>
      <w:r>
        <w:rPr>
          <w:spacing w:val="-2"/>
        </w:rPr>
        <w:t>Некрасов</w:t>
      </w:r>
    </w:p>
    <w:p w:rsidR="00404BE1" w:rsidRDefault="005B46E7" w:rsidP="00404BE1">
      <w:pPr>
        <w:pStyle w:val="a3"/>
        <w:spacing w:line="276" w:lineRule="auto"/>
        <w:ind w:right="532"/>
      </w:pPr>
      <w:r>
        <w:rPr>
          <w:spacing w:val="-2"/>
        </w:rPr>
        <w:t>«Железная</w:t>
      </w:r>
      <w:r>
        <w:rPr>
          <w:spacing w:val="-9"/>
        </w:rPr>
        <w:t xml:space="preserve"> </w:t>
      </w:r>
      <w:r>
        <w:rPr>
          <w:spacing w:val="-2"/>
        </w:rPr>
        <w:t>дорога»</w:t>
      </w:r>
      <w:r>
        <w:rPr>
          <w:spacing w:val="-9"/>
        </w:rPr>
        <w:t xml:space="preserve"> </w:t>
      </w:r>
      <w:r>
        <w:rPr>
          <w:spacing w:val="-2"/>
        </w:rPr>
        <w:t>(отрывок),</w:t>
      </w:r>
      <w:r>
        <w:rPr>
          <w:spacing w:val="-8"/>
        </w:rPr>
        <w:t xml:space="preserve"> </w:t>
      </w:r>
      <w:r>
        <w:rPr>
          <w:spacing w:val="-2"/>
        </w:rPr>
        <w:t>А.А.</w:t>
      </w:r>
      <w:r>
        <w:rPr>
          <w:spacing w:val="-6"/>
        </w:rPr>
        <w:t xml:space="preserve"> </w:t>
      </w:r>
      <w:r>
        <w:rPr>
          <w:spacing w:val="-2"/>
        </w:rPr>
        <w:t>Блок</w:t>
      </w:r>
      <w:r>
        <w:rPr>
          <w:spacing w:val="-7"/>
        </w:rPr>
        <w:t xml:space="preserve"> </w:t>
      </w:r>
      <w:r>
        <w:rPr>
          <w:spacing w:val="-2"/>
        </w:rPr>
        <w:t>«Ворона»,</w:t>
      </w:r>
      <w:r>
        <w:rPr>
          <w:spacing w:val="-8"/>
        </w:rPr>
        <w:t xml:space="preserve"> </w:t>
      </w:r>
      <w:r>
        <w:rPr>
          <w:spacing w:val="-2"/>
        </w:rPr>
        <w:t>И.А.</w:t>
      </w:r>
      <w:r>
        <w:rPr>
          <w:spacing w:val="-8"/>
        </w:rPr>
        <w:t xml:space="preserve"> </w:t>
      </w:r>
      <w:r>
        <w:rPr>
          <w:spacing w:val="-2"/>
        </w:rPr>
        <w:t>Бунин</w:t>
      </w:r>
      <w:r>
        <w:rPr>
          <w:spacing w:val="-7"/>
        </w:rPr>
        <w:t xml:space="preserve"> </w:t>
      </w:r>
      <w:r>
        <w:rPr>
          <w:spacing w:val="-2"/>
        </w:rPr>
        <w:t>«Первый</w:t>
      </w:r>
      <w:r>
        <w:rPr>
          <w:spacing w:val="-7"/>
        </w:rPr>
        <w:t xml:space="preserve"> </w:t>
      </w:r>
      <w:r>
        <w:rPr>
          <w:spacing w:val="-2"/>
        </w:rPr>
        <w:t xml:space="preserve">снег» </w:t>
      </w:r>
      <w:r>
        <w:t>и другие (по выбору).</w:t>
      </w:r>
    </w:p>
    <w:p w:rsidR="00404BE1" w:rsidRDefault="005B46E7" w:rsidP="00404BE1">
      <w:pPr>
        <w:pStyle w:val="a3"/>
        <w:spacing w:line="276" w:lineRule="auto"/>
        <w:ind w:right="532" w:firstLine="594"/>
      </w:pPr>
      <w:r>
        <w:t>Творчество Л.Н. Толстого. Жанровое многообразие произведений Л.Н. Толстого:</w:t>
      </w:r>
      <w:r>
        <w:rPr>
          <w:spacing w:val="-18"/>
        </w:rPr>
        <w:t xml:space="preserve"> </w:t>
      </w:r>
      <w:r>
        <w:t>сказки,</w:t>
      </w:r>
      <w:r>
        <w:rPr>
          <w:spacing w:val="-17"/>
        </w:rPr>
        <w:t xml:space="preserve"> </w:t>
      </w:r>
      <w:r>
        <w:t>рассказы,</w:t>
      </w:r>
      <w:r>
        <w:rPr>
          <w:spacing w:val="-18"/>
        </w:rPr>
        <w:t xml:space="preserve"> </w:t>
      </w:r>
      <w:r>
        <w:t>басни,</w:t>
      </w:r>
      <w:r>
        <w:rPr>
          <w:spacing w:val="-17"/>
        </w:rPr>
        <w:t xml:space="preserve"> </w:t>
      </w:r>
      <w:r>
        <w:t>быль</w:t>
      </w:r>
      <w:r>
        <w:rPr>
          <w:spacing w:val="-18"/>
        </w:rPr>
        <w:t xml:space="preserve"> </w:t>
      </w:r>
      <w:r>
        <w:t>(не</w:t>
      </w:r>
      <w:r>
        <w:rPr>
          <w:spacing w:val="-17"/>
        </w:rPr>
        <w:t xml:space="preserve"> </w:t>
      </w:r>
      <w:r>
        <w:t>менее</w:t>
      </w:r>
      <w:r>
        <w:rPr>
          <w:spacing w:val="-18"/>
        </w:rPr>
        <w:t xml:space="preserve"> </w:t>
      </w:r>
      <w:r>
        <w:t>трёх</w:t>
      </w:r>
      <w:r>
        <w:rPr>
          <w:spacing w:val="-17"/>
        </w:rPr>
        <w:t xml:space="preserve"> </w:t>
      </w:r>
      <w:r>
        <w:t>произведений).</w:t>
      </w:r>
      <w:r>
        <w:rPr>
          <w:spacing w:val="-18"/>
        </w:rPr>
        <w:t xml:space="preserve"> </w:t>
      </w:r>
      <w:r>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w:t>
      </w:r>
      <w:r>
        <w:rPr>
          <w:spacing w:val="-15"/>
        </w:rPr>
        <w:t xml:space="preserve"> </w:t>
      </w:r>
      <w:r>
        <w:t>Эпизод</w:t>
      </w:r>
      <w:r>
        <w:rPr>
          <w:spacing w:val="-12"/>
        </w:rPr>
        <w:t xml:space="preserve"> </w:t>
      </w:r>
      <w:r>
        <w:t>как</w:t>
      </w:r>
      <w:r>
        <w:rPr>
          <w:spacing w:val="-13"/>
        </w:rPr>
        <w:t xml:space="preserve"> </w:t>
      </w:r>
      <w:r>
        <w:t>часть</w:t>
      </w:r>
      <w:r>
        <w:rPr>
          <w:spacing w:val="-15"/>
        </w:rPr>
        <w:t xml:space="preserve"> </w:t>
      </w:r>
      <w:r>
        <w:t>рассказа.</w:t>
      </w:r>
      <w:r>
        <w:rPr>
          <w:spacing w:val="-13"/>
        </w:rPr>
        <w:t xml:space="preserve"> </w:t>
      </w:r>
      <w:r>
        <w:t>Различные</w:t>
      </w:r>
      <w:r>
        <w:rPr>
          <w:spacing w:val="-13"/>
        </w:rPr>
        <w:t xml:space="preserve"> </w:t>
      </w:r>
      <w:r>
        <w:t>виды</w:t>
      </w:r>
      <w:r>
        <w:rPr>
          <w:spacing w:val="-14"/>
        </w:rPr>
        <w:t xml:space="preserve"> </w:t>
      </w:r>
      <w:r>
        <w:t>планов.</w:t>
      </w:r>
      <w:r>
        <w:rPr>
          <w:spacing w:val="-14"/>
        </w:rPr>
        <w:t xml:space="preserve"> </w:t>
      </w:r>
      <w:r>
        <w:t>Сюжет</w:t>
      </w:r>
      <w:r>
        <w:rPr>
          <w:spacing w:val="-13"/>
        </w:rPr>
        <w:t xml:space="preserve"> </w:t>
      </w:r>
      <w:r>
        <w:t xml:space="preserve">рассказа: основные события, главные герои, различение рассказчика и автора произведения. Художественные особенности текста-описания, текста- </w:t>
      </w:r>
      <w:r>
        <w:rPr>
          <w:spacing w:val="-2"/>
        </w:rPr>
        <w:t>рассуждения.</w:t>
      </w:r>
    </w:p>
    <w:p w:rsidR="00404BE1" w:rsidRDefault="005B46E7" w:rsidP="00404BE1">
      <w:pPr>
        <w:pStyle w:val="a3"/>
        <w:spacing w:line="276" w:lineRule="auto"/>
        <w:ind w:right="532" w:firstLine="594"/>
      </w:pPr>
      <w:r>
        <w:t>Произведения</w:t>
      </w:r>
      <w:r>
        <w:rPr>
          <w:spacing w:val="-13"/>
        </w:rPr>
        <w:t xml:space="preserve"> </w:t>
      </w:r>
      <w:r>
        <w:t>для</w:t>
      </w:r>
      <w:r>
        <w:rPr>
          <w:spacing w:val="-11"/>
        </w:rPr>
        <w:t xml:space="preserve"> </w:t>
      </w:r>
      <w:r>
        <w:t>чтения:</w:t>
      </w:r>
      <w:r>
        <w:rPr>
          <w:spacing w:val="-12"/>
        </w:rPr>
        <w:t xml:space="preserve"> </w:t>
      </w:r>
      <w:r>
        <w:t>Л.Н.</w:t>
      </w:r>
      <w:r>
        <w:rPr>
          <w:spacing w:val="-12"/>
        </w:rPr>
        <w:t xml:space="preserve"> </w:t>
      </w:r>
      <w:r>
        <w:t>Толстой</w:t>
      </w:r>
      <w:r>
        <w:rPr>
          <w:spacing w:val="-13"/>
        </w:rPr>
        <w:t xml:space="preserve"> </w:t>
      </w:r>
      <w:r>
        <w:t>«Лебеди»,</w:t>
      </w:r>
      <w:r>
        <w:rPr>
          <w:spacing w:val="-12"/>
        </w:rPr>
        <w:t xml:space="preserve"> </w:t>
      </w:r>
      <w:r>
        <w:t>«Зайцы»,</w:t>
      </w:r>
      <w:r>
        <w:rPr>
          <w:spacing w:val="-14"/>
        </w:rPr>
        <w:t xml:space="preserve"> </w:t>
      </w:r>
      <w:r>
        <w:rPr>
          <w:spacing w:val="-2"/>
        </w:rPr>
        <w:t>«Прыжок»,</w:t>
      </w:r>
      <w:r w:rsidR="00404BE1">
        <w:t xml:space="preserve"> </w:t>
      </w:r>
      <w:r>
        <w:t>«Акула»</w:t>
      </w:r>
      <w:r>
        <w:rPr>
          <w:spacing w:val="-5"/>
        </w:rPr>
        <w:t xml:space="preserve"> </w:t>
      </w:r>
      <w:r>
        <w:t>и</w:t>
      </w:r>
      <w:r>
        <w:rPr>
          <w:spacing w:val="-3"/>
        </w:rPr>
        <w:t xml:space="preserve"> </w:t>
      </w:r>
      <w:r>
        <w:rPr>
          <w:spacing w:val="-2"/>
        </w:rPr>
        <w:t>другие.</w:t>
      </w:r>
    </w:p>
    <w:p w:rsidR="00404BE1" w:rsidRDefault="005B46E7" w:rsidP="00404BE1">
      <w:pPr>
        <w:pStyle w:val="a3"/>
        <w:spacing w:line="276" w:lineRule="auto"/>
        <w:ind w:right="532" w:firstLine="594"/>
      </w:pPr>
      <w:r>
        <w:t>Литературная</w:t>
      </w:r>
      <w:r>
        <w:rPr>
          <w:spacing w:val="-1"/>
        </w:rPr>
        <w:t xml:space="preserve"> </w:t>
      </w:r>
      <w:r>
        <w:t>сказка.</w:t>
      </w:r>
      <w:r>
        <w:rPr>
          <w:spacing w:val="-3"/>
        </w:rPr>
        <w:t xml:space="preserve"> </w:t>
      </w:r>
      <w:r>
        <w:t>Литературная</w:t>
      </w:r>
      <w:r>
        <w:rPr>
          <w:spacing w:val="-4"/>
        </w:rPr>
        <w:t xml:space="preserve"> </w:t>
      </w:r>
      <w:r>
        <w:t>сказка</w:t>
      </w:r>
      <w:r>
        <w:rPr>
          <w:spacing w:val="-2"/>
        </w:rPr>
        <w:t xml:space="preserve"> </w:t>
      </w:r>
      <w:r>
        <w:t>русских</w:t>
      </w:r>
      <w:r>
        <w:rPr>
          <w:spacing w:val="-5"/>
        </w:rPr>
        <w:t xml:space="preserve"> </w:t>
      </w:r>
      <w:r>
        <w:t>писателей</w:t>
      </w:r>
      <w:r>
        <w:rPr>
          <w:spacing w:val="-2"/>
        </w:rPr>
        <w:t xml:space="preserve"> </w:t>
      </w:r>
      <w:r>
        <w:t>(не</w:t>
      </w:r>
      <w:r>
        <w:rPr>
          <w:spacing w:val="-2"/>
        </w:rPr>
        <w:t xml:space="preserve"> </w:t>
      </w:r>
      <w:r>
        <w:t>менее двух).</w:t>
      </w:r>
      <w:r>
        <w:rPr>
          <w:spacing w:val="-15"/>
        </w:rPr>
        <w:t xml:space="preserve"> </w:t>
      </w:r>
      <w:r>
        <w:t>Круг</w:t>
      </w:r>
      <w:r>
        <w:rPr>
          <w:spacing w:val="-12"/>
        </w:rPr>
        <w:t xml:space="preserve"> </w:t>
      </w:r>
      <w:r>
        <w:t>чтения:</w:t>
      </w:r>
      <w:r>
        <w:rPr>
          <w:spacing w:val="-14"/>
        </w:rPr>
        <w:t xml:space="preserve"> </w:t>
      </w:r>
      <w:r>
        <w:t>произведения</w:t>
      </w:r>
      <w:r>
        <w:rPr>
          <w:spacing w:val="-14"/>
        </w:rPr>
        <w:t xml:space="preserve"> </w:t>
      </w:r>
      <w:r>
        <w:t>В.М.</w:t>
      </w:r>
      <w:r>
        <w:rPr>
          <w:spacing w:val="-15"/>
        </w:rPr>
        <w:t xml:space="preserve"> </w:t>
      </w:r>
      <w:r>
        <w:t>Гаршина,</w:t>
      </w:r>
      <w:r>
        <w:rPr>
          <w:spacing w:val="-14"/>
        </w:rPr>
        <w:t xml:space="preserve"> </w:t>
      </w:r>
      <w:r>
        <w:t>М.</w:t>
      </w:r>
      <w:r>
        <w:rPr>
          <w:spacing w:val="-15"/>
        </w:rPr>
        <w:t xml:space="preserve"> </w:t>
      </w:r>
      <w:r>
        <w:t>Горького,</w:t>
      </w:r>
      <w:r>
        <w:rPr>
          <w:spacing w:val="-15"/>
        </w:rPr>
        <w:t xml:space="preserve"> </w:t>
      </w:r>
      <w:r>
        <w:t>И.С.</w:t>
      </w:r>
      <w:r>
        <w:rPr>
          <w:spacing w:val="-15"/>
        </w:rPr>
        <w:t xml:space="preserve"> </w:t>
      </w:r>
      <w:r>
        <w:t>Соколова- Микитова и других. Особенности авторских сказок (сюжет, язык, герои). Составление аннотации.</w:t>
      </w:r>
    </w:p>
    <w:p w:rsidR="00404BE1" w:rsidRDefault="005B46E7" w:rsidP="00404BE1">
      <w:pPr>
        <w:pStyle w:val="a3"/>
        <w:spacing w:line="276" w:lineRule="auto"/>
        <w:ind w:right="532" w:firstLine="594"/>
      </w:pPr>
      <w:r>
        <w:t>Произведения</w:t>
      </w:r>
      <w:r>
        <w:rPr>
          <w:spacing w:val="-4"/>
        </w:rPr>
        <w:t xml:space="preserve"> </w:t>
      </w:r>
      <w:r>
        <w:t>для</w:t>
      </w:r>
      <w:r>
        <w:rPr>
          <w:spacing w:val="-3"/>
        </w:rPr>
        <w:t xml:space="preserve"> </w:t>
      </w:r>
      <w:r>
        <w:t>чтения:</w:t>
      </w:r>
      <w:r>
        <w:rPr>
          <w:spacing w:val="-1"/>
        </w:rPr>
        <w:t xml:space="preserve"> </w:t>
      </w:r>
      <w:r>
        <w:t>В.М.</w:t>
      </w:r>
      <w:r>
        <w:rPr>
          <w:spacing w:val="-8"/>
        </w:rPr>
        <w:t xml:space="preserve"> </w:t>
      </w:r>
      <w:r>
        <w:t>Гаршин</w:t>
      </w:r>
      <w:r>
        <w:rPr>
          <w:spacing w:val="-5"/>
        </w:rPr>
        <w:t xml:space="preserve"> </w:t>
      </w:r>
      <w:r>
        <w:rPr>
          <w:spacing w:val="-2"/>
        </w:rPr>
        <w:t>«Лягушка-</w:t>
      </w:r>
      <w:r>
        <w:t>путешественница», И.С. Соколов-Микитов «Листопадничек», М. Горький «Случай с Евсейкой» и другие (по выбору).</w:t>
      </w:r>
    </w:p>
    <w:p w:rsidR="00D471FA" w:rsidRDefault="005B46E7" w:rsidP="00D471FA">
      <w:pPr>
        <w:pStyle w:val="a3"/>
        <w:spacing w:line="276" w:lineRule="auto"/>
        <w:ind w:right="532" w:firstLine="594"/>
      </w:pPr>
      <w:r>
        <w:t>Произведения</w:t>
      </w:r>
      <w:r>
        <w:rPr>
          <w:spacing w:val="-12"/>
        </w:rPr>
        <w:t xml:space="preserve"> </w:t>
      </w:r>
      <w:r>
        <w:t>о</w:t>
      </w:r>
      <w:r>
        <w:rPr>
          <w:spacing w:val="-12"/>
        </w:rPr>
        <w:t xml:space="preserve"> </w:t>
      </w:r>
      <w:r>
        <w:t>взаимоотношениях</w:t>
      </w:r>
      <w:r>
        <w:rPr>
          <w:spacing w:val="-12"/>
        </w:rPr>
        <w:t xml:space="preserve"> </w:t>
      </w:r>
      <w:r>
        <w:t>человека</w:t>
      </w:r>
      <w:r>
        <w:rPr>
          <w:spacing w:val="-15"/>
        </w:rPr>
        <w:t xml:space="preserve"> </w:t>
      </w:r>
      <w:r>
        <w:t>и</w:t>
      </w:r>
      <w:r>
        <w:rPr>
          <w:spacing w:val="-13"/>
        </w:rPr>
        <w:t xml:space="preserve"> </w:t>
      </w:r>
      <w:r>
        <w:t>животных.</w:t>
      </w:r>
      <w:r>
        <w:rPr>
          <w:spacing w:val="-14"/>
        </w:rPr>
        <w:t xml:space="preserve"> </w:t>
      </w:r>
      <w:r>
        <w:t>Человек</w:t>
      </w:r>
      <w:r>
        <w:rPr>
          <w:spacing w:val="-13"/>
        </w:rPr>
        <w:t xml:space="preserve"> </w:t>
      </w:r>
      <w:r>
        <w:t>и</w:t>
      </w:r>
      <w:r>
        <w:rPr>
          <w:spacing w:val="-13"/>
        </w:rPr>
        <w:t xml:space="preserve"> </w:t>
      </w:r>
      <w:r>
        <w:t>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w:t>
      </w:r>
      <w:r>
        <w:rPr>
          <w:spacing w:val="-15"/>
        </w:rPr>
        <w:t xml:space="preserve"> </w:t>
      </w:r>
      <w:r>
        <w:t>рассказа:</w:t>
      </w:r>
      <w:r>
        <w:rPr>
          <w:spacing w:val="-15"/>
        </w:rPr>
        <w:t xml:space="preserve"> </w:t>
      </w:r>
      <w:r>
        <w:t>тема,</w:t>
      </w:r>
      <w:r>
        <w:rPr>
          <w:spacing w:val="-16"/>
        </w:rPr>
        <w:t xml:space="preserve"> </w:t>
      </w:r>
      <w:r>
        <w:t>герои,</w:t>
      </w:r>
      <w:r>
        <w:rPr>
          <w:spacing w:val="-16"/>
        </w:rPr>
        <w:t xml:space="preserve"> </w:t>
      </w:r>
      <w:r>
        <w:t>реальность</w:t>
      </w:r>
      <w:r>
        <w:rPr>
          <w:spacing w:val="-16"/>
        </w:rPr>
        <w:t xml:space="preserve"> </w:t>
      </w:r>
      <w:r>
        <w:t>событий,</w:t>
      </w:r>
      <w:r>
        <w:rPr>
          <w:spacing w:val="-15"/>
        </w:rPr>
        <w:t xml:space="preserve"> </w:t>
      </w:r>
      <w:r>
        <w:t>композиция,</w:t>
      </w:r>
      <w:r>
        <w:rPr>
          <w:spacing w:val="-15"/>
        </w:rPr>
        <w:t xml:space="preserve"> </w:t>
      </w:r>
      <w:r>
        <w:t>объекты описания (портрет героя, описание интерьера).</w:t>
      </w:r>
    </w:p>
    <w:p w:rsidR="00BA5B76" w:rsidRDefault="005B46E7" w:rsidP="00D471FA">
      <w:pPr>
        <w:pStyle w:val="a3"/>
        <w:spacing w:line="276" w:lineRule="auto"/>
        <w:ind w:right="532" w:firstLine="594"/>
      </w:pPr>
      <w:r>
        <w:t>Произведения для чтения: Б.С. Житков «Про обезьянку», К.Г. Паустовский</w:t>
      </w:r>
      <w:r>
        <w:rPr>
          <w:spacing w:val="57"/>
          <w:w w:val="150"/>
        </w:rPr>
        <w:t xml:space="preserve">  </w:t>
      </w:r>
      <w:r>
        <w:t>«Барсучий</w:t>
      </w:r>
      <w:r>
        <w:rPr>
          <w:spacing w:val="57"/>
          <w:w w:val="150"/>
        </w:rPr>
        <w:t xml:space="preserve">  </w:t>
      </w:r>
      <w:r>
        <w:t>нос»,</w:t>
      </w:r>
      <w:r>
        <w:rPr>
          <w:spacing w:val="56"/>
          <w:w w:val="150"/>
        </w:rPr>
        <w:t xml:space="preserve">  </w:t>
      </w:r>
      <w:r>
        <w:t>«Кот-ворюга»,</w:t>
      </w:r>
      <w:r>
        <w:rPr>
          <w:spacing w:val="57"/>
          <w:w w:val="150"/>
        </w:rPr>
        <w:t xml:space="preserve">  </w:t>
      </w:r>
      <w:r>
        <w:t>Д.Н.</w:t>
      </w:r>
      <w:r>
        <w:rPr>
          <w:spacing w:val="56"/>
          <w:w w:val="150"/>
        </w:rPr>
        <w:t xml:space="preserve">  </w:t>
      </w:r>
      <w:r>
        <w:t>Мамин-</w:t>
      </w:r>
      <w:r>
        <w:rPr>
          <w:spacing w:val="-2"/>
        </w:rPr>
        <w:t>Сибиряк</w:t>
      </w:r>
    </w:p>
    <w:p w:rsidR="00D471FA" w:rsidRDefault="005B46E7" w:rsidP="00D471FA">
      <w:pPr>
        <w:pStyle w:val="a3"/>
        <w:spacing w:line="320" w:lineRule="exact"/>
      </w:pPr>
      <w:r>
        <w:t>«Приёмыш»</w:t>
      </w:r>
      <w:r>
        <w:rPr>
          <w:spacing w:val="-4"/>
        </w:rPr>
        <w:t xml:space="preserve"> </w:t>
      </w:r>
      <w:r>
        <w:t>и</w:t>
      </w:r>
      <w:r>
        <w:rPr>
          <w:spacing w:val="-3"/>
        </w:rPr>
        <w:t xml:space="preserve"> </w:t>
      </w:r>
      <w:r>
        <w:t>другие</w:t>
      </w:r>
      <w:r>
        <w:rPr>
          <w:spacing w:val="-3"/>
        </w:rPr>
        <w:t xml:space="preserve"> </w:t>
      </w:r>
      <w:r>
        <w:t>(по</w:t>
      </w:r>
      <w:r>
        <w:rPr>
          <w:spacing w:val="-2"/>
        </w:rPr>
        <w:t xml:space="preserve"> выбору).</w:t>
      </w:r>
    </w:p>
    <w:p w:rsidR="00D471FA" w:rsidRDefault="005B46E7" w:rsidP="00D471FA">
      <w:pPr>
        <w:pStyle w:val="a3"/>
        <w:spacing w:line="320" w:lineRule="exact"/>
        <w:ind w:right="514" w:firstLine="594"/>
      </w:pPr>
      <w:r>
        <w:t>Произведения</w:t>
      </w:r>
      <w:r>
        <w:rPr>
          <w:spacing w:val="54"/>
          <w:w w:val="150"/>
        </w:rPr>
        <w:t xml:space="preserve"> </w:t>
      </w:r>
      <w:r>
        <w:t>о</w:t>
      </w:r>
      <w:r>
        <w:rPr>
          <w:spacing w:val="54"/>
          <w:w w:val="150"/>
        </w:rPr>
        <w:t xml:space="preserve"> </w:t>
      </w:r>
      <w:r>
        <w:t>детях.</w:t>
      </w:r>
      <w:r>
        <w:rPr>
          <w:spacing w:val="53"/>
          <w:w w:val="150"/>
        </w:rPr>
        <w:t xml:space="preserve"> </w:t>
      </w:r>
      <w:r>
        <w:t>Дети</w:t>
      </w:r>
      <w:r>
        <w:rPr>
          <w:spacing w:val="58"/>
          <w:w w:val="150"/>
        </w:rPr>
        <w:t xml:space="preserve"> </w:t>
      </w:r>
      <w:r>
        <w:t>-</w:t>
      </w:r>
      <w:r>
        <w:rPr>
          <w:spacing w:val="54"/>
          <w:w w:val="150"/>
        </w:rPr>
        <w:t xml:space="preserve"> </w:t>
      </w:r>
      <w:r>
        <w:t>герои</w:t>
      </w:r>
      <w:r>
        <w:rPr>
          <w:spacing w:val="52"/>
          <w:w w:val="150"/>
        </w:rPr>
        <w:t xml:space="preserve"> </w:t>
      </w:r>
      <w:r>
        <w:t>произведений:</w:t>
      </w:r>
      <w:r>
        <w:rPr>
          <w:spacing w:val="55"/>
          <w:w w:val="150"/>
        </w:rPr>
        <w:t xml:space="preserve"> </w:t>
      </w:r>
      <w:r>
        <w:t>раскрытие</w:t>
      </w:r>
      <w:r>
        <w:rPr>
          <w:spacing w:val="54"/>
          <w:w w:val="150"/>
        </w:rPr>
        <w:t xml:space="preserve"> </w:t>
      </w:r>
      <w:r>
        <w:rPr>
          <w:spacing w:val="-5"/>
        </w:rPr>
        <w:t>тем</w:t>
      </w:r>
      <w:r w:rsidR="00D471FA">
        <w:t xml:space="preserve"> </w:t>
      </w:r>
      <w:r>
        <w:t xml:space="preserve">«Разные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w:t>
      </w:r>
      <w:r>
        <w:rPr>
          <w:spacing w:val="-2"/>
        </w:rPr>
        <w:t>сюжета,</w:t>
      </w:r>
      <w:r>
        <w:rPr>
          <w:spacing w:val="-8"/>
        </w:rPr>
        <w:t xml:space="preserve"> </w:t>
      </w:r>
      <w:r>
        <w:rPr>
          <w:spacing w:val="-2"/>
        </w:rPr>
        <w:t>отношение</w:t>
      </w:r>
      <w:r>
        <w:rPr>
          <w:spacing w:val="-8"/>
        </w:rPr>
        <w:t xml:space="preserve"> </w:t>
      </w:r>
      <w:r>
        <w:rPr>
          <w:spacing w:val="-2"/>
        </w:rPr>
        <w:t>к</w:t>
      </w:r>
      <w:r>
        <w:rPr>
          <w:spacing w:val="-5"/>
        </w:rPr>
        <w:t xml:space="preserve"> </w:t>
      </w:r>
      <w:r>
        <w:rPr>
          <w:spacing w:val="-2"/>
        </w:rPr>
        <w:t>ним</w:t>
      </w:r>
      <w:r>
        <w:rPr>
          <w:spacing w:val="-7"/>
        </w:rPr>
        <w:t xml:space="preserve"> </w:t>
      </w:r>
      <w:r>
        <w:rPr>
          <w:spacing w:val="-2"/>
        </w:rPr>
        <w:t>героев</w:t>
      </w:r>
      <w:r>
        <w:rPr>
          <w:spacing w:val="-7"/>
        </w:rPr>
        <w:t xml:space="preserve"> </w:t>
      </w:r>
      <w:r>
        <w:rPr>
          <w:spacing w:val="-2"/>
        </w:rPr>
        <w:t>произведения.</w:t>
      </w:r>
      <w:r>
        <w:rPr>
          <w:spacing w:val="-7"/>
        </w:rPr>
        <w:t xml:space="preserve"> </w:t>
      </w:r>
      <w:r>
        <w:rPr>
          <w:spacing w:val="-2"/>
        </w:rPr>
        <w:t>Оценка</w:t>
      </w:r>
      <w:r>
        <w:rPr>
          <w:spacing w:val="-5"/>
        </w:rPr>
        <w:t xml:space="preserve"> </w:t>
      </w:r>
      <w:r>
        <w:rPr>
          <w:spacing w:val="-2"/>
        </w:rPr>
        <w:t>нравственных</w:t>
      </w:r>
      <w:r>
        <w:rPr>
          <w:spacing w:val="-5"/>
        </w:rPr>
        <w:t xml:space="preserve"> </w:t>
      </w:r>
      <w:r>
        <w:rPr>
          <w:spacing w:val="-2"/>
        </w:rPr>
        <w:t xml:space="preserve">качеств, </w:t>
      </w:r>
      <w:r>
        <w:t>проявляющихся в военное время.</w:t>
      </w:r>
    </w:p>
    <w:p w:rsidR="00D471FA" w:rsidRDefault="005B46E7" w:rsidP="00D471FA">
      <w:pPr>
        <w:pStyle w:val="a3"/>
        <w:spacing w:line="320" w:lineRule="exact"/>
        <w:ind w:right="514" w:firstLine="594"/>
      </w:pPr>
      <w:r>
        <w:t>Произведения для чтения: Л. Пантелеев «На ялике», А. Гайдар «Тимур и его команда» (отрывки), Л. Кассиль и другие (по выбору).</w:t>
      </w:r>
    </w:p>
    <w:p w:rsidR="00D471FA" w:rsidRDefault="005B46E7" w:rsidP="00D471FA">
      <w:pPr>
        <w:pStyle w:val="a3"/>
        <w:spacing w:line="320" w:lineRule="exact"/>
        <w:ind w:right="514" w:firstLine="594"/>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471FA" w:rsidRDefault="005B46E7" w:rsidP="00D471FA">
      <w:pPr>
        <w:pStyle w:val="a3"/>
        <w:spacing w:line="320" w:lineRule="exact"/>
        <w:ind w:right="514" w:firstLine="594"/>
      </w:pPr>
      <w:r>
        <w:t>Произведения для чтения: В.Ю. Драгунский «Денискины рассказы» (1- 2 произведения), Н.Н. Носов «Весёлая семейка» и другие (по выбору).</w:t>
      </w:r>
    </w:p>
    <w:p w:rsidR="00D471FA" w:rsidRDefault="005B46E7" w:rsidP="00D471FA">
      <w:pPr>
        <w:pStyle w:val="a3"/>
        <w:spacing w:line="320" w:lineRule="exact"/>
        <w:ind w:right="514" w:firstLine="594"/>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w:t>
      </w:r>
      <w:r>
        <w:rPr>
          <w:spacing w:val="-6"/>
        </w:rPr>
        <w:t xml:space="preserve"> </w:t>
      </w:r>
      <w:r>
        <w:t>о</w:t>
      </w:r>
      <w:r>
        <w:rPr>
          <w:spacing w:val="-4"/>
        </w:rPr>
        <w:t xml:space="preserve"> </w:t>
      </w:r>
      <w:r>
        <w:t>животных.</w:t>
      </w:r>
      <w:r>
        <w:rPr>
          <w:spacing w:val="-6"/>
        </w:rPr>
        <w:t xml:space="preserve"> </w:t>
      </w:r>
      <w:r>
        <w:t>Известные</w:t>
      </w:r>
      <w:r>
        <w:rPr>
          <w:spacing w:val="-4"/>
        </w:rPr>
        <w:t xml:space="preserve"> </w:t>
      </w:r>
      <w:r>
        <w:t>переводчики</w:t>
      </w:r>
      <w:r>
        <w:rPr>
          <w:spacing w:val="-4"/>
        </w:rPr>
        <w:t xml:space="preserve"> </w:t>
      </w:r>
      <w:r>
        <w:t>зарубежной</w:t>
      </w:r>
      <w:r>
        <w:rPr>
          <w:spacing w:val="-4"/>
        </w:rPr>
        <w:t xml:space="preserve"> </w:t>
      </w:r>
      <w:r>
        <w:t>литературы:</w:t>
      </w:r>
      <w:r>
        <w:rPr>
          <w:spacing w:val="-3"/>
        </w:rPr>
        <w:t xml:space="preserve"> </w:t>
      </w:r>
      <w:r>
        <w:t>С.Я. Маршак, К.И. Чуковский, Б.В. Заходер.</w:t>
      </w:r>
    </w:p>
    <w:p w:rsidR="00BA5B76" w:rsidRDefault="005B46E7" w:rsidP="00D471FA">
      <w:pPr>
        <w:pStyle w:val="a3"/>
        <w:spacing w:line="320" w:lineRule="exact"/>
        <w:ind w:right="514" w:firstLine="594"/>
      </w:pPr>
      <w:r>
        <w:t>Произведения</w:t>
      </w:r>
      <w:r>
        <w:rPr>
          <w:spacing w:val="15"/>
        </w:rPr>
        <w:t xml:space="preserve"> </w:t>
      </w:r>
      <w:r>
        <w:t>для</w:t>
      </w:r>
      <w:r>
        <w:rPr>
          <w:spacing w:val="17"/>
        </w:rPr>
        <w:t xml:space="preserve"> </w:t>
      </w:r>
      <w:r>
        <w:t>чтения:</w:t>
      </w:r>
      <w:r>
        <w:rPr>
          <w:spacing w:val="17"/>
        </w:rPr>
        <w:t xml:space="preserve"> </w:t>
      </w:r>
      <w:r>
        <w:t>Х.-К.</w:t>
      </w:r>
      <w:r>
        <w:rPr>
          <w:spacing w:val="16"/>
        </w:rPr>
        <w:t xml:space="preserve"> </w:t>
      </w:r>
      <w:r>
        <w:t>Андерсен</w:t>
      </w:r>
      <w:r>
        <w:rPr>
          <w:spacing w:val="17"/>
        </w:rPr>
        <w:t xml:space="preserve"> </w:t>
      </w:r>
      <w:r>
        <w:t>«Гадкий</w:t>
      </w:r>
      <w:r>
        <w:rPr>
          <w:spacing w:val="17"/>
        </w:rPr>
        <w:t xml:space="preserve"> </w:t>
      </w:r>
      <w:r>
        <w:t>утёнок»,</w:t>
      </w:r>
      <w:r>
        <w:rPr>
          <w:spacing w:val="16"/>
        </w:rPr>
        <w:t xml:space="preserve"> </w:t>
      </w:r>
      <w:r>
        <w:t>Ш.</w:t>
      </w:r>
      <w:r>
        <w:rPr>
          <w:spacing w:val="17"/>
        </w:rPr>
        <w:t xml:space="preserve"> </w:t>
      </w:r>
      <w:r>
        <w:rPr>
          <w:spacing w:val="-2"/>
        </w:rPr>
        <w:t>Перро</w:t>
      </w:r>
    </w:p>
    <w:p w:rsidR="00D471FA" w:rsidRDefault="005B46E7" w:rsidP="00D471FA">
      <w:pPr>
        <w:pStyle w:val="a3"/>
        <w:spacing w:before="40"/>
      </w:pPr>
      <w:r>
        <w:t>«Подарок</w:t>
      </w:r>
      <w:r>
        <w:rPr>
          <w:spacing w:val="-4"/>
        </w:rPr>
        <w:t xml:space="preserve"> </w:t>
      </w:r>
      <w:r>
        <w:t>феи»</w:t>
      </w:r>
      <w:r>
        <w:rPr>
          <w:spacing w:val="-5"/>
        </w:rPr>
        <w:t xml:space="preserve"> </w:t>
      </w:r>
      <w:r>
        <w:t>и</w:t>
      </w:r>
      <w:r>
        <w:rPr>
          <w:spacing w:val="-4"/>
        </w:rPr>
        <w:t xml:space="preserve"> </w:t>
      </w:r>
      <w:r>
        <w:t>другие</w:t>
      </w:r>
      <w:r>
        <w:rPr>
          <w:spacing w:val="-4"/>
        </w:rPr>
        <w:t xml:space="preserve"> </w:t>
      </w:r>
      <w:r>
        <w:t>(по</w:t>
      </w:r>
      <w:r>
        <w:rPr>
          <w:spacing w:val="-2"/>
        </w:rPr>
        <w:t xml:space="preserve"> выбору).</w:t>
      </w:r>
    </w:p>
    <w:p w:rsidR="00BA5B76" w:rsidRPr="00685657" w:rsidRDefault="005B46E7" w:rsidP="00685657">
      <w:pPr>
        <w:pStyle w:val="a3"/>
        <w:spacing w:before="40"/>
        <w:ind w:right="514" w:firstLine="594"/>
        <w:rPr>
          <w:spacing w:val="-2"/>
        </w:rPr>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w:t>
      </w:r>
      <w:r>
        <w:rPr>
          <w:spacing w:val="73"/>
        </w:rPr>
        <w:t xml:space="preserve">  </w:t>
      </w:r>
      <w:r>
        <w:t>задач</w:t>
      </w:r>
      <w:r>
        <w:rPr>
          <w:spacing w:val="76"/>
        </w:rPr>
        <w:t xml:space="preserve">  </w:t>
      </w:r>
      <w:r>
        <w:t>аппарата</w:t>
      </w:r>
      <w:r>
        <w:rPr>
          <w:spacing w:val="74"/>
        </w:rPr>
        <w:t xml:space="preserve">  </w:t>
      </w:r>
      <w:r>
        <w:t>издания</w:t>
      </w:r>
      <w:r>
        <w:rPr>
          <w:spacing w:val="75"/>
        </w:rPr>
        <w:t xml:space="preserve">  </w:t>
      </w:r>
      <w:r>
        <w:t>(обложка,</w:t>
      </w:r>
      <w:r>
        <w:rPr>
          <w:spacing w:val="75"/>
        </w:rPr>
        <w:t xml:space="preserve">  </w:t>
      </w:r>
      <w:r>
        <w:t>оглавление,</w:t>
      </w:r>
      <w:r>
        <w:rPr>
          <w:spacing w:val="74"/>
        </w:rPr>
        <w:t xml:space="preserve">  </w:t>
      </w:r>
      <w:r>
        <w:rPr>
          <w:spacing w:val="-2"/>
        </w:rPr>
        <w:t>аннотация,</w:t>
      </w:r>
    </w:p>
    <w:p w:rsidR="00BA5B76" w:rsidRDefault="005B46E7">
      <w:pPr>
        <w:pStyle w:val="a3"/>
        <w:spacing w:before="1" w:line="276" w:lineRule="auto"/>
        <w:ind w:right="539"/>
      </w:pPr>
      <w:r>
        <w:t>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A5B76" w:rsidRDefault="005B46E7">
      <w:pPr>
        <w:pStyle w:val="a3"/>
        <w:spacing w:line="276" w:lineRule="auto"/>
        <w:ind w:right="537" w:firstLine="707"/>
      </w:pPr>
      <w:r>
        <w:t>Изучение</w:t>
      </w:r>
      <w:r>
        <w:rPr>
          <w:spacing w:val="-2"/>
        </w:rPr>
        <w:t xml:space="preserve"> </w:t>
      </w:r>
      <w:r>
        <w:t>литературного</w:t>
      </w:r>
      <w:r>
        <w:rPr>
          <w:spacing w:val="-2"/>
        </w:rPr>
        <w:t xml:space="preserve"> </w:t>
      </w:r>
      <w:r>
        <w:t>чтения</w:t>
      </w:r>
      <w:r>
        <w:rPr>
          <w:spacing w:val="-2"/>
        </w:rPr>
        <w:t xml:space="preserve"> </w:t>
      </w:r>
      <w:r>
        <w:t>в</w:t>
      </w:r>
      <w:r>
        <w:rPr>
          <w:spacing w:val="-3"/>
        </w:rPr>
        <w:t xml:space="preserve"> </w:t>
      </w:r>
      <w:r>
        <w:t>3</w:t>
      </w:r>
      <w:r>
        <w:rPr>
          <w:spacing w:val="-2"/>
        </w:rPr>
        <w:t xml:space="preserve"> </w:t>
      </w:r>
      <w:r>
        <w:t>классе</w:t>
      </w:r>
      <w:r>
        <w:rPr>
          <w:spacing w:val="-2"/>
        </w:rPr>
        <w:t xml:space="preserve"> </w:t>
      </w:r>
      <w:r>
        <w:t>способствует</w:t>
      </w:r>
      <w:r>
        <w:rPr>
          <w:spacing w:val="-3"/>
        </w:rPr>
        <w:t xml:space="preserve"> </w:t>
      </w:r>
      <w:r>
        <w:t>освоению</w:t>
      </w:r>
      <w:r>
        <w:rPr>
          <w:spacing w:val="-3"/>
        </w:rPr>
        <w:t xml:space="preserve"> </w:t>
      </w:r>
      <w:r>
        <w:t xml:space="preserve">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BA5B76" w:rsidRDefault="005B46E7">
      <w:pPr>
        <w:pStyle w:val="a3"/>
        <w:spacing w:line="276" w:lineRule="auto"/>
        <w:ind w:right="535" w:firstLine="707"/>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1FA" w:rsidRDefault="005B46E7" w:rsidP="00D471FA">
      <w:pPr>
        <w:pStyle w:val="a3"/>
        <w:spacing w:line="276" w:lineRule="auto"/>
        <w:ind w:right="536" w:firstLine="738"/>
      </w:pPr>
      <w:r>
        <w:t>читать</w:t>
      </w:r>
      <w:r>
        <w:rPr>
          <w:spacing w:val="-7"/>
        </w:rPr>
        <w:t xml:space="preserve"> </w:t>
      </w:r>
      <w:r>
        <w:t>доступные</w:t>
      </w:r>
      <w:r>
        <w:rPr>
          <w:spacing w:val="-5"/>
        </w:rPr>
        <w:t xml:space="preserve"> </w:t>
      </w:r>
      <w:r>
        <w:t>по</w:t>
      </w:r>
      <w:r>
        <w:rPr>
          <w:spacing w:val="-5"/>
        </w:rPr>
        <w:t xml:space="preserve"> </w:t>
      </w:r>
      <w:r>
        <w:t>восприятию</w:t>
      </w:r>
      <w:r>
        <w:rPr>
          <w:spacing w:val="-5"/>
        </w:rPr>
        <w:t xml:space="preserve"> </w:t>
      </w:r>
      <w:r>
        <w:t>и</w:t>
      </w:r>
      <w:r>
        <w:rPr>
          <w:spacing w:val="-5"/>
        </w:rPr>
        <w:t xml:space="preserve"> </w:t>
      </w:r>
      <w:r>
        <w:t>небольшие</w:t>
      </w:r>
      <w:r>
        <w:rPr>
          <w:spacing w:val="-5"/>
        </w:rPr>
        <w:t xml:space="preserve"> </w:t>
      </w:r>
      <w:r>
        <w:t>по</w:t>
      </w:r>
      <w:r>
        <w:rPr>
          <w:spacing w:val="-5"/>
        </w:rPr>
        <w:t xml:space="preserve"> </w:t>
      </w:r>
      <w:r>
        <w:t>объёму</w:t>
      </w:r>
      <w:r>
        <w:rPr>
          <w:spacing w:val="-9"/>
        </w:rPr>
        <w:t xml:space="preserve"> </w:t>
      </w:r>
      <w:r>
        <w:t>прозаические и стихотворные произведения;</w:t>
      </w:r>
    </w:p>
    <w:p w:rsidR="00BA5B76" w:rsidRDefault="005B46E7" w:rsidP="00D471FA">
      <w:pPr>
        <w:pStyle w:val="a3"/>
        <w:spacing w:line="276" w:lineRule="auto"/>
        <w:ind w:right="536" w:firstLine="738"/>
      </w:pPr>
      <w:r>
        <w:t>различать сказочные и реалистические, лирические и эпические, народные и авторские произведения;</w:t>
      </w:r>
    </w:p>
    <w:p w:rsidR="00BA5B76" w:rsidRDefault="005B46E7">
      <w:pPr>
        <w:pStyle w:val="a3"/>
        <w:spacing w:before="5" w:line="276" w:lineRule="auto"/>
        <w:ind w:right="536" w:firstLine="738"/>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A5B76" w:rsidRDefault="005B46E7">
      <w:pPr>
        <w:pStyle w:val="a3"/>
        <w:spacing w:before="3" w:line="276" w:lineRule="auto"/>
        <w:ind w:right="537" w:firstLine="738"/>
      </w:pPr>
      <w:r>
        <w:t>конструировать</w:t>
      </w:r>
      <w:r>
        <w:rPr>
          <w:spacing w:val="-9"/>
        </w:rPr>
        <w:t xml:space="preserve"> </w:t>
      </w:r>
      <w:r>
        <w:t>план</w:t>
      </w:r>
      <w:r>
        <w:rPr>
          <w:spacing w:val="-6"/>
        </w:rPr>
        <w:t xml:space="preserve"> </w:t>
      </w:r>
      <w:r>
        <w:t>текста,</w:t>
      </w:r>
      <w:r>
        <w:rPr>
          <w:spacing w:val="-4"/>
        </w:rPr>
        <w:t xml:space="preserve"> </w:t>
      </w:r>
      <w:r>
        <w:t>дополнять</w:t>
      </w:r>
      <w:r>
        <w:rPr>
          <w:spacing w:val="-8"/>
        </w:rPr>
        <w:t xml:space="preserve"> </w:t>
      </w:r>
      <w:r>
        <w:t>и</w:t>
      </w:r>
      <w:r>
        <w:rPr>
          <w:spacing w:val="-7"/>
        </w:rPr>
        <w:t xml:space="preserve"> </w:t>
      </w:r>
      <w:r>
        <w:t>восстанавливать</w:t>
      </w:r>
      <w:r>
        <w:rPr>
          <w:spacing w:val="-9"/>
        </w:rPr>
        <w:t xml:space="preserve"> </w:t>
      </w:r>
      <w:r>
        <w:t xml:space="preserve">нарушенную </w:t>
      </w:r>
      <w:r>
        <w:rPr>
          <w:spacing w:val="-2"/>
        </w:rPr>
        <w:t>последовательность;</w:t>
      </w:r>
    </w:p>
    <w:p w:rsidR="00BA5B76" w:rsidRDefault="005B46E7">
      <w:pPr>
        <w:pStyle w:val="a3"/>
        <w:spacing w:before="3" w:line="276" w:lineRule="auto"/>
        <w:ind w:right="538" w:firstLine="738"/>
      </w:pPr>
      <w:r>
        <w:t>сравнивать произведения, относящиеся к одной теме, но разным жанрам; произведения одного жанра, но разной тематики;</w:t>
      </w:r>
    </w:p>
    <w:p w:rsidR="00BA5B76" w:rsidRDefault="005B46E7">
      <w:pPr>
        <w:pStyle w:val="a3"/>
        <w:spacing w:before="5"/>
        <w:ind w:left="1584"/>
      </w:pPr>
      <w:r>
        <w:t>исследовать</w:t>
      </w:r>
      <w:r>
        <w:rPr>
          <w:spacing w:val="5"/>
        </w:rPr>
        <w:t xml:space="preserve"> </w:t>
      </w:r>
      <w:r>
        <w:t>текст:</w:t>
      </w:r>
      <w:r>
        <w:rPr>
          <w:spacing w:val="8"/>
        </w:rPr>
        <w:t xml:space="preserve"> </w:t>
      </w:r>
      <w:r>
        <w:t>находить</w:t>
      </w:r>
      <w:r>
        <w:rPr>
          <w:spacing w:val="7"/>
        </w:rPr>
        <w:t xml:space="preserve"> </w:t>
      </w:r>
      <w:r>
        <w:t>описания</w:t>
      </w:r>
      <w:r>
        <w:rPr>
          <w:spacing w:val="10"/>
        </w:rPr>
        <w:t xml:space="preserve"> </w:t>
      </w:r>
      <w:r>
        <w:t>в</w:t>
      </w:r>
      <w:r>
        <w:rPr>
          <w:spacing w:val="9"/>
        </w:rPr>
        <w:t xml:space="preserve"> </w:t>
      </w:r>
      <w:r>
        <w:t>произведениях</w:t>
      </w:r>
      <w:r>
        <w:rPr>
          <w:spacing w:val="8"/>
        </w:rPr>
        <w:t xml:space="preserve"> </w:t>
      </w:r>
      <w:r>
        <w:t>разных</w:t>
      </w:r>
      <w:r>
        <w:rPr>
          <w:spacing w:val="11"/>
        </w:rPr>
        <w:t xml:space="preserve"> </w:t>
      </w:r>
      <w:r>
        <w:rPr>
          <w:spacing w:val="-2"/>
        </w:rPr>
        <w:t>жанров</w:t>
      </w:r>
    </w:p>
    <w:p w:rsidR="00BA5B76" w:rsidRDefault="005B46E7">
      <w:pPr>
        <w:pStyle w:val="a3"/>
        <w:spacing w:before="47"/>
      </w:pPr>
      <w:r>
        <w:t>(портрет,</w:t>
      </w:r>
      <w:r>
        <w:rPr>
          <w:spacing w:val="-6"/>
        </w:rPr>
        <w:t xml:space="preserve"> </w:t>
      </w:r>
      <w:r>
        <w:t>пейзаж,</w:t>
      </w:r>
      <w:r>
        <w:rPr>
          <w:spacing w:val="-5"/>
        </w:rPr>
        <w:t xml:space="preserve"> </w:t>
      </w:r>
      <w:r>
        <w:rPr>
          <w:spacing w:val="-2"/>
        </w:rPr>
        <w:t>интерьер).</w:t>
      </w:r>
    </w:p>
    <w:p w:rsidR="00BA5B76" w:rsidRDefault="005B46E7">
      <w:pPr>
        <w:pStyle w:val="a3"/>
        <w:spacing w:before="54" w:line="276" w:lineRule="auto"/>
        <w:ind w:right="538"/>
      </w:pPr>
      <w:r>
        <w:t>Работа с информацией как часть познавательных универсальных учебных действий способствуют формированию умений:</w:t>
      </w:r>
    </w:p>
    <w:p w:rsidR="00BA5B76" w:rsidRDefault="005B46E7">
      <w:pPr>
        <w:pStyle w:val="a3"/>
        <w:spacing w:line="276" w:lineRule="auto"/>
        <w:ind w:right="535" w:firstLine="738"/>
      </w:pPr>
      <w:r>
        <w:t>сравнивать информацию словесную (текст), графическую или изобразительную (иллюстрация), звуковую (музыкальное произведение);</w:t>
      </w:r>
    </w:p>
    <w:p w:rsidR="00BA5B76" w:rsidRDefault="005B46E7">
      <w:pPr>
        <w:pStyle w:val="a3"/>
        <w:spacing w:before="4" w:line="276" w:lineRule="auto"/>
        <w:ind w:right="535" w:firstLine="738"/>
      </w:pPr>
      <w:r>
        <w:t>подбирать</w:t>
      </w:r>
      <w:r>
        <w:rPr>
          <w:spacing w:val="-8"/>
        </w:rPr>
        <w:t xml:space="preserve"> </w:t>
      </w:r>
      <w:r>
        <w:t>иллюстрации</w:t>
      </w:r>
      <w:r>
        <w:rPr>
          <w:spacing w:val="-8"/>
        </w:rPr>
        <w:t xml:space="preserve"> </w:t>
      </w:r>
      <w:r>
        <w:t>к</w:t>
      </w:r>
      <w:r>
        <w:rPr>
          <w:spacing w:val="-8"/>
        </w:rPr>
        <w:t xml:space="preserve"> </w:t>
      </w:r>
      <w:r>
        <w:t>тексту,</w:t>
      </w:r>
      <w:r>
        <w:rPr>
          <w:spacing w:val="-8"/>
        </w:rPr>
        <w:t xml:space="preserve"> </w:t>
      </w:r>
      <w:r>
        <w:t>соотносить</w:t>
      </w:r>
      <w:r>
        <w:rPr>
          <w:spacing w:val="-9"/>
        </w:rPr>
        <w:t xml:space="preserve"> </w:t>
      </w:r>
      <w:r>
        <w:t>произведения</w:t>
      </w:r>
      <w:r>
        <w:rPr>
          <w:spacing w:val="-8"/>
        </w:rPr>
        <w:t xml:space="preserve"> </w:t>
      </w:r>
      <w:r>
        <w:t xml:space="preserve">литературы и изобразительного искусства по тематике, настроению, средствам </w:t>
      </w:r>
      <w:r>
        <w:rPr>
          <w:spacing w:val="-2"/>
        </w:rPr>
        <w:t>выразительности;</w:t>
      </w:r>
    </w:p>
    <w:p w:rsidR="00BA5B76" w:rsidRDefault="005B46E7">
      <w:pPr>
        <w:pStyle w:val="a3"/>
        <w:spacing w:before="4" w:line="276" w:lineRule="auto"/>
        <w:ind w:right="538" w:firstLine="738"/>
      </w:pPr>
      <w:r>
        <w:t>выбирать книгу в библиотеке в соответствии с учебной задачей; составлять аннотацию.</w:t>
      </w:r>
    </w:p>
    <w:p w:rsidR="00BA5B76" w:rsidRDefault="005B46E7">
      <w:pPr>
        <w:pStyle w:val="a3"/>
        <w:spacing w:before="2" w:line="278" w:lineRule="auto"/>
        <w:ind w:right="532"/>
      </w:pPr>
      <w:r>
        <w:t>Коммуникативные универсальные учебные действия способствуют формированию умений:</w:t>
      </w:r>
    </w:p>
    <w:p w:rsidR="00D471FA" w:rsidRDefault="005B46E7" w:rsidP="00D471FA">
      <w:pPr>
        <w:pStyle w:val="a3"/>
        <w:spacing w:line="276" w:lineRule="auto"/>
        <w:ind w:right="538" w:firstLine="759"/>
      </w:pPr>
      <w:r>
        <w:t>читать текст с разными интонациями, передавая своё отношение к событиям, героям произведения;</w:t>
      </w:r>
    </w:p>
    <w:p w:rsidR="00D471FA" w:rsidRDefault="005B46E7" w:rsidP="00D471FA">
      <w:pPr>
        <w:pStyle w:val="a3"/>
        <w:spacing w:line="276" w:lineRule="auto"/>
        <w:ind w:right="538" w:firstLine="759"/>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D471FA" w:rsidRDefault="005B46E7" w:rsidP="00D471FA">
      <w:pPr>
        <w:pStyle w:val="a3"/>
        <w:spacing w:line="276" w:lineRule="auto"/>
        <w:ind w:right="538" w:firstLine="759"/>
      </w:pPr>
      <w:r>
        <w:t>сочинять</w:t>
      </w:r>
      <w:r>
        <w:rPr>
          <w:spacing w:val="-6"/>
        </w:rPr>
        <w:t xml:space="preserve"> </w:t>
      </w:r>
      <w:r>
        <w:t>простые</w:t>
      </w:r>
      <w:r>
        <w:rPr>
          <w:spacing w:val="-6"/>
        </w:rPr>
        <w:t xml:space="preserve"> </w:t>
      </w:r>
      <w:r>
        <w:t>истории</w:t>
      </w:r>
      <w:r>
        <w:rPr>
          <w:spacing w:val="-3"/>
        </w:rPr>
        <w:t xml:space="preserve"> </w:t>
      </w:r>
      <w:r>
        <w:t>(сказки,</w:t>
      </w:r>
      <w:r>
        <w:rPr>
          <w:spacing w:val="-4"/>
        </w:rPr>
        <w:t xml:space="preserve"> </w:t>
      </w:r>
      <w:r>
        <w:t>рассказы)</w:t>
      </w:r>
      <w:r>
        <w:rPr>
          <w:spacing w:val="-6"/>
        </w:rPr>
        <w:t xml:space="preserve"> </w:t>
      </w:r>
      <w:r>
        <w:t>по</w:t>
      </w:r>
      <w:r>
        <w:rPr>
          <w:spacing w:val="-2"/>
        </w:rPr>
        <w:t xml:space="preserve"> аналогии.</w:t>
      </w:r>
    </w:p>
    <w:p w:rsidR="00D471FA" w:rsidRDefault="005B46E7" w:rsidP="00D471FA">
      <w:pPr>
        <w:pStyle w:val="a3"/>
        <w:spacing w:line="276" w:lineRule="auto"/>
        <w:ind w:right="538" w:firstLine="759"/>
      </w:pPr>
      <w:r>
        <w:t>Регулятивные</w:t>
      </w:r>
      <w:r>
        <w:rPr>
          <w:spacing w:val="-3"/>
        </w:rPr>
        <w:t xml:space="preserve"> </w:t>
      </w:r>
      <w:r>
        <w:t>универсальные</w:t>
      </w:r>
      <w:r>
        <w:rPr>
          <w:spacing w:val="-3"/>
        </w:rPr>
        <w:t xml:space="preserve"> </w:t>
      </w:r>
      <w:r>
        <w:t>учебные</w:t>
      </w:r>
      <w:r>
        <w:rPr>
          <w:spacing w:val="-3"/>
        </w:rPr>
        <w:t xml:space="preserve"> </w:t>
      </w:r>
      <w:r>
        <w:t>способствуют</w:t>
      </w:r>
      <w:r>
        <w:rPr>
          <w:spacing w:val="-4"/>
        </w:rPr>
        <w:t xml:space="preserve"> </w:t>
      </w:r>
      <w:r>
        <w:t>формированию</w:t>
      </w:r>
      <w:r>
        <w:rPr>
          <w:spacing w:val="-3"/>
        </w:rPr>
        <w:t xml:space="preserve"> </w:t>
      </w:r>
      <w:r>
        <w:t xml:space="preserve">умений: </w:t>
      </w:r>
    </w:p>
    <w:p w:rsidR="00D471FA" w:rsidRDefault="005B46E7" w:rsidP="00D471FA">
      <w:pPr>
        <w:pStyle w:val="a3"/>
        <w:spacing w:line="276" w:lineRule="auto"/>
        <w:ind w:right="538" w:firstLine="759"/>
      </w:pPr>
      <w:r>
        <w:t>понимать</w:t>
      </w:r>
      <w:r>
        <w:rPr>
          <w:spacing w:val="80"/>
          <w:w w:val="150"/>
        </w:rPr>
        <w:t xml:space="preserve"> </w:t>
      </w:r>
      <w:r>
        <w:t>цель</w:t>
      </w:r>
      <w:r>
        <w:rPr>
          <w:spacing w:val="80"/>
          <w:w w:val="150"/>
        </w:rPr>
        <w:t xml:space="preserve"> </w:t>
      </w:r>
      <w:r>
        <w:t>чтения,</w:t>
      </w:r>
      <w:r>
        <w:rPr>
          <w:spacing w:val="80"/>
          <w:w w:val="150"/>
        </w:rPr>
        <w:t xml:space="preserve"> </w:t>
      </w:r>
      <w:r>
        <w:t>удерживать</w:t>
      </w:r>
      <w:r>
        <w:rPr>
          <w:spacing w:val="80"/>
          <w:w w:val="150"/>
        </w:rPr>
        <w:t xml:space="preserve"> </w:t>
      </w:r>
      <w:r>
        <w:t>её</w:t>
      </w:r>
      <w:r>
        <w:rPr>
          <w:spacing w:val="80"/>
          <w:w w:val="150"/>
        </w:rPr>
        <w:t xml:space="preserve"> </w:t>
      </w:r>
      <w:r>
        <w:t>в</w:t>
      </w:r>
      <w:r>
        <w:rPr>
          <w:spacing w:val="80"/>
          <w:w w:val="150"/>
        </w:rPr>
        <w:t xml:space="preserve"> </w:t>
      </w:r>
      <w:r>
        <w:t>памяти,</w:t>
      </w:r>
      <w:r>
        <w:rPr>
          <w:spacing w:val="80"/>
          <w:w w:val="150"/>
        </w:rPr>
        <w:t xml:space="preserve"> </w:t>
      </w:r>
      <w:r>
        <w:t>использовать</w:t>
      </w:r>
      <w:r>
        <w:rPr>
          <w:spacing w:val="80"/>
          <w:w w:val="150"/>
        </w:rPr>
        <w:t xml:space="preserve"> </w:t>
      </w:r>
      <w:r>
        <w:t>в зависимости</w:t>
      </w:r>
      <w:r>
        <w:rPr>
          <w:spacing w:val="54"/>
          <w:w w:val="150"/>
        </w:rPr>
        <w:t xml:space="preserve"> </w:t>
      </w:r>
      <w:r>
        <w:t>от</w:t>
      </w:r>
      <w:r>
        <w:rPr>
          <w:spacing w:val="55"/>
          <w:w w:val="150"/>
        </w:rPr>
        <w:t xml:space="preserve"> </w:t>
      </w:r>
      <w:r>
        <w:t>учебной</w:t>
      </w:r>
      <w:r>
        <w:rPr>
          <w:spacing w:val="56"/>
          <w:w w:val="150"/>
        </w:rPr>
        <w:t xml:space="preserve"> </w:t>
      </w:r>
      <w:r>
        <w:t>задачи</w:t>
      </w:r>
      <w:r>
        <w:rPr>
          <w:spacing w:val="56"/>
          <w:w w:val="150"/>
        </w:rPr>
        <w:t xml:space="preserve"> </w:t>
      </w:r>
      <w:r>
        <w:t>вид</w:t>
      </w:r>
      <w:r>
        <w:rPr>
          <w:spacing w:val="57"/>
          <w:w w:val="150"/>
        </w:rPr>
        <w:t xml:space="preserve"> </w:t>
      </w:r>
      <w:r>
        <w:t>чтения,</w:t>
      </w:r>
      <w:r>
        <w:rPr>
          <w:spacing w:val="56"/>
          <w:w w:val="150"/>
        </w:rPr>
        <w:t xml:space="preserve"> </w:t>
      </w:r>
      <w:r>
        <w:t>контролировать</w:t>
      </w:r>
      <w:r>
        <w:rPr>
          <w:spacing w:val="55"/>
          <w:w w:val="150"/>
        </w:rPr>
        <w:t xml:space="preserve"> </w:t>
      </w:r>
      <w:r>
        <w:rPr>
          <w:spacing w:val="-2"/>
        </w:rPr>
        <w:t>реализацию</w:t>
      </w:r>
      <w:r w:rsidR="00D471FA">
        <w:t xml:space="preserve"> </w:t>
      </w:r>
      <w:r>
        <w:t>поставленной</w:t>
      </w:r>
      <w:r>
        <w:rPr>
          <w:spacing w:val="-6"/>
        </w:rPr>
        <w:t xml:space="preserve"> </w:t>
      </w:r>
      <w:r>
        <w:t>задачи</w:t>
      </w:r>
      <w:r>
        <w:rPr>
          <w:spacing w:val="-6"/>
        </w:rPr>
        <w:t xml:space="preserve"> </w:t>
      </w:r>
      <w:r>
        <w:rPr>
          <w:spacing w:val="-2"/>
        </w:rPr>
        <w:t>чтения;</w:t>
      </w:r>
    </w:p>
    <w:p w:rsidR="00D471FA" w:rsidRDefault="005B46E7" w:rsidP="00D471FA">
      <w:pPr>
        <w:pStyle w:val="a3"/>
        <w:spacing w:line="276" w:lineRule="auto"/>
        <w:ind w:right="538" w:firstLine="759"/>
      </w:pPr>
      <w:r>
        <w:t>оценивать</w:t>
      </w:r>
      <w:r>
        <w:rPr>
          <w:spacing w:val="-7"/>
        </w:rPr>
        <w:t xml:space="preserve"> </w:t>
      </w:r>
      <w:r>
        <w:t>качество</w:t>
      </w:r>
      <w:r>
        <w:rPr>
          <w:spacing w:val="-7"/>
        </w:rPr>
        <w:t xml:space="preserve"> </w:t>
      </w:r>
      <w:r>
        <w:t>своего</w:t>
      </w:r>
      <w:r>
        <w:rPr>
          <w:spacing w:val="-3"/>
        </w:rPr>
        <w:t xml:space="preserve"> </w:t>
      </w:r>
      <w:r>
        <w:t>восприятия</w:t>
      </w:r>
      <w:r>
        <w:rPr>
          <w:spacing w:val="-4"/>
        </w:rPr>
        <w:t xml:space="preserve"> </w:t>
      </w:r>
      <w:r>
        <w:t>текста</w:t>
      </w:r>
      <w:r>
        <w:rPr>
          <w:spacing w:val="-4"/>
        </w:rPr>
        <w:t xml:space="preserve"> </w:t>
      </w:r>
      <w:r>
        <w:t>на</w:t>
      </w:r>
      <w:r>
        <w:rPr>
          <w:spacing w:val="-3"/>
        </w:rPr>
        <w:t xml:space="preserve"> </w:t>
      </w:r>
      <w:r>
        <w:rPr>
          <w:spacing w:val="-2"/>
        </w:rPr>
        <w:t>слух;</w:t>
      </w:r>
    </w:p>
    <w:p w:rsidR="00D471FA" w:rsidRDefault="005B46E7" w:rsidP="00D471FA">
      <w:pPr>
        <w:pStyle w:val="a3"/>
        <w:spacing w:line="276" w:lineRule="auto"/>
        <w:ind w:right="538" w:firstLine="759"/>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471FA" w:rsidRDefault="005B46E7" w:rsidP="00D471FA">
      <w:pPr>
        <w:pStyle w:val="a3"/>
        <w:spacing w:line="276" w:lineRule="auto"/>
        <w:ind w:right="538" w:firstLine="759"/>
      </w:pPr>
      <w:r>
        <w:t>Совместная</w:t>
      </w:r>
      <w:r>
        <w:rPr>
          <w:spacing w:val="-10"/>
        </w:rPr>
        <w:t xml:space="preserve"> </w:t>
      </w:r>
      <w:r>
        <w:t>деятельность</w:t>
      </w:r>
      <w:r>
        <w:rPr>
          <w:spacing w:val="-12"/>
        </w:rPr>
        <w:t xml:space="preserve"> </w:t>
      </w:r>
      <w:r>
        <w:t>способствует</w:t>
      </w:r>
      <w:r>
        <w:rPr>
          <w:spacing w:val="-9"/>
        </w:rPr>
        <w:t xml:space="preserve"> </w:t>
      </w:r>
      <w:r>
        <w:t>формированию</w:t>
      </w:r>
      <w:r>
        <w:rPr>
          <w:spacing w:val="-9"/>
        </w:rPr>
        <w:t xml:space="preserve"> </w:t>
      </w:r>
      <w:r>
        <w:t>умений:</w:t>
      </w:r>
      <w:r>
        <w:rPr>
          <w:spacing w:val="-9"/>
        </w:rPr>
        <w:t xml:space="preserve"> </w:t>
      </w:r>
      <w:r>
        <w:t>участвовать</w:t>
      </w:r>
      <w:r>
        <w:rPr>
          <w:spacing w:val="-10"/>
        </w:rPr>
        <w:t xml:space="preserve"> </w:t>
      </w:r>
      <w:r>
        <w:t xml:space="preserve">в совместной деятельности: </w:t>
      </w:r>
    </w:p>
    <w:p w:rsidR="00D471FA" w:rsidRDefault="005B46E7" w:rsidP="00D471FA">
      <w:pPr>
        <w:pStyle w:val="a3"/>
        <w:spacing w:line="276" w:lineRule="auto"/>
        <w:ind w:right="538" w:firstLine="759"/>
      </w:pPr>
      <w:r>
        <w:t>выполнять роли лидера,</w:t>
      </w:r>
      <w:r w:rsidR="00D471FA">
        <w:t xml:space="preserve"> </w:t>
      </w:r>
      <w:r>
        <w:t>подчинённого,</w:t>
      </w:r>
      <w:r>
        <w:rPr>
          <w:spacing w:val="-8"/>
        </w:rPr>
        <w:t xml:space="preserve"> </w:t>
      </w:r>
      <w:r>
        <w:t>соблюдать</w:t>
      </w:r>
      <w:r>
        <w:rPr>
          <w:spacing w:val="-6"/>
        </w:rPr>
        <w:t xml:space="preserve"> </w:t>
      </w:r>
      <w:r>
        <w:t>равноправие</w:t>
      </w:r>
      <w:r>
        <w:rPr>
          <w:spacing w:val="-8"/>
        </w:rPr>
        <w:t xml:space="preserve"> </w:t>
      </w:r>
      <w:r>
        <w:t>и</w:t>
      </w:r>
      <w:r>
        <w:rPr>
          <w:spacing w:val="-4"/>
        </w:rPr>
        <w:t xml:space="preserve"> </w:t>
      </w:r>
      <w:r>
        <w:rPr>
          <w:spacing w:val="-2"/>
        </w:rPr>
        <w:t>дружелюбие;</w:t>
      </w:r>
    </w:p>
    <w:p w:rsidR="00D471FA" w:rsidRDefault="005B46E7" w:rsidP="00D471FA">
      <w:pPr>
        <w:pStyle w:val="a3"/>
        <w:spacing w:line="276" w:lineRule="auto"/>
        <w:ind w:right="538" w:firstLine="759"/>
      </w:pPr>
      <w:r>
        <w:t xml:space="preserve">в коллективной театрализованной деятельности читать по ролям, инсценировать несложные произведения фольклора и художественной литературы; </w:t>
      </w:r>
    </w:p>
    <w:p w:rsidR="00D471FA" w:rsidRDefault="005B46E7" w:rsidP="00D471FA">
      <w:pPr>
        <w:pStyle w:val="a3"/>
        <w:spacing w:line="276" w:lineRule="auto"/>
        <w:ind w:right="538" w:firstLine="759"/>
      </w:pPr>
      <w:r>
        <w:t>выбирать роль, договариваться о манере её исполнения в соответствии с общим замыслом;</w:t>
      </w:r>
    </w:p>
    <w:p w:rsidR="00D471FA" w:rsidRDefault="005B46E7" w:rsidP="00D471FA">
      <w:pPr>
        <w:pStyle w:val="a3"/>
        <w:spacing w:line="276" w:lineRule="auto"/>
        <w:ind w:right="538" w:firstLine="759"/>
      </w:pPr>
      <w:r>
        <w:t>осуществлять взаимопомощь, проявлять ответственность при выполнении своей части работы, оценивать свой вклад в общее дело.</w:t>
      </w:r>
    </w:p>
    <w:p w:rsidR="00D471FA" w:rsidRDefault="005B46E7" w:rsidP="00D471FA">
      <w:pPr>
        <w:pStyle w:val="a3"/>
        <w:spacing w:line="276" w:lineRule="auto"/>
        <w:ind w:right="538" w:firstLine="759"/>
      </w:pPr>
      <w:r>
        <w:t>Содержание</w:t>
      </w:r>
      <w:r>
        <w:rPr>
          <w:spacing w:val="-8"/>
        </w:rPr>
        <w:t xml:space="preserve"> </w:t>
      </w:r>
      <w:r>
        <w:t>обучения</w:t>
      </w:r>
      <w:r>
        <w:rPr>
          <w:spacing w:val="-2"/>
        </w:rPr>
        <w:t xml:space="preserve"> </w:t>
      </w:r>
      <w:r>
        <w:t>в</w:t>
      </w:r>
      <w:r>
        <w:rPr>
          <w:spacing w:val="-3"/>
        </w:rPr>
        <w:t xml:space="preserve"> </w:t>
      </w:r>
      <w:r>
        <w:t>4</w:t>
      </w:r>
      <w:r>
        <w:rPr>
          <w:spacing w:val="-2"/>
        </w:rPr>
        <w:t xml:space="preserve"> классе.</w:t>
      </w:r>
    </w:p>
    <w:p w:rsidR="00D471FA" w:rsidRDefault="005B46E7" w:rsidP="00D471FA">
      <w:pPr>
        <w:pStyle w:val="a3"/>
        <w:spacing w:line="276" w:lineRule="auto"/>
        <w:ind w:right="538" w:firstLine="759"/>
      </w:pPr>
      <w:r>
        <w:t>О Родине, героические страницы истории. Наше Отечество, образ родной земли в стихотворных и прозаических произведениях писателей и поэтов</w:t>
      </w:r>
      <w:r>
        <w:rPr>
          <w:spacing w:val="-18"/>
        </w:rPr>
        <w:t xml:space="preserve"> </w:t>
      </w:r>
      <w:r>
        <w:t>XIX</w:t>
      </w:r>
      <w:r>
        <w:rPr>
          <w:spacing w:val="-17"/>
        </w:rPr>
        <w:t xml:space="preserve"> </w:t>
      </w:r>
      <w:r>
        <w:t>и</w:t>
      </w:r>
      <w:r>
        <w:rPr>
          <w:spacing w:val="-18"/>
        </w:rPr>
        <w:t xml:space="preserve"> </w:t>
      </w:r>
      <w:r>
        <w:t>XX</w:t>
      </w:r>
      <w:r>
        <w:rPr>
          <w:spacing w:val="-17"/>
        </w:rPr>
        <w:t xml:space="preserve"> </w:t>
      </w:r>
      <w:r>
        <w:t>веков</w:t>
      </w:r>
      <w:r>
        <w:rPr>
          <w:spacing w:val="-18"/>
        </w:rPr>
        <w:t xml:space="preserve"> </w:t>
      </w:r>
      <w:r>
        <w:t>(по</w:t>
      </w:r>
      <w:r>
        <w:rPr>
          <w:spacing w:val="-17"/>
        </w:rPr>
        <w:t xml:space="preserve"> </w:t>
      </w:r>
      <w:r>
        <w:t>выбору,</w:t>
      </w:r>
      <w:r>
        <w:rPr>
          <w:spacing w:val="-18"/>
        </w:rPr>
        <w:t xml:space="preserve"> </w:t>
      </w:r>
      <w:r>
        <w:t>не</w:t>
      </w:r>
      <w:r>
        <w:rPr>
          <w:spacing w:val="-17"/>
        </w:rPr>
        <w:t xml:space="preserve"> </w:t>
      </w:r>
      <w:r>
        <w:t>менее</w:t>
      </w:r>
      <w:r>
        <w:rPr>
          <w:spacing w:val="-18"/>
        </w:rPr>
        <w:t xml:space="preserve"> </w:t>
      </w:r>
      <w:r>
        <w:t>четырёх,</w:t>
      </w:r>
      <w:r>
        <w:rPr>
          <w:spacing w:val="-17"/>
        </w:rPr>
        <w:t xml:space="preserve"> </w:t>
      </w:r>
      <w:r>
        <w:t>например,</w:t>
      </w:r>
      <w:r>
        <w:rPr>
          <w:spacing w:val="-18"/>
        </w:rPr>
        <w:t xml:space="preserve"> </w:t>
      </w:r>
      <w:r>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w:t>
      </w:r>
      <w:r>
        <w:rPr>
          <w:spacing w:val="-8"/>
        </w:rPr>
        <w:t xml:space="preserve"> </w:t>
      </w:r>
      <w:r>
        <w:t>России).</w:t>
      </w:r>
      <w:r>
        <w:rPr>
          <w:spacing w:val="-8"/>
        </w:rPr>
        <w:t xml:space="preserve"> </w:t>
      </w:r>
      <w:r>
        <w:t>Страницы</w:t>
      </w:r>
      <w:r>
        <w:rPr>
          <w:spacing w:val="-9"/>
        </w:rPr>
        <w:t xml:space="preserve"> </w:t>
      </w:r>
      <w:r>
        <w:t>истории</w:t>
      </w:r>
      <w:r>
        <w:rPr>
          <w:spacing w:val="-8"/>
        </w:rPr>
        <w:t xml:space="preserve"> </w:t>
      </w:r>
      <w:r>
        <w:t>России,</w:t>
      </w:r>
      <w:r>
        <w:rPr>
          <w:spacing w:val="-8"/>
        </w:rPr>
        <w:t xml:space="preserve"> </w:t>
      </w:r>
      <w:r>
        <w:t>великие</w:t>
      </w:r>
      <w:r>
        <w:rPr>
          <w:spacing w:val="-8"/>
        </w:rPr>
        <w:t xml:space="preserve"> </w:t>
      </w:r>
      <w:r>
        <w:t>люди</w:t>
      </w:r>
      <w:r>
        <w:rPr>
          <w:spacing w:val="-9"/>
        </w:rPr>
        <w:t xml:space="preserve"> </w:t>
      </w:r>
      <w:r>
        <w:t>и</w:t>
      </w:r>
      <w:r>
        <w:rPr>
          <w:spacing w:val="-9"/>
        </w:rPr>
        <w:t xml:space="preserve"> </w:t>
      </w:r>
      <w:r>
        <w:t>события:</w:t>
      </w:r>
      <w:r>
        <w:rPr>
          <w:spacing w:val="-8"/>
        </w:rPr>
        <w:t xml:space="preserve"> </w:t>
      </w:r>
      <w:r>
        <w:t>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471FA" w:rsidRDefault="005B46E7" w:rsidP="00D471FA">
      <w:pPr>
        <w:pStyle w:val="a3"/>
        <w:spacing w:line="276" w:lineRule="auto"/>
        <w:ind w:right="538" w:firstLine="759"/>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A5B76" w:rsidRPr="00D471FA" w:rsidRDefault="005B46E7" w:rsidP="00D471FA">
      <w:pPr>
        <w:pStyle w:val="a3"/>
        <w:spacing w:line="276" w:lineRule="auto"/>
        <w:ind w:right="538" w:firstLine="759"/>
        <w:rPr>
          <w:spacing w:val="-4"/>
        </w:rPr>
      </w:pPr>
      <w:r>
        <w:t>Произведения</w:t>
      </w:r>
      <w:r>
        <w:rPr>
          <w:spacing w:val="77"/>
          <w:w w:val="150"/>
        </w:rPr>
        <w:t xml:space="preserve"> </w:t>
      </w:r>
      <w:r>
        <w:t>для</w:t>
      </w:r>
      <w:r>
        <w:rPr>
          <w:spacing w:val="76"/>
          <w:w w:val="150"/>
        </w:rPr>
        <w:t xml:space="preserve"> </w:t>
      </w:r>
      <w:r>
        <w:t>чтения:</w:t>
      </w:r>
      <w:r>
        <w:rPr>
          <w:spacing w:val="79"/>
          <w:w w:val="150"/>
        </w:rPr>
        <w:t xml:space="preserve"> </w:t>
      </w:r>
      <w:r>
        <w:t>С.Д.</w:t>
      </w:r>
      <w:r>
        <w:rPr>
          <w:spacing w:val="78"/>
          <w:w w:val="150"/>
        </w:rPr>
        <w:t xml:space="preserve"> </w:t>
      </w:r>
      <w:r>
        <w:t>Дрожжин</w:t>
      </w:r>
      <w:r>
        <w:rPr>
          <w:spacing w:val="79"/>
          <w:w w:val="150"/>
        </w:rPr>
        <w:t xml:space="preserve"> </w:t>
      </w:r>
      <w:r>
        <w:t>«Родине»,</w:t>
      </w:r>
      <w:r>
        <w:rPr>
          <w:spacing w:val="77"/>
          <w:w w:val="150"/>
        </w:rPr>
        <w:t xml:space="preserve"> </w:t>
      </w:r>
      <w:r>
        <w:t>В.М.</w:t>
      </w:r>
      <w:r>
        <w:rPr>
          <w:spacing w:val="78"/>
          <w:w w:val="150"/>
        </w:rPr>
        <w:t xml:space="preserve"> </w:t>
      </w:r>
      <w:r>
        <w:rPr>
          <w:spacing w:val="-2"/>
        </w:rPr>
        <w:t>Песков</w:t>
      </w:r>
      <w:r w:rsidR="00D471FA">
        <w:t xml:space="preserve"> </w:t>
      </w:r>
      <w:r>
        <w:t>«Родине»,</w:t>
      </w:r>
      <w:r>
        <w:rPr>
          <w:spacing w:val="40"/>
        </w:rPr>
        <w:t xml:space="preserve"> </w:t>
      </w:r>
      <w:r>
        <w:t>А.Т.</w:t>
      </w:r>
      <w:r>
        <w:rPr>
          <w:spacing w:val="41"/>
        </w:rPr>
        <w:t xml:space="preserve"> </w:t>
      </w:r>
      <w:r>
        <w:t>Твардовский</w:t>
      </w:r>
      <w:r>
        <w:rPr>
          <w:spacing w:val="42"/>
        </w:rPr>
        <w:t xml:space="preserve"> </w:t>
      </w:r>
      <w:r>
        <w:t>«О</w:t>
      </w:r>
      <w:r>
        <w:rPr>
          <w:spacing w:val="39"/>
        </w:rPr>
        <w:t xml:space="preserve"> </w:t>
      </w:r>
      <w:r>
        <w:t>Родине</w:t>
      </w:r>
      <w:r>
        <w:rPr>
          <w:spacing w:val="42"/>
        </w:rPr>
        <w:t xml:space="preserve"> </w:t>
      </w:r>
      <w:r>
        <w:t>большой</w:t>
      </w:r>
      <w:r>
        <w:rPr>
          <w:spacing w:val="41"/>
        </w:rPr>
        <w:t xml:space="preserve"> </w:t>
      </w:r>
      <w:r>
        <w:t>и</w:t>
      </w:r>
      <w:r>
        <w:rPr>
          <w:spacing w:val="42"/>
        </w:rPr>
        <w:t xml:space="preserve"> </w:t>
      </w:r>
      <w:r>
        <w:t>малой»</w:t>
      </w:r>
      <w:r>
        <w:rPr>
          <w:spacing w:val="40"/>
        </w:rPr>
        <w:t xml:space="preserve"> </w:t>
      </w:r>
      <w:r>
        <w:t>(отрывок),</w:t>
      </w:r>
      <w:r>
        <w:rPr>
          <w:spacing w:val="41"/>
        </w:rPr>
        <w:t xml:space="preserve"> </w:t>
      </w:r>
      <w:r>
        <w:rPr>
          <w:spacing w:val="-4"/>
        </w:rPr>
        <w:t>С.Т.</w:t>
      </w:r>
      <w:r w:rsidR="00D471FA">
        <w:rPr>
          <w:spacing w:val="-4"/>
        </w:rPr>
        <w:t xml:space="preserve"> </w:t>
      </w:r>
      <w:r>
        <w:t>Романовский «Ледовое побоище», С.П. Алексеев (1-2 рассказа военно</w:t>
      </w:r>
      <w:r w:rsidR="00D471FA">
        <w:t>-</w:t>
      </w:r>
      <w:r>
        <w:t>исторической тематики) и другие (по выбору).</w:t>
      </w:r>
    </w:p>
    <w:p w:rsidR="00D471FA" w:rsidRDefault="005B46E7" w:rsidP="00D471FA">
      <w:pPr>
        <w:pStyle w:val="a3"/>
        <w:spacing w:line="276" w:lineRule="auto"/>
        <w:ind w:right="528" w:firstLine="707"/>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w:t>
      </w:r>
      <w:r>
        <w:rPr>
          <w:spacing w:val="-6"/>
        </w:rPr>
        <w:t xml:space="preserve"> </w:t>
      </w:r>
      <w:r>
        <w:t>Отражение</w:t>
      </w:r>
      <w:r>
        <w:rPr>
          <w:spacing w:val="-6"/>
        </w:rPr>
        <w:t xml:space="preserve"> </w:t>
      </w:r>
      <w:r>
        <w:t>в</w:t>
      </w:r>
      <w:r>
        <w:rPr>
          <w:spacing w:val="-7"/>
        </w:rPr>
        <w:t xml:space="preserve"> </w:t>
      </w:r>
      <w:r>
        <w:t>произведениях</w:t>
      </w:r>
      <w:r>
        <w:rPr>
          <w:spacing w:val="-6"/>
        </w:rPr>
        <w:t xml:space="preserve"> </w:t>
      </w:r>
      <w:r>
        <w:t>фольклора</w:t>
      </w:r>
      <w:r>
        <w:rPr>
          <w:spacing w:val="-6"/>
        </w:rPr>
        <w:t xml:space="preserve"> </w:t>
      </w:r>
      <w:r>
        <w:t>нравственных</w:t>
      </w:r>
      <w:r>
        <w:rPr>
          <w:spacing w:val="-6"/>
        </w:rPr>
        <w:t xml:space="preserve"> </w:t>
      </w:r>
      <w:r>
        <w:t>ценностей, быта</w:t>
      </w:r>
      <w:r>
        <w:rPr>
          <w:spacing w:val="-3"/>
        </w:rPr>
        <w:t xml:space="preserve"> </w:t>
      </w:r>
      <w:r>
        <w:t>и</w:t>
      </w:r>
      <w:r>
        <w:rPr>
          <w:spacing w:val="-3"/>
        </w:rPr>
        <w:t xml:space="preserve"> </w:t>
      </w:r>
      <w:r>
        <w:t>культуры</w:t>
      </w:r>
      <w:r>
        <w:rPr>
          <w:spacing w:val="-1"/>
        </w:rPr>
        <w:t xml:space="preserve"> </w:t>
      </w:r>
      <w:r>
        <w:t>народов</w:t>
      </w:r>
      <w:r>
        <w:rPr>
          <w:spacing w:val="-2"/>
        </w:rPr>
        <w:t xml:space="preserve"> </w:t>
      </w:r>
      <w:r>
        <w:t>мира.</w:t>
      </w:r>
      <w:r>
        <w:rPr>
          <w:spacing w:val="-4"/>
        </w:rPr>
        <w:t xml:space="preserve"> </w:t>
      </w:r>
      <w:r>
        <w:t>Сходство</w:t>
      </w:r>
      <w:r>
        <w:rPr>
          <w:spacing w:val="-1"/>
        </w:rPr>
        <w:t xml:space="preserve"> </w:t>
      </w:r>
      <w:r>
        <w:t>фольклорных</w:t>
      </w:r>
      <w:r>
        <w:rPr>
          <w:spacing w:val="-1"/>
        </w:rPr>
        <w:t xml:space="preserve"> </w:t>
      </w:r>
      <w:r>
        <w:t>произведений</w:t>
      </w:r>
      <w:r>
        <w:rPr>
          <w:spacing w:val="-3"/>
        </w:rPr>
        <w:t xml:space="preserve"> </w:t>
      </w:r>
      <w:r>
        <w:t xml:space="preserve">разных народов по тематике, художественным образам и форме («бродячие» </w:t>
      </w:r>
      <w:r>
        <w:rPr>
          <w:spacing w:val="-2"/>
        </w:rPr>
        <w:t>сюжеты).</w:t>
      </w:r>
    </w:p>
    <w:p w:rsidR="00D471FA" w:rsidRDefault="005B46E7" w:rsidP="00D471FA">
      <w:pPr>
        <w:pStyle w:val="a3"/>
        <w:spacing w:line="276" w:lineRule="auto"/>
        <w:ind w:right="528" w:firstLine="707"/>
      </w:pPr>
      <w:r>
        <w:t>Круг</w:t>
      </w:r>
      <w:r>
        <w:rPr>
          <w:spacing w:val="-14"/>
        </w:rPr>
        <w:t xml:space="preserve"> </w:t>
      </w:r>
      <w:r>
        <w:t>чтения:</w:t>
      </w:r>
      <w:r>
        <w:rPr>
          <w:spacing w:val="-14"/>
        </w:rPr>
        <w:t xml:space="preserve"> </w:t>
      </w:r>
      <w:r>
        <w:t>былина</w:t>
      </w:r>
      <w:r>
        <w:rPr>
          <w:spacing w:val="-14"/>
        </w:rPr>
        <w:t xml:space="preserve"> </w:t>
      </w:r>
      <w:r>
        <w:t>как</w:t>
      </w:r>
      <w:r>
        <w:rPr>
          <w:spacing w:val="-14"/>
        </w:rPr>
        <w:t xml:space="preserve"> </w:t>
      </w:r>
      <w:r>
        <w:t>эпическая</w:t>
      </w:r>
      <w:r>
        <w:rPr>
          <w:spacing w:val="-16"/>
        </w:rPr>
        <w:t xml:space="preserve"> </w:t>
      </w:r>
      <w:r>
        <w:t>песня</w:t>
      </w:r>
      <w:r>
        <w:rPr>
          <w:spacing w:val="-14"/>
        </w:rPr>
        <w:t xml:space="preserve"> </w:t>
      </w:r>
      <w:r>
        <w:t>о</w:t>
      </w:r>
      <w:r>
        <w:rPr>
          <w:spacing w:val="-14"/>
        </w:rPr>
        <w:t xml:space="preserve"> </w:t>
      </w:r>
      <w:r>
        <w:t>героическом</w:t>
      </w:r>
      <w:r>
        <w:rPr>
          <w:spacing w:val="-15"/>
        </w:rPr>
        <w:t xml:space="preserve"> </w:t>
      </w:r>
      <w:r>
        <w:t>событии.</w:t>
      </w:r>
      <w:r>
        <w:rPr>
          <w:spacing w:val="-14"/>
        </w:rPr>
        <w:t xml:space="preserve"> </w:t>
      </w:r>
      <w:r>
        <w:t>Герой былины</w:t>
      </w:r>
      <w:r>
        <w:rPr>
          <w:spacing w:val="40"/>
        </w:rPr>
        <w:t xml:space="preserve"> </w:t>
      </w:r>
      <w:r>
        <w:t>-</w:t>
      </w:r>
      <w:r>
        <w:rPr>
          <w:spacing w:val="40"/>
        </w:rPr>
        <w:t xml:space="preserve"> </w:t>
      </w:r>
      <w:r>
        <w:t>защитник</w:t>
      </w:r>
      <w:r>
        <w:rPr>
          <w:spacing w:val="40"/>
        </w:rPr>
        <w:t xml:space="preserve"> </w:t>
      </w:r>
      <w:r>
        <w:t>страны.</w:t>
      </w:r>
      <w:r>
        <w:rPr>
          <w:spacing w:val="40"/>
        </w:rPr>
        <w:t xml:space="preserve"> </w:t>
      </w:r>
      <w:r>
        <w:t>Образы</w:t>
      </w:r>
      <w:r>
        <w:rPr>
          <w:spacing w:val="40"/>
        </w:rPr>
        <w:t xml:space="preserve"> </w:t>
      </w:r>
      <w:r>
        <w:t>русских</w:t>
      </w:r>
      <w:r>
        <w:rPr>
          <w:spacing w:val="40"/>
        </w:rPr>
        <w:t xml:space="preserve"> </w:t>
      </w:r>
      <w:r>
        <w:t>богатырей:</w:t>
      </w:r>
      <w:r>
        <w:rPr>
          <w:spacing w:val="40"/>
        </w:rPr>
        <w:t xml:space="preserve"> </w:t>
      </w:r>
      <w:r>
        <w:t>Ильи</w:t>
      </w:r>
      <w:r>
        <w:rPr>
          <w:spacing w:val="40"/>
        </w:rPr>
        <w:t xml:space="preserve"> </w:t>
      </w:r>
      <w:r>
        <w:t>Муромца,</w:t>
      </w:r>
      <w:r>
        <w:rPr>
          <w:spacing w:val="80"/>
          <w:w w:val="150"/>
        </w:rPr>
        <w:t xml:space="preserve"> </w:t>
      </w:r>
      <w:r>
        <w:t>Алёши</w:t>
      </w:r>
      <w:r>
        <w:rPr>
          <w:spacing w:val="80"/>
        </w:rPr>
        <w:t xml:space="preserve"> </w:t>
      </w:r>
      <w:r>
        <w:t>Поповича,</w:t>
      </w:r>
      <w:r>
        <w:rPr>
          <w:spacing w:val="80"/>
        </w:rPr>
        <w:t xml:space="preserve"> </w:t>
      </w:r>
      <w:r>
        <w:t>Добрыни</w:t>
      </w:r>
      <w:r>
        <w:rPr>
          <w:spacing w:val="80"/>
        </w:rPr>
        <w:t xml:space="preserve"> </w:t>
      </w:r>
      <w:r>
        <w:t>Никитича,</w:t>
      </w:r>
      <w:r>
        <w:rPr>
          <w:spacing w:val="80"/>
        </w:rPr>
        <w:t xml:space="preserve"> </w:t>
      </w:r>
      <w:r>
        <w:t>Никиты</w:t>
      </w:r>
      <w:r>
        <w:rPr>
          <w:spacing w:val="80"/>
        </w:rPr>
        <w:t xml:space="preserve"> </w:t>
      </w:r>
      <w:r>
        <w:t>Кожемяки</w:t>
      </w:r>
      <w:r>
        <w:rPr>
          <w:spacing w:val="80"/>
        </w:rPr>
        <w:t xml:space="preserve"> </w:t>
      </w:r>
      <w:r>
        <w:t>(где</w:t>
      </w:r>
      <w:r>
        <w:rPr>
          <w:spacing w:val="80"/>
        </w:rPr>
        <w:t xml:space="preserve"> </w:t>
      </w:r>
      <w:r>
        <w:t>жил,</w:t>
      </w:r>
      <w:r>
        <w:rPr>
          <w:spacing w:val="80"/>
        </w:rPr>
        <w:t xml:space="preserve"> </w:t>
      </w:r>
      <w:r>
        <w:t xml:space="preserve">чем </w:t>
      </w:r>
      <w:r>
        <w:rPr>
          <w:spacing w:val="-2"/>
        </w:rPr>
        <w:t>занимался,</w:t>
      </w:r>
      <w:r>
        <w:tab/>
      </w:r>
      <w:r>
        <w:rPr>
          <w:spacing w:val="-2"/>
        </w:rPr>
        <w:t>какими</w:t>
      </w:r>
      <w:r>
        <w:tab/>
      </w:r>
      <w:r>
        <w:rPr>
          <w:spacing w:val="-2"/>
        </w:rPr>
        <w:t>качествами</w:t>
      </w:r>
      <w:r>
        <w:tab/>
      </w:r>
      <w:r>
        <w:rPr>
          <w:spacing w:val="-2"/>
        </w:rPr>
        <w:t>обладал).</w:t>
      </w:r>
      <w:r w:rsidR="00D471FA">
        <w:t xml:space="preserve"> </w:t>
      </w:r>
      <w:r>
        <w:rPr>
          <w:spacing w:val="-2"/>
        </w:rPr>
        <w:t>Средства</w:t>
      </w:r>
      <w:r w:rsidR="00D471FA">
        <w:t xml:space="preserve"> </w:t>
      </w:r>
      <w:r>
        <w:rPr>
          <w:spacing w:val="-2"/>
        </w:rPr>
        <w:t>художественной</w:t>
      </w:r>
      <w:r w:rsidR="00D471FA">
        <w:rPr>
          <w:spacing w:val="-2"/>
        </w:rPr>
        <w:t xml:space="preserve"> </w:t>
      </w:r>
      <w:r>
        <w:t>выразительности</w:t>
      </w:r>
      <w:r>
        <w:rPr>
          <w:spacing w:val="40"/>
        </w:rPr>
        <w:t xml:space="preserve"> </w:t>
      </w:r>
      <w:r>
        <w:t>в</w:t>
      </w:r>
      <w:r>
        <w:rPr>
          <w:spacing w:val="40"/>
        </w:rPr>
        <w:t xml:space="preserve"> </w:t>
      </w:r>
      <w:r>
        <w:t>былине:</w:t>
      </w:r>
      <w:r>
        <w:rPr>
          <w:spacing w:val="40"/>
        </w:rPr>
        <w:t xml:space="preserve"> </w:t>
      </w:r>
      <w:r>
        <w:t>устойчивые</w:t>
      </w:r>
      <w:r>
        <w:rPr>
          <w:spacing w:val="40"/>
        </w:rPr>
        <w:t xml:space="preserve"> </w:t>
      </w:r>
      <w:r>
        <w:t>выражения,</w:t>
      </w:r>
      <w:r>
        <w:rPr>
          <w:spacing w:val="40"/>
        </w:rPr>
        <w:t xml:space="preserve"> </w:t>
      </w:r>
      <w:r>
        <w:t>повторы,</w:t>
      </w:r>
      <w:r>
        <w:rPr>
          <w:spacing w:val="40"/>
        </w:rPr>
        <w:t xml:space="preserve"> </w:t>
      </w:r>
      <w:r>
        <w:t>гипербола.</w:t>
      </w:r>
      <w:r>
        <w:rPr>
          <w:spacing w:val="80"/>
          <w:w w:val="150"/>
        </w:rPr>
        <w:t xml:space="preserve"> </w:t>
      </w:r>
      <w:r>
        <w:t>Устаревшие</w:t>
      </w:r>
      <w:r>
        <w:rPr>
          <w:spacing w:val="-18"/>
        </w:rPr>
        <w:t xml:space="preserve"> </w:t>
      </w:r>
      <w:r>
        <w:t>слова,</w:t>
      </w:r>
      <w:r>
        <w:rPr>
          <w:spacing w:val="-17"/>
        </w:rPr>
        <w:t xml:space="preserve"> </w:t>
      </w:r>
      <w:r>
        <w:t>их</w:t>
      </w:r>
      <w:r>
        <w:rPr>
          <w:spacing w:val="-18"/>
        </w:rPr>
        <w:t xml:space="preserve"> </w:t>
      </w:r>
      <w:r>
        <w:t>место</w:t>
      </w:r>
      <w:r>
        <w:rPr>
          <w:spacing w:val="-17"/>
        </w:rPr>
        <w:t xml:space="preserve"> </w:t>
      </w:r>
      <w:r>
        <w:t>в</w:t>
      </w:r>
      <w:r>
        <w:rPr>
          <w:spacing w:val="-18"/>
        </w:rPr>
        <w:t xml:space="preserve"> </w:t>
      </w:r>
      <w:r>
        <w:t>былине</w:t>
      </w:r>
      <w:r>
        <w:rPr>
          <w:spacing w:val="-17"/>
        </w:rPr>
        <w:t xml:space="preserve"> </w:t>
      </w:r>
      <w:r>
        <w:t>и</w:t>
      </w:r>
      <w:r>
        <w:rPr>
          <w:spacing w:val="-18"/>
        </w:rPr>
        <w:t xml:space="preserve"> </w:t>
      </w:r>
      <w:r>
        <w:t>представление</w:t>
      </w:r>
      <w:r>
        <w:rPr>
          <w:spacing w:val="-16"/>
        </w:rPr>
        <w:t xml:space="preserve"> </w:t>
      </w:r>
      <w:r>
        <w:t>в</w:t>
      </w:r>
      <w:r>
        <w:rPr>
          <w:spacing w:val="-17"/>
        </w:rPr>
        <w:t xml:space="preserve"> </w:t>
      </w:r>
      <w:r>
        <w:t>современной</w:t>
      </w:r>
      <w:r>
        <w:rPr>
          <w:spacing w:val="-16"/>
        </w:rPr>
        <w:t xml:space="preserve"> </w:t>
      </w:r>
      <w:r w:rsidR="00D471FA">
        <w:t>лексике.</w:t>
      </w:r>
    </w:p>
    <w:p w:rsidR="00D471FA" w:rsidRDefault="005B46E7" w:rsidP="00D471FA">
      <w:pPr>
        <w:pStyle w:val="a3"/>
        <w:spacing w:line="276" w:lineRule="auto"/>
        <w:ind w:right="528" w:firstLine="707"/>
      </w:pPr>
      <w:r>
        <w:t>Народные</w:t>
      </w:r>
      <w:r>
        <w:rPr>
          <w:spacing w:val="-8"/>
        </w:rPr>
        <w:t xml:space="preserve"> </w:t>
      </w:r>
      <w:r>
        <w:t>былинно-сказочные</w:t>
      </w:r>
      <w:r>
        <w:rPr>
          <w:spacing w:val="-7"/>
        </w:rPr>
        <w:t xml:space="preserve"> </w:t>
      </w:r>
      <w:r>
        <w:t>темы</w:t>
      </w:r>
      <w:r>
        <w:rPr>
          <w:spacing w:val="-8"/>
        </w:rPr>
        <w:t xml:space="preserve"> </w:t>
      </w:r>
      <w:r>
        <w:t>в</w:t>
      </w:r>
      <w:r>
        <w:rPr>
          <w:spacing w:val="-8"/>
        </w:rPr>
        <w:t xml:space="preserve"> </w:t>
      </w:r>
      <w:r>
        <w:t>творчестве</w:t>
      </w:r>
      <w:r>
        <w:rPr>
          <w:spacing w:val="-9"/>
        </w:rPr>
        <w:t xml:space="preserve"> </w:t>
      </w:r>
      <w:r>
        <w:t>художника</w:t>
      </w:r>
      <w:r>
        <w:rPr>
          <w:spacing w:val="-8"/>
        </w:rPr>
        <w:t xml:space="preserve"> </w:t>
      </w:r>
      <w:r>
        <w:t>В.М.</w:t>
      </w:r>
      <w:r>
        <w:rPr>
          <w:spacing w:val="-8"/>
        </w:rPr>
        <w:t xml:space="preserve"> </w:t>
      </w:r>
      <w:r>
        <w:t>Васнецова. Произведения</w:t>
      </w:r>
      <w:r>
        <w:rPr>
          <w:spacing w:val="40"/>
        </w:rPr>
        <w:t xml:space="preserve"> </w:t>
      </w:r>
      <w:r>
        <w:t>для</w:t>
      </w:r>
      <w:r>
        <w:rPr>
          <w:spacing w:val="40"/>
        </w:rPr>
        <w:t xml:space="preserve"> </w:t>
      </w:r>
      <w:r>
        <w:t>чтения:</w:t>
      </w:r>
      <w:r>
        <w:rPr>
          <w:spacing w:val="40"/>
        </w:rPr>
        <w:t xml:space="preserve"> </w:t>
      </w:r>
      <w:r>
        <w:t>произведения</w:t>
      </w:r>
      <w:r>
        <w:rPr>
          <w:spacing w:val="40"/>
        </w:rPr>
        <w:t xml:space="preserve"> </w:t>
      </w:r>
      <w:r>
        <w:t>малых</w:t>
      </w:r>
      <w:r>
        <w:rPr>
          <w:spacing w:val="40"/>
        </w:rPr>
        <w:t xml:space="preserve"> </w:t>
      </w:r>
      <w:r>
        <w:t>жанров</w:t>
      </w:r>
      <w:r>
        <w:rPr>
          <w:spacing w:val="40"/>
        </w:rPr>
        <w:t xml:space="preserve"> </w:t>
      </w:r>
      <w:r>
        <w:t>фольклора,</w:t>
      </w:r>
      <w:r>
        <w:rPr>
          <w:spacing w:val="80"/>
          <w:w w:val="150"/>
        </w:rPr>
        <w:t xml:space="preserve"> </w:t>
      </w:r>
      <w:r>
        <w:t>народные</w:t>
      </w:r>
      <w:r>
        <w:rPr>
          <w:spacing w:val="-11"/>
        </w:rPr>
        <w:t xml:space="preserve"> </w:t>
      </w:r>
      <w:r>
        <w:t>сказки</w:t>
      </w:r>
      <w:r>
        <w:rPr>
          <w:spacing w:val="-12"/>
        </w:rPr>
        <w:t xml:space="preserve"> </w:t>
      </w:r>
      <w:r>
        <w:t>(2-3</w:t>
      </w:r>
      <w:r>
        <w:rPr>
          <w:spacing w:val="-11"/>
        </w:rPr>
        <w:t xml:space="preserve"> </w:t>
      </w:r>
      <w:r>
        <w:t>сказки</w:t>
      </w:r>
      <w:r>
        <w:rPr>
          <w:spacing w:val="-12"/>
        </w:rPr>
        <w:t xml:space="preserve"> </w:t>
      </w:r>
      <w:r>
        <w:t>по</w:t>
      </w:r>
      <w:r>
        <w:rPr>
          <w:spacing w:val="-11"/>
        </w:rPr>
        <w:t xml:space="preserve"> </w:t>
      </w:r>
      <w:r>
        <w:t>выбору),</w:t>
      </w:r>
      <w:r>
        <w:rPr>
          <w:spacing w:val="-13"/>
        </w:rPr>
        <w:t xml:space="preserve"> </w:t>
      </w:r>
      <w:r>
        <w:t>сказки</w:t>
      </w:r>
      <w:r>
        <w:rPr>
          <w:spacing w:val="-11"/>
        </w:rPr>
        <w:t xml:space="preserve"> </w:t>
      </w:r>
      <w:r>
        <w:t>народов</w:t>
      </w:r>
      <w:r>
        <w:rPr>
          <w:spacing w:val="-13"/>
        </w:rPr>
        <w:t xml:space="preserve"> </w:t>
      </w:r>
      <w:r>
        <w:t>России</w:t>
      </w:r>
      <w:r>
        <w:rPr>
          <w:spacing w:val="-12"/>
        </w:rPr>
        <w:t xml:space="preserve"> </w:t>
      </w:r>
      <w:r>
        <w:t>(2-3</w:t>
      </w:r>
      <w:r>
        <w:rPr>
          <w:spacing w:val="-11"/>
        </w:rPr>
        <w:t xml:space="preserve"> </w:t>
      </w:r>
      <w:r>
        <w:t>сказки</w:t>
      </w:r>
      <w:r>
        <w:rPr>
          <w:spacing w:val="-12"/>
        </w:rPr>
        <w:t xml:space="preserve"> </w:t>
      </w:r>
      <w:r>
        <w:t>по выбору),</w:t>
      </w:r>
      <w:r>
        <w:rPr>
          <w:spacing w:val="54"/>
        </w:rPr>
        <w:t xml:space="preserve"> </w:t>
      </w:r>
      <w:r>
        <w:t>былины</w:t>
      </w:r>
      <w:r>
        <w:rPr>
          <w:spacing w:val="56"/>
        </w:rPr>
        <w:t xml:space="preserve"> </w:t>
      </w:r>
      <w:r>
        <w:t>из</w:t>
      </w:r>
      <w:r>
        <w:rPr>
          <w:spacing w:val="57"/>
        </w:rPr>
        <w:t xml:space="preserve"> </w:t>
      </w:r>
      <w:r>
        <w:t>цикла</w:t>
      </w:r>
      <w:r>
        <w:rPr>
          <w:spacing w:val="55"/>
        </w:rPr>
        <w:t xml:space="preserve"> </w:t>
      </w:r>
      <w:r>
        <w:t>об</w:t>
      </w:r>
      <w:r>
        <w:rPr>
          <w:spacing w:val="58"/>
        </w:rPr>
        <w:t xml:space="preserve"> </w:t>
      </w:r>
      <w:r>
        <w:t>Илье</w:t>
      </w:r>
      <w:r>
        <w:rPr>
          <w:spacing w:val="58"/>
        </w:rPr>
        <w:t xml:space="preserve"> </w:t>
      </w:r>
      <w:r>
        <w:t>Муромце,</w:t>
      </w:r>
      <w:r>
        <w:rPr>
          <w:spacing w:val="58"/>
        </w:rPr>
        <w:t xml:space="preserve"> </w:t>
      </w:r>
      <w:r>
        <w:t>Алёше</w:t>
      </w:r>
      <w:r>
        <w:rPr>
          <w:spacing w:val="56"/>
        </w:rPr>
        <w:t xml:space="preserve"> </w:t>
      </w:r>
      <w:r>
        <w:t>Поповиче,</w:t>
      </w:r>
      <w:r>
        <w:rPr>
          <w:spacing w:val="57"/>
        </w:rPr>
        <w:t xml:space="preserve"> </w:t>
      </w:r>
      <w:r>
        <w:rPr>
          <w:spacing w:val="-2"/>
        </w:rPr>
        <w:t>Добрыне</w:t>
      </w:r>
      <w:r w:rsidR="00D471FA">
        <w:t xml:space="preserve"> </w:t>
      </w:r>
      <w:r>
        <w:t>Никитиче</w:t>
      </w:r>
      <w:r>
        <w:rPr>
          <w:spacing w:val="-3"/>
        </w:rPr>
        <w:t xml:space="preserve"> </w:t>
      </w:r>
      <w:r>
        <w:t>(1-2</w:t>
      </w:r>
      <w:r>
        <w:rPr>
          <w:spacing w:val="-3"/>
        </w:rPr>
        <w:t xml:space="preserve"> </w:t>
      </w:r>
      <w:r>
        <w:t>по</w:t>
      </w:r>
      <w:r>
        <w:rPr>
          <w:spacing w:val="-3"/>
        </w:rPr>
        <w:t xml:space="preserve"> </w:t>
      </w:r>
      <w:r>
        <w:rPr>
          <w:spacing w:val="-2"/>
        </w:rPr>
        <w:t>выбору).</w:t>
      </w:r>
    </w:p>
    <w:p w:rsidR="00D471FA" w:rsidRDefault="005B46E7" w:rsidP="00D471FA">
      <w:pPr>
        <w:pStyle w:val="a3"/>
        <w:spacing w:line="276" w:lineRule="auto"/>
        <w:ind w:right="528" w:firstLine="707"/>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w:t>
      </w:r>
      <w:r>
        <w:rPr>
          <w:spacing w:val="-5"/>
        </w:rPr>
        <w:t xml:space="preserve"> </w:t>
      </w:r>
      <w:r>
        <w:t>царевне</w:t>
      </w:r>
      <w:r>
        <w:rPr>
          <w:spacing w:val="-4"/>
        </w:rPr>
        <w:t xml:space="preserve"> </w:t>
      </w:r>
      <w:r>
        <w:t>и</w:t>
      </w:r>
      <w:r>
        <w:rPr>
          <w:spacing w:val="-5"/>
        </w:rPr>
        <w:t xml:space="preserve"> </w:t>
      </w:r>
      <w:r>
        <w:t>о</w:t>
      </w:r>
      <w:r>
        <w:rPr>
          <w:spacing w:val="-5"/>
        </w:rPr>
        <w:t xml:space="preserve"> </w:t>
      </w:r>
      <w:r>
        <w:t>семи</w:t>
      </w:r>
      <w:r>
        <w:rPr>
          <w:spacing w:val="-5"/>
        </w:rPr>
        <w:t xml:space="preserve"> </w:t>
      </w:r>
      <w:r>
        <w:t>богатырях».</w:t>
      </w:r>
      <w:r>
        <w:rPr>
          <w:spacing w:val="-6"/>
        </w:rPr>
        <w:t xml:space="preserve"> </w:t>
      </w:r>
      <w:r>
        <w:t>Фольклорная</w:t>
      </w:r>
      <w:r>
        <w:rPr>
          <w:spacing w:val="-3"/>
        </w:rPr>
        <w:t xml:space="preserve"> </w:t>
      </w:r>
      <w:r>
        <w:t>основа</w:t>
      </w:r>
      <w:r>
        <w:rPr>
          <w:spacing w:val="-3"/>
        </w:rPr>
        <w:t xml:space="preserve"> </w:t>
      </w:r>
      <w:r>
        <w:t>авторской</w:t>
      </w:r>
      <w:r>
        <w:rPr>
          <w:spacing w:val="-3"/>
        </w:rPr>
        <w:t xml:space="preserve"> </w:t>
      </w:r>
      <w:r>
        <w:t>сказки. Положительные и отрицательные герои, волшебные помощники, язык авторской сказки.</w:t>
      </w:r>
    </w:p>
    <w:p w:rsidR="00D471FA" w:rsidRDefault="005B46E7" w:rsidP="00D471FA">
      <w:pPr>
        <w:pStyle w:val="a3"/>
        <w:spacing w:line="276" w:lineRule="auto"/>
        <w:ind w:right="528" w:firstLine="707"/>
      </w:pPr>
      <w:r>
        <w:t>Произведения для чтения: А.С. Пушкин «Сказка о мёртвой царевне и о семи богатырях», «Няне», «Осень» (отрывки), «Зимняя дорога» и другие.</w:t>
      </w:r>
    </w:p>
    <w:p w:rsidR="00D471FA" w:rsidRDefault="005B46E7" w:rsidP="00D471FA">
      <w:pPr>
        <w:pStyle w:val="a3"/>
        <w:spacing w:line="276" w:lineRule="auto"/>
        <w:ind w:right="528" w:firstLine="707"/>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471FA" w:rsidRDefault="005B46E7" w:rsidP="00D471FA">
      <w:pPr>
        <w:pStyle w:val="a3"/>
        <w:spacing w:line="276" w:lineRule="auto"/>
        <w:ind w:right="528" w:firstLine="707"/>
        <w:rPr>
          <w:spacing w:val="-2"/>
        </w:rPr>
      </w:pPr>
      <w:r>
        <w:t>Произведения</w:t>
      </w:r>
      <w:r>
        <w:rPr>
          <w:spacing w:val="34"/>
        </w:rPr>
        <w:t xml:space="preserve">  </w:t>
      </w:r>
      <w:r>
        <w:t>для</w:t>
      </w:r>
      <w:r>
        <w:rPr>
          <w:spacing w:val="36"/>
        </w:rPr>
        <w:t xml:space="preserve">  </w:t>
      </w:r>
      <w:r>
        <w:t>чтения:</w:t>
      </w:r>
      <w:r>
        <w:rPr>
          <w:spacing w:val="37"/>
        </w:rPr>
        <w:t xml:space="preserve">  </w:t>
      </w:r>
      <w:r>
        <w:t>Крылов</w:t>
      </w:r>
      <w:r>
        <w:rPr>
          <w:spacing w:val="37"/>
        </w:rPr>
        <w:t xml:space="preserve">  </w:t>
      </w:r>
      <w:r>
        <w:t>И.А.</w:t>
      </w:r>
      <w:r>
        <w:rPr>
          <w:spacing w:val="36"/>
        </w:rPr>
        <w:t xml:space="preserve">  </w:t>
      </w:r>
      <w:r>
        <w:t>«Стрекоза</w:t>
      </w:r>
      <w:r>
        <w:rPr>
          <w:spacing w:val="36"/>
        </w:rPr>
        <w:t xml:space="preserve">  </w:t>
      </w:r>
      <w:r>
        <w:t>и</w:t>
      </w:r>
      <w:r>
        <w:rPr>
          <w:spacing w:val="37"/>
        </w:rPr>
        <w:t xml:space="preserve">  </w:t>
      </w:r>
      <w:r>
        <w:rPr>
          <w:spacing w:val="-2"/>
        </w:rPr>
        <w:t>муравей»,</w:t>
      </w:r>
      <w:r w:rsidR="00D471FA">
        <w:t xml:space="preserve"> </w:t>
      </w:r>
      <w:r>
        <w:t>«Квартет»,</w:t>
      </w:r>
      <w:r>
        <w:rPr>
          <w:spacing w:val="-1"/>
        </w:rPr>
        <w:t xml:space="preserve"> </w:t>
      </w:r>
      <w:r>
        <w:t>И.И.</w:t>
      </w:r>
      <w:r>
        <w:rPr>
          <w:spacing w:val="-1"/>
        </w:rPr>
        <w:t xml:space="preserve"> </w:t>
      </w:r>
      <w:r>
        <w:t>Хемницер «Стрекоза»,</w:t>
      </w:r>
      <w:r>
        <w:rPr>
          <w:spacing w:val="-4"/>
        </w:rPr>
        <w:t xml:space="preserve"> </w:t>
      </w:r>
      <w:r>
        <w:t>Л.Н. Толстой «Стрекоза</w:t>
      </w:r>
      <w:r>
        <w:rPr>
          <w:spacing w:val="-3"/>
        </w:rPr>
        <w:t xml:space="preserve"> </w:t>
      </w:r>
      <w:r>
        <w:t>и муравьи»</w:t>
      </w:r>
      <w:r>
        <w:rPr>
          <w:spacing w:val="-1"/>
        </w:rPr>
        <w:t xml:space="preserve"> </w:t>
      </w:r>
      <w:r>
        <w:t xml:space="preserve">и </w:t>
      </w:r>
      <w:r>
        <w:rPr>
          <w:spacing w:val="-2"/>
        </w:rPr>
        <w:t>другие.</w:t>
      </w:r>
    </w:p>
    <w:p w:rsidR="00D471FA" w:rsidRDefault="005B46E7" w:rsidP="00D471FA">
      <w:pPr>
        <w:pStyle w:val="a3"/>
        <w:spacing w:line="276" w:lineRule="auto"/>
        <w:ind w:right="528" w:firstLine="707"/>
        <w:rPr>
          <w:spacing w:val="-2"/>
        </w:rPr>
      </w:pPr>
      <w:r>
        <w:t>Творчество М.Ю. Лермонтова. Круг чтения: лирические произведения М.Ю. Лермонтова (не менее трёх). Средства художественной выразительности</w:t>
      </w:r>
      <w:r>
        <w:rPr>
          <w:spacing w:val="-11"/>
        </w:rPr>
        <w:t xml:space="preserve"> </w:t>
      </w:r>
      <w:r>
        <w:t>(сравнение,</w:t>
      </w:r>
      <w:r>
        <w:rPr>
          <w:spacing w:val="-12"/>
        </w:rPr>
        <w:t xml:space="preserve"> </w:t>
      </w:r>
      <w:r>
        <w:t>эпитет,</w:t>
      </w:r>
      <w:r>
        <w:rPr>
          <w:spacing w:val="-13"/>
        </w:rPr>
        <w:t xml:space="preserve"> </w:t>
      </w:r>
      <w:r>
        <w:t>олицетворение);</w:t>
      </w:r>
      <w:r>
        <w:rPr>
          <w:spacing w:val="-11"/>
        </w:rPr>
        <w:t xml:space="preserve"> </w:t>
      </w:r>
      <w:r>
        <w:t>рифма,</w:t>
      </w:r>
      <w:r>
        <w:rPr>
          <w:spacing w:val="-12"/>
        </w:rPr>
        <w:t xml:space="preserve"> </w:t>
      </w:r>
      <w:r>
        <w:t>ритм.</w:t>
      </w:r>
      <w:r>
        <w:rPr>
          <w:spacing w:val="-12"/>
        </w:rPr>
        <w:t xml:space="preserve"> </w:t>
      </w:r>
      <w:r>
        <w:t xml:space="preserve">Метафора как «свёрнутое» сравнение. Строфа как элемент композиции стихотворения. Переносное значение слов в метафоре. Метафора в стихотворениях М.Ю. </w:t>
      </w:r>
      <w:r>
        <w:rPr>
          <w:spacing w:val="-2"/>
        </w:rPr>
        <w:t>Лермонтова.</w:t>
      </w:r>
    </w:p>
    <w:p w:rsidR="00D471FA" w:rsidRDefault="005B46E7" w:rsidP="00D471FA">
      <w:pPr>
        <w:pStyle w:val="a3"/>
        <w:spacing w:line="276" w:lineRule="auto"/>
        <w:ind w:right="528" w:firstLine="707"/>
        <w:rPr>
          <w:spacing w:val="-2"/>
        </w:rPr>
      </w:pPr>
      <w:r>
        <w:t>Произведения</w:t>
      </w:r>
      <w:r>
        <w:rPr>
          <w:spacing w:val="-1"/>
        </w:rPr>
        <w:t xml:space="preserve"> </w:t>
      </w:r>
      <w:r>
        <w:t>для чтения:</w:t>
      </w:r>
      <w:r>
        <w:rPr>
          <w:spacing w:val="1"/>
        </w:rPr>
        <w:t xml:space="preserve"> </w:t>
      </w:r>
      <w:r>
        <w:t>М.Ю. Лермонтов</w:t>
      </w:r>
      <w:r>
        <w:rPr>
          <w:spacing w:val="1"/>
        </w:rPr>
        <w:t xml:space="preserve"> </w:t>
      </w:r>
      <w:r>
        <w:t>«Утёс»,</w:t>
      </w:r>
      <w:r>
        <w:rPr>
          <w:spacing w:val="1"/>
        </w:rPr>
        <w:t xml:space="preserve"> </w:t>
      </w:r>
      <w:r>
        <w:t>«Парус»,</w:t>
      </w:r>
      <w:r>
        <w:rPr>
          <w:spacing w:val="1"/>
        </w:rPr>
        <w:t xml:space="preserve"> </w:t>
      </w:r>
      <w:r>
        <w:rPr>
          <w:spacing w:val="-2"/>
        </w:rPr>
        <w:t>«Москва,</w:t>
      </w:r>
      <w:r w:rsidR="00D471FA">
        <w:rPr>
          <w:spacing w:val="-2"/>
        </w:rPr>
        <w:t xml:space="preserve"> </w:t>
      </w:r>
      <w:r>
        <w:t>Москва!</w:t>
      </w:r>
      <w:r>
        <w:rPr>
          <w:spacing w:val="-3"/>
        </w:rPr>
        <w:t xml:space="preserve"> </w:t>
      </w:r>
      <w:r>
        <w:t>..</w:t>
      </w:r>
      <w:r>
        <w:rPr>
          <w:spacing w:val="-2"/>
        </w:rPr>
        <w:t xml:space="preserve"> </w:t>
      </w:r>
      <w:r>
        <w:t>Люблю</w:t>
      </w:r>
      <w:r>
        <w:rPr>
          <w:spacing w:val="-3"/>
        </w:rPr>
        <w:t xml:space="preserve"> </w:t>
      </w:r>
      <w:r>
        <w:t>тебя</w:t>
      </w:r>
      <w:r>
        <w:rPr>
          <w:spacing w:val="-2"/>
        </w:rPr>
        <w:t xml:space="preserve"> </w:t>
      </w:r>
      <w:r>
        <w:t>как</w:t>
      </w:r>
      <w:r>
        <w:rPr>
          <w:spacing w:val="-3"/>
        </w:rPr>
        <w:t xml:space="preserve"> </w:t>
      </w:r>
      <w:r>
        <w:t>сын...»</w:t>
      </w:r>
      <w:r>
        <w:rPr>
          <w:spacing w:val="-3"/>
        </w:rPr>
        <w:t xml:space="preserve"> </w:t>
      </w:r>
      <w:r>
        <w:t>и</w:t>
      </w:r>
      <w:r>
        <w:rPr>
          <w:spacing w:val="-2"/>
        </w:rPr>
        <w:t xml:space="preserve"> другие.</w:t>
      </w:r>
    </w:p>
    <w:p w:rsidR="00D471FA" w:rsidRDefault="005B46E7" w:rsidP="00D471FA">
      <w:pPr>
        <w:pStyle w:val="a3"/>
        <w:spacing w:line="276" w:lineRule="auto"/>
        <w:ind w:right="528" w:firstLine="707"/>
        <w:rPr>
          <w:spacing w:val="-2"/>
        </w:rPr>
      </w:pPr>
      <w:r>
        <w:t>Литературная</w:t>
      </w:r>
      <w:r>
        <w:rPr>
          <w:spacing w:val="-17"/>
        </w:rPr>
        <w:t xml:space="preserve"> </w:t>
      </w:r>
      <w:r>
        <w:t>сказка.</w:t>
      </w:r>
      <w:r>
        <w:rPr>
          <w:spacing w:val="-18"/>
        </w:rPr>
        <w:t xml:space="preserve"> </w:t>
      </w:r>
      <w:r>
        <w:t>Тематика</w:t>
      </w:r>
      <w:r>
        <w:rPr>
          <w:spacing w:val="-17"/>
        </w:rPr>
        <w:t xml:space="preserve"> </w:t>
      </w:r>
      <w:r>
        <w:t>авторских</w:t>
      </w:r>
      <w:r>
        <w:rPr>
          <w:spacing w:val="-17"/>
        </w:rPr>
        <w:t xml:space="preserve"> </w:t>
      </w:r>
      <w:r>
        <w:t>стихотворных</w:t>
      </w:r>
      <w:r>
        <w:rPr>
          <w:spacing w:val="-17"/>
        </w:rPr>
        <w:t xml:space="preserve"> </w:t>
      </w:r>
      <w:r>
        <w:t>сказок</w:t>
      </w:r>
      <w:r>
        <w:rPr>
          <w:spacing w:val="-17"/>
        </w:rPr>
        <w:t xml:space="preserve"> </w:t>
      </w:r>
      <w:r>
        <w:t>(две-три по выбору). Герои литературных сказок (произведения П.П. Ершова, П.П. Бажова,</w:t>
      </w:r>
      <w:r>
        <w:rPr>
          <w:spacing w:val="-2"/>
        </w:rPr>
        <w:t xml:space="preserve"> </w:t>
      </w:r>
      <w:r>
        <w:t>С.Т.</w:t>
      </w:r>
      <w:r>
        <w:rPr>
          <w:spacing w:val="-2"/>
        </w:rPr>
        <w:t xml:space="preserve"> </w:t>
      </w:r>
      <w:r>
        <w:t>Аксакова,</w:t>
      </w:r>
      <w:r>
        <w:rPr>
          <w:spacing w:val="-2"/>
        </w:rPr>
        <w:t xml:space="preserve"> </w:t>
      </w:r>
      <w:r>
        <w:t>С.Я.</w:t>
      </w:r>
      <w:r>
        <w:rPr>
          <w:spacing w:val="-2"/>
        </w:rPr>
        <w:t xml:space="preserve"> </w:t>
      </w:r>
      <w:r>
        <w:t>Маршака и</w:t>
      </w:r>
      <w:r>
        <w:rPr>
          <w:spacing w:val="-2"/>
        </w:rPr>
        <w:t xml:space="preserve"> </w:t>
      </w:r>
      <w:r>
        <w:t>другие).</w:t>
      </w:r>
      <w:r>
        <w:rPr>
          <w:spacing w:val="-1"/>
        </w:rPr>
        <w:t xml:space="preserve"> </w:t>
      </w:r>
      <w:r>
        <w:t>Связь</w:t>
      </w:r>
      <w:r>
        <w:rPr>
          <w:spacing w:val="-3"/>
        </w:rPr>
        <w:t xml:space="preserve"> </w:t>
      </w:r>
      <w:r>
        <w:t>литературной</w:t>
      </w:r>
      <w:r>
        <w:rPr>
          <w:spacing w:val="-1"/>
        </w:rPr>
        <w:t xml:space="preserve"> </w:t>
      </w:r>
      <w:r>
        <w:t>сказки с фольклорной:</w:t>
      </w:r>
      <w:r>
        <w:rPr>
          <w:spacing w:val="-11"/>
        </w:rPr>
        <w:t xml:space="preserve"> </w:t>
      </w:r>
      <w:r>
        <w:t>народная</w:t>
      </w:r>
      <w:r>
        <w:rPr>
          <w:spacing w:val="-11"/>
        </w:rPr>
        <w:t xml:space="preserve"> </w:t>
      </w:r>
      <w:r>
        <w:t>речь</w:t>
      </w:r>
      <w:r>
        <w:rPr>
          <w:spacing w:val="-12"/>
        </w:rPr>
        <w:t xml:space="preserve"> </w:t>
      </w:r>
      <w:r>
        <w:t>как</w:t>
      </w:r>
      <w:r>
        <w:rPr>
          <w:spacing w:val="-11"/>
        </w:rPr>
        <w:t xml:space="preserve"> </w:t>
      </w:r>
      <w:r>
        <w:t>особенность</w:t>
      </w:r>
      <w:r>
        <w:rPr>
          <w:spacing w:val="-13"/>
        </w:rPr>
        <w:t xml:space="preserve"> </w:t>
      </w:r>
      <w:r>
        <w:t>авторской</w:t>
      </w:r>
      <w:r>
        <w:rPr>
          <w:spacing w:val="-11"/>
        </w:rPr>
        <w:t xml:space="preserve"> </w:t>
      </w:r>
      <w:r>
        <w:t>сказки.</w:t>
      </w:r>
      <w:r>
        <w:rPr>
          <w:spacing w:val="-7"/>
        </w:rPr>
        <w:t xml:space="preserve"> </w:t>
      </w:r>
      <w:r>
        <w:t>Иллюстрации в сказке: назначение, особенности.</w:t>
      </w:r>
    </w:p>
    <w:p w:rsidR="00D471FA" w:rsidRDefault="005B46E7" w:rsidP="00D471FA">
      <w:pPr>
        <w:pStyle w:val="a3"/>
        <w:spacing w:line="276" w:lineRule="auto"/>
        <w:ind w:right="528" w:firstLine="707"/>
        <w:rPr>
          <w:spacing w:val="-2"/>
        </w:rPr>
      </w:pPr>
      <w:r>
        <w:t>Произведения для чтения: П.П. Бажов «Серебряное копытце», П.П. Ершов «Конёк-Горбунок», С.Т. Аксаков «Аленький цветочек» и другие.</w:t>
      </w:r>
    </w:p>
    <w:p w:rsidR="00D471FA" w:rsidRDefault="005B46E7" w:rsidP="00D471FA">
      <w:pPr>
        <w:pStyle w:val="a3"/>
        <w:spacing w:line="276" w:lineRule="auto"/>
        <w:ind w:right="528" w:firstLine="707"/>
        <w:rPr>
          <w:spacing w:val="-2"/>
        </w:rPr>
      </w:pPr>
      <w:r>
        <w:t>Картины природы в творчестве поэтов и писателей XIX-XX веков. Лирика,</w:t>
      </w:r>
      <w:r>
        <w:rPr>
          <w:spacing w:val="-10"/>
        </w:rPr>
        <w:t xml:space="preserve"> </w:t>
      </w:r>
      <w:r>
        <w:t>лирические</w:t>
      </w:r>
      <w:r>
        <w:rPr>
          <w:spacing w:val="-12"/>
        </w:rPr>
        <w:t xml:space="preserve"> </w:t>
      </w:r>
      <w:r>
        <w:t>произведения</w:t>
      </w:r>
      <w:r>
        <w:rPr>
          <w:spacing w:val="-10"/>
        </w:rPr>
        <w:t xml:space="preserve"> </w:t>
      </w:r>
      <w:r>
        <w:t>как</w:t>
      </w:r>
      <w:r>
        <w:rPr>
          <w:spacing w:val="-12"/>
        </w:rPr>
        <w:t xml:space="preserve"> </w:t>
      </w:r>
      <w:r>
        <w:t>описание</w:t>
      </w:r>
      <w:r>
        <w:rPr>
          <w:spacing w:val="-10"/>
        </w:rPr>
        <w:t xml:space="preserve"> </w:t>
      </w:r>
      <w:r>
        <w:t>в</w:t>
      </w:r>
      <w:r>
        <w:rPr>
          <w:spacing w:val="-11"/>
        </w:rPr>
        <w:t xml:space="preserve"> </w:t>
      </w:r>
      <w:r>
        <w:t>стихотворной</w:t>
      </w:r>
      <w:r>
        <w:rPr>
          <w:spacing w:val="-10"/>
        </w:rPr>
        <w:t xml:space="preserve"> </w:t>
      </w:r>
      <w:r>
        <w:t>форме</w:t>
      </w:r>
      <w:r>
        <w:rPr>
          <w:spacing w:val="-11"/>
        </w:rPr>
        <w:t xml:space="preserve"> </w:t>
      </w:r>
      <w:r>
        <w:t>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w:t>
      </w:r>
      <w:r>
        <w:rPr>
          <w:spacing w:val="-15"/>
        </w:rPr>
        <w:t xml:space="preserve"> </w:t>
      </w:r>
      <w:r>
        <w:t>олицетворения,</w:t>
      </w:r>
      <w:r>
        <w:rPr>
          <w:spacing w:val="-15"/>
        </w:rPr>
        <w:t xml:space="preserve"> </w:t>
      </w:r>
      <w:r>
        <w:t>метафоры.</w:t>
      </w:r>
      <w:r>
        <w:rPr>
          <w:spacing w:val="-12"/>
        </w:rPr>
        <w:t xml:space="preserve"> </w:t>
      </w:r>
      <w:r>
        <w:t>Репродукция</w:t>
      </w:r>
      <w:r>
        <w:rPr>
          <w:spacing w:val="-12"/>
        </w:rPr>
        <w:t xml:space="preserve"> </w:t>
      </w:r>
      <w:r>
        <w:t>картины</w:t>
      </w:r>
      <w:r>
        <w:rPr>
          <w:spacing w:val="-14"/>
        </w:rPr>
        <w:t xml:space="preserve"> </w:t>
      </w:r>
      <w:r>
        <w:t>как</w:t>
      </w:r>
      <w:r>
        <w:rPr>
          <w:spacing w:val="-14"/>
        </w:rPr>
        <w:t xml:space="preserve"> </w:t>
      </w:r>
      <w:r>
        <w:t>иллюстрация к лирическому произведению.</w:t>
      </w:r>
    </w:p>
    <w:p w:rsidR="00D471FA" w:rsidRDefault="005B46E7" w:rsidP="00D471FA">
      <w:pPr>
        <w:pStyle w:val="a3"/>
        <w:spacing w:line="276" w:lineRule="auto"/>
        <w:ind w:right="528" w:firstLine="707"/>
        <w:rPr>
          <w:spacing w:val="-2"/>
        </w:rPr>
      </w:pPr>
      <w:r>
        <w:t>Произведения</w:t>
      </w:r>
      <w:r>
        <w:rPr>
          <w:spacing w:val="-3"/>
        </w:rPr>
        <w:t xml:space="preserve"> </w:t>
      </w:r>
      <w:r>
        <w:t>для</w:t>
      </w:r>
      <w:r>
        <w:rPr>
          <w:spacing w:val="-5"/>
        </w:rPr>
        <w:t xml:space="preserve"> </w:t>
      </w:r>
      <w:r>
        <w:t>чтения:</w:t>
      </w:r>
      <w:r>
        <w:rPr>
          <w:spacing w:val="-3"/>
        </w:rPr>
        <w:t xml:space="preserve"> </w:t>
      </w:r>
      <w:r>
        <w:t>В.А.</w:t>
      </w:r>
      <w:r>
        <w:rPr>
          <w:spacing w:val="-5"/>
        </w:rPr>
        <w:t xml:space="preserve"> </w:t>
      </w:r>
      <w:r>
        <w:t>Жуковский</w:t>
      </w:r>
      <w:r>
        <w:rPr>
          <w:spacing w:val="-3"/>
        </w:rPr>
        <w:t xml:space="preserve"> </w:t>
      </w:r>
      <w:r>
        <w:t>«Загадка»,</w:t>
      </w:r>
      <w:r>
        <w:rPr>
          <w:spacing w:val="-5"/>
        </w:rPr>
        <w:t xml:space="preserve"> </w:t>
      </w:r>
      <w:r>
        <w:t>И.С.</w:t>
      </w:r>
      <w:r>
        <w:rPr>
          <w:spacing w:val="-5"/>
        </w:rPr>
        <w:t xml:space="preserve"> </w:t>
      </w:r>
      <w:r>
        <w:t>Никитин</w:t>
      </w:r>
      <w:r>
        <w:rPr>
          <w:spacing w:val="-3"/>
        </w:rPr>
        <w:t xml:space="preserve"> </w:t>
      </w:r>
      <w:r>
        <w:t>«В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471FA" w:rsidRDefault="005B46E7" w:rsidP="00D471FA">
      <w:pPr>
        <w:pStyle w:val="a3"/>
        <w:spacing w:line="276" w:lineRule="auto"/>
        <w:ind w:right="528" w:firstLine="707"/>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w:t>
      </w:r>
      <w:r>
        <w:rPr>
          <w:spacing w:val="-15"/>
        </w:rPr>
        <w:t xml:space="preserve"> </w:t>
      </w:r>
      <w:r>
        <w:t>текста-описания:</w:t>
      </w:r>
      <w:r>
        <w:rPr>
          <w:spacing w:val="-15"/>
        </w:rPr>
        <w:t xml:space="preserve"> </w:t>
      </w:r>
      <w:r>
        <w:t>пейзаж,</w:t>
      </w:r>
      <w:r>
        <w:rPr>
          <w:spacing w:val="-16"/>
        </w:rPr>
        <w:t xml:space="preserve"> </w:t>
      </w:r>
      <w:r>
        <w:t>портрет</w:t>
      </w:r>
      <w:r>
        <w:rPr>
          <w:spacing w:val="-16"/>
        </w:rPr>
        <w:t xml:space="preserve"> </w:t>
      </w:r>
      <w:r>
        <w:t>героя,</w:t>
      </w:r>
      <w:r>
        <w:rPr>
          <w:spacing w:val="-16"/>
        </w:rPr>
        <w:t xml:space="preserve"> </w:t>
      </w:r>
      <w:r>
        <w:t>интерьер.</w:t>
      </w:r>
      <w:r>
        <w:rPr>
          <w:spacing w:val="-11"/>
        </w:rPr>
        <w:t xml:space="preserve"> </w:t>
      </w:r>
      <w:r>
        <w:t>Примеры текста-рассуждения в рассказах Л.Н. Толстого.</w:t>
      </w:r>
    </w:p>
    <w:p w:rsidR="00D471FA" w:rsidRDefault="005B46E7" w:rsidP="00D471FA">
      <w:pPr>
        <w:pStyle w:val="a3"/>
        <w:spacing w:line="276" w:lineRule="auto"/>
        <w:ind w:right="528" w:firstLine="707"/>
      </w:pPr>
      <w:r>
        <w:t>Произведения</w:t>
      </w:r>
      <w:r>
        <w:rPr>
          <w:spacing w:val="19"/>
        </w:rPr>
        <w:t xml:space="preserve"> </w:t>
      </w:r>
      <w:r>
        <w:t>для</w:t>
      </w:r>
      <w:r>
        <w:rPr>
          <w:spacing w:val="20"/>
        </w:rPr>
        <w:t xml:space="preserve"> </w:t>
      </w:r>
      <w:r>
        <w:t>чтения:</w:t>
      </w:r>
      <w:r>
        <w:rPr>
          <w:spacing w:val="21"/>
        </w:rPr>
        <w:t xml:space="preserve"> </w:t>
      </w:r>
      <w:r>
        <w:t>Л.Н.</w:t>
      </w:r>
      <w:r>
        <w:rPr>
          <w:spacing w:val="20"/>
        </w:rPr>
        <w:t xml:space="preserve"> </w:t>
      </w:r>
      <w:r>
        <w:t>Толстой</w:t>
      </w:r>
      <w:r>
        <w:rPr>
          <w:spacing w:val="21"/>
        </w:rPr>
        <w:t xml:space="preserve"> </w:t>
      </w:r>
      <w:r>
        <w:t>«Детство»</w:t>
      </w:r>
      <w:r>
        <w:rPr>
          <w:spacing w:val="19"/>
        </w:rPr>
        <w:t xml:space="preserve"> </w:t>
      </w:r>
      <w:r>
        <w:t>(отдельные</w:t>
      </w:r>
      <w:r>
        <w:rPr>
          <w:spacing w:val="21"/>
        </w:rPr>
        <w:t xml:space="preserve"> </w:t>
      </w:r>
      <w:r>
        <w:rPr>
          <w:spacing w:val="-2"/>
        </w:rPr>
        <w:t>главы),</w:t>
      </w:r>
      <w:r w:rsidR="00D471FA">
        <w:t xml:space="preserve"> </w:t>
      </w:r>
      <w:r>
        <w:t>«Русак»,</w:t>
      </w:r>
      <w:r>
        <w:rPr>
          <w:spacing w:val="-5"/>
        </w:rPr>
        <w:t xml:space="preserve"> </w:t>
      </w:r>
      <w:r>
        <w:t>«Черепаха»</w:t>
      </w:r>
      <w:r>
        <w:rPr>
          <w:spacing w:val="-4"/>
        </w:rPr>
        <w:t xml:space="preserve"> </w:t>
      </w:r>
      <w:r>
        <w:t>и</w:t>
      </w:r>
      <w:r>
        <w:rPr>
          <w:spacing w:val="-4"/>
        </w:rPr>
        <w:t xml:space="preserve"> </w:t>
      </w:r>
      <w:r>
        <w:t>другие</w:t>
      </w:r>
      <w:r>
        <w:rPr>
          <w:spacing w:val="-3"/>
        </w:rPr>
        <w:t xml:space="preserve"> </w:t>
      </w:r>
      <w:r>
        <w:t>(по</w:t>
      </w:r>
      <w:r>
        <w:rPr>
          <w:spacing w:val="-3"/>
        </w:rPr>
        <w:t xml:space="preserve"> </w:t>
      </w:r>
      <w:r>
        <w:rPr>
          <w:spacing w:val="-2"/>
        </w:rPr>
        <w:t>выбору).</w:t>
      </w:r>
    </w:p>
    <w:p w:rsidR="00D471FA" w:rsidRDefault="005B46E7" w:rsidP="00D471FA">
      <w:pPr>
        <w:pStyle w:val="a3"/>
        <w:spacing w:line="276" w:lineRule="auto"/>
        <w:ind w:right="528" w:firstLine="707"/>
      </w:pPr>
      <w:r>
        <w:t xml:space="preserve">Произведения о животных и родной природе. Взаимоотношения человека и животных, защита и охрана природы как тема произведений </w:t>
      </w:r>
      <w:r>
        <w:rPr>
          <w:spacing w:val="-2"/>
        </w:rPr>
        <w:t>литературы.</w:t>
      </w:r>
    </w:p>
    <w:p w:rsidR="00D471FA" w:rsidRDefault="005B46E7" w:rsidP="00D471FA">
      <w:pPr>
        <w:pStyle w:val="a3"/>
        <w:spacing w:line="276" w:lineRule="auto"/>
        <w:ind w:right="528" w:firstLine="707"/>
      </w:pPr>
      <w:r>
        <w:t>Круг чтения (не менее трёх авторов): на примере произведений А.И. Куприна,</w:t>
      </w:r>
      <w:r>
        <w:rPr>
          <w:spacing w:val="-12"/>
        </w:rPr>
        <w:t xml:space="preserve"> </w:t>
      </w:r>
      <w:r>
        <w:t>В.П.</w:t>
      </w:r>
      <w:r>
        <w:rPr>
          <w:spacing w:val="-12"/>
        </w:rPr>
        <w:t xml:space="preserve"> </w:t>
      </w:r>
      <w:r>
        <w:t>Астафьева,</w:t>
      </w:r>
      <w:r>
        <w:rPr>
          <w:spacing w:val="-12"/>
        </w:rPr>
        <w:t xml:space="preserve"> </w:t>
      </w:r>
      <w:r>
        <w:t>К.Г.</w:t>
      </w:r>
      <w:r>
        <w:rPr>
          <w:spacing w:val="-12"/>
        </w:rPr>
        <w:t xml:space="preserve"> </w:t>
      </w:r>
      <w:r>
        <w:t>Паустовского,</w:t>
      </w:r>
      <w:r>
        <w:rPr>
          <w:spacing w:val="-12"/>
        </w:rPr>
        <w:t xml:space="preserve"> </w:t>
      </w:r>
      <w:r>
        <w:t>М.М.</w:t>
      </w:r>
      <w:r>
        <w:rPr>
          <w:spacing w:val="-13"/>
        </w:rPr>
        <w:t xml:space="preserve"> </w:t>
      </w:r>
      <w:r>
        <w:t>Пришвина,</w:t>
      </w:r>
      <w:r>
        <w:rPr>
          <w:spacing w:val="-12"/>
        </w:rPr>
        <w:t xml:space="preserve"> </w:t>
      </w:r>
      <w:r>
        <w:t>Ю.И.</w:t>
      </w:r>
      <w:r>
        <w:rPr>
          <w:spacing w:val="-12"/>
        </w:rPr>
        <w:t xml:space="preserve"> </w:t>
      </w:r>
      <w:r>
        <w:t>Коваля</w:t>
      </w:r>
      <w:r>
        <w:rPr>
          <w:spacing w:val="-11"/>
        </w:rPr>
        <w:t xml:space="preserve"> </w:t>
      </w:r>
      <w:r>
        <w:t xml:space="preserve">и </w:t>
      </w:r>
      <w:r>
        <w:rPr>
          <w:spacing w:val="-2"/>
        </w:rPr>
        <w:t>другие.</w:t>
      </w:r>
    </w:p>
    <w:p w:rsidR="00D471FA" w:rsidRDefault="005B46E7" w:rsidP="00D471FA">
      <w:pPr>
        <w:pStyle w:val="a3"/>
        <w:spacing w:line="276" w:lineRule="auto"/>
        <w:ind w:right="528" w:firstLine="707"/>
      </w:pPr>
      <w:r>
        <w:t>Произведения</w:t>
      </w:r>
      <w:r>
        <w:rPr>
          <w:spacing w:val="25"/>
        </w:rPr>
        <w:t xml:space="preserve"> </w:t>
      </w:r>
      <w:r>
        <w:t>для</w:t>
      </w:r>
      <w:r>
        <w:rPr>
          <w:spacing w:val="30"/>
        </w:rPr>
        <w:t xml:space="preserve"> </w:t>
      </w:r>
      <w:r>
        <w:t>чтения:</w:t>
      </w:r>
      <w:r>
        <w:rPr>
          <w:spacing w:val="26"/>
        </w:rPr>
        <w:t xml:space="preserve"> </w:t>
      </w:r>
      <w:r>
        <w:t>В.П.</w:t>
      </w:r>
      <w:r>
        <w:rPr>
          <w:spacing w:val="26"/>
        </w:rPr>
        <w:t xml:space="preserve"> </w:t>
      </w:r>
      <w:r>
        <w:t>Астафьев</w:t>
      </w:r>
      <w:r>
        <w:rPr>
          <w:spacing w:val="25"/>
        </w:rPr>
        <w:t xml:space="preserve"> </w:t>
      </w:r>
      <w:r>
        <w:t>«Капалуха»,</w:t>
      </w:r>
      <w:r>
        <w:rPr>
          <w:spacing w:val="28"/>
        </w:rPr>
        <w:t xml:space="preserve"> </w:t>
      </w:r>
      <w:r>
        <w:t>М.М.</w:t>
      </w:r>
      <w:r>
        <w:rPr>
          <w:spacing w:val="26"/>
        </w:rPr>
        <w:t xml:space="preserve"> </w:t>
      </w:r>
      <w:r>
        <w:rPr>
          <w:spacing w:val="-2"/>
        </w:rPr>
        <w:t>Пришвин</w:t>
      </w:r>
      <w:r w:rsidR="00D471FA">
        <w:t xml:space="preserve"> </w:t>
      </w:r>
      <w:r>
        <w:t>«Выскочка»</w:t>
      </w:r>
      <w:r>
        <w:rPr>
          <w:spacing w:val="-6"/>
        </w:rPr>
        <w:t xml:space="preserve"> </w:t>
      </w:r>
      <w:r>
        <w:t>и</w:t>
      </w:r>
      <w:r>
        <w:rPr>
          <w:spacing w:val="-2"/>
        </w:rPr>
        <w:t xml:space="preserve"> </w:t>
      </w:r>
      <w:r>
        <w:t>другие</w:t>
      </w:r>
      <w:r>
        <w:rPr>
          <w:spacing w:val="-3"/>
        </w:rPr>
        <w:t xml:space="preserve"> </w:t>
      </w:r>
      <w:r>
        <w:t>(по</w:t>
      </w:r>
      <w:r>
        <w:rPr>
          <w:spacing w:val="-1"/>
        </w:rPr>
        <w:t xml:space="preserve"> </w:t>
      </w:r>
      <w:r>
        <w:rPr>
          <w:spacing w:val="-2"/>
        </w:rPr>
        <w:t>выбору).</w:t>
      </w:r>
    </w:p>
    <w:p w:rsidR="00D471FA" w:rsidRDefault="005B46E7" w:rsidP="00D471FA">
      <w:pPr>
        <w:pStyle w:val="a3"/>
        <w:spacing w:line="276" w:lineRule="auto"/>
        <w:ind w:right="528" w:firstLine="707"/>
      </w:pPr>
      <w:r>
        <w:t>Произведения</w:t>
      </w:r>
      <w:r>
        <w:rPr>
          <w:spacing w:val="-4"/>
        </w:rPr>
        <w:t xml:space="preserve"> </w:t>
      </w:r>
      <w:r>
        <w:t>о</w:t>
      </w:r>
      <w:r>
        <w:rPr>
          <w:spacing w:val="-3"/>
        </w:rPr>
        <w:t xml:space="preserve"> </w:t>
      </w:r>
      <w:r>
        <w:t>детях.</w:t>
      </w:r>
      <w:r>
        <w:rPr>
          <w:spacing w:val="-5"/>
        </w:rPr>
        <w:t xml:space="preserve"> </w:t>
      </w:r>
      <w:r>
        <w:t>Тематика</w:t>
      </w:r>
      <w:r>
        <w:rPr>
          <w:spacing w:val="-4"/>
        </w:rPr>
        <w:t xml:space="preserve"> </w:t>
      </w:r>
      <w:r>
        <w:t>произведений</w:t>
      </w:r>
      <w:r>
        <w:rPr>
          <w:spacing w:val="-4"/>
        </w:rPr>
        <w:t xml:space="preserve"> </w:t>
      </w:r>
      <w:r>
        <w:t>о</w:t>
      </w:r>
      <w:r>
        <w:rPr>
          <w:spacing w:val="-4"/>
        </w:rPr>
        <w:t xml:space="preserve"> </w:t>
      </w:r>
      <w:r>
        <w:t>детях,</w:t>
      </w:r>
      <w:r>
        <w:rPr>
          <w:spacing w:val="-5"/>
        </w:rPr>
        <w:t xml:space="preserve"> </w:t>
      </w:r>
      <w:r>
        <w:t>их</w:t>
      </w:r>
      <w:r>
        <w:rPr>
          <w:spacing w:val="-7"/>
        </w:rPr>
        <w:t xml:space="preserve"> </w:t>
      </w:r>
      <w:r>
        <w:t>жизни,</w:t>
      </w:r>
      <w:r>
        <w:rPr>
          <w:spacing w:val="-4"/>
        </w:rPr>
        <w:t xml:space="preserve"> </w:t>
      </w:r>
      <w:r>
        <w:t>играх и занятиях, взаимоотношениях с взрослыми и сверстниками (на примере произведений</w:t>
      </w:r>
      <w:r>
        <w:rPr>
          <w:spacing w:val="-18"/>
        </w:rPr>
        <w:t xml:space="preserve"> </w:t>
      </w:r>
      <w:r>
        <w:t>не</w:t>
      </w:r>
      <w:r>
        <w:rPr>
          <w:spacing w:val="-17"/>
        </w:rPr>
        <w:t xml:space="preserve"> </w:t>
      </w:r>
      <w:r>
        <w:t>менее</w:t>
      </w:r>
      <w:r>
        <w:rPr>
          <w:spacing w:val="-18"/>
        </w:rPr>
        <w:t xml:space="preserve"> </w:t>
      </w:r>
      <w:r>
        <w:t>трёх</w:t>
      </w:r>
      <w:r>
        <w:rPr>
          <w:spacing w:val="-17"/>
        </w:rPr>
        <w:t xml:space="preserve"> </w:t>
      </w:r>
      <w:r>
        <w:t>авторов):</w:t>
      </w:r>
      <w:r>
        <w:rPr>
          <w:spacing w:val="-18"/>
        </w:rPr>
        <w:t xml:space="preserve"> </w:t>
      </w:r>
      <w:r>
        <w:t>А.П.</w:t>
      </w:r>
      <w:r>
        <w:rPr>
          <w:spacing w:val="-17"/>
        </w:rPr>
        <w:t xml:space="preserve"> </w:t>
      </w:r>
      <w:r>
        <w:t>Чехова,</w:t>
      </w:r>
      <w:r>
        <w:rPr>
          <w:spacing w:val="-18"/>
        </w:rPr>
        <w:t xml:space="preserve"> </w:t>
      </w:r>
      <w:r>
        <w:t>Б.С.</w:t>
      </w:r>
      <w:r>
        <w:rPr>
          <w:spacing w:val="-17"/>
        </w:rPr>
        <w:t xml:space="preserve"> </w:t>
      </w:r>
      <w:r>
        <w:t>Житкова,</w:t>
      </w:r>
      <w:r>
        <w:rPr>
          <w:spacing w:val="-18"/>
        </w:rPr>
        <w:t xml:space="preserve"> </w:t>
      </w:r>
      <w:r>
        <w:t>Н.Г.</w:t>
      </w:r>
      <w:r>
        <w:rPr>
          <w:spacing w:val="-17"/>
        </w:rPr>
        <w:t xml:space="preserve"> </w:t>
      </w:r>
      <w:r>
        <w:t>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471FA" w:rsidRDefault="005B46E7" w:rsidP="00D471FA">
      <w:pPr>
        <w:pStyle w:val="a3"/>
        <w:spacing w:line="276" w:lineRule="auto"/>
        <w:ind w:right="528" w:firstLine="707"/>
      </w:pPr>
      <w:r>
        <w:t>Произведения для чтения:</w:t>
      </w:r>
      <w:r>
        <w:tab/>
        <w:t>А.П.</w:t>
      </w:r>
      <w:r>
        <w:rPr>
          <w:spacing w:val="-17"/>
        </w:rPr>
        <w:t xml:space="preserve"> </w:t>
      </w:r>
      <w:r>
        <w:t>Чехов</w:t>
      </w:r>
      <w:r>
        <w:rPr>
          <w:spacing w:val="-17"/>
        </w:rPr>
        <w:t xml:space="preserve"> </w:t>
      </w:r>
      <w:r>
        <w:t>«Мальчики», Н.Г.</w:t>
      </w:r>
      <w:r>
        <w:rPr>
          <w:spacing w:val="40"/>
        </w:rPr>
        <w:t xml:space="preserve"> </w:t>
      </w:r>
      <w:r>
        <w:t>Гарин-Михайловский</w:t>
      </w:r>
      <w:r>
        <w:rPr>
          <w:spacing w:val="40"/>
        </w:rPr>
        <w:t xml:space="preserve"> </w:t>
      </w:r>
      <w:r>
        <w:t>«Детство</w:t>
      </w:r>
      <w:r>
        <w:rPr>
          <w:spacing w:val="40"/>
        </w:rPr>
        <w:t xml:space="preserve"> </w:t>
      </w:r>
      <w:r>
        <w:t>Тёмы»</w:t>
      </w:r>
      <w:r>
        <w:rPr>
          <w:spacing w:val="40"/>
        </w:rPr>
        <w:t xml:space="preserve"> </w:t>
      </w:r>
      <w:r>
        <w:t>(отдельные</w:t>
      </w:r>
      <w:r>
        <w:rPr>
          <w:spacing w:val="40"/>
        </w:rPr>
        <w:t xml:space="preserve"> </w:t>
      </w:r>
      <w:r>
        <w:t>главы),</w:t>
      </w:r>
      <w:r>
        <w:rPr>
          <w:spacing w:val="40"/>
        </w:rPr>
        <w:t xml:space="preserve"> </w:t>
      </w:r>
      <w:r>
        <w:t>М.М.</w:t>
      </w:r>
      <w:r>
        <w:rPr>
          <w:spacing w:val="40"/>
        </w:rPr>
        <w:t xml:space="preserve"> </w:t>
      </w:r>
      <w:r>
        <w:t>Зощенко</w:t>
      </w:r>
      <w:r>
        <w:rPr>
          <w:spacing w:val="51"/>
        </w:rPr>
        <w:t xml:space="preserve"> </w:t>
      </w:r>
      <w:r>
        <w:t>«О</w:t>
      </w:r>
      <w:r>
        <w:rPr>
          <w:spacing w:val="52"/>
        </w:rPr>
        <w:t xml:space="preserve"> </w:t>
      </w:r>
      <w:r>
        <w:t>Лёньке</w:t>
      </w:r>
      <w:r>
        <w:rPr>
          <w:spacing w:val="53"/>
        </w:rPr>
        <w:t xml:space="preserve"> </w:t>
      </w:r>
      <w:r>
        <w:t>и</w:t>
      </w:r>
      <w:r>
        <w:rPr>
          <w:spacing w:val="53"/>
        </w:rPr>
        <w:t xml:space="preserve"> </w:t>
      </w:r>
      <w:r>
        <w:t>Миньке»</w:t>
      </w:r>
      <w:r>
        <w:rPr>
          <w:spacing w:val="51"/>
        </w:rPr>
        <w:t xml:space="preserve"> </w:t>
      </w:r>
      <w:r>
        <w:t>(1-2</w:t>
      </w:r>
      <w:r>
        <w:rPr>
          <w:spacing w:val="52"/>
        </w:rPr>
        <w:t xml:space="preserve"> </w:t>
      </w:r>
      <w:r>
        <w:t>рассказа</w:t>
      </w:r>
      <w:r>
        <w:rPr>
          <w:spacing w:val="53"/>
        </w:rPr>
        <w:t xml:space="preserve"> </w:t>
      </w:r>
      <w:r>
        <w:t>из</w:t>
      </w:r>
      <w:r>
        <w:rPr>
          <w:spacing w:val="51"/>
        </w:rPr>
        <w:t xml:space="preserve"> </w:t>
      </w:r>
      <w:r>
        <w:t>цикла),</w:t>
      </w:r>
      <w:r>
        <w:rPr>
          <w:spacing w:val="49"/>
        </w:rPr>
        <w:t xml:space="preserve"> </w:t>
      </w:r>
      <w:r>
        <w:t>К.Г.</w:t>
      </w:r>
      <w:r>
        <w:rPr>
          <w:spacing w:val="52"/>
        </w:rPr>
        <w:t xml:space="preserve"> </w:t>
      </w:r>
      <w:r>
        <w:rPr>
          <w:spacing w:val="-2"/>
        </w:rPr>
        <w:t>Паустовский</w:t>
      </w:r>
      <w:r w:rsidR="00D471FA">
        <w:t xml:space="preserve"> </w:t>
      </w:r>
      <w:r>
        <w:t>«Корзина</w:t>
      </w:r>
      <w:r>
        <w:rPr>
          <w:spacing w:val="-4"/>
        </w:rPr>
        <w:t xml:space="preserve"> </w:t>
      </w:r>
      <w:r>
        <w:t>с</w:t>
      </w:r>
      <w:r>
        <w:rPr>
          <w:spacing w:val="-4"/>
        </w:rPr>
        <w:t xml:space="preserve"> </w:t>
      </w:r>
      <w:r>
        <w:t>еловыми</w:t>
      </w:r>
      <w:r>
        <w:rPr>
          <w:spacing w:val="-4"/>
        </w:rPr>
        <w:t xml:space="preserve"> </w:t>
      </w:r>
      <w:r>
        <w:t>шишками»</w:t>
      </w:r>
      <w:r>
        <w:rPr>
          <w:spacing w:val="-3"/>
        </w:rPr>
        <w:t xml:space="preserve"> </w:t>
      </w:r>
      <w:r>
        <w:t>и</w:t>
      </w:r>
      <w:r>
        <w:rPr>
          <w:spacing w:val="-3"/>
        </w:rPr>
        <w:t xml:space="preserve"> </w:t>
      </w:r>
      <w:r>
        <w:rPr>
          <w:spacing w:val="-2"/>
        </w:rPr>
        <w:t>другие.</w:t>
      </w:r>
    </w:p>
    <w:p w:rsidR="00D471FA" w:rsidRDefault="005B46E7" w:rsidP="00D471FA">
      <w:pPr>
        <w:pStyle w:val="a3"/>
        <w:spacing w:line="276" w:lineRule="auto"/>
        <w:ind w:right="528" w:firstLine="707"/>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471FA" w:rsidRDefault="005B46E7" w:rsidP="00D471FA">
      <w:pPr>
        <w:pStyle w:val="a3"/>
        <w:spacing w:line="276" w:lineRule="auto"/>
        <w:ind w:right="528" w:firstLine="707"/>
      </w:pPr>
      <w:r>
        <w:t>Пьеса и сказка: драматическое и эпическое произведения. Авторские ремарки: назначение, содержание.</w:t>
      </w:r>
    </w:p>
    <w:p w:rsidR="00D471FA" w:rsidRDefault="005B46E7" w:rsidP="00D471FA">
      <w:pPr>
        <w:pStyle w:val="a3"/>
        <w:spacing w:line="276" w:lineRule="auto"/>
        <w:ind w:right="528" w:firstLine="707"/>
      </w:pPr>
      <w:r>
        <w:t>Произведения</w:t>
      </w:r>
      <w:r>
        <w:rPr>
          <w:spacing w:val="-16"/>
        </w:rPr>
        <w:t xml:space="preserve"> </w:t>
      </w:r>
      <w:r>
        <w:t>для</w:t>
      </w:r>
      <w:r>
        <w:rPr>
          <w:spacing w:val="-15"/>
        </w:rPr>
        <w:t xml:space="preserve"> </w:t>
      </w:r>
      <w:r>
        <w:t>чтения:</w:t>
      </w:r>
      <w:r>
        <w:rPr>
          <w:spacing w:val="-16"/>
        </w:rPr>
        <w:t xml:space="preserve"> </w:t>
      </w:r>
      <w:r>
        <w:t>С.Я.</w:t>
      </w:r>
      <w:r>
        <w:rPr>
          <w:spacing w:val="-16"/>
        </w:rPr>
        <w:t xml:space="preserve"> </w:t>
      </w:r>
      <w:r>
        <w:t>Маршак</w:t>
      </w:r>
      <w:r>
        <w:rPr>
          <w:spacing w:val="-17"/>
        </w:rPr>
        <w:t xml:space="preserve"> </w:t>
      </w:r>
      <w:r>
        <w:t>«Двенадцать</w:t>
      </w:r>
      <w:r>
        <w:rPr>
          <w:spacing w:val="-15"/>
        </w:rPr>
        <w:t xml:space="preserve"> </w:t>
      </w:r>
      <w:r>
        <w:t>месяцев»</w:t>
      </w:r>
      <w:r>
        <w:rPr>
          <w:spacing w:val="-16"/>
        </w:rPr>
        <w:t xml:space="preserve"> </w:t>
      </w:r>
      <w:r>
        <w:t>и</w:t>
      </w:r>
      <w:r>
        <w:rPr>
          <w:spacing w:val="-15"/>
        </w:rPr>
        <w:t xml:space="preserve"> </w:t>
      </w:r>
      <w:r>
        <w:t xml:space="preserve">другие. </w:t>
      </w:r>
      <w:r>
        <w:rPr>
          <w:spacing w:val="-2"/>
        </w:rPr>
        <w:t>Юмористические</w:t>
      </w:r>
      <w:r>
        <w:tab/>
      </w:r>
      <w:r>
        <w:rPr>
          <w:spacing w:val="-2"/>
        </w:rPr>
        <w:t>произведения.</w:t>
      </w:r>
      <w:r>
        <w:tab/>
      </w:r>
    </w:p>
    <w:p w:rsidR="00D471FA" w:rsidRDefault="005B46E7" w:rsidP="00D471FA">
      <w:pPr>
        <w:pStyle w:val="a3"/>
        <w:spacing w:line="276" w:lineRule="auto"/>
        <w:ind w:right="528" w:firstLine="707"/>
      </w:pPr>
      <w:r>
        <w:rPr>
          <w:spacing w:val="-4"/>
        </w:rPr>
        <w:t>Круг</w:t>
      </w:r>
      <w:r>
        <w:tab/>
      </w:r>
      <w:r>
        <w:rPr>
          <w:spacing w:val="-2"/>
        </w:rPr>
        <w:t>чтения</w:t>
      </w:r>
      <w:r>
        <w:tab/>
      </w:r>
      <w:r>
        <w:rPr>
          <w:spacing w:val="-4"/>
        </w:rPr>
        <w:t>(не</w:t>
      </w:r>
      <w:r>
        <w:tab/>
      </w:r>
      <w:r>
        <w:rPr>
          <w:spacing w:val="-2"/>
        </w:rPr>
        <w:t>менее</w:t>
      </w:r>
      <w:r w:rsidR="00D471FA">
        <w:tab/>
      </w:r>
      <w:r>
        <w:rPr>
          <w:spacing w:val="-4"/>
        </w:rPr>
        <w:t xml:space="preserve">двух </w:t>
      </w:r>
      <w:r>
        <w:rPr>
          <w:spacing w:val="-2"/>
        </w:rPr>
        <w:t>произведений</w:t>
      </w:r>
      <w:r>
        <w:tab/>
      </w:r>
      <w:r>
        <w:rPr>
          <w:spacing w:val="-6"/>
        </w:rPr>
        <w:t>по</w:t>
      </w:r>
      <w:r>
        <w:tab/>
      </w:r>
      <w:r>
        <w:rPr>
          <w:spacing w:val="-43"/>
        </w:rPr>
        <w:t xml:space="preserve"> </w:t>
      </w:r>
      <w:r w:rsidR="00D471FA">
        <w:t>выбору):</w:t>
      </w:r>
    </w:p>
    <w:p w:rsidR="00D471FA" w:rsidRDefault="005B46E7" w:rsidP="00D471FA">
      <w:pPr>
        <w:pStyle w:val="a3"/>
        <w:spacing w:line="276" w:lineRule="auto"/>
        <w:ind w:right="528" w:firstLine="707"/>
      </w:pPr>
      <w:r>
        <w:rPr>
          <w:spacing w:val="-2"/>
        </w:rPr>
        <w:t>юмористические</w:t>
      </w:r>
      <w:r>
        <w:tab/>
      </w:r>
      <w:r>
        <w:rPr>
          <w:spacing w:val="-2"/>
        </w:rPr>
        <w:t>произведения</w:t>
      </w:r>
      <w:r>
        <w:tab/>
      </w:r>
      <w:r>
        <w:rPr>
          <w:spacing w:val="-6"/>
        </w:rPr>
        <w:t>на</w:t>
      </w:r>
      <w:r>
        <w:tab/>
      </w:r>
      <w:r>
        <w:rPr>
          <w:spacing w:val="-2"/>
        </w:rPr>
        <w:t xml:space="preserve">примере </w:t>
      </w:r>
      <w:r>
        <w:t>рассказов</w:t>
      </w:r>
      <w:r>
        <w:rPr>
          <w:spacing w:val="37"/>
        </w:rPr>
        <w:t xml:space="preserve"> </w:t>
      </w:r>
      <w:r>
        <w:t>М.М.</w:t>
      </w:r>
      <w:r>
        <w:rPr>
          <w:spacing w:val="37"/>
        </w:rPr>
        <w:t xml:space="preserve"> </w:t>
      </w:r>
      <w:r>
        <w:t>Зощенко,</w:t>
      </w:r>
      <w:r>
        <w:rPr>
          <w:spacing w:val="40"/>
        </w:rPr>
        <w:t xml:space="preserve"> </w:t>
      </w:r>
      <w:r>
        <w:t>В.Ю.</w:t>
      </w:r>
      <w:r>
        <w:rPr>
          <w:spacing w:val="37"/>
        </w:rPr>
        <w:t xml:space="preserve"> </w:t>
      </w:r>
      <w:r>
        <w:t>Драгунского,</w:t>
      </w:r>
      <w:r>
        <w:rPr>
          <w:spacing w:val="40"/>
        </w:rPr>
        <w:t xml:space="preserve"> </w:t>
      </w:r>
      <w:r>
        <w:t>Н.Н.</w:t>
      </w:r>
      <w:r>
        <w:rPr>
          <w:spacing w:val="40"/>
        </w:rPr>
        <w:t xml:space="preserve"> </w:t>
      </w:r>
      <w:r>
        <w:t>Носова,</w:t>
      </w:r>
      <w:r>
        <w:rPr>
          <w:spacing w:val="40"/>
        </w:rPr>
        <w:t xml:space="preserve"> </w:t>
      </w:r>
      <w:r>
        <w:t>В.В.</w:t>
      </w:r>
      <w:r>
        <w:rPr>
          <w:spacing w:val="39"/>
        </w:rPr>
        <w:t xml:space="preserve"> </w:t>
      </w:r>
      <w:r>
        <w:t>Голявкина. Герои</w:t>
      </w:r>
      <w:r>
        <w:rPr>
          <w:spacing w:val="80"/>
        </w:rPr>
        <w:t xml:space="preserve"> </w:t>
      </w:r>
      <w:r>
        <w:t>юмористических</w:t>
      </w:r>
      <w:r>
        <w:rPr>
          <w:spacing w:val="80"/>
        </w:rPr>
        <w:t xml:space="preserve"> </w:t>
      </w:r>
      <w:r>
        <w:t>произведений.</w:t>
      </w:r>
      <w:r>
        <w:rPr>
          <w:spacing w:val="80"/>
        </w:rPr>
        <w:t xml:space="preserve"> </w:t>
      </w:r>
      <w:r>
        <w:t>Средства</w:t>
      </w:r>
      <w:r>
        <w:rPr>
          <w:spacing w:val="80"/>
        </w:rPr>
        <w:t xml:space="preserve"> </w:t>
      </w:r>
      <w:r>
        <w:t>выразительности</w:t>
      </w:r>
      <w:r>
        <w:rPr>
          <w:spacing w:val="80"/>
        </w:rPr>
        <w:t xml:space="preserve"> </w:t>
      </w:r>
      <w:r>
        <w:t>текста юмористического</w:t>
      </w:r>
      <w:r>
        <w:rPr>
          <w:spacing w:val="29"/>
        </w:rPr>
        <w:t xml:space="preserve"> </w:t>
      </w:r>
      <w:r>
        <w:t>содержания:</w:t>
      </w:r>
      <w:r>
        <w:rPr>
          <w:spacing w:val="33"/>
        </w:rPr>
        <w:t xml:space="preserve"> </w:t>
      </w:r>
      <w:r>
        <w:t>гипербола.</w:t>
      </w:r>
      <w:r w:rsidR="00D471FA">
        <w:rPr>
          <w:spacing w:val="32"/>
        </w:rPr>
        <w:t xml:space="preserve"> </w:t>
      </w:r>
      <w:r>
        <w:t>Юмористические</w:t>
      </w:r>
      <w:r>
        <w:rPr>
          <w:spacing w:val="32"/>
        </w:rPr>
        <w:t xml:space="preserve"> </w:t>
      </w:r>
      <w:r>
        <w:t>произведения</w:t>
      </w:r>
      <w:r>
        <w:rPr>
          <w:spacing w:val="31"/>
        </w:rPr>
        <w:t xml:space="preserve"> </w:t>
      </w:r>
      <w:r>
        <w:rPr>
          <w:spacing w:val="-10"/>
        </w:rPr>
        <w:t>в</w:t>
      </w:r>
      <w:r w:rsidR="00D471FA">
        <w:t xml:space="preserve"> </w:t>
      </w:r>
      <w:r>
        <w:t>кино</w:t>
      </w:r>
      <w:r>
        <w:rPr>
          <w:spacing w:val="-1"/>
        </w:rPr>
        <w:t xml:space="preserve"> </w:t>
      </w:r>
      <w:r>
        <w:t xml:space="preserve">и </w:t>
      </w:r>
      <w:r>
        <w:rPr>
          <w:spacing w:val="-2"/>
        </w:rPr>
        <w:t>театре.</w:t>
      </w:r>
    </w:p>
    <w:p w:rsidR="00D471FA" w:rsidRDefault="005B46E7" w:rsidP="00D471FA">
      <w:pPr>
        <w:pStyle w:val="a3"/>
        <w:spacing w:line="276" w:lineRule="auto"/>
        <w:ind w:right="528" w:firstLine="707"/>
      </w:pPr>
      <w:r>
        <w:t>Произведения для чтения: В.Ю. Драгунский «Денискины рассказы» (1- 2 произведения по выбору), Н.Н. Носов «Витя Малеев в школе и дома» (отдельные главы) и другие.</w:t>
      </w:r>
    </w:p>
    <w:p w:rsidR="00D471FA" w:rsidRDefault="005B46E7" w:rsidP="00D471FA">
      <w:pPr>
        <w:pStyle w:val="a3"/>
        <w:spacing w:line="276" w:lineRule="auto"/>
        <w:ind w:right="528" w:firstLine="707"/>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471FA" w:rsidRDefault="005B46E7" w:rsidP="00D471FA">
      <w:pPr>
        <w:pStyle w:val="a3"/>
        <w:spacing w:line="276" w:lineRule="auto"/>
        <w:ind w:right="528" w:firstLine="707"/>
      </w:pPr>
      <w:r>
        <w:rPr>
          <w:spacing w:val="-2"/>
        </w:rPr>
        <w:t>Произведения</w:t>
      </w:r>
      <w:r>
        <w:tab/>
      </w:r>
      <w:r>
        <w:rPr>
          <w:spacing w:val="-5"/>
        </w:rPr>
        <w:t>для</w:t>
      </w:r>
      <w:r>
        <w:tab/>
      </w:r>
      <w:r>
        <w:rPr>
          <w:spacing w:val="-2"/>
        </w:rPr>
        <w:t>чтения:</w:t>
      </w:r>
      <w:r>
        <w:tab/>
        <w:t>Х.-</w:t>
      </w:r>
      <w:r>
        <w:rPr>
          <w:spacing w:val="-5"/>
        </w:rPr>
        <w:t>К.</w:t>
      </w:r>
      <w:r>
        <w:tab/>
      </w:r>
      <w:r>
        <w:rPr>
          <w:spacing w:val="-2"/>
        </w:rPr>
        <w:t>Андерсен</w:t>
      </w:r>
      <w:r>
        <w:tab/>
      </w:r>
      <w:r>
        <w:rPr>
          <w:spacing w:val="-2"/>
        </w:rPr>
        <w:t>«Дикие</w:t>
      </w:r>
      <w:r w:rsidR="00D471FA">
        <w:t xml:space="preserve"> </w:t>
      </w:r>
      <w:r>
        <w:rPr>
          <w:spacing w:val="-2"/>
        </w:rPr>
        <w:t>лебеди»,</w:t>
      </w:r>
      <w:r w:rsidR="00D471FA">
        <w:t xml:space="preserve"> </w:t>
      </w:r>
      <w:r>
        <w:rPr>
          <w:spacing w:val="-2"/>
        </w:rPr>
        <w:t>«Русалочка»,</w:t>
      </w:r>
      <w:r>
        <w:rPr>
          <w:spacing w:val="-8"/>
        </w:rPr>
        <w:t xml:space="preserve"> </w:t>
      </w:r>
      <w:r>
        <w:rPr>
          <w:spacing w:val="-2"/>
        </w:rPr>
        <w:t>Д.</w:t>
      </w:r>
      <w:r>
        <w:rPr>
          <w:spacing w:val="-7"/>
        </w:rPr>
        <w:t xml:space="preserve"> </w:t>
      </w:r>
      <w:r>
        <w:rPr>
          <w:spacing w:val="-2"/>
        </w:rPr>
        <w:t>Свифт</w:t>
      </w:r>
      <w:r>
        <w:rPr>
          <w:spacing w:val="-5"/>
        </w:rPr>
        <w:t xml:space="preserve"> </w:t>
      </w:r>
      <w:r>
        <w:rPr>
          <w:spacing w:val="-2"/>
        </w:rPr>
        <w:t>«Приключения</w:t>
      </w:r>
      <w:r>
        <w:rPr>
          <w:spacing w:val="-5"/>
        </w:rPr>
        <w:t xml:space="preserve"> </w:t>
      </w:r>
      <w:r>
        <w:rPr>
          <w:spacing w:val="-2"/>
        </w:rPr>
        <w:t>Гулливера»</w:t>
      </w:r>
      <w:r>
        <w:rPr>
          <w:spacing w:val="-8"/>
        </w:rPr>
        <w:t xml:space="preserve"> </w:t>
      </w:r>
      <w:r>
        <w:rPr>
          <w:spacing w:val="-2"/>
        </w:rPr>
        <w:t>(отдельные</w:t>
      </w:r>
      <w:r>
        <w:rPr>
          <w:spacing w:val="-5"/>
        </w:rPr>
        <w:t xml:space="preserve"> </w:t>
      </w:r>
      <w:r>
        <w:rPr>
          <w:spacing w:val="-2"/>
        </w:rPr>
        <w:t>главы),</w:t>
      </w:r>
      <w:r>
        <w:rPr>
          <w:spacing w:val="-7"/>
        </w:rPr>
        <w:t xml:space="preserve"> </w:t>
      </w:r>
      <w:r>
        <w:rPr>
          <w:spacing w:val="-2"/>
        </w:rPr>
        <w:t>М.</w:t>
      </w:r>
      <w:r>
        <w:rPr>
          <w:spacing w:val="-6"/>
        </w:rPr>
        <w:t xml:space="preserve"> </w:t>
      </w:r>
      <w:r>
        <w:rPr>
          <w:spacing w:val="-4"/>
        </w:rPr>
        <w:t>Твен</w:t>
      </w:r>
      <w:r w:rsidR="00D471FA">
        <w:t xml:space="preserve"> </w:t>
      </w:r>
      <w:r>
        <w:t>«Том</w:t>
      </w:r>
      <w:r>
        <w:rPr>
          <w:spacing w:val="-4"/>
        </w:rPr>
        <w:t xml:space="preserve"> </w:t>
      </w:r>
      <w:r>
        <w:t>Сойер»</w:t>
      </w:r>
      <w:r>
        <w:rPr>
          <w:spacing w:val="-4"/>
        </w:rPr>
        <w:t xml:space="preserve"> </w:t>
      </w:r>
      <w:r>
        <w:t>(отдельные</w:t>
      </w:r>
      <w:r>
        <w:rPr>
          <w:spacing w:val="-3"/>
        </w:rPr>
        <w:t xml:space="preserve"> </w:t>
      </w:r>
      <w:r>
        <w:t>главы)</w:t>
      </w:r>
      <w:r>
        <w:rPr>
          <w:spacing w:val="-4"/>
        </w:rPr>
        <w:t xml:space="preserve"> </w:t>
      </w:r>
      <w:r>
        <w:t>и</w:t>
      </w:r>
      <w:r>
        <w:rPr>
          <w:spacing w:val="-5"/>
        </w:rPr>
        <w:t xml:space="preserve"> </w:t>
      </w:r>
      <w:r>
        <w:t>другие</w:t>
      </w:r>
      <w:r>
        <w:rPr>
          <w:spacing w:val="-3"/>
        </w:rPr>
        <w:t xml:space="preserve"> </w:t>
      </w:r>
      <w:r>
        <w:t>(по</w:t>
      </w:r>
      <w:r>
        <w:rPr>
          <w:spacing w:val="-2"/>
        </w:rPr>
        <w:t xml:space="preserve"> выбору).</w:t>
      </w:r>
    </w:p>
    <w:p w:rsidR="00D471FA" w:rsidRDefault="005B46E7" w:rsidP="00D471FA">
      <w:pPr>
        <w:pStyle w:val="a3"/>
        <w:spacing w:line="276" w:lineRule="auto"/>
        <w:ind w:right="528" w:firstLine="707"/>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w:t>
      </w:r>
      <w:r>
        <w:rPr>
          <w:spacing w:val="-3"/>
        </w:rPr>
        <w:t xml:space="preserve"> </w:t>
      </w:r>
      <w:r>
        <w:t>материал.</w:t>
      </w:r>
      <w:r>
        <w:rPr>
          <w:spacing w:val="-5"/>
        </w:rPr>
        <w:t xml:space="preserve"> </w:t>
      </w:r>
      <w:r>
        <w:t>Типы</w:t>
      </w:r>
      <w:r>
        <w:rPr>
          <w:spacing w:val="-3"/>
        </w:rPr>
        <w:t xml:space="preserve"> </w:t>
      </w:r>
      <w:r>
        <w:t>книг</w:t>
      </w:r>
      <w:r>
        <w:rPr>
          <w:spacing w:val="-3"/>
        </w:rPr>
        <w:t xml:space="preserve"> </w:t>
      </w:r>
      <w:r>
        <w:t>(изданий):</w:t>
      </w:r>
      <w:r>
        <w:rPr>
          <w:spacing w:val="-3"/>
        </w:rPr>
        <w:t xml:space="preserve"> </w:t>
      </w:r>
      <w:r>
        <w:t>книга-произведение,</w:t>
      </w:r>
      <w:r>
        <w:rPr>
          <w:spacing w:val="-4"/>
        </w:rPr>
        <w:t xml:space="preserve"> </w:t>
      </w:r>
      <w:r>
        <w:t>книга- сборник, собрание сочинений, периодическая печать, справочные издания. Работа с источниками периодической печати.</w:t>
      </w:r>
    </w:p>
    <w:p w:rsidR="00D471FA" w:rsidRDefault="005B46E7" w:rsidP="00D471FA">
      <w:pPr>
        <w:pStyle w:val="a3"/>
        <w:spacing w:line="276" w:lineRule="auto"/>
        <w:ind w:right="528" w:firstLine="707"/>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2"/>
        </w:rPr>
        <w:t xml:space="preserve"> </w:t>
      </w:r>
      <w:r>
        <w:t>4</w:t>
      </w:r>
      <w:r>
        <w:rPr>
          <w:spacing w:val="-1"/>
        </w:rPr>
        <w:t xml:space="preserve"> </w:t>
      </w:r>
      <w:r>
        <w:t>классе</w:t>
      </w:r>
      <w:r>
        <w:rPr>
          <w:spacing w:val="-1"/>
        </w:rPr>
        <w:t xml:space="preserve"> </w:t>
      </w:r>
      <w:r>
        <w:t>способствует</w:t>
      </w:r>
      <w:r>
        <w:rPr>
          <w:spacing w:val="-2"/>
        </w:rPr>
        <w:t xml:space="preserve"> </w:t>
      </w:r>
      <w:r>
        <w:t>освоению</w:t>
      </w:r>
      <w:r>
        <w:rPr>
          <w:spacing w:val="-2"/>
        </w:rPr>
        <w:t xml:space="preserve"> </w:t>
      </w:r>
      <w:r>
        <w:t xml:space="preserve">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D471FA" w:rsidRDefault="005B46E7" w:rsidP="00D471FA">
      <w:pPr>
        <w:pStyle w:val="a3"/>
        <w:spacing w:line="276" w:lineRule="auto"/>
        <w:ind w:right="528" w:firstLine="707"/>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1FA" w:rsidRDefault="005B46E7" w:rsidP="00D471FA">
      <w:pPr>
        <w:pStyle w:val="a3"/>
        <w:spacing w:line="276" w:lineRule="auto"/>
        <w:ind w:right="528" w:firstLine="70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471FA" w:rsidRDefault="005B46E7" w:rsidP="00D471FA">
      <w:pPr>
        <w:pStyle w:val="a3"/>
        <w:spacing w:line="276" w:lineRule="auto"/>
        <w:ind w:right="528" w:firstLine="707"/>
      </w:pPr>
      <w:r>
        <w:t>читать про себя (молча), оценивать своё чтение с точки зрения понимания и запоминания текста;</w:t>
      </w:r>
    </w:p>
    <w:p w:rsidR="00D471FA" w:rsidRDefault="005B46E7" w:rsidP="00D471FA">
      <w:pPr>
        <w:pStyle w:val="a3"/>
        <w:spacing w:line="276" w:lineRule="auto"/>
        <w:ind w:right="528" w:firstLine="707"/>
      </w:pPr>
      <w:r>
        <w:t xml:space="preserve">анализировать текст: определять главную мысль, обосновывать </w:t>
      </w:r>
      <w:r>
        <w:rPr>
          <w:spacing w:val="-2"/>
        </w:rPr>
        <w:t>принадлежность</w:t>
      </w:r>
      <w:r>
        <w:rPr>
          <w:spacing w:val="-8"/>
        </w:rPr>
        <w:t xml:space="preserve"> </w:t>
      </w:r>
      <w:r>
        <w:rPr>
          <w:spacing w:val="-2"/>
        </w:rPr>
        <w:t>к</w:t>
      </w:r>
      <w:r>
        <w:rPr>
          <w:spacing w:val="-9"/>
        </w:rPr>
        <w:t xml:space="preserve"> </w:t>
      </w:r>
      <w:r>
        <w:rPr>
          <w:spacing w:val="-2"/>
        </w:rPr>
        <w:t>жанру,</w:t>
      </w:r>
      <w:r>
        <w:rPr>
          <w:spacing w:val="-8"/>
        </w:rPr>
        <w:t xml:space="preserve"> </w:t>
      </w:r>
      <w:r>
        <w:rPr>
          <w:spacing w:val="-2"/>
        </w:rPr>
        <w:t>определять</w:t>
      </w:r>
      <w:r>
        <w:rPr>
          <w:spacing w:val="-8"/>
        </w:rPr>
        <w:t xml:space="preserve"> </w:t>
      </w:r>
      <w:r>
        <w:rPr>
          <w:spacing w:val="-2"/>
        </w:rPr>
        <w:t>тему</w:t>
      </w:r>
      <w:r>
        <w:rPr>
          <w:spacing w:val="-11"/>
        </w:rPr>
        <w:t xml:space="preserve"> </w:t>
      </w:r>
      <w:r>
        <w:rPr>
          <w:spacing w:val="-2"/>
        </w:rPr>
        <w:t>и</w:t>
      </w:r>
      <w:r>
        <w:rPr>
          <w:spacing w:val="-6"/>
        </w:rPr>
        <w:t xml:space="preserve"> </w:t>
      </w:r>
      <w:r>
        <w:rPr>
          <w:spacing w:val="-2"/>
        </w:rPr>
        <w:t>главную</w:t>
      </w:r>
      <w:r>
        <w:rPr>
          <w:spacing w:val="-8"/>
        </w:rPr>
        <w:t xml:space="preserve"> </w:t>
      </w:r>
      <w:r>
        <w:rPr>
          <w:spacing w:val="-2"/>
        </w:rPr>
        <w:t>мысль,</w:t>
      </w:r>
      <w:r>
        <w:rPr>
          <w:spacing w:val="-8"/>
        </w:rPr>
        <w:t xml:space="preserve"> </w:t>
      </w:r>
      <w:r>
        <w:rPr>
          <w:spacing w:val="-2"/>
        </w:rPr>
        <w:t>находить</w:t>
      </w:r>
      <w:r>
        <w:rPr>
          <w:spacing w:val="-10"/>
        </w:rPr>
        <w:t xml:space="preserve"> </w:t>
      </w:r>
      <w:r>
        <w:rPr>
          <w:spacing w:val="-2"/>
        </w:rPr>
        <w:t>в</w:t>
      </w:r>
      <w:r>
        <w:rPr>
          <w:spacing w:val="-8"/>
        </w:rPr>
        <w:t xml:space="preserve"> </w:t>
      </w:r>
      <w:r>
        <w:rPr>
          <w:spacing w:val="-2"/>
        </w:rPr>
        <w:t xml:space="preserve">тексте </w:t>
      </w:r>
      <w:r>
        <w:t xml:space="preserve">заданный эпизод, устанавливать взаимосвязь между событиями, эпизодами </w:t>
      </w:r>
      <w:r>
        <w:rPr>
          <w:spacing w:val="-2"/>
        </w:rPr>
        <w:t>текста;</w:t>
      </w:r>
    </w:p>
    <w:p w:rsidR="00D471FA" w:rsidRDefault="005B46E7" w:rsidP="00D471FA">
      <w:pPr>
        <w:pStyle w:val="a3"/>
        <w:spacing w:line="276" w:lineRule="auto"/>
        <w:ind w:right="528" w:firstLine="707"/>
      </w:pPr>
      <w:r>
        <w:t>характеризовать</w:t>
      </w:r>
      <w:r>
        <w:rPr>
          <w:spacing w:val="-5"/>
        </w:rPr>
        <w:t xml:space="preserve"> </w:t>
      </w:r>
      <w:r>
        <w:t>героя</w:t>
      </w:r>
      <w:r>
        <w:rPr>
          <w:spacing w:val="-3"/>
        </w:rPr>
        <w:t xml:space="preserve"> </w:t>
      </w:r>
      <w:r>
        <w:t>и</w:t>
      </w:r>
      <w:r>
        <w:rPr>
          <w:spacing w:val="-5"/>
        </w:rPr>
        <w:t xml:space="preserve"> </w:t>
      </w:r>
      <w:r>
        <w:t>давать</w:t>
      </w:r>
      <w:r>
        <w:rPr>
          <w:spacing w:val="-4"/>
        </w:rPr>
        <w:t xml:space="preserve"> </w:t>
      </w:r>
      <w:r>
        <w:t>оценку</w:t>
      </w:r>
      <w:r>
        <w:rPr>
          <w:spacing w:val="-5"/>
        </w:rPr>
        <w:t xml:space="preserve"> </w:t>
      </w:r>
      <w:r>
        <w:t>его</w:t>
      </w:r>
      <w:r>
        <w:rPr>
          <w:spacing w:val="-2"/>
        </w:rPr>
        <w:t xml:space="preserve"> поступкам;</w:t>
      </w:r>
    </w:p>
    <w:p w:rsidR="00D471FA" w:rsidRDefault="005B46E7" w:rsidP="00D471FA">
      <w:pPr>
        <w:pStyle w:val="a3"/>
        <w:spacing w:line="276" w:lineRule="auto"/>
        <w:ind w:right="528" w:firstLine="707"/>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471FA" w:rsidRDefault="005B46E7" w:rsidP="00D471FA">
      <w:pPr>
        <w:pStyle w:val="a3"/>
        <w:spacing w:line="276" w:lineRule="auto"/>
        <w:ind w:right="528" w:firstLine="707"/>
      </w:pPr>
      <w:r>
        <w:t>составлять план (вопросный, номинативный, цитатный) текста, дополнять и восстанавливать нарушенную последовательность;</w:t>
      </w:r>
    </w:p>
    <w:p w:rsidR="00D471FA" w:rsidRDefault="005B46E7" w:rsidP="00D471FA">
      <w:pPr>
        <w:pStyle w:val="a3"/>
        <w:spacing w:line="276" w:lineRule="auto"/>
        <w:ind w:right="528" w:firstLine="707"/>
      </w:pPr>
      <w:r>
        <w:t>исследовать</w:t>
      </w:r>
      <w:r>
        <w:rPr>
          <w:spacing w:val="-18"/>
        </w:rPr>
        <w:t xml:space="preserve"> </w:t>
      </w:r>
      <w:r>
        <w:t>текст:</w:t>
      </w:r>
      <w:r>
        <w:rPr>
          <w:spacing w:val="-17"/>
        </w:rPr>
        <w:t xml:space="preserve"> </w:t>
      </w:r>
      <w:r>
        <w:t>находить</w:t>
      </w:r>
      <w:r>
        <w:rPr>
          <w:spacing w:val="-18"/>
        </w:rPr>
        <w:t xml:space="preserve"> </w:t>
      </w:r>
      <w:r>
        <w:t>средства</w:t>
      </w:r>
      <w:r>
        <w:rPr>
          <w:spacing w:val="-17"/>
        </w:rPr>
        <w:t xml:space="preserve"> </w:t>
      </w:r>
      <w:r>
        <w:t>художественной</w:t>
      </w:r>
      <w:r>
        <w:rPr>
          <w:spacing w:val="-18"/>
        </w:rPr>
        <w:t xml:space="preserve"> </w:t>
      </w:r>
      <w:r>
        <w:t>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471FA" w:rsidRDefault="005B46E7" w:rsidP="00D471FA">
      <w:pPr>
        <w:pStyle w:val="a3"/>
        <w:spacing w:line="276" w:lineRule="auto"/>
        <w:ind w:right="528" w:firstLine="707"/>
      </w:pPr>
      <w:r>
        <w:t>Работа с информацией как часть познавательных универсальных учебных действий способствуют формированию умений:</w:t>
      </w:r>
    </w:p>
    <w:p w:rsidR="00D471FA" w:rsidRDefault="005B46E7" w:rsidP="00D471FA">
      <w:pPr>
        <w:pStyle w:val="a3"/>
        <w:spacing w:line="276" w:lineRule="auto"/>
        <w:ind w:right="528" w:firstLine="707"/>
      </w:pPr>
      <w:r>
        <w:t>использовать</w:t>
      </w:r>
      <w:r>
        <w:rPr>
          <w:spacing w:val="-9"/>
        </w:rPr>
        <w:t xml:space="preserve"> </w:t>
      </w:r>
      <w:r>
        <w:t>справочную</w:t>
      </w:r>
      <w:r>
        <w:rPr>
          <w:spacing w:val="-9"/>
        </w:rPr>
        <w:t xml:space="preserve"> </w:t>
      </w:r>
      <w:r>
        <w:t>информацию</w:t>
      </w:r>
      <w:r>
        <w:rPr>
          <w:spacing w:val="-11"/>
        </w:rPr>
        <w:t xml:space="preserve"> </w:t>
      </w:r>
      <w:r>
        <w:t>для</w:t>
      </w:r>
      <w:r>
        <w:rPr>
          <w:spacing w:val="-8"/>
        </w:rPr>
        <w:t xml:space="preserve"> </w:t>
      </w:r>
      <w:r>
        <w:t>получения</w:t>
      </w:r>
      <w:r>
        <w:rPr>
          <w:spacing w:val="-8"/>
        </w:rPr>
        <w:t xml:space="preserve"> </w:t>
      </w:r>
      <w:r>
        <w:t>дополнительной информации в соответствии с учебной задачей;</w:t>
      </w:r>
    </w:p>
    <w:p w:rsidR="00D471FA" w:rsidRDefault="005B46E7" w:rsidP="00D471FA">
      <w:pPr>
        <w:pStyle w:val="a3"/>
        <w:spacing w:line="276" w:lineRule="auto"/>
        <w:ind w:right="528" w:firstLine="707"/>
      </w:pPr>
      <w:r>
        <w:rPr>
          <w:spacing w:val="-2"/>
        </w:rPr>
        <w:t>характеризовать</w:t>
      </w:r>
      <w:r>
        <w:tab/>
      </w:r>
      <w:r>
        <w:rPr>
          <w:spacing w:val="-2"/>
        </w:rPr>
        <w:t>книгу</w:t>
      </w:r>
      <w:r>
        <w:tab/>
      </w:r>
      <w:r>
        <w:rPr>
          <w:spacing w:val="-6"/>
        </w:rPr>
        <w:t>по</w:t>
      </w:r>
      <w:r>
        <w:tab/>
      </w:r>
      <w:r>
        <w:rPr>
          <w:spacing w:val="-6"/>
        </w:rPr>
        <w:t>её</w:t>
      </w:r>
      <w:r>
        <w:tab/>
      </w:r>
      <w:r>
        <w:rPr>
          <w:spacing w:val="-2"/>
        </w:rPr>
        <w:t>элементам</w:t>
      </w:r>
      <w:r>
        <w:tab/>
      </w:r>
      <w:r>
        <w:rPr>
          <w:spacing w:val="-2"/>
        </w:rPr>
        <w:t>(обложка,</w:t>
      </w:r>
      <w:r>
        <w:tab/>
      </w:r>
      <w:r>
        <w:rPr>
          <w:spacing w:val="-2"/>
        </w:rPr>
        <w:t xml:space="preserve">оглавление, </w:t>
      </w:r>
      <w:r>
        <w:t>аннотация, предисловие, иллюстрации, примечания и другие);</w:t>
      </w:r>
    </w:p>
    <w:p w:rsidR="00D471FA" w:rsidRDefault="005B46E7" w:rsidP="00D471FA">
      <w:pPr>
        <w:pStyle w:val="a3"/>
        <w:spacing w:line="276" w:lineRule="auto"/>
        <w:ind w:right="528" w:firstLine="707"/>
      </w:pPr>
      <w:r>
        <w:t>выбирать</w:t>
      </w:r>
      <w:r>
        <w:rPr>
          <w:spacing w:val="80"/>
        </w:rPr>
        <w:t xml:space="preserve"> </w:t>
      </w:r>
      <w:r>
        <w:t>книгу</w:t>
      </w:r>
      <w:r>
        <w:rPr>
          <w:spacing w:val="80"/>
        </w:rPr>
        <w:t xml:space="preserve"> </w:t>
      </w:r>
      <w:r>
        <w:t>в</w:t>
      </w:r>
      <w:r>
        <w:rPr>
          <w:spacing w:val="80"/>
        </w:rPr>
        <w:t xml:space="preserve"> </w:t>
      </w:r>
      <w:r>
        <w:t>библиотеке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учебной</w:t>
      </w:r>
      <w:r>
        <w:rPr>
          <w:spacing w:val="80"/>
        </w:rPr>
        <w:t xml:space="preserve"> </w:t>
      </w:r>
      <w:r>
        <w:t>задачей;</w:t>
      </w:r>
      <w:r>
        <w:rPr>
          <w:spacing w:val="40"/>
        </w:rPr>
        <w:t xml:space="preserve"> </w:t>
      </w:r>
      <w:r>
        <w:t>составлять аннотацию.</w:t>
      </w:r>
    </w:p>
    <w:p w:rsidR="00D471FA" w:rsidRDefault="005B46E7" w:rsidP="00D471FA">
      <w:pPr>
        <w:pStyle w:val="a3"/>
        <w:spacing w:line="276" w:lineRule="auto"/>
        <w:ind w:right="528" w:firstLine="707"/>
      </w:pPr>
      <w:r>
        <w:rPr>
          <w:spacing w:val="-2"/>
        </w:rPr>
        <w:t>Коммуникативные</w:t>
      </w:r>
      <w:r>
        <w:tab/>
      </w:r>
      <w:r>
        <w:rPr>
          <w:spacing w:val="-2"/>
        </w:rPr>
        <w:t>универсальные</w:t>
      </w:r>
      <w:r>
        <w:tab/>
      </w:r>
      <w:r>
        <w:rPr>
          <w:spacing w:val="-2"/>
        </w:rPr>
        <w:t>учебные</w:t>
      </w:r>
      <w:r>
        <w:tab/>
      </w:r>
      <w:r>
        <w:rPr>
          <w:spacing w:val="-2"/>
        </w:rPr>
        <w:t>действия</w:t>
      </w:r>
      <w:r w:rsidR="00D471FA">
        <w:t xml:space="preserve"> </w:t>
      </w:r>
      <w:r>
        <w:rPr>
          <w:spacing w:val="-2"/>
        </w:rPr>
        <w:t xml:space="preserve">способствуют </w:t>
      </w:r>
      <w:r>
        <w:t>формированию умений:</w:t>
      </w:r>
    </w:p>
    <w:p w:rsidR="00D471FA" w:rsidRDefault="005B46E7" w:rsidP="00D471FA">
      <w:pPr>
        <w:pStyle w:val="a3"/>
        <w:spacing w:line="276" w:lineRule="auto"/>
        <w:ind w:right="528" w:firstLine="707"/>
      </w:pPr>
      <w:r>
        <w:t>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отвечать</w:t>
      </w:r>
      <w:r>
        <w:rPr>
          <w:spacing w:val="40"/>
        </w:rPr>
        <w:t xml:space="preserve"> </w:t>
      </w:r>
      <w:r>
        <w:t>и задавать вопросы к учебным и художественным текстам;</w:t>
      </w:r>
    </w:p>
    <w:p w:rsidR="00D471FA" w:rsidRDefault="005B46E7" w:rsidP="00D471FA">
      <w:pPr>
        <w:pStyle w:val="a3"/>
        <w:spacing w:line="276" w:lineRule="auto"/>
        <w:ind w:right="528" w:firstLine="707"/>
      </w:pPr>
      <w:r>
        <w:t>пересказывать</w:t>
      </w:r>
      <w:r>
        <w:rPr>
          <w:spacing w:val="-6"/>
        </w:rPr>
        <w:t xml:space="preserve"> </w:t>
      </w:r>
      <w:r>
        <w:t>текст</w:t>
      </w:r>
      <w:r>
        <w:rPr>
          <w:spacing w:val="-6"/>
        </w:rPr>
        <w:t xml:space="preserve"> </w:t>
      </w:r>
      <w:r>
        <w:t>в</w:t>
      </w:r>
      <w:r>
        <w:rPr>
          <w:spacing w:val="-4"/>
        </w:rPr>
        <w:t xml:space="preserve"> </w:t>
      </w:r>
      <w:r>
        <w:t>соответствии</w:t>
      </w:r>
      <w:r>
        <w:rPr>
          <w:spacing w:val="-3"/>
        </w:rPr>
        <w:t xml:space="preserve"> </w:t>
      </w:r>
      <w:r>
        <w:t>с</w:t>
      </w:r>
      <w:r>
        <w:rPr>
          <w:spacing w:val="-3"/>
        </w:rPr>
        <w:t xml:space="preserve"> </w:t>
      </w:r>
      <w:r>
        <w:t>учебной</w:t>
      </w:r>
      <w:r>
        <w:rPr>
          <w:spacing w:val="-2"/>
        </w:rPr>
        <w:t xml:space="preserve"> задачей;</w:t>
      </w:r>
    </w:p>
    <w:p w:rsidR="00D471FA" w:rsidRDefault="005B46E7" w:rsidP="00D471FA">
      <w:pPr>
        <w:pStyle w:val="a3"/>
        <w:spacing w:line="276" w:lineRule="auto"/>
        <w:ind w:right="528" w:firstLine="707"/>
      </w:pPr>
      <w:r>
        <w:t>рассказывать</w:t>
      </w:r>
      <w:r>
        <w:rPr>
          <w:spacing w:val="-18"/>
        </w:rPr>
        <w:t xml:space="preserve"> </w:t>
      </w:r>
      <w:r>
        <w:t>о</w:t>
      </w:r>
      <w:r>
        <w:rPr>
          <w:spacing w:val="-14"/>
        </w:rPr>
        <w:t xml:space="preserve"> </w:t>
      </w:r>
      <w:r>
        <w:t>тематике</w:t>
      </w:r>
      <w:r>
        <w:rPr>
          <w:spacing w:val="-14"/>
        </w:rPr>
        <w:t xml:space="preserve"> </w:t>
      </w:r>
      <w:r>
        <w:t>детской</w:t>
      </w:r>
      <w:r>
        <w:rPr>
          <w:spacing w:val="-14"/>
        </w:rPr>
        <w:t xml:space="preserve"> </w:t>
      </w:r>
      <w:r>
        <w:t>литературы,</w:t>
      </w:r>
      <w:r>
        <w:rPr>
          <w:spacing w:val="-14"/>
        </w:rPr>
        <w:t xml:space="preserve"> </w:t>
      </w:r>
      <w:r>
        <w:t>о</w:t>
      </w:r>
      <w:r>
        <w:rPr>
          <w:spacing w:val="-14"/>
        </w:rPr>
        <w:t xml:space="preserve"> </w:t>
      </w:r>
      <w:r>
        <w:t>любимом</w:t>
      </w:r>
      <w:r>
        <w:rPr>
          <w:spacing w:val="-15"/>
        </w:rPr>
        <w:t xml:space="preserve"> </w:t>
      </w:r>
      <w:r>
        <w:t>писателе</w:t>
      </w:r>
      <w:r>
        <w:rPr>
          <w:spacing w:val="-14"/>
        </w:rPr>
        <w:t xml:space="preserve"> </w:t>
      </w:r>
      <w:r>
        <w:t>и</w:t>
      </w:r>
      <w:r>
        <w:rPr>
          <w:spacing w:val="-14"/>
        </w:rPr>
        <w:t xml:space="preserve"> </w:t>
      </w:r>
      <w:r>
        <w:t xml:space="preserve">его </w:t>
      </w:r>
      <w:r>
        <w:rPr>
          <w:spacing w:val="-2"/>
        </w:rPr>
        <w:t>произведениях;</w:t>
      </w:r>
    </w:p>
    <w:p w:rsidR="00D471FA" w:rsidRDefault="005B46E7" w:rsidP="00D471FA">
      <w:pPr>
        <w:pStyle w:val="a3"/>
        <w:spacing w:line="276" w:lineRule="auto"/>
        <w:ind w:right="528" w:firstLine="707"/>
      </w:pPr>
      <w:r>
        <w:t>оценивать мнение авторов о</w:t>
      </w:r>
      <w:r w:rsidR="00D471FA">
        <w:t xml:space="preserve"> героях и своё отношение к ним;</w:t>
      </w:r>
    </w:p>
    <w:p w:rsidR="00BA5B76" w:rsidRDefault="005B46E7" w:rsidP="00D471FA">
      <w:pPr>
        <w:pStyle w:val="a3"/>
        <w:spacing w:line="276" w:lineRule="auto"/>
        <w:ind w:right="528" w:firstLine="707"/>
      </w:pPr>
      <w:r>
        <w:t>использовать</w:t>
      </w:r>
      <w:r>
        <w:rPr>
          <w:spacing w:val="40"/>
        </w:rPr>
        <w:t xml:space="preserve"> </w:t>
      </w:r>
      <w:r>
        <w:t>элементы</w:t>
      </w:r>
      <w:r>
        <w:rPr>
          <w:spacing w:val="40"/>
        </w:rPr>
        <w:t xml:space="preserve"> </w:t>
      </w:r>
      <w:r>
        <w:t>импровизации</w:t>
      </w:r>
      <w:r>
        <w:rPr>
          <w:spacing w:val="40"/>
        </w:rPr>
        <w:t xml:space="preserve"> </w:t>
      </w:r>
      <w:r>
        <w:t>при</w:t>
      </w:r>
      <w:r>
        <w:rPr>
          <w:spacing w:val="40"/>
        </w:rPr>
        <w:t xml:space="preserve"> </w:t>
      </w:r>
      <w:r>
        <w:t>исполнении</w:t>
      </w:r>
      <w:r>
        <w:rPr>
          <w:spacing w:val="40"/>
        </w:rPr>
        <w:t xml:space="preserve"> </w:t>
      </w:r>
      <w:r>
        <w:t>фольклорных</w:t>
      </w:r>
    </w:p>
    <w:p w:rsidR="00D471FA" w:rsidRDefault="005B46E7" w:rsidP="00D471FA">
      <w:pPr>
        <w:pStyle w:val="a3"/>
        <w:spacing w:line="318" w:lineRule="exact"/>
        <w:jc w:val="left"/>
      </w:pPr>
      <w:r>
        <w:rPr>
          <w:spacing w:val="-2"/>
        </w:rPr>
        <w:t>произведений;</w:t>
      </w:r>
    </w:p>
    <w:p w:rsidR="00D471FA" w:rsidRDefault="005B46E7" w:rsidP="00D471FA">
      <w:pPr>
        <w:pStyle w:val="a3"/>
        <w:spacing w:line="318" w:lineRule="exact"/>
        <w:ind w:right="514" w:firstLine="594"/>
      </w:pPr>
      <w:r>
        <w:rPr>
          <w:spacing w:val="-2"/>
        </w:rPr>
        <w:t>сочинять</w:t>
      </w:r>
      <w:r>
        <w:tab/>
      </w:r>
      <w:r>
        <w:rPr>
          <w:spacing w:val="-2"/>
        </w:rPr>
        <w:t>небольшие</w:t>
      </w:r>
      <w:r>
        <w:tab/>
      </w:r>
      <w:r>
        <w:rPr>
          <w:spacing w:val="-2"/>
        </w:rPr>
        <w:t>тексты</w:t>
      </w:r>
      <w:r w:rsidR="00D471FA">
        <w:t xml:space="preserve"> </w:t>
      </w:r>
      <w:r>
        <w:rPr>
          <w:spacing w:val="-2"/>
        </w:rPr>
        <w:t>повествовательного</w:t>
      </w:r>
      <w:r w:rsidR="00D471FA">
        <w:t xml:space="preserve"> </w:t>
      </w:r>
      <w:r>
        <w:rPr>
          <w:spacing w:val="-10"/>
        </w:rPr>
        <w:t>и</w:t>
      </w:r>
      <w:r w:rsidR="00D471FA">
        <w:t xml:space="preserve"> о</w:t>
      </w:r>
      <w:r>
        <w:rPr>
          <w:spacing w:val="-2"/>
        </w:rPr>
        <w:t>писательного</w:t>
      </w:r>
      <w:r w:rsidR="00D471FA">
        <w:rPr>
          <w:spacing w:val="-2"/>
        </w:rPr>
        <w:t xml:space="preserve"> </w:t>
      </w:r>
      <w:r>
        <w:t>характера по наблюдениям, на заданную тему.</w:t>
      </w:r>
    </w:p>
    <w:p w:rsidR="00BA5B76" w:rsidRPr="00945014" w:rsidRDefault="005B46E7" w:rsidP="00D471FA">
      <w:pPr>
        <w:pStyle w:val="a3"/>
        <w:spacing w:line="318" w:lineRule="exact"/>
        <w:ind w:right="514" w:firstLine="594"/>
      </w:pPr>
      <w:r w:rsidRPr="00945014">
        <w:rPr>
          <w:spacing w:val="-2"/>
        </w:rPr>
        <w:t>Регулятивные универсальные учебные действия способствуют формированию умений:</w:t>
      </w:r>
    </w:p>
    <w:p w:rsidR="00BA5B76" w:rsidRDefault="005B46E7">
      <w:pPr>
        <w:pStyle w:val="a3"/>
        <w:spacing w:before="1" w:line="276" w:lineRule="auto"/>
        <w:ind w:right="534" w:firstLine="738"/>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A5B76" w:rsidRDefault="005B46E7">
      <w:pPr>
        <w:pStyle w:val="a3"/>
        <w:spacing w:before="1" w:line="276" w:lineRule="auto"/>
        <w:ind w:right="529" w:firstLine="738"/>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45014" w:rsidRDefault="005B46E7" w:rsidP="00945014">
      <w:pPr>
        <w:pStyle w:val="a3"/>
        <w:spacing w:before="5" w:line="276" w:lineRule="auto"/>
        <w:ind w:right="534"/>
      </w:pPr>
      <w:r>
        <w:t>Совместная</w:t>
      </w:r>
      <w:r>
        <w:rPr>
          <w:spacing w:val="-10"/>
        </w:rPr>
        <w:t xml:space="preserve"> </w:t>
      </w:r>
      <w:r>
        <w:t>деятельность</w:t>
      </w:r>
      <w:r>
        <w:rPr>
          <w:spacing w:val="-12"/>
        </w:rPr>
        <w:t xml:space="preserve"> </w:t>
      </w:r>
      <w:r>
        <w:t>способствует</w:t>
      </w:r>
      <w:r>
        <w:rPr>
          <w:spacing w:val="-9"/>
        </w:rPr>
        <w:t xml:space="preserve"> </w:t>
      </w:r>
      <w:r>
        <w:t>формированию</w:t>
      </w:r>
      <w:r>
        <w:rPr>
          <w:spacing w:val="-9"/>
        </w:rPr>
        <w:t xml:space="preserve"> </w:t>
      </w:r>
      <w:r>
        <w:t>умений:</w:t>
      </w:r>
      <w:r>
        <w:rPr>
          <w:spacing w:val="-9"/>
        </w:rPr>
        <w:t xml:space="preserve"> </w:t>
      </w:r>
      <w:r>
        <w:t>участвовать</w:t>
      </w:r>
      <w:r>
        <w:rPr>
          <w:spacing w:val="-10"/>
        </w:rPr>
        <w:t xml:space="preserve"> </w:t>
      </w:r>
      <w:r>
        <w:t xml:space="preserve">в театрализованной деятельности: </w:t>
      </w:r>
    </w:p>
    <w:p w:rsidR="00945014" w:rsidRDefault="005B46E7" w:rsidP="00945014">
      <w:pPr>
        <w:pStyle w:val="a3"/>
        <w:spacing w:before="5" w:line="276" w:lineRule="auto"/>
        <w:ind w:right="534" w:firstLine="594"/>
      </w:pPr>
      <w:r>
        <w:t>инсценировании</w:t>
      </w:r>
      <w:r w:rsidR="00945014">
        <w:t xml:space="preserve"> </w:t>
      </w:r>
      <w:r>
        <w:t xml:space="preserve">(читать по ролям, разыгрывать сценки); </w:t>
      </w:r>
      <w:r>
        <w:rPr>
          <w:spacing w:val="-2"/>
        </w:rPr>
        <w:t>соблюдать</w:t>
      </w:r>
      <w:r>
        <w:tab/>
      </w:r>
      <w:r>
        <w:rPr>
          <w:spacing w:val="-2"/>
        </w:rPr>
        <w:t>правила взаимодействия;</w:t>
      </w:r>
    </w:p>
    <w:p w:rsidR="00BA5B76" w:rsidRDefault="005B46E7" w:rsidP="00945014">
      <w:pPr>
        <w:pStyle w:val="a3"/>
        <w:spacing w:before="5" w:line="276" w:lineRule="auto"/>
        <w:ind w:right="534" w:firstLine="594"/>
      </w:pPr>
      <w:r>
        <w:t>ответственно относиться к своим обязанностям в процессе совместной деятельности, оценивать свой вклад в общее дело.</w:t>
      </w:r>
    </w:p>
    <w:p w:rsidR="00BA5B76" w:rsidRDefault="005B46E7">
      <w:pPr>
        <w:pStyle w:val="a3"/>
        <w:spacing w:before="3" w:line="276" w:lineRule="auto"/>
        <w:ind w:right="535" w:firstLine="738"/>
      </w:pPr>
      <w:r>
        <w:t>Планируемые результаты освоения программы по литературному чтению на уровне начального общего образования.</w:t>
      </w:r>
    </w:p>
    <w:p w:rsidR="00BA5B76" w:rsidRPr="00945014" w:rsidRDefault="005B46E7" w:rsidP="00945014">
      <w:pPr>
        <w:pStyle w:val="a3"/>
        <w:spacing w:before="5" w:line="276" w:lineRule="auto"/>
        <w:ind w:right="537"/>
        <w:rPr>
          <w:spacing w:val="-2"/>
        </w:rPr>
      </w:pPr>
      <w:r>
        <w:t>Личностные результаты освоения программы по литературному чтению достигаются</w:t>
      </w:r>
      <w:r>
        <w:rPr>
          <w:spacing w:val="49"/>
        </w:rPr>
        <w:t xml:space="preserve"> </w:t>
      </w:r>
      <w:r>
        <w:t>в</w:t>
      </w:r>
      <w:r>
        <w:rPr>
          <w:spacing w:val="46"/>
        </w:rPr>
        <w:t xml:space="preserve"> </w:t>
      </w:r>
      <w:r>
        <w:t>процессе</w:t>
      </w:r>
      <w:r>
        <w:rPr>
          <w:spacing w:val="48"/>
        </w:rPr>
        <w:t xml:space="preserve"> </w:t>
      </w:r>
      <w:r>
        <w:t>единства</w:t>
      </w:r>
      <w:r>
        <w:rPr>
          <w:spacing w:val="49"/>
        </w:rPr>
        <w:t xml:space="preserve"> </w:t>
      </w:r>
      <w:r>
        <w:t>учебной</w:t>
      </w:r>
      <w:r>
        <w:rPr>
          <w:spacing w:val="48"/>
        </w:rPr>
        <w:t xml:space="preserve"> </w:t>
      </w:r>
      <w:r>
        <w:t>и</w:t>
      </w:r>
      <w:r>
        <w:rPr>
          <w:spacing w:val="47"/>
        </w:rPr>
        <w:t xml:space="preserve"> </w:t>
      </w:r>
      <w:r>
        <w:t>воспитательной</w:t>
      </w:r>
      <w:r>
        <w:rPr>
          <w:spacing w:val="48"/>
        </w:rPr>
        <w:t xml:space="preserve"> </w:t>
      </w:r>
      <w:r>
        <w:rPr>
          <w:spacing w:val="-2"/>
        </w:rPr>
        <w:t>деятельности,</w:t>
      </w:r>
      <w:r w:rsidR="00945014">
        <w:rPr>
          <w:spacing w:val="-2"/>
        </w:rPr>
        <w:t xml:space="preserve"> </w:t>
      </w:r>
      <w:r>
        <w:t>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w:t>
      </w:r>
      <w:r>
        <w:rPr>
          <w:spacing w:val="-10"/>
        </w:rPr>
        <w:t xml:space="preserve"> </w:t>
      </w:r>
      <w:r>
        <w:t>норм</w:t>
      </w:r>
      <w:r>
        <w:rPr>
          <w:spacing w:val="-11"/>
        </w:rPr>
        <w:t xml:space="preserve"> </w:t>
      </w:r>
      <w:r>
        <w:t>и</w:t>
      </w:r>
      <w:r>
        <w:rPr>
          <w:spacing w:val="-8"/>
        </w:rPr>
        <w:t xml:space="preserve"> </w:t>
      </w:r>
      <w:r>
        <w:t>отношений,</w:t>
      </w:r>
      <w:r>
        <w:rPr>
          <w:spacing w:val="-11"/>
        </w:rPr>
        <w:t xml:space="preserve"> </w:t>
      </w:r>
      <w:r>
        <w:t>развитие</w:t>
      </w:r>
      <w:r>
        <w:rPr>
          <w:spacing w:val="-10"/>
        </w:rPr>
        <w:t xml:space="preserve"> </w:t>
      </w:r>
      <w:r>
        <w:t>позитивного</w:t>
      </w:r>
      <w:r>
        <w:rPr>
          <w:spacing w:val="-10"/>
        </w:rPr>
        <w:t xml:space="preserve"> </w:t>
      </w:r>
      <w:r>
        <w:t>отношения</w:t>
      </w:r>
      <w:r>
        <w:rPr>
          <w:spacing w:val="-8"/>
        </w:rPr>
        <w:t xml:space="preserve"> </w:t>
      </w:r>
      <w:r>
        <w:t>обучающихся к</w:t>
      </w:r>
      <w:r>
        <w:rPr>
          <w:spacing w:val="-1"/>
        </w:rPr>
        <w:t xml:space="preserve"> </w:t>
      </w:r>
      <w:r>
        <w:t>общественным,</w:t>
      </w:r>
      <w:r>
        <w:rPr>
          <w:spacing w:val="-1"/>
        </w:rPr>
        <w:t xml:space="preserve"> </w:t>
      </w:r>
      <w:r>
        <w:t>традиционным,</w:t>
      </w:r>
      <w:r>
        <w:rPr>
          <w:spacing w:val="-2"/>
        </w:rPr>
        <w:t xml:space="preserve"> </w:t>
      </w:r>
      <w:r>
        <w:t>социокультурным</w:t>
      </w:r>
      <w:r>
        <w:rPr>
          <w:spacing w:val="-1"/>
        </w:rPr>
        <w:t xml:space="preserve"> </w:t>
      </w:r>
      <w:r>
        <w:t>и</w:t>
      </w:r>
      <w:r>
        <w:rPr>
          <w:spacing w:val="-1"/>
        </w:rPr>
        <w:t xml:space="preserve"> </w:t>
      </w:r>
      <w:r>
        <w:t>духовно-нравственным ценностям,</w:t>
      </w:r>
      <w:r>
        <w:rPr>
          <w:spacing w:val="-14"/>
        </w:rPr>
        <w:t xml:space="preserve"> </w:t>
      </w:r>
      <w:r>
        <w:t>приобретение</w:t>
      </w:r>
      <w:r>
        <w:rPr>
          <w:spacing w:val="-12"/>
        </w:rPr>
        <w:t xml:space="preserve"> </w:t>
      </w:r>
      <w:r>
        <w:t>опыта</w:t>
      </w:r>
      <w:r>
        <w:rPr>
          <w:spacing w:val="-11"/>
        </w:rPr>
        <w:t xml:space="preserve"> </w:t>
      </w:r>
      <w:r>
        <w:t>применения</w:t>
      </w:r>
      <w:r>
        <w:rPr>
          <w:spacing w:val="-11"/>
        </w:rPr>
        <w:t xml:space="preserve"> </w:t>
      </w:r>
      <w:r>
        <w:t>сформированных</w:t>
      </w:r>
      <w:r>
        <w:rPr>
          <w:spacing w:val="-12"/>
        </w:rPr>
        <w:t xml:space="preserve"> </w:t>
      </w:r>
      <w:r>
        <w:t>представлений и отношений на практике.</w:t>
      </w:r>
    </w:p>
    <w:p w:rsidR="00BA5B76" w:rsidRDefault="005B46E7">
      <w:pPr>
        <w:pStyle w:val="a3"/>
        <w:spacing w:line="276" w:lineRule="auto"/>
        <w:ind w:right="538" w:firstLine="738"/>
      </w:pPr>
      <w:r>
        <w:t xml:space="preserve">В результате изучения литературного чтения на уровне начального общего образования у обучающегося будут сформированы личностные </w:t>
      </w:r>
      <w:r>
        <w:rPr>
          <w:spacing w:val="-2"/>
        </w:rPr>
        <w:t>результаты:</w:t>
      </w:r>
    </w:p>
    <w:p w:rsidR="00BA5B76" w:rsidRDefault="005B46E7" w:rsidP="002367F8">
      <w:pPr>
        <w:pStyle w:val="a4"/>
        <w:numPr>
          <w:ilvl w:val="0"/>
          <w:numId w:val="9"/>
        </w:numPr>
        <w:tabs>
          <w:tab w:val="left" w:pos="1921"/>
        </w:tabs>
        <w:spacing w:before="3"/>
        <w:ind w:left="1921" w:hanging="337"/>
        <w:rPr>
          <w:sz w:val="28"/>
        </w:rPr>
      </w:pPr>
      <w:r>
        <w:rPr>
          <w:sz w:val="28"/>
        </w:rPr>
        <w:t>гражданско-патриотическое</w:t>
      </w:r>
      <w:r>
        <w:rPr>
          <w:spacing w:val="-14"/>
          <w:sz w:val="28"/>
        </w:rPr>
        <w:t xml:space="preserve"> </w:t>
      </w:r>
      <w:r>
        <w:rPr>
          <w:spacing w:val="-2"/>
          <w:sz w:val="28"/>
        </w:rPr>
        <w:t>воспитание:</w:t>
      </w:r>
    </w:p>
    <w:p w:rsidR="00BA5B76" w:rsidRDefault="005B46E7" w:rsidP="00945014">
      <w:pPr>
        <w:pStyle w:val="a3"/>
        <w:spacing w:before="47" w:line="276" w:lineRule="auto"/>
        <w:ind w:right="538" w:firstLine="738"/>
      </w:pPr>
      <w:r>
        <w:t xml:space="preserve">становление ценностного отношения к своей Родине, малой родине, проявление интереса к изучению родного языка, истории и культуре </w:t>
      </w:r>
      <w:r>
        <w:rPr>
          <w:spacing w:val="-2"/>
        </w:rPr>
        <w:t>Российской</w:t>
      </w:r>
      <w:r w:rsidR="00945014">
        <w:t xml:space="preserve"> </w:t>
      </w:r>
      <w:r>
        <w:t>Федерации, понимание естественной связи прошлого и настоящего в культуре общества;</w:t>
      </w:r>
    </w:p>
    <w:p w:rsidR="00BA5B76" w:rsidRDefault="005B46E7">
      <w:pPr>
        <w:pStyle w:val="a3"/>
        <w:spacing w:before="3" w:line="276" w:lineRule="auto"/>
        <w:ind w:right="530" w:firstLine="759"/>
      </w:pPr>
      <w:r>
        <w:t>осознание своей этнокультурной и российской гражданской идентичности, сопричастности к прошлому, настоящему и будущему своей страны</w:t>
      </w:r>
      <w:r>
        <w:rPr>
          <w:spacing w:val="-10"/>
        </w:rPr>
        <w:t xml:space="preserve"> </w:t>
      </w:r>
      <w:r>
        <w:t>и</w:t>
      </w:r>
      <w:r>
        <w:rPr>
          <w:spacing w:val="-13"/>
        </w:rPr>
        <w:t xml:space="preserve"> </w:t>
      </w:r>
      <w:r>
        <w:t>родного</w:t>
      </w:r>
      <w:r>
        <w:rPr>
          <w:spacing w:val="-10"/>
        </w:rPr>
        <w:t xml:space="preserve"> </w:t>
      </w:r>
      <w:r>
        <w:t>края,</w:t>
      </w:r>
      <w:r>
        <w:rPr>
          <w:spacing w:val="-11"/>
        </w:rPr>
        <w:t xml:space="preserve"> </w:t>
      </w:r>
      <w:r>
        <w:t>проявление</w:t>
      </w:r>
      <w:r>
        <w:rPr>
          <w:spacing w:val="-11"/>
        </w:rPr>
        <w:t xml:space="preserve"> </w:t>
      </w:r>
      <w:r>
        <w:t>уважения</w:t>
      </w:r>
      <w:r>
        <w:rPr>
          <w:spacing w:val="-11"/>
        </w:rPr>
        <w:t xml:space="preserve"> </w:t>
      </w:r>
      <w:r>
        <w:t>к</w:t>
      </w:r>
      <w:r>
        <w:rPr>
          <w:spacing w:val="-11"/>
        </w:rPr>
        <w:t xml:space="preserve"> </w:t>
      </w:r>
      <w:r>
        <w:t>традициям</w:t>
      </w:r>
      <w:r>
        <w:rPr>
          <w:spacing w:val="-11"/>
        </w:rPr>
        <w:t xml:space="preserve"> </w:t>
      </w:r>
      <w:r>
        <w:t>и</w:t>
      </w:r>
      <w:r>
        <w:rPr>
          <w:spacing w:val="-13"/>
        </w:rPr>
        <w:t xml:space="preserve"> </w:t>
      </w:r>
      <w:r>
        <w:t>культуре</w:t>
      </w:r>
      <w:r>
        <w:rPr>
          <w:spacing w:val="-11"/>
        </w:rPr>
        <w:t xml:space="preserve"> </w:t>
      </w:r>
      <w:r>
        <w:t>своего</w:t>
      </w:r>
      <w:r>
        <w:rPr>
          <w:spacing w:val="-10"/>
        </w:rPr>
        <w:t xml:space="preserve"> </w:t>
      </w:r>
      <w:r>
        <w:t>и других народов в процессе восприятия и анализа произведений выдающихся представителей русской литературы и творчества народов России;</w:t>
      </w:r>
    </w:p>
    <w:p w:rsidR="00BA5B76" w:rsidRDefault="005B46E7">
      <w:pPr>
        <w:pStyle w:val="a3"/>
        <w:spacing w:before="4" w:line="276" w:lineRule="auto"/>
        <w:ind w:right="529" w:firstLine="759"/>
      </w:pPr>
      <w:r>
        <w:t>первоначальные</w:t>
      </w:r>
      <w:r>
        <w:rPr>
          <w:spacing w:val="-18"/>
        </w:rPr>
        <w:t xml:space="preserve"> </w:t>
      </w:r>
      <w:r>
        <w:t>представления</w:t>
      </w:r>
      <w:r>
        <w:rPr>
          <w:spacing w:val="-17"/>
        </w:rPr>
        <w:t xml:space="preserve"> </w:t>
      </w:r>
      <w:r>
        <w:t>о</w:t>
      </w:r>
      <w:r>
        <w:rPr>
          <w:spacing w:val="-18"/>
        </w:rPr>
        <w:t xml:space="preserve"> </w:t>
      </w:r>
      <w:r>
        <w:t>человеке</w:t>
      </w:r>
      <w:r>
        <w:rPr>
          <w:spacing w:val="-17"/>
        </w:rPr>
        <w:t xml:space="preserve"> </w:t>
      </w:r>
      <w:r>
        <w:t>как</w:t>
      </w:r>
      <w:r>
        <w:rPr>
          <w:spacing w:val="-18"/>
        </w:rPr>
        <w:t xml:space="preserve"> </w:t>
      </w:r>
      <w:r>
        <w:t>члене</w:t>
      </w:r>
      <w:r>
        <w:rPr>
          <w:spacing w:val="-17"/>
        </w:rPr>
        <w:t xml:space="preserve"> </w:t>
      </w:r>
      <w:r>
        <w:t>общества,</w:t>
      </w:r>
      <w:r>
        <w:rPr>
          <w:spacing w:val="-18"/>
        </w:rPr>
        <w:t xml:space="preserve"> </w:t>
      </w:r>
      <w:r>
        <w:t>о</w:t>
      </w:r>
      <w:r>
        <w:rPr>
          <w:spacing w:val="-17"/>
        </w:rPr>
        <w:t xml:space="preserve"> </w:t>
      </w:r>
      <w:r>
        <w:t>правах и ответственности, уважении и достоинстве человека, о нравственно- этических нормах поведения и правилах межличностных отношений.</w:t>
      </w:r>
    </w:p>
    <w:p w:rsidR="00BA5B76" w:rsidRDefault="005B46E7" w:rsidP="002367F8">
      <w:pPr>
        <w:pStyle w:val="a4"/>
        <w:numPr>
          <w:ilvl w:val="0"/>
          <w:numId w:val="9"/>
        </w:numPr>
        <w:tabs>
          <w:tab w:val="left" w:pos="1974"/>
        </w:tabs>
        <w:spacing w:before="4"/>
        <w:ind w:left="1974" w:hanging="368"/>
        <w:rPr>
          <w:sz w:val="28"/>
        </w:rPr>
      </w:pPr>
      <w:r>
        <w:rPr>
          <w:sz w:val="28"/>
        </w:rPr>
        <w:t>духовно-нравственное</w:t>
      </w:r>
      <w:r>
        <w:rPr>
          <w:spacing w:val="-14"/>
          <w:sz w:val="28"/>
        </w:rPr>
        <w:t xml:space="preserve"> </w:t>
      </w:r>
      <w:r>
        <w:rPr>
          <w:spacing w:val="-2"/>
          <w:sz w:val="28"/>
        </w:rPr>
        <w:t>воспитание:</w:t>
      </w:r>
    </w:p>
    <w:p w:rsidR="00BA5B76" w:rsidRDefault="005B46E7">
      <w:pPr>
        <w:pStyle w:val="a3"/>
        <w:spacing w:before="48" w:line="276" w:lineRule="auto"/>
        <w:ind w:right="536" w:firstLine="759"/>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945014" w:rsidRDefault="005B46E7" w:rsidP="00945014">
      <w:pPr>
        <w:pStyle w:val="a3"/>
        <w:tabs>
          <w:tab w:val="left" w:pos="3093"/>
          <w:tab w:val="left" w:pos="4574"/>
          <w:tab w:val="left" w:pos="5907"/>
          <w:tab w:val="left" w:pos="7006"/>
          <w:tab w:val="left" w:pos="8521"/>
          <w:tab w:val="left" w:pos="8946"/>
        </w:tabs>
        <w:spacing w:before="3" w:line="276" w:lineRule="auto"/>
        <w:ind w:right="533" w:firstLine="759"/>
        <w:jc w:val="right"/>
        <w:rPr>
          <w:spacing w:val="-2"/>
        </w:rPr>
      </w:pPr>
      <w:r>
        <w:rPr>
          <w:spacing w:val="-2"/>
        </w:rPr>
        <w:t>осознание</w:t>
      </w:r>
      <w:r>
        <w:tab/>
      </w:r>
      <w:r>
        <w:rPr>
          <w:spacing w:val="-2"/>
        </w:rPr>
        <w:t>этических</w:t>
      </w:r>
      <w:r>
        <w:tab/>
      </w:r>
      <w:r>
        <w:rPr>
          <w:spacing w:val="-2"/>
        </w:rPr>
        <w:t>понятий,</w:t>
      </w:r>
      <w:r>
        <w:tab/>
      </w:r>
      <w:r>
        <w:rPr>
          <w:spacing w:val="-2"/>
        </w:rPr>
        <w:t>оценка</w:t>
      </w:r>
      <w:r>
        <w:tab/>
      </w:r>
      <w:r>
        <w:rPr>
          <w:spacing w:val="-2"/>
        </w:rPr>
        <w:t>поведения</w:t>
      </w:r>
      <w:r>
        <w:tab/>
      </w:r>
      <w:r>
        <w:rPr>
          <w:spacing w:val="-10"/>
        </w:rPr>
        <w:t>и</w:t>
      </w:r>
      <w:r>
        <w:tab/>
      </w:r>
      <w:r>
        <w:rPr>
          <w:spacing w:val="-2"/>
        </w:rPr>
        <w:t>поступков персонажей</w:t>
      </w:r>
      <w:r>
        <w:rPr>
          <w:spacing w:val="-3"/>
        </w:rPr>
        <w:t xml:space="preserve"> </w:t>
      </w:r>
      <w:r>
        <w:rPr>
          <w:spacing w:val="-2"/>
        </w:rPr>
        <w:t>художественных</w:t>
      </w:r>
      <w:r>
        <w:rPr>
          <w:spacing w:val="-3"/>
        </w:rPr>
        <w:t xml:space="preserve"> </w:t>
      </w:r>
      <w:r>
        <w:rPr>
          <w:spacing w:val="-2"/>
        </w:rPr>
        <w:t>произведений</w:t>
      </w:r>
      <w:r>
        <w:rPr>
          <w:spacing w:val="-3"/>
        </w:rPr>
        <w:t xml:space="preserve"> </w:t>
      </w:r>
      <w:r>
        <w:rPr>
          <w:spacing w:val="-2"/>
        </w:rPr>
        <w:t>в</w:t>
      </w:r>
      <w:r>
        <w:rPr>
          <w:spacing w:val="-4"/>
        </w:rPr>
        <w:t xml:space="preserve"> </w:t>
      </w:r>
      <w:r>
        <w:rPr>
          <w:spacing w:val="-2"/>
        </w:rPr>
        <w:t>ситуации</w:t>
      </w:r>
      <w:r>
        <w:rPr>
          <w:spacing w:val="-3"/>
        </w:rPr>
        <w:t xml:space="preserve"> </w:t>
      </w:r>
      <w:r>
        <w:rPr>
          <w:spacing w:val="-2"/>
        </w:rPr>
        <w:t>нравственного</w:t>
      </w:r>
      <w:r>
        <w:rPr>
          <w:spacing w:val="-3"/>
        </w:rPr>
        <w:t xml:space="preserve"> </w:t>
      </w:r>
      <w:r>
        <w:rPr>
          <w:spacing w:val="-2"/>
        </w:rPr>
        <w:t>выбора;</w:t>
      </w:r>
    </w:p>
    <w:p w:rsidR="00945014" w:rsidRDefault="005B46E7" w:rsidP="00945014">
      <w:pPr>
        <w:pStyle w:val="a3"/>
        <w:tabs>
          <w:tab w:val="left" w:pos="3093"/>
          <w:tab w:val="left" w:pos="4574"/>
          <w:tab w:val="left" w:pos="5907"/>
          <w:tab w:val="left" w:pos="7006"/>
          <w:tab w:val="left" w:pos="8521"/>
          <w:tab w:val="left" w:pos="8946"/>
        </w:tabs>
        <w:spacing w:before="3" w:line="276" w:lineRule="auto"/>
        <w:ind w:right="533" w:firstLine="759"/>
        <w:rPr>
          <w:spacing w:val="-2"/>
        </w:rPr>
      </w:pPr>
      <w:r>
        <w:t>выражение своего видения мира, индивидуальной позиции посредством накопления</w:t>
      </w:r>
      <w:r>
        <w:rPr>
          <w:spacing w:val="13"/>
        </w:rPr>
        <w:t xml:space="preserve"> </w:t>
      </w:r>
      <w:r>
        <w:t>и</w:t>
      </w:r>
      <w:r>
        <w:rPr>
          <w:spacing w:val="15"/>
        </w:rPr>
        <w:t xml:space="preserve"> </w:t>
      </w:r>
      <w:r>
        <w:t>систематизации</w:t>
      </w:r>
      <w:r>
        <w:rPr>
          <w:spacing w:val="15"/>
        </w:rPr>
        <w:t xml:space="preserve"> </w:t>
      </w:r>
      <w:r>
        <w:t>литературных</w:t>
      </w:r>
      <w:r>
        <w:rPr>
          <w:spacing w:val="22"/>
        </w:rPr>
        <w:t xml:space="preserve"> </w:t>
      </w:r>
      <w:r>
        <w:t>впечатлений,</w:t>
      </w:r>
      <w:r>
        <w:rPr>
          <w:spacing w:val="14"/>
        </w:rPr>
        <w:t xml:space="preserve"> </w:t>
      </w:r>
      <w:r>
        <w:t>разнообразных</w:t>
      </w:r>
      <w:r>
        <w:rPr>
          <w:spacing w:val="16"/>
        </w:rPr>
        <w:t xml:space="preserve"> </w:t>
      </w:r>
      <w:r>
        <w:rPr>
          <w:spacing w:val="-5"/>
        </w:rPr>
        <w:t>по</w:t>
      </w:r>
      <w:r w:rsidR="00945014">
        <w:rPr>
          <w:spacing w:val="-2"/>
        </w:rPr>
        <w:t xml:space="preserve"> </w:t>
      </w:r>
      <w:r>
        <w:t>эмоциональной</w:t>
      </w:r>
      <w:r>
        <w:rPr>
          <w:spacing w:val="-9"/>
        </w:rPr>
        <w:t xml:space="preserve"> </w:t>
      </w:r>
      <w:r>
        <w:rPr>
          <w:spacing w:val="-2"/>
        </w:rPr>
        <w:t>окраске;</w:t>
      </w:r>
    </w:p>
    <w:p w:rsidR="00BA5B76" w:rsidRPr="00945014" w:rsidRDefault="005B46E7" w:rsidP="00945014">
      <w:pPr>
        <w:pStyle w:val="a3"/>
        <w:tabs>
          <w:tab w:val="left" w:pos="3093"/>
          <w:tab w:val="left" w:pos="4574"/>
          <w:tab w:val="left" w:pos="5907"/>
          <w:tab w:val="left" w:pos="7006"/>
          <w:tab w:val="left" w:pos="8521"/>
          <w:tab w:val="left" w:pos="8946"/>
        </w:tabs>
        <w:spacing w:before="3" w:line="276" w:lineRule="auto"/>
        <w:ind w:right="533" w:firstLine="759"/>
        <w:rPr>
          <w:spacing w:val="-2"/>
        </w:rPr>
      </w:pPr>
      <w:r>
        <w:t>неприятие</w:t>
      </w:r>
      <w:r>
        <w:rPr>
          <w:spacing w:val="80"/>
        </w:rPr>
        <w:t xml:space="preserve"> </w:t>
      </w:r>
      <w:r>
        <w:t>любых</w:t>
      </w:r>
      <w:r>
        <w:rPr>
          <w:spacing w:val="80"/>
        </w:rPr>
        <w:t xml:space="preserve"> </w:t>
      </w:r>
      <w:r>
        <w:t>форм</w:t>
      </w:r>
      <w:r>
        <w:rPr>
          <w:spacing w:val="80"/>
        </w:rPr>
        <w:t xml:space="preserve"> </w:t>
      </w:r>
      <w:r>
        <w:t>поведения,</w:t>
      </w:r>
      <w:r>
        <w:rPr>
          <w:spacing w:val="80"/>
        </w:rPr>
        <w:t xml:space="preserve"> </w:t>
      </w:r>
      <w:r>
        <w:t>направленных</w:t>
      </w:r>
      <w:r>
        <w:rPr>
          <w:spacing w:val="80"/>
        </w:rPr>
        <w:t xml:space="preserve"> </w:t>
      </w:r>
      <w:r>
        <w:t>на</w:t>
      </w:r>
      <w:r>
        <w:rPr>
          <w:spacing w:val="80"/>
        </w:rPr>
        <w:t xml:space="preserve"> </w:t>
      </w:r>
      <w:r>
        <w:t>причинение</w:t>
      </w:r>
      <w:r>
        <w:rPr>
          <w:spacing w:val="40"/>
        </w:rPr>
        <w:t xml:space="preserve"> </w:t>
      </w:r>
      <w:r>
        <w:t>физического и морального вреда другим людям.</w:t>
      </w:r>
    </w:p>
    <w:p w:rsidR="00BA5B76" w:rsidRPr="00945014" w:rsidRDefault="005B46E7" w:rsidP="002367F8">
      <w:pPr>
        <w:pStyle w:val="a4"/>
        <w:numPr>
          <w:ilvl w:val="0"/>
          <w:numId w:val="9"/>
        </w:numPr>
        <w:tabs>
          <w:tab w:val="left" w:pos="1974"/>
        </w:tabs>
        <w:spacing w:before="5"/>
        <w:ind w:left="1974" w:hanging="368"/>
        <w:rPr>
          <w:sz w:val="28"/>
        </w:rPr>
      </w:pPr>
      <w:r>
        <w:rPr>
          <w:sz w:val="28"/>
        </w:rPr>
        <w:t>эстетическое</w:t>
      </w:r>
      <w:r>
        <w:rPr>
          <w:spacing w:val="-4"/>
          <w:sz w:val="28"/>
        </w:rPr>
        <w:t xml:space="preserve"> </w:t>
      </w:r>
      <w:r>
        <w:rPr>
          <w:spacing w:val="-2"/>
          <w:sz w:val="28"/>
        </w:rPr>
        <w:t>воспитание</w:t>
      </w:r>
    </w:p>
    <w:p w:rsidR="00945014" w:rsidRDefault="005B46E7" w:rsidP="00945014">
      <w:pPr>
        <w:pStyle w:val="a3"/>
        <w:spacing w:before="1" w:line="276" w:lineRule="auto"/>
        <w:ind w:right="537" w:firstLine="759"/>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A5B76" w:rsidRDefault="005B46E7" w:rsidP="00945014">
      <w:pPr>
        <w:pStyle w:val="a3"/>
        <w:spacing w:before="1" w:line="276" w:lineRule="auto"/>
        <w:ind w:right="537" w:firstLine="759"/>
      </w:pPr>
      <w:r>
        <w:t>приобретение эстетического опыта слушания, чтения и эмоционально- эстетической</w:t>
      </w:r>
      <w:r>
        <w:rPr>
          <w:spacing w:val="-11"/>
        </w:rPr>
        <w:t xml:space="preserve"> </w:t>
      </w:r>
      <w:r>
        <w:t>оценки</w:t>
      </w:r>
      <w:r>
        <w:rPr>
          <w:spacing w:val="-11"/>
        </w:rPr>
        <w:t xml:space="preserve"> </w:t>
      </w:r>
      <w:r>
        <w:t>произведений</w:t>
      </w:r>
      <w:r>
        <w:rPr>
          <w:spacing w:val="-11"/>
        </w:rPr>
        <w:t xml:space="preserve"> </w:t>
      </w:r>
      <w:r>
        <w:t>фольклора</w:t>
      </w:r>
      <w:r>
        <w:rPr>
          <w:spacing w:val="-11"/>
        </w:rPr>
        <w:t xml:space="preserve"> </w:t>
      </w:r>
      <w:r>
        <w:t>и</w:t>
      </w:r>
      <w:r>
        <w:rPr>
          <w:spacing w:val="-11"/>
        </w:rPr>
        <w:t xml:space="preserve"> </w:t>
      </w:r>
      <w:r>
        <w:t>художественной</w:t>
      </w:r>
      <w:r>
        <w:rPr>
          <w:spacing w:val="-11"/>
        </w:rPr>
        <w:t xml:space="preserve"> </w:t>
      </w:r>
      <w:r>
        <w:t xml:space="preserve">литературы; </w:t>
      </w:r>
      <w:r>
        <w:rPr>
          <w:spacing w:val="-2"/>
        </w:rPr>
        <w:t>понимание</w:t>
      </w:r>
      <w:r>
        <w:tab/>
      </w:r>
      <w:r>
        <w:rPr>
          <w:spacing w:val="-2"/>
        </w:rPr>
        <w:t>образного</w:t>
      </w:r>
      <w:r>
        <w:tab/>
      </w:r>
      <w:r>
        <w:rPr>
          <w:spacing w:val="-2"/>
        </w:rPr>
        <w:t>языка</w:t>
      </w:r>
      <w:r>
        <w:tab/>
      </w:r>
      <w:r>
        <w:rPr>
          <w:spacing w:val="-2"/>
        </w:rPr>
        <w:t>художественных</w:t>
      </w:r>
      <w:r>
        <w:tab/>
      </w:r>
      <w:r>
        <w:rPr>
          <w:spacing w:val="-2"/>
        </w:rPr>
        <w:t>произведений,</w:t>
      </w:r>
      <w:r w:rsidR="00945014">
        <w:t xml:space="preserve"> </w:t>
      </w:r>
      <w:r>
        <w:rPr>
          <w:spacing w:val="-2"/>
        </w:rPr>
        <w:t>выразительных</w:t>
      </w:r>
      <w:r w:rsidR="00945014">
        <w:t xml:space="preserve"> </w:t>
      </w:r>
      <w:r>
        <w:t>средств,</w:t>
      </w:r>
      <w:r>
        <w:rPr>
          <w:spacing w:val="-8"/>
        </w:rPr>
        <w:t xml:space="preserve"> </w:t>
      </w:r>
      <w:r>
        <w:t>создающих</w:t>
      </w:r>
      <w:r>
        <w:rPr>
          <w:spacing w:val="-6"/>
        </w:rPr>
        <w:t xml:space="preserve"> </w:t>
      </w:r>
      <w:r>
        <w:t>художественный</w:t>
      </w:r>
      <w:r>
        <w:rPr>
          <w:spacing w:val="-5"/>
        </w:rPr>
        <w:t xml:space="preserve"> </w:t>
      </w:r>
      <w:r>
        <w:rPr>
          <w:spacing w:val="-2"/>
        </w:rPr>
        <w:t>образ.</w:t>
      </w:r>
    </w:p>
    <w:p w:rsidR="00BA5B76" w:rsidRDefault="005B46E7" w:rsidP="002367F8">
      <w:pPr>
        <w:pStyle w:val="a4"/>
        <w:numPr>
          <w:ilvl w:val="0"/>
          <w:numId w:val="9"/>
        </w:numPr>
        <w:tabs>
          <w:tab w:val="left" w:pos="2020"/>
        </w:tabs>
        <w:spacing w:before="53"/>
        <w:ind w:left="2020" w:hanging="414"/>
        <w:rPr>
          <w:sz w:val="28"/>
        </w:rPr>
      </w:pPr>
      <w:r>
        <w:rPr>
          <w:sz w:val="28"/>
        </w:rPr>
        <w:t>трудовое</w:t>
      </w:r>
      <w:r>
        <w:rPr>
          <w:spacing w:val="-4"/>
          <w:sz w:val="28"/>
        </w:rPr>
        <w:t xml:space="preserve"> </w:t>
      </w:r>
      <w:r>
        <w:rPr>
          <w:spacing w:val="-2"/>
          <w:sz w:val="28"/>
        </w:rPr>
        <w:t>воспитание:</w:t>
      </w:r>
    </w:p>
    <w:p w:rsidR="00BA5B76" w:rsidRDefault="005B46E7">
      <w:pPr>
        <w:pStyle w:val="a3"/>
        <w:spacing w:before="49" w:line="276" w:lineRule="auto"/>
        <w:ind w:right="538" w:firstLine="759"/>
      </w:pPr>
      <w:r>
        <w:t>осознание</w:t>
      </w:r>
      <w:r>
        <w:rPr>
          <w:spacing w:val="-2"/>
        </w:rPr>
        <w:t xml:space="preserve"> </w:t>
      </w:r>
      <w:r>
        <w:t>ценности</w:t>
      </w:r>
      <w:r>
        <w:rPr>
          <w:spacing w:val="-3"/>
        </w:rPr>
        <w:t xml:space="preserve"> </w:t>
      </w:r>
      <w:r>
        <w:t>труда</w:t>
      </w:r>
      <w:r>
        <w:rPr>
          <w:spacing w:val="-2"/>
        </w:rPr>
        <w:t xml:space="preserve"> </w:t>
      </w:r>
      <w:r>
        <w:t>в</w:t>
      </w:r>
      <w:r>
        <w:rPr>
          <w:spacing w:val="-2"/>
        </w:rPr>
        <w:t xml:space="preserve"> </w:t>
      </w:r>
      <w:r>
        <w:t>жизни</w:t>
      </w:r>
      <w:r>
        <w:rPr>
          <w:spacing w:val="-2"/>
        </w:rPr>
        <w:t xml:space="preserve"> </w:t>
      </w:r>
      <w:r>
        <w:t>человека</w:t>
      </w:r>
      <w:r>
        <w:rPr>
          <w:spacing w:val="-2"/>
        </w:rPr>
        <w:t xml:space="preserve"> </w:t>
      </w:r>
      <w:r>
        <w:t>и</w:t>
      </w:r>
      <w:r>
        <w:rPr>
          <w:spacing w:val="-3"/>
        </w:rPr>
        <w:t xml:space="preserve"> </w:t>
      </w:r>
      <w:r>
        <w:t>общества,</w:t>
      </w:r>
      <w:r>
        <w:rPr>
          <w:spacing w:val="-5"/>
        </w:rPr>
        <w:t xml:space="preserve">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A5B76" w:rsidRDefault="005B46E7" w:rsidP="002367F8">
      <w:pPr>
        <w:pStyle w:val="a4"/>
        <w:numPr>
          <w:ilvl w:val="0"/>
          <w:numId w:val="9"/>
        </w:numPr>
        <w:tabs>
          <w:tab w:val="left" w:pos="2020"/>
        </w:tabs>
        <w:spacing w:before="4"/>
        <w:ind w:left="2020" w:hanging="414"/>
        <w:rPr>
          <w:sz w:val="28"/>
        </w:rPr>
      </w:pPr>
      <w:r>
        <w:rPr>
          <w:sz w:val="28"/>
        </w:rPr>
        <w:t>экологическое</w:t>
      </w:r>
      <w:r>
        <w:rPr>
          <w:spacing w:val="-8"/>
          <w:sz w:val="28"/>
        </w:rPr>
        <w:t xml:space="preserve"> </w:t>
      </w:r>
      <w:r>
        <w:rPr>
          <w:spacing w:val="-2"/>
          <w:sz w:val="28"/>
        </w:rPr>
        <w:t>воспитание:</w:t>
      </w:r>
    </w:p>
    <w:p w:rsidR="00BA5B76" w:rsidRDefault="005B46E7">
      <w:pPr>
        <w:pStyle w:val="a3"/>
        <w:spacing w:before="47" w:line="276" w:lineRule="auto"/>
        <w:ind w:right="539" w:firstLine="759"/>
      </w:pPr>
      <w:r>
        <w:t>бережное отношение к природе, осознание проблем взаимоотношений человека и животных, отражённых в литературных произведениях;</w:t>
      </w:r>
    </w:p>
    <w:p w:rsidR="00BA5B76" w:rsidRDefault="005B46E7">
      <w:pPr>
        <w:pStyle w:val="a3"/>
        <w:spacing w:before="3"/>
        <w:ind w:left="1606"/>
      </w:pPr>
      <w:r>
        <w:t>неприятие</w:t>
      </w:r>
      <w:r>
        <w:rPr>
          <w:spacing w:val="-6"/>
        </w:rPr>
        <w:t xml:space="preserve"> </w:t>
      </w:r>
      <w:r>
        <w:t>действий,</w:t>
      </w:r>
      <w:r>
        <w:rPr>
          <w:spacing w:val="-6"/>
        </w:rPr>
        <w:t xml:space="preserve"> </w:t>
      </w:r>
      <w:r>
        <w:t>приносящих</w:t>
      </w:r>
      <w:r>
        <w:rPr>
          <w:spacing w:val="-6"/>
        </w:rPr>
        <w:t xml:space="preserve"> </w:t>
      </w:r>
      <w:r>
        <w:t>вред</w:t>
      </w:r>
      <w:r>
        <w:rPr>
          <w:spacing w:val="-5"/>
        </w:rPr>
        <w:t xml:space="preserve"> </w:t>
      </w:r>
      <w:r>
        <w:t>окружающей</w:t>
      </w:r>
      <w:r>
        <w:rPr>
          <w:spacing w:val="-5"/>
        </w:rPr>
        <w:t xml:space="preserve"> </w:t>
      </w:r>
      <w:r>
        <w:rPr>
          <w:spacing w:val="-2"/>
        </w:rPr>
        <w:t>среде.</w:t>
      </w:r>
    </w:p>
    <w:p w:rsidR="00BA5B76" w:rsidRDefault="005B46E7" w:rsidP="002367F8">
      <w:pPr>
        <w:pStyle w:val="a4"/>
        <w:numPr>
          <w:ilvl w:val="0"/>
          <w:numId w:val="9"/>
        </w:numPr>
        <w:tabs>
          <w:tab w:val="left" w:pos="2020"/>
        </w:tabs>
        <w:spacing w:before="55"/>
        <w:ind w:left="2020" w:hanging="414"/>
        <w:rPr>
          <w:sz w:val="28"/>
        </w:rPr>
      </w:pPr>
      <w:r>
        <w:rPr>
          <w:sz w:val="28"/>
        </w:rPr>
        <w:t>ценности</w:t>
      </w:r>
      <w:r>
        <w:rPr>
          <w:spacing w:val="-7"/>
          <w:sz w:val="28"/>
        </w:rPr>
        <w:t xml:space="preserve"> </w:t>
      </w:r>
      <w:r>
        <w:rPr>
          <w:sz w:val="28"/>
        </w:rPr>
        <w:t>научного</w:t>
      </w:r>
      <w:r>
        <w:rPr>
          <w:spacing w:val="-7"/>
          <w:sz w:val="28"/>
        </w:rPr>
        <w:t xml:space="preserve"> </w:t>
      </w:r>
      <w:r>
        <w:rPr>
          <w:spacing w:val="-2"/>
          <w:sz w:val="28"/>
        </w:rPr>
        <w:t>познания:</w:t>
      </w:r>
    </w:p>
    <w:p w:rsidR="00BA5B76" w:rsidRDefault="005B46E7">
      <w:pPr>
        <w:pStyle w:val="a3"/>
        <w:spacing w:before="47" w:line="276" w:lineRule="auto"/>
        <w:ind w:right="537" w:firstLine="759"/>
      </w:pPr>
      <w:r>
        <w:t>ориентация в деятельности на первоначальные представления о научной картине мира, понимание важности слова как средства создания словесно</w:t>
      </w:r>
      <w:r w:rsidR="00945014">
        <w:t>-</w:t>
      </w:r>
      <w:r>
        <w:t xml:space="preserve">художественного образа, способа выражения мыслей, чувств, идей </w:t>
      </w:r>
      <w:r>
        <w:rPr>
          <w:spacing w:val="-2"/>
        </w:rPr>
        <w:t>автора;</w:t>
      </w:r>
    </w:p>
    <w:p w:rsidR="00BA5B76" w:rsidRDefault="005B46E7">
      <w:pPr>
        <w:pStyle w:val="a3"/>
        <w:spacing w:before="3" w:line="276" w:lineRule="auto"/>
        <w:ind w:right="537" w:firstLine="759"/>
      </w:pPr>
      <w:r>
        <w:t>овладение смысловым чтением для решения различного уровня учебных и жизненных задач;</w:t>
      </w:r>
    </w:p>
    <w:p w:rsidR="00BA5B76" w:rsidRDefault="005B46E7">
      <w:pPr>
        <w:pStyle w:val="a3"/>
        <w:spacing w:before="5" w:line="276" w:lineRule="auto"/>
        <w:ind w:right="532" w:firstLine="759"/>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w:t>
      </w:r>
      <w:r>
        <w:rPr>
          <w:spacing w:val="-10"/>
        </w:rPr>
        <w:t xml:space="preserve"> </w:t>
      </w:r>
      <w:r>
        <w:t>произведений</w:t>
      </w:r>
      <w:r>
        <w:rPr>
          <w:spacing w:val="-10"/>
        </w:rPr>
        <w:t xml:space="preserve"> </w:t>
      </w:r>
      <w:r>
        <w:t>фольклора</w:t>
      </w:r>
      <w:r>
        <w:rPr>
          <w:spacing w:val="-11"/>
        </w:rPr>
        <w:t xml:space="preserve"> </w:t>
      </w:r>
      <w:r>
        <w:t>и</w:t>
      </w:r>
      <w:r>
        <w:rPr>
          <w:spacing w:val="-10"/>
        </w:rPr>
        <w:t xml:space="preserve"> </w:t>
      </w:r>
      <w:r>
        <w:t>художественной</w:t>
      </w:r>
      <w:r>
        <w:rPr>
          <w:spacing w:val="-10"/>
        </w:rPr>
        <w:t xml:space="preserve"> </w:t>
      </w:r>
      <w:r>
        <w:t>литературы,</w:t>
      </w:r>
      <w:r>
        <w:rPr>
          <w:spacing w:val="-10"/>
        </w:rPr>
        <w:t xml:space="preserve"> </w:t>
      </w:r>
      <w:r>
        <w:t xml:space="preserve">творчества </w:t>
      </w:r>
      <w:r>
        <w:rPr>
          <w:spacing w:val="-2"/>
        </w:rPr>
        <w:t>писателей.</w:t>
      </w:r>
    </w:p>
    <w:p w:rsidR="00BA5B76" w:rsidRDefault="005B46E7">
      <w:pPr>
        <w:pStyle w:val="a3"/>
        <w:spacing w:before="2" w:line="276" w:lineRule="auto"/>
        <w:ind w:right="537"/>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w:t>
      </w:r>
      <w:r>
        <w:rPr>
          <w:spacing w:val="-9"/>
        </w:rPr>
        <w:t xml:space="preserve"> </w:t>
      </w:r>
      <w:r>
        <w:t>учебные</w:t>
      </w:r>
      <w:r>
        <w:rPr>
          <w:spacing w:val="-10"/>
        </w:rPr>
        <w:t xml:space="preserve"> </w:t>
      </w:r>
      <w:r>
        <w:t>действия,</w:t>
      </w:r>
      <w:r>
        <w:rPr>
          <w:spacing w:val="-9"/>
        </w:rPr>
        <w:t xml:space="preserve"> </w:t>
      </w:r>
      <w:r>
        <w:t>коммуникативные</w:t>
      </w:r>
      <w:r>
        <w:rPr>
          <w:spacing w:val="-9"/>
        </w:rPr>
        <w:t xml:space="preserve"> </w:t>
      </w:r>
      <w:r>
        <w:t>универсальные</w:t>
      </w:r>
      <w:r>
        <w:rPr>
          <w:spacing w:val="-9"/>
        </w:rPr>
        <w:t xml:space="preserve"> </w:t>
      </w:r>
      <w:r>
        <w:t xml:space="preserve">учебные действия, регулятивные универсальные учебные действия, совместная </w:t>
      </w:r>
      <w:r>
        <w:rPr>
          <w:spacing w:val="-2"/>
        </w:rPr>
        <w:t>деятельность.</w:t>
      </w:r>
    </w:p>
    <w:p w:rsidR="00BA5B76" w:rsidRDefault="005B46E7">
      <w:pPr>
        <w:pStyle w:val="a3"/>
        <w:spacing w:line="276" w:lineRule="auto"/>
        <w:ind w:right="530" w:firstLine="829"/>
      </w:pPr>
      <w:r>
        <w:t>У</w:t>
      </w:r>
      <w:r>
        <w:rPr>
          <w:spacing w:val="-6"/>
        </w:rPr>
        <w:t xml:space="preserve"> </w:t>
      </w:r>
      <w:r>
        <w:t>обучающегося</w:t>
      </w:r>
      <w:r>
        <w:rPr>
          <w:spacing w:val="-6"/>
        </w:rPr>
        <w:t xml:space="preserve"> </w:t>
      </w:r>
      <w:r>
        <w:t>будут</w:t>
      </w:r>
      <w:r>
        <w:rPr>
          <w:spacing w:val="-7"/>
        </w:rPr>
        <w:t xml:space="preserve"> </w:t>
      </w:r>
      <w:r>
        <w:t>сформированы</w:t>
      </w:r>
      <w:r>
        <w:rPr>
          <w:spacing w:val="-6"/>
        </w:rPr>
        <w:t xml:space="preserve"> </w:t>
      </w:r>
      <w:r>
        <w:t>следующие</w:t>
      </w:r>
      <w:r>
        <w:rPr>
          <w:spacing w:val="-6"/>
        </w:rPr>
        <w:t xml:space="preserve"> </w:t>
      </w:r>
      <w:r>
        <w:t>базовые</w:t>
      </w:r>
      <w:r>
        <w:rPr>
          <w:spacing w:val="-8"/>
        </w:rPr>
        <w:t xml:space="preserve"> </w:t>
      </w:r>
      <w:r>
        <w:t>логические действия как часть познавательных универсальных учебных действий:</w:t>
      </w:r>
    </w:p>
    <w:p w:rsidR="00BA5B76" w:rsidRDefault="005B46E7" w:rsidP="00945014">
      <w:pPr>
        <w:pStyle w:val="a3"/>
        <w:spacing w:before="3" w:line="276" w:lineRule="auto"/>
        <w:ind w:right="537" w:firstLine="759"/>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A5B76" w:rsidRDefault="005B46E7">
      <w:pPr>
        <w:pStyle w:val="a3"/>
        <w:tabs>
          <w:tab w:val="left" w:pos="3498"/>
          <w:tab w:val="left" w:pos="5796"/>
          <w:tab w:val="left" w:pos="7310"/>
          <w:tab w:val="left" w:pos="8275"/>
        </w:tabs>
        <w:spacing w:before="1" w:line="280" w:lineRule="auto"/>
        <w:ind w:left="1606" w:right="535"/>
        <w:jc w:val="left"/>
      </w:pPr>
      <w:r>
        <w:t xml:space="preserve">объединять произведения по жанру, авторской принадлежности; </w:t>
      </w: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p>
    <w:p w:rsidR="00802860" w:rsidRDefault="005B46E7" w:rsidP="00802860">
      <w:pPr>
        <w:pStyle w:val="a3"/>
        <w:spacing w:line="315" w:lineRule="exact"/>
        <w:jc w:val="left"/>
      </w:pPr>
      <w:r>
        <w:rPr>
          <w:spacing w:val="-2"/>
        </w:rPr>
        <w:t>классифицировать</w:t>
      </w:r>
      <w:r w:rsidR="00802860">
        <w:t xml:space="preserve"> </w:t>
      </w:r>
      <w:r>
        <w:t>произведения</w:t>
      </w:r>
      <w:r>
        <w:rPr>
          <w:spacing w:val="-5"/>
        </w:rPr>
        <w:t xml:space="preserve"> </w:t>
      </w:r>
      <w:r>
        <w:t>по</w:t>
      </w:r>
      <w:r>
        <w:rPr>
          <w:spacing w:val="-5"/>
        </w:rPr>
        <w:t xml:space="preserve"> </w:t>
      </w:r>
      <w:r>
        <w:t>темам,</w:t>
      </w:r>
      <w:r>
        <w:rPr>
          <w:spacing w:val="-6"/>
        </w:rPr>
        <w:t xml:space="preserve"> </w:t>
      </w:r>
      <w:r>
        <w:rPr>
          <w:spacing w:val="-2"/>
        </w:rPr>
        <w:t>жанрам;</w:t>
      </w:r>
    </w:p>
    <w:p w:rsidR="00802860" w:rsidRDefault="005B46E7" w:rsidP="00802860">
      <w:pPr>
        <w:pStyle w:val="a3"/>
        <w:spacing w:line="315" w:lineRule="exact"/>
        <w:ind w:right="514" w:firstLine="594"/>
        <w:jc w:val="left"/>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A5B76" w:rsidRDefault="005B46E7" w:rsidP="00802860">
      <w:pPr>
        <w:pStyle w:val="a3"/>
        <w:spacing w:line="315" w:lineRule="exact"/>
        <w:ind w:right="514" w:firstLine="594"/>
        <w:jc w:val="left"/>
      </w:pPr>
      <w:r>
        <w:t>выявлять</w:t>
      </w:r>
      <w:r>
        <w:rPr>
          <w:spacing w:val="-9"/>
        </w:rPr>
        <w:t xml:space="preserve"> </w:t>
      </w:r>
      <w:r>
        <w:t>недостаток</w:t>
      </w:r>
      <w:r>
        <w:rPr>
          <w:spacing w:val="-5"/>
        </w:rPr>
        <w:t xml:space="preserve"> </w:t>
      </w:r>
      <w:r>
        <w:t>информации</w:t>
      </w:r>
      <w:r>
        <w:rPr>
          <w:spacing w:val="-7"/>
        </w:rPr>
        <w:t xml:space="preserve"> </w:t>
      </w:r>
      <w:r>
        <w:t>для</w:t>
      </w:r>
      <w:r>
        <w:rPr>
          <w:spacing w:val="-8"/>
        </w:rPr>
        <w:t xml:space="preserve"> </w:t>
      </w:r>
      <w:r>
        <w:t>решения</w:t>
      </w:r>
      <w:r>
        <w:rPr>
          <w:spacing w:val="-5"/>
        </w:rPr>
        <w:t xml:space="preserve"> </w:t>
      </w:r>
      <w:r>
        <w:t>учебной</w:t>
      </w:r>
      <w:r>
        <w:rPr>
          <w:spacing w:val="-4"/>
        </w:rPr>
        <w:t xml:space="preserve"> </w:t>
      </w:r>
      <w:r>
        <w:rPr>
          <w:spacing w:val="-2"/>
        </w:rPr>
        <w:t>(практической)</w:t>
      </w:r>
    </w:p>
    <w:p w:rsidR="00802860" w:rsidRDefault="005B46E7" w:rsidP="00802860">
      <w:pPr>
        <w:pStyle w:val="a3"/>
        <w:spacing w:before="47"/>
        <w:ind w:right="514"/>
      </w:pPr>
      <w:r>
        <w:t>задачи</w:t>
      </w:r>
      <w:r>
        <w:rPr>
          <w:spacing w:val="-4"/>
        </w:rPr>
        <w:t xml:space="preserve"> </w:t>
      </w:r>
      <w:r>
        <w:t>на</w:t>
      </w:r>
      <w:r>
        <w:rPr>
          <w:spacing w:val="-6"/>
        </w:rPr>
        <w:t xml:space="preserve"> </w:t>
      </w:r>
      <w:r>
        <w:t>основе</w:t>
      </w:r>
      <w:r>
        <w:rPr>
          <w:spacing w:val="-4"/>
        </w:rPr>
        <w:t xml:space="preserve"> </w:t>
      </w:r>
      <w:r>
        <w:t>предложенного</w:t>
      </w:r>
      <w:r>
        <w:rPr>
          <w:spacing w:val="-5"/>
        </w:rPr>
        <w:t xml:space="preserve"> </w:t>
      </w:r>
      <w:r>
        <w:rPr>
          <w:spacing w:val="-2"/>
        </w:rPr>
        <w:t>алгоритма;</w:t>
      </w:r>
    </w:p>
    <w:p w:rsidR="00BA5B76" w:rsidRDefault="005B46E7" w:rsidP="00802860">
      <w:pPr>
        <w:pStyle w:val="a3"/>
        <w:spacing w:before="47"/>
        <w:ind w:right="514" w:firstLine="594"/>
      </w:pPr>
      <w:r>
        <w:t>устанавливать причинно-следственные связи в</w:t>
      </w:r>
      <w:r>
        <w:rPr>
          <w:spacing w:val="-1"/>
        </w:rPr>
        <w:t xml:space="preserve"> </w:t>
      </w:r>
      <w:r>
        <w:t>сюжете фольклорного</w:t>
      </w:r>
      <w:r>
        <w:rPr>
          <w:spacing w:val="-1"/>
        </w:rPr>
        <w:t xml:space="preserve"> </w:t>
      </w:r>
      <w:r>
        <w:t>и художественного текста, при составлении плана, пересказе текста, характеристике поступков героев.</w:t>
      </w:r>
    </w:p>
    <w:p w:rsidR="00802860" w:rsidRDefault="005B46E7" w:rsidP="00802860">
      <w:pPr>
        <w:pStyle w:val="a3"/>
        <w:spacing w:before="4" w:line="276" w:lineRule="auto"/>
        <w:ind w:right="536" w:firstLine="594"/>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следующие</w:t>
      </w:r>
      <w:r>
        <w:rPr>
          <w:spacing w:val="-18"/>
        </w:rPr>
        <w:t xml:space="preserve"> </w:t>
      </w:r>
      <w:r>
        <w:t>базовые</w:t>
      </w:r>
      <w:r>
        <w:rPr>
          <w:spacing w:val="-17"/>
        </w:rPr>
        <w:t xml:space="preserve"> </w:t>
      </w:r>
      <w:r>
        <w:t>исследовательские действия как часть познавательных универсальных учебных действий:</w:t>
      </w:r>
    </w:p>
    <w:p w:rsidR="00BA5B76" w:rsidRDefault="005B46E7" w:rsidP="00802860">
      <w:pPr>
        <w:pStyle w:val="a3"/>
        <w:spacing w:before="4" w:line="276" w:lineRule="auto"/>
        <w:ind w:right="536" w:firstLine="594"/>
      </w:pPr>
      <w:r>
        <w:t>определять</w:t>
      </w:r>
      <w:r>
        <w:rPr>
          <w:spacing w:val="-20"/>
        </w:rPr>
        <w:t xml:space="preserve"> </w:t>
      </w:r>
      <w:r>
        <w:t>разрыв</w:t>
      </w:r>
      <w:r>
        <w:rPr>
          <w:spacing w:val="-17"/>
        </w:rPr>
        <w:t xml:space="preserve"> </w:t>
      </w:r>
      <w:r>
        <w:t>между</w:t>
      </w:r>
      <w:r>
        <w:rPr>
          <w:spacing w:val="-18"/>
        </w:rPr>
        <w:t xml:space="preserve"> </w:t>
      </w:r>
      <w:r>
        <w:t>реальным</w:t>
      </w:r>
      <w:r>
        <w:rPr>
          <w:spacing w:val="-17"/>
        </w:rPr>
        <w:t xml:space="preserve"> </w:t>
      </w:r>
      <w:r>
        <w:t>и</w:t>
      </w:r>
      <w:r>
        <w:rPr>
          <w:spacing w:val="-16"/>
        </w:rPr>
        <w:t xml:space="preserve"> </w:t>
      </w:r>
      <w:r>
        <w:t>желательным</w:t>
      </w:r>
      <w:r>
        <w:rPr>
          <w:spacing w:val="-15"/>
        </w:rPr>
        <w:t xml:space="preserve"> </w:t>
      </w:r>
      <w:r>
        <w:t>состоянием</w:t>
      </w:r>
      <w:r>
        <w:rPr>
          <w:spacing w:val="-16"/>
        </w:rPr>
        <w:t xml:space="preserve"> </w:t>
      </w:r>
      <w:r>
        <w:rPr>
          <w:spacing w:val="-2"/>
        </w:rPr>
        <w:t>объекта</w:t>
      </w:r>
    </w:p>
    <w:p w:rsidR="00802860" w:rsidRDefault="005B46E7" w:rsidP="00802860">
      <w:pPr>
        <w:pStyle w:val="a3"/>
        <w:spacing w:before="47"/>
      </w:pPr>
      <w:r>
        <w:t>(ситуации)</w:t>
      </w:r>
      <w:r>
        <w:rPr>
          <w:spacing w:val="-7"/>
        </w:rPr>
        <w:t xml:space="preserve"> </w:t>
      </w:r>
      <w:r>
        <w:t>на</w:t>
      </w:r>
      <w:r>
        <w:rPr>
          <w:spacing w:val="-8"/>
        </w:rPr>
        <w:t xml:space="preserve"> </w:t>
      </w:r>
      <w:r>
        <w:t>основе</w:t>
      </w:r>
      <w:r>
        <w:rPr>
          <w:spacing w:val="-5"/>
        </w:rPr>
        <w:t xml:space="preserve"> </w:t>
      </w:r>
      <w:r>
        <w:t>предложенных</w:t>
      </w:r>
      <w:r>
        <w:rPr>
          <w:spacing w:val="-5"/>
        </w:rPr>
        <w:t xml:space="preserve"> </w:t>
      </w:r>
      <w:r>
        <w:t>учителем</w:t>
      </w:r>
      <w:r>
        <w:rPr>
          <w:spacing w:val="-4"/>
        </w:rPr>
        <w:t xml:space="preserve"> </w:t>
      </w:r>
      <w:r>
        <w:rPr>
          <w:spacing w:val="-2"/>
        </w:rPr>
        <w:t>вопросов;</w:t>
      </w:r>
    </w:p>
    <w:p w:rsidR="00802860" w:rsidRDefault="005B46E7" w:rsidP="00802860">
      <w:pPr>
        <w:pStyle w:val="a3"/>
        <w:spacing w:before="47"/>
        <w:ind w:right="514" w:firstLine="594"/>
      </w:pPr>
      <w:r>
        <w:t>формулировать с помощью учителя цель, планировать изменения объекта, ситуации;</w:t>
      </w:r>
    </w:p>
    <w:p w:rsidR="00802860" w:rsidRDefault="005B46E7" w:rsidP="00802860">
      <w:pPr>
        <w:pStyle w:val="a3"/>
        <w:spacing w:before="47"/>
        <w:ind w:right="514" w:firstLine="594"/>
      </w:pPr>
      <w:r>
        <w:t>сравнивать несколько вариантов решения задачи, выбирать наиболее подходящий (на основе предложенных критериев);</w:t>
      </w:r>
    </w:p>
    <w:p w:rsidR="00802860" w:rsidRDefault="005B46E7" w:rsidP="00802860">
      <w:pPr>
        <w:pStyle w:val="a3"/>
        <w:spacing w:before="47"/>
        <w:ind w:right="514" w:firstLine="594"/>
      </w:pPr>
      <w: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rsidR="00BA5B76" w:rsidRDefault="005B46E7" w:rsidP="00802860">
      <w:pPr>
        <w:pStyle w:val="a3"/>
        <w:spacing w:before="47"/>
        <w:ind w:right="514" w:firstLine="594"/>
      </w:pPr>
      <w:r>
        <w:t>прогнозировать возможное развитие процессов, событий и их последствия в аналогичных или сходных ситуациях.</w:t>
      </w:r>
    </w:p>
    <w:p w:rsidR="00BA5B76" w:rsidRDefault="005B46E7" w:rsidP="00802860">
      <w:pPr>
        <w:pStyle w:val="a3"/>
        <w:spacing w:before="3" w:line="278" w:lineRule="auto"/>
        <w:ind w:right="537" w:firstLine="594"/>
      </w:pPr>
      <w:r>
        <w:t>У обучающегося будут сформированы умения работать с информацией как часть познавательных универсальных учебных действий:</w:t>
      </w:r>
    </w:p>
    <w:p w:rsidR="00802860" w:rsidRDefault="005B46E7" w:rsidP="00802860">
      <w:pPr>
        <w:pStyle w:val="a3"/>
        <w:spacing w:line="316" w:lineRule="exact"/>
        <w:ind w:left="1584" w:right="514"/>
      </w:pPr>
      <w:r>
        <w:t>выбирать</w:t>
      </w:r>
      <w:r>
        <w:rPr>
          <w:spacing w:val="-6"/>
        </w:rPr>
        <w:t xml:space="preserve"> </w:t>
      </w:r>
      <w:r>
        <w:t>источник</w:t>
      </w:r>
      <w:r>
        <w:rPr>
          <w:spacing w:val="-6"/>
        </w:rPr>
        <w:t xml:space="preserve"> </w:t>
      </w:r>
      <w:r>
        <w:t>получения</w:t>
      </w:r>
      <w:r>
        <w:rPr>
          <w:spacing w:val="-3"/>
        </w:rPr>
        <w:t xml:space="preserve"> </w:t>
      </w:r>
      <w:r>
        <w:rPr>
          <w:spacing w:val="-2"/>
        </w:rPr>
        <w:t>информации;</w:t>
      </w:r>
    </w:p>
    <w:p w:rsidR="00802860" w:rsidRDefault="005B46E7" w:rsidP="00802860">
      <w:pPr>
        <w:pStyle w:val="a3"/>
        <w:spacing w:line="316" w:lineRule="exact"/>
        <w:ind w:left="851" w:right="514" w:firstLine="733"/>
      </w:pPr>
      <w:r>
        <w:t>находить в предложенном источни</w:t>
      </w:r>
      <w:r w:rsidR="00802860">
        <w:t xml:space="preserve">ке информацию, представленную в </w:t>
      </w:r>
      <w:r>
        <w:t>явном виде, согласно заданному алгоритму;</w:t>
      </w:r>
    </w:p>
    <w:p w:rsidR="00802860" w:rsidRDefault="00802860" w:rsidP="00802860">
      <w:pPr>
        <w:pStyle w:val="a3"/>
        <w:spacing w:line="316" w:lineRule="exact"/>
        <w:ind w:left="851" w:right="514" w:firstLine="733"/>
      </w:pPr>
      <w:r>
        <w:t>р</w:t>
      </w:r>
      <w:r w:rsidR="005B46E7">
        <w:t xml:space="preserve">аспознавать достоверную и недостоверную информацию самостоятельно или на основании предложенного учителем способа её </w:t>
      </w:r>
      <w:r w:rsidR="005B46E7">
        <w:rPr>
          <w:spacing w:val="-2"/>
        </w:rPr>
        <w:t>проверки;</w:t>
      </w:r>
    </w:p>
    <w:p w:rsidR="00BA5B76" w:rsidRDefault="005B46E7" w:rsidP="00802860">
      <w:pPr>
        <w:pStyle w:val="a3"/>
        <w:spacing w:line="316" w:lineRule="exact"/>
        <w:ind w:left="851" w:right="514" w:firstLine="733"/>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A5B76" w:rsidRDefault="005B46E7" w:rsidP="00802860">
      <w:pPr>
        <w:pStyle w:val="a3"/>
        <w:spacing w:before="4" w:line="276" w:lineRule="auto"/>
        <w:ind w:right="539" w:firstLine="738"/>
      </w:pPr>
      <w:r>
        <w:t>анализировать и создавать текстовую, видео, графическую, звуковую информацию в соответствии с учебной задачей;</w:t>
      </w:r>
    </w:p>
    <w:p w:rsidR="00BA5B76" w:rsidRDefault="005B46E7">
      <w:pPr>
        <w:pStyle w:val="a3"/>
        <w:spacing w:before="1" w:line="278" w:lineRule="auto"/>
        <w:ind w:right="537" w:firstLine="738"/>
      </w:pPr>
      <w:r>
        <w:t xml:space="preserve">самостоятельно создавать схемы, таблицы для представления </w:t>
      </w:r>
      <w:r>
        <w:rPr>
          <w:spacing w:val="-2"/>
        </w:rPr>
        <w:t>информации.</w:t>
      </w:r>
    </w:p>
    <w:p w:rsidR="00BA5B76" w:rsidRDefault="005B46E7">
      <w:pPr>
        <w:pStyle w:val="a3"/>
        <w:spacing w:line="276" w:lineRule="auto"/>
        <w:ind w:right="535"/>
      </w:pPr>
      <w:r>
        <w:t>У обучающегося будут сформированы умения общения как часть коммуникативных универсальных учебных действий:</w:t>
      </w:r>
    </w:p>
    <w:p w:rsidR="00BA5B76" w:rsidRDefault="005B46E7">
      <w:pPr>
        <w:pStyle w:val="a3"/>
        <w:spacing w:line="276" w:lineRule="auto"/>
        <w:ind w:right="536" w:firstLine="738"/>
      </w:pPr>
      <w:r>
        <w:t>воспринимать и формулировать суждения, выражать эмоции в соответствии с целями и условиями общения в знакомой среде;</w:t>
      </w:r>
    </w:p>
    <w:p w:rsidR="00BA5B76" w:rsidRDefault="005B46E7">
      <w:pPr>
        <w:pStyle w:val="a3"/>
        <w:spacing w:before="1" w:line="276" w:lineRule="auto"/>
        <w:ind w:right="533" w:firstLine="738"/>
      </w:pPr>
      <w:r>
        <w:t>проявлять уважительное отношение к собеседнику, соблюдать правила ведения диалога и дискуссии;</w:t>
      </w:r>
    </w:p>
    <w:p w:rsidR="00BA5B76" w:rsidRDefault="005B46E7">
      <w:pPr>
        <w:pStyle w:val="a3"/>
        <w:spacing w:before="5" w:line="276" w:lineRule="auto"/>
        <w:ind w:right="530" w:firstLine="738"/>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A5B76" w:rsidRDefault="005B46E7">
      <w:pPr>
        <w:pStyle w:val="a3"/>
        <w:spacing w:before="4"/>
        <w:ind w:left="1584"/>
      </w:pPr>
      <w:r>
        <w:t>подготавливать</w:t>
      </w:r>
      <w:r>
        <w:rPr>
          <w:spacing w:val="-9"/>
        </w:rPr>
        <w:t xml:space="preserve"> </w:t>
      </w:r>
      <w:r>
        <w:t>небольшие</w:t>
      </w:r>
      <w:r>
        <w:rPr>
          <w:spacing w:val="-8"/>
        </w:rPr>
        <w:t xml:space="preserve"> </w:t>
      </w:r>
      <w:r>
        <w:t>публичные</w:t>
      </w:r>
      <w:r>
        <w:rPr>
          <w:spacing w:val="-7"/>
        </w:rPr>
        <w:t xml:space="preserve"> </w:t>
      </w:r>
      <w:r>
        <w:rPr>
          <w:spacing w:val="-2"/>
        </w:rPr>
        <w:t>выступления;</w:t>
      </w:r>
    </w:p>
    <w:p w:rsidR="00BA5B76" w:rsidRDefault="005B46E7">
      <w:pPr>
        <w:pStyle w:val="a3"/>
        <w:spacing w:before="54" w:line="276" w:lineRule="auto"/>
        <w:ind w:right="534" w:firstLine="738"/>
      </w:pPr>
      <w:r>
        <w:t>подбирать</w:t>
      </w:r>
      <w:r>
        <w:rPr>
          <w:spacing w:val="-15"/>
        </w:rPr>
        <w:t xml:space="preserve"> </w:t>
      </w:r>
      <w:r>
        <w:t>иллюстративный</w:t>
      </w:r>
      <w:r>
        <w:rPr>
          <w:spacing w:val="-14"/>
        </w:rPr>
        <w:t xml:space="preserve"> </w:t>
      </w:r>
      <w:r>
        <w:t>материал</w:t>
      </w:r>
      <w:r>
        <w:rPr>
          <w:spacing w:val="-15"/>
        </w:rPr>
        <w:t xml:space="preserve"> </w:t>
      </w:r>
      <w:r>
        <w:t>(рисунки,</w:t>
      </w:r>
      <w:r>
        <w:rPr>
          <w:spacing w:val="-15"/>
        </w:rPr>
        <w:t xml:space="preserve"> </w:t>
      </w:r>
      <w:r>
        <w:t>фото,</w:t>
      </w:r>
      <w:r>
        <w:rPr>
          <w:spacing w:val="-16"/>
        </w:rPr>
        <w:t xml:space="preserve"> </w:t>
      </w:r>
      <w:r>
        <w:t>плакаты)</w:t>
      </w:r>
      <w:r>
        <w:rPr>
          <w:spacing w:val="-14"/>
        </w:rPr>
        <w:t xml:space="preserve"> </w:t>
      </w:r>
      <w:r>
        <w:t>к</w:t>
      </w:r>
      <w:r>
        <w:rPr>
          <w:spacing w:val="-15"/>
        </w:rPr>
        <w:t xml:space="preserve"> </w:t>
      </w:r>
      <w:r>
        <w:t xml:space="preserve">тексту </w:t>
      </w:r>
      <w:r>
        <w:rPr>
          <w:spacing w:val="-2"/>
        </w:rPr>
        <w:t>выступления.</w:t>
      </w:r>
    </w:p>
    <w:p w:rsidR="00535AC6" w:rsidRDefault="005B46E7" w:rsidP="00535AC6">
      <w:pPr>
        <w:pStyle w:val="a3"/>
        <w:spacing w:before="3" w:line="276" w:lineRule="auto"/>
        <w:ind w:right="530"/>
      </w:pPr>
      <w:r>
        <w:t>У обучающегося будут сформированы умения самоорганизации как части регулятивных универсальных учебных действий:</w:t>
      </w:r>
    </w:p>
    <w:p w:rsidR="00BA5B76" w:rsidRDefault="005B46E7" w:rsidP="00535AC6">
      <w:pPr>
        <w:pStyle w:val="a3"/>
        <w:spacing w:before="3" w:line="276" w:lineRule="auto"/>
        <w:ind w:right="530" w:firstLine="594"/>
      </w:pPr>
      <w:r>
        <w:t>планировать действия по решению учебной задачи для получения результата; выстраивать последовательность выбранных действий.</w:t>
      </w:r>
    </w:p>
    <w:p w:rsidR="00535AC6" w:rsidRDefault="005B46E7" w:rsidP="00535AC6">
      <w:pPr>
        <w:pStyle w:val="a3"/>
        <w:spacing w:before="3" w:line="276" w:lineRule="auto"/>
        <w:ind w:right="537"/>
      </w:pPr>
      <w:r>
        <w:t>У обучающегося будут сформированы умения самоконтроля как части регулятивных универсальных учебных действий:</w:t>
      </w:r>
    </w:p>
    <w:p w:rsidR="00BA5B76" w:rsidRDefault="005B46E7" w:rsidP="00535AC6">
      <w:pPr>
        <w:pStyle w:val="a3"/>
        <w:spacing w:before="3" w:line="276" w:lineRule="auto"/>
        <w:ind w:right="537" w:firstLine="594"/>
      </w:pPr>
      <w:r>
        <w:t>устанавливать причины успеха (неудач) учебной деятельности; корректировать свои учебные действия для преодоления ошибок.</w:t>
      </w:r>
    </w:p>
    <w:p w:rsidR="00BA5B76" w:rsidRDefault="005B46E7">
      <w:pPr>
        <w:pStyle w:val="a3"/>
        <w:spacing w:before="4" w:line="276" w:lineRule="auto"/>
        <w:ind w:left="1584" w:right="532" w:hanging="739"/>
      </w:pPr>
      <w:r>
        <w:t>У обучающегося будут сформированы умения совместной деятельности: формулировать</w:t>
      </w:r>
      <w:r>
        <w:rPr>
          <w:spacing w:val="10"/>
        </w:rPr>
        <w:t xml:space="preserve"> </w:t>
      </w:r>
      <w:r>
        <w:t>краткосрочные</w:t>
      </w:r>
      <w:r>
        <w:rPr>
          <w:spacing w:val="12"/>
        </w:rPr>
        <w:t xml:space="preserve"> </w:t>
      </w:r>
      <w:r>
        <w:t>и</w:t>
      </w:r>
      <w:r>
        <w:rPr>
          <w:spacing w:val="15"/>
        </w:rPr>
        <w:t xml:space="preserve"> </w:t>
      </w:r>
      <w:r>
        <w:t>долгосрочные</w:t>
      </w:r>
      <w:r>
        <w:rPr>
          <w:spacing w:val="12"/>
        </w:rPr>
        <w:t xml:space="preserve"> </w:t>
      </w:r>
      <w:r>
        <w:t>цели</w:t>
      </w:r>
      <w:r>
        <w:rPr>
          <w:spacing w:val="15"/>
        </w:rPr>
        <w:t xml:space="preserve"> </w:t>
      </w:r>
      <w:r>
        <w:rPr>
          <w:spacing w:val="-2"/>
        </w:rPr>
        <w:t>(индивидуальные</w:t>
      </w:r>
    </w:p>
    <w:p w:rsidR="00BA5B76" w:rsidRDefault="005B46E7">
      <w:pPr>
        <w:pStyle w:val="a3"/>
        <w:spacing w:line="276" w:lineRule="auto"/>
        <w:ind w:right="539"/>
      </w:pPr>
      <w:r>
        <w:t>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A5B76" w:rsidRDefault="005B46E7">
      <w:pPr>
        <w:pStyle w:val="a3"/>
        <w:spacing w:before="3" w:line="276" w:lineRule="auto"/>
        <w:ind w:right="536" w:firstLine="73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5B76" w:rsidRDefault="005B46E7">
      <w:pPr>
        <w:pStyle w:val="a3"/>
        <w:spacing w:before="3" w:line="276" w:lineRule="auto"/>
        <w:ind w:right="539" w:firstLine="558"/>
      </w:pPr>
      <w:r>
        <w:t xml:space="preserve">проявлять готовность руководить, выполнять поручения, подчиняться; ответственно выполнять свою часть работы; оценивать свой вклад в общий </w:t>
      </w:r>
      <w:r>
        <w:rPr>
          <w:spacing w:val="-2"/>
        </w:rPr>
        <w:t>результат;</w:t>
      </w:r>
    </w:p>
    <w:p w:rsidR="00BA5B76" w:rsidRDefault="005B46E7">
      <w:pPr>
        <w:pStyle w:val="a3"/>
        <w:spacing w:before="5" w:line="276" w:lineRule="auto"/>
        <w:ind w:right="536" w:firstLine="738"/>
      </w:pPr>
      <w:r>
        <w:t>выполнять совместные проектные задания с использованием предложенных образцов;</w:t>
      </w:r>
    </w:p>
    <w:p w:rsidR="00685657" w:rsidRDefault="005B46E7" w:rsidP="00685657">
      <w:pPr>
        <w:pStyle w:val="a3"/>
        <w:spacing w:before="5" w:line="276" w:lineRule="auto"/>
        <w:ind w:right="538" w:firstLine="558"/>
      </w:pPr>
      <w:r>
        <w:t>планировать действия по решению учебной задачи для получения результата; выстраивать последовательность выбранных действий.</w:t>
      </w:r>
    </w:p>
    <w:p w:rsidR="00BA5B76" w:rsidRDefault="005B46E7" w:rsidP="00685657">
      <w:pPr>
        <w:pStyle w:val="a3"/>
        <w:spacing w:before="5" w:line="276" w:lineRule="auto"/>
        <w:ind w:right="538" w:firstLine="558"/>
      </w:pPr>
      <w:r>
        <w:rPr>
          <w:spacing w:val="-4"/>
        </w:rPr>
        <w:t xml:space="preserve"> </w:t>
      </w:r>
      <w:r>
        <w:t>Предметные</w:t>
      </w:r>
      <w:r>
        <w:rPr>
          <w:spacing w:val="-3"/>
        </w:rPr>
        <w:t xml:space="preserve"> </w:t>
      </w:r>
      <w:r>
        <w:t>результаты</w:t>
      </w:r>
      <w:r>
        <w:rPr>
          <w:spacing w:val="-3"/>
        </w:rPr>
        <w:t xml:space="preserve"> </w:t>
      </w:r>
      <w:r>
        <w:t>изучения</w:t>
      </w:r>
      <w:r>
        <w:rPr>
          <w:spacing w:val="-3"/>
        </w:rPr>
        <w:t xml:space="preserve"> </w:t>
      </w:r>
      <w:r>
        <w:t>литературного</w:t>
      </w:r>
      <w:r>
        <w:rPr>
          <w:spacing w:val="-3"/>
        </w:rPr>
        <w:t xml:space="preserve"> </w:t>
      </w:r>
      <w:r>
        <w:t>чтения.</w:t>
      </w:r>
      <w:r>
        <w:rPr>
          <w:spacing w:val="-3"/>
        </w:rPr>
        <w:t xml:space="preserve"> </w:t>
      </w:r>
      <w:r>
        <w:t>К</w:t>
      </w:r>
      <w:r>
        <w:rPr>
          <w:spacing w:val="-4"/>
        </w:rPr>
        <w:t xml:space="preserve"> </w:t>
      </w:r>
      <w:r>
        <w:t>концу обучения в 1 классе обучающийся научится:</w:t>
      </w:r>
    </w:p>
    <w:p w:rsidR="00BA5B76" w:rsidRDefault="005B46E7">
      <w:pPr>
        <w:pStyle w:val="a3"/>
        <w:spacing w:line="276" w:lineRule="auto"/>
        <w:ind w:right="529" w:firstLine="738"/>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A5B76" w:rsidRDefault="005B46E7">
      <w:pPr>
        <w:pStyle w:val="a3"/>
        <w:spacing w:before="1" w:line="276" w:lineRule="auto"/>
        <w:ind w:right="529" w:firstLine="738"/>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w:t>
      </w:r>
      <w:r>
        <w:rPr>
          <w:spacing w:val="-18"/>
        </w:rPr>
        <w:t xml:space="preserve"> </w:t>
      </w:r>
      <w:r>
        <w:t>букв</w:t>
      </w:r>
      <w:r>
        <w:rPr>
          <w:spacing w:val="-17"/>
        </w:rPr>
        <w:t xml:space="preserve"> </w:t>
      </w:r>
      <w:r>
        <w:t>и</w:t>
      </w:r>
      <w:r>
        <w:rPr>
          <w:spacing w:val="-18"/>
        </w:rPr>
        <w:t xml:space="preserve"> </w:t>
      </w:r>
      <w:r>
        <w:t>слогов</w:t>
      </w:r>
      <w:r>
        <w:rPr>
          <w:spacing w:val="-17"/>
        </w:rPr>
        <w:t xml:space="preserve"> </w:t>
      </w:r>
      <w:r>
        <w:t>доступные</w:t>
      </w:r>
      <w:r>
        <w:rPr>
          <w:spacing w:val="-18"/>
        </w:rPr>
        <w:t xml:space="preserve"> </w:t>
      </w:r>
      <w:r>
        <w:t>для</w:t>
      </w:r>
      <w:r>
        <w:rPr>
          <w:spacing w:val="-17"/>
        </w:rPr>
        <w:t xml:space="preserve"> </w:t>
      </w:r>
      <w:r>
        <w:t>восприятия</w:t>
      </w:r>
      <w:r>
        <w:rPr>
          <w:spacing w:val="-18"/>
        </w:rPr>
        <w:t xml:space="preserve"> </w:t>
      </w:r>
      <w:r>
        <w:t>и</w:t>
      </w:r>
      <w:r>
        <w:rPr>
          <w:spacing w:val="-17"/>
        </w:rPr>
        <w:t xml:space="preserve"> </w:t>
      </w:r>
      <w:r>
        <w:t>небольшие</w:t>
      </w:r>
      <w:r>
        <w:rPr>
          <w:spacing w:val="-18"/>
        </w:rPr>
        <w:t xml:space="preserve"> </w:t>
      </w:r>
      <w:r>
        <w:t>по</w:t>
      </w:r>
      <w:r>
        <w:rPr>
          <w:spacing w:val="-17"/>
        </w:rPr>
        <w:t xml:space="preserve"> </w:t>
      </w:r>
      <w:r>
        <w:t xml:space="preserve">объёму произведения в темпе не менее 30 слов в минуту (без отметочного </w:t>
      </w:r>
      <w:r>
        <w:rPr>
          <w:spacing w:val="-2"/>
        </w:rPr>
        <w:t>оценивания);</w:t>
      </w:r>
    </w:p>
    <w:p w:rsidR="00BA5B76" w:rsidRDefault="005B46E7">
      <w:pPr>
        <w:pStyle w:val="a3"/>
        <w:spacing w:before="5" w:line="276" w:lineRule="auto"/>
        <w:ind w:right="537" w:firstLine="738"/>
      </w:pPr>
      <w:r>
        <w:t>читать</w:t>
      </w:r>
      <w:r>
        <w:rPr>
          <w:spacing w:val="-18"/>
        </w:rPr>
        <w:t xml:space="preserve"> </w:t>
      </w:r>
      <w:r>
        <w:t>наизусть</w:t>
      </w:r>
      <w:r>
        <w:rPr>
          <w:spacing w:val="-17"/>
        </w:rPr>
        <w:t xml:space="preserve"> </w:t>
      </w:r>
      <w:r>
        <w:t>с</w:t>
      </w:r>
      <w:r>
        <w:rPr>
          <w:spacing w:val="-18"/>
        </w:rPr>
        <w:t xml:space="preserve"> </w:t>
      </w:r>
      <w:r>
        <w:t>соблюдением</w:t>
      </w:r>
      <w:r>
        <w:rPr>
          <w:spacing w:val="-17"/>
        </w:rPr>
        <w:t xml:space="preserve"> </w:t>
      </w:r>
      <w:r>
        <w:t>орфоэпических</w:t>
      </w:r>
      <w:r>
        <w:rPr>
          <w:spacing w:val="-18"/>
        </w:rPr>
        <w:t xml:space="preserve"> </w:t>
      </w:r>
      <w:r>
        <w:t>и</w:t>
      </w:r>
      <w:r>
        <w:rPr>
          <w:spacing w:val="-17"/>
        </w:rPr>
        <w:t xml:space="preserve"> </w:t>
      </w:r>
      <w:r>
        <w:t>пунктуационных</w:t>
      </w:r>
      <w:r>
        <w:rPr>
          <w:spacing w:val="-18"/>
        </w:rPr>
        <w:t xml:space="preserve"> </w:t>
      </w:r>
      <w:r>
        <w:t>норм не менее 2 стихотворений о Родине, о детях, о семье, о родной природе в разные времена года;</w:t>
      </w:r>
    </w:p>
    <w:p w:rsidR="00BA5B76" w:rsidRDefault="005B46E7" w:rsidP="00BF694E">
      <w:pPr>
        <w:pStyle w:val="a3"/>
        <w:spacing w:before="4" w:line="276" w:lineRule="auto"/>
        <w:ind w:right="537" w:firstLine="738"/>
      </w:pPr>
      <w:r>
        <w:t xml:space="preserve">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w:t>
      </w:r>
      <w:r>
        <w:rPr>
          <w:spacing w:val="-2"/>
        </w:rPr>
        <w:t>(фольклорные</w:t>
      </w:r>
      <w:r w:rsidR="00BF694E">
        <w:t xml:space="preserve"> </w:t>
      </w:r>
      <w:r>
        <w:t>и</w:t>
      </w:r>
      <w:r>
        <w:rPr>
          <w:spacing w:val="-4"/>
        </w:rPr>
        <w:t xml:space="preserve"> </w:t>
      </w:r>
      <w:r>
        <w:t>литературные),</w:t>
      </w:r>
      <w:r>
        <w:rPr>
          <w:spacing w:val="-4"/>
        </w:rPr>
        <w:t xml:space="preserve"> </w:t>
      </w:r>
      <w:r>
        <w:t>рассказы,</w:t>
      </w:r>
      <w:r>
        <w:rPr>
          <w:spacing w:val="-4"/>
        </w:rPr>
        <w:t xml:space="preserve"> </w:t>
      </w:r>
      <w:r>
        <w:rPr>
          <w:spacing w:val="-2"/>
        </w:rPr>
        <w:t>стихотворения);</w:t>
      </w:r>
    </w:p>
    <w:p w:rsidR="00BA5B76" w:rsidRDefault="005B46E7">
      <w:pPr>
        <w:pStyle w:val="a3"/>
        <w:spacing w:before="52" w:line="276" w:lineRule="auto"/>
        <w:ind w:right="538" w:firstLine="738"/>
      </w:pPr>
      <w:r>
        <w:t>понимать содержание прослушанного (прочитанного) произведения: отвечать на вопросы по фактическому содержанию произведения;</w:t>
      </w:r>
    </w:p>
    <w:p w:rsidR="00BA5B76" w:rsidRDefault="005B46E7">
      <w:pPr>
        <w:pStyle w:val="a3"/>
        <w:tabs>
          <w:tab w:val="left" w:pos="1263"/>
          <w:tab w:val="left" w:pos="2710"/>
          <w:tab w:val="left" w:pos="3101"/>
          <w:tab w:val="left" w:pos="3282"/>
          <w:tab w:val="left" w:pos="4176"/>
          <w:tab w:val="left" w:pos="4809"/>
          <w:tab w:val="left" w:pos="5330"/>
          <w:tab w:val="left" w:pos="5524"/>
          <w:tab w:val="left" w:pos="5741"/>
          <w:tab w:val="left" w:pos="6217"/>
          <w:tab w:val="left" w:pos="6921"/>
          <w:tab w:val="left" w:pos="7173"/>
          <w:tab w:val="left" w:pos="7353"/>
          <w:tab w:val="left" w:pos="8316"/>
          <w:tab w:val="left" w:pos="9036"/>
          <w:tab w:val="left" w:pos="9187"/>
          <w:tab w:val="left" w:pos="10054"/>
        </w:tabs>
        <w:spacing w:before="5" w:line="276" w:lineRule="auto"/>
        <w:ind w:right="532" w:firstLine="738"/>
        <w:jc w:val="right"/>
      </w:pPr>
      <w:r>
        <w:rPr>
          <w:spacing w:val="-2"/>
        </w:rPr>
        <w:t>владеть</w:t>
      </w:r>
      <w:r>
        <w:tab/>
      </w:r>
      <w:r>
        <w:rPr>
          <w:spacing w:val="-2"/>
        </w:rPr>
        <w:t>элементарными</w:t>
      </w:r>
      <w:r>
        <w:tab/>
      </w:r>
      <w:r>
        <w:rPr>
          <w:spacing w:val="-2"/>
        </w:rPr>
        <w:t>умениями</w:t>
      </w:r>
      <w:r>
        <w:tab/>
      </w:r>
      <w:r>
        <w:rPr>
          <w:spacing w:val="-2"/>
        </w:rPr>
        <w:t>анализа</w:t>
      </w:r>
      <w:r>
        <w:tab/>
      </w:r>
      <w:r>
        <w:tab/>
      </w:r>
      <w:r>
        <w:rPr>
          <w:spacing w:val="-2"/>
        </w:rPr>
        <w:t>текста</w:t>
      </w:r>
      <w:r>
        <w:tab/>
      </w:r>
      <w:r>
        <w:rPr>
          <w:spacing w:val="-2"/>
        </w:rPr>
        <w:t xml:space="preserve">прослушанного </w:t>
      </w:r>
      <w:r>
        <w:t>(прочитанного) произведения:</w:t>
      </w:r>
      <w:r>
        <w:tab/>
      </w:r>
      <w:r>
        <w:tab/>
      </w:r>
      <w:r>
        <w:rPr>
          <w:spacing w:val="-2"/>
        </w:rPr>
        <w:t xml:space="preserve">определять последовательность событий </w:t>
      </w:r>
      <w:r>
        <w:rPr>
          <w:spacing w:val="-10"/>
        </w:rPr>
        <w:t>в</w:t>
      </w:r>
      <w:r>
        <w:tab/>
      </w:r>
      <w:r>
        <w:rPr>
          <w:spacing w:val="-2"/>
        </w:rPr>
        <w:t>произведении,</w:t>
      </w:r>
      <w:r>
        <w:tab/>
      </w:r>
      <w:r>
        <w:tab/>
      </w:r>
      <w:r>
        <w:rPr>
          <w:spacing w:val="-2"/>
        </w:rPr>
        <w:t>характеризовать</w:t>
      </w:r>
      <w:r>
        <w:tab/>
      </w:r>
      <w:r>
        <w:tab/>
      </w:r>
      <w:r>
        <w:rPr>
          <w:spacing w:val="-2"/>
        </w:rPr>
        <w:t>поступки</w:t>
      </w:r>
      <w:r>
        <w:tab/>
      </w:r>
      <w:r>
        <w:rPr>
          <w:spacing w:val="-2"/>
        </w:rPr>
        <w:t>(положительные</w:t>
      </w:r>
      <w:r>
        <w:tab/>
      </w:r>
      <w:r>
        <w:tab/>
      </w:r>
      <w:r>
        <w:rPr>
          <w:spacing w:val="-4"/>
        </w:rPr>
        <w:t xml:space="preserve">или </w:t>
      </w:r>
      <w:r>
        <w:rPr>
          <w:spacing w:val="-2"/>
        </w:rPr>
        <w:t>отрицательные)</w:t>
      </w:r>
      <w:r>
        <w:tab/>
      </w:r>
      <w:r>
        <w:rPr>
          <w:spacing w:val="-2"/>
        </w:rPr>
        <w:t>героя,</w:t>
      </w:r>
      <w:r>
        <w:tab/>
      </w:r>
      <w:r>
        <w:rPr>
          <w:spacing w:val="-2"/>
        </w:rPr>
        <w:t>объяснять</w:t>
      </w:r>
      <w:r>
        <w:tab/>
      </w:r>
      <w:r>
        <w:tab/>
      </w:r>
      <w:r>
        <w:rPr>
          <w:spacing w:val="-2"/>
        </w:rPr>
        <w:t>значение</w:t>
      </w:r>
      <w:r>
        <w:tab/>
      </w:r>
      <w:r>
        <w:tab/>
      </w:r>
      <w:r>
        <w:rPr>
          <w:spacing w:val="-2"/>
        </w:rPr>
        <w:t>незнакомого</w:t>
      </w:r>
      <w:r>
        <w:tab/>
      </w:r>
      <w:r>
        <w:rPr>
          <w:spacing w:val="-2"/>
        </w:rPr>
        <w:t>слова</w:t>
      </w:r>
      <w:r>
        <w:tab/>
      </w:r>
      <w:r>
        <w:rPr>
          <w:spacing w:val="-10"/>
        </w:rPr>
        <w:t>с</w:t>
      </w:r>
    </w:p>
    <w:p w:rsidR="00BA5B76" w:rsidRDefault="005B46E7">
      <w:pPr>
        <w:pStyle w:val="a3"/>
        <w:spacing w:before="3"/>
      </w:pPr>
      <w:r>
        <w:t>использованием</w:t>
      </w:r>
      <w:r>
        <w:rPr>
          <w:spacing w:val="-8"/>
        </w:rPr>
        <w:t xml:space="preserve"> </w:t>
      </w:r>
      <w:r>
        <w:rPr>
          <w:spacing w:val="-2"/>
        </w:rPr>
        <w:t>словаря;</w:t>
      </w:r>
    </w:p>
    <w:p w:rsidR="00BA5B76" w:rsidRDefault="005B46E7">
      <w:pPr>
        <w:pStyle w:val="a3"/>
        <w:spacing w:before="53" w:line="276" w:lineRule="auto"/>
        <w:ind w:right="537" w:firstLine="738"/>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A5B76" w:rsidRDefault="005B46E7">
      <w:pPr>
        <w:pStyle w:val="a3"/>
        <w:spacing w:before="4" w:line="276" w:lineRule="auto"/>
        <w:ind w:right="533" w:firstLine="738"/>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35F92" w:rsidRDefault="005B46E7" w:rsidP="00B35F92">
      <w:pPr>
        <w:pStyle w:val="a3"/>
        <w:spacing w:before="4" w:line="276" w:lineRule="auto"/>
        <w:ind w:right="538" w:firstLine="738"/>
      </w:pPr>
      <w:r>
        <w:t>читать по ролям с соблюдением норм произношения, расстановки ударения;</w:t>
      </w:r>
      <w:r>
        <w:rPr>
          <w:spacing w:val="-5"/>
        </w:rPr>
        <w:t xml:space="preserve"> </w:t>
      </w:r>
      <w:r>
        <w:t>составлять</w:t>
      </w:r>
      <w:r>
        <w:rPr>
          <w:spacing w:val="-8"/>
        </w:rPr>
        <w:t xml:space="preserve"> </w:t>
      </w:r>
      <w:r>
        <w:t>высказывания</w:t>
      </w:r>
      <w:r>
        <w:rPr>
          <w:spacing w:val="-7"/>
        </w:rPr>
        <w:t xml:space="preserve"> </w:t>
      </w:r>
      <w:r>
        <w:t>по</w:t>
      </w:r>
      <w:r>
        <w:rPr>
          <w:spacing w:val="-7"/>
        </w:rPr>
        <w:t xml:space="preserve"> </w:t>
      </w:r>
      <w:r>
        <w:t>содержанию</w:t>
      </w:r>
      <w:r>
        <w:rPr>
          <w:spacing w:val="-7"/>
        </w:rPr>
        <w:t xml:space="preserve"> </w:t>
      </w:r>
      <w:r>
        <w:t>произведения</w:t>
      </w:r>
      <w:r>
        <w:rPr>
          <w:spacing w:val="-7"/>
        </w:rPr>
        <w:t xml:space="preserve"> </w:t>
      </w:r>
      <w:r>
        <w:t>(не</w:t>
      </w:r>
      <w:r>
        <w:rPr>
          <w:spacing w:val="-7"/>
        </w:rPr>
        <w:t xml:space="preserve"> </w:t>
      </w:r>
      <w:r>
        <w:t>менее</w:t>
      </w:r>
      <w:r>
        <w:rPr>
          <w:spacing w:val="-10"/>
        </w:rPr>
        <w:t xml:space="preserve"> </w:t>
      </w:r>
      <w:r>
        <w:t>3 предложений) по заданному алгоритму;</w:t>
      </w:r>
    </w:p>
    <w:p w:rsidR="00BA5B76" w:rsidRDefault="005B46E7" w:rsidP="00B35F92">
      <w:pPr>
        <w:pStyle w:val="a3"/>
        <w:spacing w:before="4" w:line="276" w:lineRule="auto"/>
        <w:ind w:right="538" w:firstLine="738"/>
      </w:pPr>
      <w:r>
        <w:t>сочинять</w:t>
      </w:r>
      <w:r>
        <w:rPr>
          <w:spacing w:val="72"/>
        </w:rPr>
        <w:t xml:space="preserve"> </w:t>
      </w:r>
      <w:r>
        <w:t>небольшие</w:t>
      </w:r>
      <w:r>
        <w:rPr>
          <w:spacing w:val="73"/>
        </w:rPr>
        <w:t xml:space="preserve"> </w:t>
      </w:r>
      <w:r>
        <w:t>тексты</w:t>
      </w:r>
      <w:r>
        <w:rPr>
          <w:spacing w:val="71"/>
        </w:rPr>
        <w:t xml:space="preserve"> </w:t>
      </w:r>
      <w:r>
        <w:t>по</w:t>
      </w:r>
      <w:r>
        <w:rPr>
          <w:spacing w:val="72"/>
        </w:rPr>
        <w:t xml:space="preserve"> </w:t>
      </w:r>
      <w:r>
        <w:t>предложенному</w:t>
      </w:r>
      <w:r>
        <w:rPr>
          <w:spacing w:val="70"/>
        </w:rPr>
        <w:t xml:space="preserve"> </w:t>
      </w:r>
      <w:r>
        <w:t>началу</w:t>
      </w:r>
      <w:r>
        <w:rPr>
          <w:spacing w:val="69"/>
        </w:rPr>
        <w:t xml:space="preserve"> </w:t>
      </w:r>
      <w:r>
        <w:t>(не</w:t>
      </w:r>
      <w:r>
        <w:rPr>
          <w:spacing w:val="73"/>
        </w:rPr>
        <w:t xml:space="preserve"> </w:t>
      </w:r>
      <w:r>
        <w:t>менее</w:t>
      </w:r>
      <w:r>
        <w:rPr>
          <w:spacing w:val="69"/>
        </w:rPr>
        <w:t xml:space="preserve"> </w:t>
      </w:r>
      <w:r>
        <w:rPr>
          <w:spacing w:val="-10"/>
        </w:rPr>
        <w:t>3</w:t>
      </w:r>
    </w:p>
    <w:p w:rsidR="00B35F92" w:rsidRDefault="005B46E7" w:rsidP="00B35F92">
      <w:pPr>
        <w:pStyle w:val="a3"/>
        <w:spacing w:before="47"/>
        <w:jc w:val="left"/>
      </w:pPr>
      <w:r>
        <w:rPr>
          <w:spacing w:val="-2"/>
        </w:rPr>
        <w:t>предложений);</w:t>
      </w:r>
    </w:p>
    <w:p w:rsidR="00B35F92" w:rsidRDefault="005B46E7" w:rsidP="00B35F92">
      <w:pPr>
        <w:pStyle w:val="a3"/>
        <w:spacing w:before="47"/>
        <w:ind w:right="514" w:firstLine="594"/>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A5B76" w:rsidRDefault="005B46E7" w:rsidP="00B35F92">
      <w:pPr>
        <w:pStyle w:val="a3"/>
        <w:spacing w:before="47"/>
        <w:ind w:right="514" w:firstLine="594"/>
      </w:pPr>
      <w:r>
        <w:t>обращаться к справочной литературе для получения дополнительной информации в соответствии с учебной задачей.</w:t>
      </w:r>
    </w:p>
    <w:p w:rsidR="00BA5B76" w:rsidRDefault="005B46E7">
      <w:pPr>
        <w:pStyle w:val="a3"/>
        <w:spacing w:before="3"/>
      </w:pPr>
      <w:r>
        <w:t>Предметные</w:t>
      </w:r>
      <w:r>
        <w:rPr>
          <w:spacing w:val="-15"/>
        </w:rPr>
        <w:t xml:space="preserve"> </w:t>
      </w:r>
      <w:r>
        <w:t>результаты</w:t>
      </w:r>
      <w:r>
        <w:rPr>
          <w:spacing w:val="-14"/>
        </w:rPr>
        <w:t xml:space="preserve"> </w:t>
      </w:r>
      <w:r>
        <w:t>изучения</w:t>
      </w:r>
      <w:r>
        <w:rPr>
          <w:spacing w:val="-11"/>
        </w:rPr>
        <w:t xml:space="preserve"> </w:t>
      </w:r>
      <w:r>
        <w:t>литературного</w:t>
      </w:r>
      <w:r>
        <w:rPr>
          <w:spacing w:val="-12"/>
        </w:rPr>
        <w:t xml:space="preserve"> </w:t>
      </w:r>
      <w:r>
        <w:t>чтения.</w:t>
      </w:r>
      <w:r>
        <w:rPr>
          <w:spacing w:val="-12"/>
        </w:rPr>
        <w:t xml:space="preserve"> </w:t>
      </w:r>
      <w:r>
        <w:t>К</w:t>
      </w:r>
      <w:r>
        <w:rPr>
          <w:spacing w:val="-15"/>
        </w:rPr>
        <w:t xml:space="preserve"> </w:t>
      </w:r>
      <w:r>
        <w:t>концу</w:t>
      </w:r>
      <w:r>
        <w:rPr>
          <w:spacing w:val="-16"/>
        </w:rPr>
        <w:t xml:space="preserve"> </w:t>
      </w:r>
      <w:r>
        <w:t>обучения</w:t>
      </w:r>
      <w:r>
        <w:rPr>
          <w:spacing w:val="-11"/>
        </w:rPr>
        <w:t xml:space="preserve"> </w:t>
      </w:r>
      <w:r>
        <w:rPr>
          <w:spacing w:val="-5"/>
        </w:rPr>
        <w:t>во</w:t>
      </w:r>
    </w:p>
    <w:p w:rsidR="00BA5B76" w:rsidRDefault="005B46E7" w:rsidP="002367F8">
      <w:pPr>
        <w:pStyle w:val="a4"/>
        <w:numPr>
          <w:ilvl w:val="0"/>
          <w:numId w:val="8"/>
        </w:numPr>
        <w:tabs>
          <w:tab w:val="left" w:pos="1056"/>
        </w:tabs>
        <w:spacing w:before="49"/>
        <w:ind w:left="1056" w:hanging="210"/>
        <w:rPr>
          <w:sz w:val="28"/>
        </w:rPr>
      </w:pPr>
      <w:r>
        <w:rPr>
          <w:sz w:val="28"/>
        </w:rPr>
        <w:t>классе</w:t>
      </w:r>
      <w:r>
        <w:rPr>
          <w:spacing w:val="-7"/>
          <w:sz w:val="28"/>
        </w:rPr>
        <w:t xml:space="preserve"> </w:t>
      </w:r>
      <w:r>
        <w:rPr>
          <w:sz w:val="28"/>
        </w:rPr>
        <w:t>обучающийся</w:t>
      </w:r>
      <w:r>
        <w:rPr>
          <w:spacing w:val="-4"/>
          <w:sz w:val="28"/>
        </w:rPr>
        <w:t xml:space="preserve"> </w:t>
      </w:r>
      <w:r>
        <w:rPr>
          <w:spacing w:val="-2"/>
          <w:sz w:val="28"/>
        </w:rPr>
        <w:t>научится:</w:t>
      </w:r>
    </w:p>
    <w:p w:rsidR="00BA5B76" w:rsidRDefault="005B46E7">
      <w:pPr>
        <w:pStyle w:val="a3"/>
        <w:spacing w:before="48" w:line="276" w:lineRule="auto"/>
        <w:ind w:right="532" w:firstLine="738"/>
      </w:pPr>
      <w:r>
        <w:t>объяснять</w:t>
      </w:r>
      <w:r>
        <w:rPr>
          <w:spacing w:val="-6"/>
        </w:rPr>
        <w:t xml:space="preserve"> </w:t>
      </w:r>
      <w:r>
        <w:t>важность</w:t>
      </w:r>
      <w:r>
        <w:rPr>
          <w:spacing w:val="-8"/>
        </w:rPr>
        <w:t xml:space="preserve"> </w:t>
      </w:r>
      <w:r>
        <w:t>чтения</w:t>
      </w:r>
      <w:r>
        <w:rPr>
          <w:spacing w:val="-4"/>
        </w:rPr>
        <w:t xml:space="preserve"> </w:t>
      </w:r>
      <w:r>
        <w:t>для</w:t>
      </w:r>
      <w:r>
        <w:rPr>
          <w:spacing w:val="-7"/>
        </w:rPr>
        <w:t xml:space="preserve"> </w:t>
      </w:r>
      <w:r>
        <w:t>решения</w:t>
      </w:r>
      <w:r>
        <w:rPr>
          <w:spacing w:val="-4"/>
        </w:rPr>
        <w:t xml:space="preserve"> </w:t>
      </w:r>
      <w:r>
        <w:t>учебных</w:t>
      </w:r>
      <w:r>
        <w:rPr>
          <w:spacing w:val="-4"/>
        </w:rPr>
        <w:t xml:space="preserve"> </w:t>
      </w:r>
      <w:r>
        <w:t>задач</w:t>
      </w:r>
      <w:r>
        <w:rPr>
          <w:spacing w:val="-4"/>
        </w:rPr>
        <w:t xml:space="preserve"> </w:t>
      </w:r>
      <w:r>
        <w:t>и</w:t>
      </w:r>
      <w:r>
        <w:rPr>
          <w:spacing w:val="-4"/>
        </w:rPr>
        <w:t xml:space="preserve"> </w:t>
      </w:r>
      <w:r>
        <w:t>применения</w:t>
      </w:r>
      <w:r>
        <w:rPr>
          <w:spacing w:val="-4"/>
        </w:rPr>
        <w:t xml:space="preserve"> </w:t>
      </w:r>
      <w:r>
        <w:t xml:space="preserve">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w:t>
      </w:r>
      <w:r>
        <w:rPr>
          <w:spacing w:val="-2"/>
        </w:rPr>
        <w:t>выборочное),</w:t>
      </w:r>
      <w:r>
        <w:rPr>
          <w:spacing w:val="-6"/>
        </w:rPr>
        <w:t xml:space="preserve"> </w:t>
      </w:r>
      <w:r>
        <w:rPr>
          <w:spacing w:val="-2"/>
        </w:rPr>
        <w:t>находить</w:t>
      </w:r>
      <w:r>
        <w:rPr>
          <w:spacing w:val="-6"/>
        </w:rPr>
        <w:t xml:space="preserve"> </w:t>
      </w:r>
      <w:r>
        <w:rPr>
          <w:spacing w:val="-2"/>
        </w:rPr>
        <w:t>в</w:t>
      </w:r>
      <w:r>
        <w:rPr>
          <w:spacing w:val="-6"/>
        </w:rPr>
        <w:t xml:space="preserve"> </w:t>
      </w:r>
      <w:r>
        <w:rPr>
          <w:spacing w:val="-2"/>
        </w:rPr>
        <w:t>фольклоре</w:t>
      </w:r>
      <w:r>
        <w:rPr>
          <w:spacing w:val="-6"/>
        </w:rPr>
        <w:t xml:space="preserve"> </w:t>
      </w:r>
      <w:r>
        <w:rPr>
          <w:spacing w:val="-2"/>
        </w:rPr>
        <w:t>и</w:t>
      </w:r>
      <w:r>
        <w:rPr>
          <w:spacing w:val="-4"/>
        </w:rPr>
        <w:t xml:space="preserve"> </w:t>
      </w:r>
      <w:r>
        <w:rPr>
          <w:spacing w:val="-2"/>
        </w:rPr>
        <w:t>литературных</w:t>
      </w:r>
      <w:r>
        <w:rPr>
          <w:spacing w:val="-7"/>
        </w:rPr>
        <w:t xml:space="preserve"> </w:t>
      </w:r>
      <w:r>
        <w:rPr>
          <w:spacing w:val="-2"/>
        </w:rPr>
        <w:t>произведениях</w:t>
      </w:r>
      <w:r>
        <w:rPr>
          <w:spacing w:val="-7"/>
        </w:rPr>
        <w:t xml:space="preserve"> </w:t>
      </w:r>
      <w:r>
        <w:rPr>
          <w:spacing w:val="-2"/>
        </w:rPr>
        <w:t xml:space="preserve">отражение </w:t>
      </w:r>
      <w:r>
        <w:t>нравственных ценностей, традиций, быта, культуры разных народов, ориентироваться в нравственно</w:t>
      </w:r>
      <w:r w:rsidR="00B35F92">
        <w:t>-</w:t>
      </w:r>
      <w:r>
        <w:t xml:space="preserve">этических понятиях в контексте изученных </w:t>
      </w:r>
      <w:r>
        <w:rPr>
          <w:spacing w:val="-2"/>
        </w:rPr>
        <w:t>произведений;</w:t>
      </w:r>
    </w:p>
    <w:p w:rsidR="00BA5B76" w:rsidRDefault="005B46E7">
      <w:pPr>
        <w:pStyle w:val="a3"/>
        <w:spacing w:before="1" w:line="276" w:lineRule="auto"/>
        <w:ind w:right="537" w:firstLine="738"/>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A5B76" w:rsidRDefault="005B46E7">
      <w:pPr>
        <w:pStyle w:val="a3"/>
        <w:spacing w:before="3" w:line="276" w:lineRule="auto"/>
        <w:ind w:right="533" w:firstLine="738"/>
      </w:pPr>
      <w:r>
        <w:t>читать</w:t>
      </w:r>
      <w:r>
        <w:rPr>
          <w:spacing w:val="-18"/>
        </w:rPr>
        <w:t xml:space="preserve"> </w:t>
      </w:r>
      <w:r>
        <w:t>наизусть</w:t>
      </w:r>
      <w:r>
        <w:rPr>
          <w:spacing w:val="-17"/>
        </w:rPr>
        <w:t xml:space="preserve"> </w:t>
      </w:r>
      <w:r>
        <w:t>с</w:t>
      </w:r>
      <w:r>
        <w:rPr>
          <w:spacing w:val="-18"/>
        </w:rPr>
        <w:t xml:space="preserve"> </w:t>
      </w:r>
      <w:r>
        <w:t>соблюдением</w:t>
      </w:r>
      <w:r>
        <w:rPr>
          <w:spacing w:val="-17"/>
        </w:rPr>
        <w:t xml:space="preserve"> </w:t>
      </w:r>
      <w:r>
        <w:t>орфоэпических</w:t>
      </w:r>
      <w:r>
        <w:rPr>
          <w:spacing w:val="-18"/>
        </w:rPr>
        <w:t xml:space="preserve"> </w:t>
      </w:r>
      <w:r>
        <w:t>и</w:t>
      </w:r>
      <w:r>
        <w:rPr>
          <w:spacing w:val="-17"/>
        </w:rPr>
        <w:t xml:space="preserve"> </w:t>
      </w:r>
      <w:r>
        <w:t>пунктуационных</w:t>
      </w:r>
      <w:r>
        <w:rPr>
          <w:spacing w:val="-18"/>
        </w:rPr>
        <w:t xml:space="preserve"> </w:t>
      </w:r>
      <w:r>
        <w:t>норм не менее 3 стихотворений о Родине, о детях, о семье, о родной природе в разные времена года;</w:t>
      </w:r>
    </w:p>
    <w:p w:rsidR="00BA5B76" w:rsidRDefault="005B46E7">
      <w:pPr>
        <w:pStyle w:val="a3"/>
        <w:spacing w:before="4" w:line="276" w:lineRule="auto"/>
        <w:ind w:right="538" w:firstLine="738"/>
      </w:pPr>
      <w:r>
        <w:t>различать прозаическую и стихотворную речь: называть особенности стихотворного произведения (ритм, рифма);</w:t>
      </w:r>
    </w:p>
    <w:p w:rsidR="00BA5B76" w:rsidRDefault="005B46E7">
      <w:pPr>
        <w:pStyle w:val="a3"/>
        <w:spacing w:before="5" w:line="276" w:lineRule="auto"/>
        <w:ind w:right="532" w:firstLine="738"/>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A5B76" w:rsidRDefault="005B46E7">
      <w:pPr>
        <w:pStyle w:val="a3"/>
        <w:spacing w:before="5" w:line="276" w:lineRule="auto"/>
        <w:ind w:right="536" w:firstLine="738"/>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A5B76" w:rsidRDefault="005B46E7">
      <w:pPr>
        <w:pStyle w:val="a3"/>
        <w:spacing w:before="3" w:line="276" w:lineRule="auto"/>
        <w:ind w:right="532" w:firstLine="738"/>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w:t>
      </w:r>
      <w:r>
        <w:rPr>
          <w:spacing w:val="-2"/>
        </w:rPr>
        <w:t>номинативный);</w:t>
      </w:r>
    </w:p>
    <w:p w:rsidR="00BA5B76" w:rsidRPr="00F80CDC" w:rsidRDefault="005B46E7" w:rsidP="00F80CDC">
      <w:pPr>
        <w:pStyle w:val="a3"/>
        <w:spacing w:before="3" w:line="276" w:lineRule="auto"/>
        <w:ind w:right="536" w:firstLine="738"/>
        <w:rPr>
          <w:spacing w:val="-5"/>
        </w:rPr>
      </w:pPr>
      <w:r>
        <w:t>описывать характер героя, находить в тексте средства изображения (портрет) героя и выражения его чувств, оценивать поступки героев произведения,</w:t>
      </w:r>
      <w:r>
        <w:rPr>
          <w:spacing w:val="52"/>
          <w:w w:val="150"/>
        </w:rPr>
        <w:t xml:space="preserve"> </w:t>
      </w:r>
      <w:r>
        <w:t>устанавливать</w:t>
      </w:r>
      <w:r>
        <w:rPr>
          <w:spacing w:val="51"/>
          <w:w w:val="150"/>
        </w:rPr>
        <w:t xml:space="preserve"> </w:t>
      </w:r>
      <w:r>
        <w:t>взаимосвязь</w:t>
      </w:r>
      <w:r>
        <w:rPr>
          <w:spacing w:val="52"/>
          <w:w w:val="150"/>
        </w:rPr>
        <w:t xml:space="preserve"> </w:t>
      </w:r>
      <w:r>
        <w:t>между</w:t>
      </w:r>
      <w:r>
        <w:rPr>
          <w:spacing w:val="49"/>
          <w:w w:val="150"/>
        </w:rPr>
        <w:t xml:space="preserve"> </w:t>
      </w:r>
      <w:r>
        <w:t>характером</w:t>
      </w:r>
      <w:r>
        <w:rPr>
          <w:spacing w:val="53"/>
          <w:w w:val="150"/>
        </w:rPr>
        <w:t xml:space="preserve"> </w:t>
      </w:r>
      <w:r>
        <w:t>героя</w:t>
      </w:r>
      <w:r>
        <w:rPr>
          <w:spacing w:val="53"/>
          <w:w w:val="150"/>
        </w:rPr>
        <w:t xml:space="preserve"> </w:t>
      </w:r>
      <w:r>
        <w:t>и</w:t>
      </w:r>
      <w:r>
        <w:rPr>
          <w:spacing w:val="54"/>
          <w:w w:val="150"/>
        </w:rPr>
        <w:t xml:space="preserve"> </w:t>
      </w:r>
      <w:r>
        <w:rPr>
          <w:spacing w:val="-5"/>
        </w:rPr>
        <w:t>его</w:t>
      </w:r>
    </w:p>
    <w:p w:rsidR="00BA5B76" w:rsidRDefault="005B46E7">
      <w:pPr>
        <w:pStyle w:val="a3"/>
        <w:spacing w:before="1" w:line="278" w:lineRule="auto"/>
        <w:ind w:right="537"/>
      </w:pPr>
      <w:r>
        <w:t>поступками, сравнивать героев одного произведения по предложенным критериям, характеризовать отношение автора к героям, его поступкам;</w:t>
      </w:r>
    </w:p>
    <w:p w:rsidR="00BA5B76" w:rsidRDefault="005B46E7">
      <w:pPr>
        <w:pStyle w:val="a3"/>
        <w:spacing w:line="276" w:lineRule="auto"/>
        <w:ind w:right="529" w:firstLine="738"/>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A5B76" w:rsidRDefault="005B46E7">
      <w:pPr>
        <w:pStyle w:val="a3"/>
        <w:spacing w:before="2" w:line="276" w:lineRule="auto"/>
        <w:ind w:right="536" w:firstLine="738"/>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A5B76" w:rsidRDefault="005B46E7">
      <w:pPr>
        <w:pStyle w:val="a3"/>
        <w:spacing w:before="4" w:line="276" w:lineRule="auto"/>
        <w:ind w:right="534" w:firstLine="759"/>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A5B76" w:rsidRDefault="005B46E7">
      <w:pPr>
        <w:pStyle w:val="a3"/>
        <w:spacing w:before="4" w:line="276" w:lineRule="auto"/>
        <w:ind w:right="536" w:firstLine="759"/>
      </w:pPr>
      <w:r>
        <w:t>пересказывать</w:t>
      </w:r>
      <w:r>
        <w:rPr>
          <w:spacing w:val="-11"/>
        </w:rPr>
        <w:t xml:space="preserve"> </w:t>
      </w:r>
      <w:r>
        <w:t>(устно)</w:t>
      </w:r>
      <w:r>
        <w:rPr>
          <w:spacing w:val="-10"/>
        </w:rPr>
        <w:t xml:space="preserve"> </w:t>
      </w:r>
      <w:r>
        <w:t>содержание</w:t>
      </w:r>
      <w:r>
        <w:rPr>
          <w:spacing w:val="-12"/>
        </w:rPr>
        <w:t xml:space="preserve"> </w:t>
      </w:r>
      <w:r>
        <w:t>произведения</w:t>
      </w:r>
      <w:r>
        <w:rPr>
          <w:spacing w:val="-12"/>
        </w:rPr>
        <w:t xml:space="preserve"> </w:t>
      </w:r>
      <w:r>
        <w:t>подробно,</w:t>
      </w:r>
      <w:r>
        <w:rPr>
          <w:spacing w:val="-13"/>
        </w:rPr>
        <w:t xml:space="preserve"> </w:t>
      </w:r>
      <w:r>
        <w:t>выборочно, от лица героя, от третьего лица;</w:t>
      </w:r>
    </w:p>
    <w:p w:rsidR="00BA5B76" w:rsidRDefault="005B46E7">
      <w:pPr>
        <w:pStyle w:val="a3"/>
        <w:spacing w:before="5" w:line="276" w:lineRule="auto"/>
        <w:ind w:right="533" w:firstLine="759"/>
      </w:pPr>
      <w:r>
        <w:t>читать по ролям с соблюдением норм произношения, расстановки ударения, инсценировать небольшие эпизоды из произведения;</w:t>
      </w:r>
    </w:p>
    <w:p w:rsidR="00BA5B76" w:rsidRDefault="005B46E7">
      <w:pPr>
        <w:pStyle w:val="a3"/>
        <w:spacing w:before="2" w:line="278" w:lineRule="auto"/>
        <w:ind w:right="535" w:firstLine="759"/>
      </w:pPr>
      <w:r>
        <w:t>составлять высказывания на заданную тему по содержанию произведения (не менее 5 предложений);</w:t>
      </w:r>
    </w:p>
    <w:p w:rsidR="00BA5B76" w:rsidRDefault="005B46E7">
      <w:pPr>
        <w:pStyle w:val="a3"/>
        <w:spacing w:line="276" w:lineRule="auto"/>
        <w:ind w:right="533" w:firstLine="759"/>
      </w:pPr>
      <w:r>
        <w:t>сочинять по аналогии с прочитанным загадки, небольшие сказки, рассказы;</w:t>
      </w:r>
      <w:r>
        <w:rPr>
          <w:spacing w:val="-8"/>
        </w:rPr>
        <w:t xml:space="preserve"> </w:t>
      </w:r>
      <w:r>
        <w:t>ориентироваться</w:t>
      </w:r>
      <w:r>
        <w:rPr>
          <w:spacing w:val="-5"/>
        </w:rPr>
        <w:t xml:space="preserve"> </w:t>
      </w:r>
      <w:r>
        <w:t>в</w:t>
      </w:r>
      <w:r>
        <w:rPr>
          <w:spacing w:val="-9"/>
        </w:rPr>
        <w:t xml:space="preserve"> </w:t>
      </w:r>
      <w:r>
        <w:t>книге</w:t>
      </w:r>
      <w:r>
        <w:rPr>
          <w:spacing w:val="-8"/>
        </w:rPr>
        <w:t xml:space="preserve"> </w:t>
      </w:r>
      <w:r>
        <w:t>и</w:t>
      </w:r>
      <w:r>
        <w:rPr>
          <w:spacing w:val="-5"/>
        </w:rPr>
        <w:t xml:space="preserve"> </w:t>
      </w:r>
      <w:r>
        <w:t>(или)</w:t>
      </w:r>
      <w:r>
        <w:rPr>
          <w:spacing w:val="-5"/>
        </w:rPr>
        <w:t xml:space="preserve"> </w:t>
      </w:r>
      <w:r>
        <w:t>учебнике</w:t>
      </w:r>
      <w:r>
        <w:rPr>
          <w:spacing w:val="-7"/>
        </w:rPr>
        <w:t xml:space="preserve"> </w:t>
      </w:r>
      <w:r>
        <w:t>по</w:t>
      </w:r>
      <w:r>
        <w:rPr>
          <w:spacing w:val="-5"/>
        </w:rPr>
        <w:t xml:space="preserve"> </w:t>
      </w:r>
      <w:r>
        <w:t>обложке,</w:t>
      </w:r>
      <w:r>
        <w:rPr>
          <w:spacing w:val="-6"/>
        </w:rPr>
        <w:t xml:space="preserve"> </w:t>
      </w:r>
      <w:r>
        <w:t>оглавлению, аннотации, иллюстрациям, предисловию, условным обозначениям;</w:t>
      </w:r>
    </w:p>
    <w:p w:rsidR="00BA5B76" w:rsidRDefault="005B46E7">
      <w:pPr>
        <w:pStyle w:val="a3"/>
        <w:spacing w:before="3" w:line="276" w:lineRule="auto"/>
        <w:ind w:right="535" w:firstLine="759"/>
      </w:pPr>
      <w:r>
        <w:t>выбирать книги для самостоятельного чтения с учётом рекомендательного</w:t>
      </w:r>
      <w:r>
        <w:rPr>
          <w:spacing w:val="-14"/>
        </w:rPr>
        <w:t xml:space="preserve"> </w:t>
      </w:r>
      <w:r>
        <w:t>списка,</w:t>
      </w:r>
      <w:r>
        <w:rPr>
          <w:spacing w:val="-12"/>
        </w:rPr>
        <w:t xml:space="preserve"> </w:t>
      </w:r>
      <w:r>
        <w:t>используя</w:t>
      </w:r>
      <w:r>
        <w:rPr>
          <w:spacing w:val="-11"/>
        </w:rPr>
        <w:t xml:space="preserve"> </w:t>
      </w:r>
      <w:r>
        <w:t>картотеки,</w:t>
      </w:r>
      <w:r>
        <w:rPr>
          <w:spacing w:val="-11"/>
        </w:rPr>
        <w:t xml:space="preserve"> </w:t>
      </w:r>
      <w:r>
        <w:t>рассказывать</w:t>
      </w:r>
      <w:r>
        <w:rPr>
          <w:spacing w:val="-12"/>
        </w:rPr>
        <w:t xml:space="preserve"> </w:t>
      </w:r>
      <w:r>
        <w:t>о</w:t>
      </w:r>
      <w:r>
        <w:rPr>
          <w:spacing w:val="-11"/>
        </w:rPr>
        <w:t xml:space="preserve"> </w:t>
      </w:r>
      <w:r>
        <w:t xml:space="preserve">прочитанной </w:t>
      </w:r>
      <w:r>
        <w:rPr>
          <w:spacing w:val="-2"/>
        </w:rPr>
        <w:t>книге;</w:t>
      </w:r>
    </w:p>
    <w:p w:rsidR="00BA5B76" w:rsidRDefault="005B46E7">
      <w:pPr>
        <w:pStyle w:val="a3"/>
        <w:spacing w:before="4" w:line="276" w:lineRule="auto"/>
        <w:ind w:right="537" w:firstLine="759"/>
      </w:pPr>
      <w:r>
        <w:t>использовать справочную литературу для получения дополнительной информации в соответствии с учебной задачей.</w:t>
      </w:r>
    </w:p>
    <w:p w:rsidR="00BA5B76" w:rsidRDefault="005B46E7">
      <w:pPr>
        <w:pStyle w:val="a3"/>
        <w:spacing w:before="6"/>
      </w:pPr>
      <w:r>
        <w:t>Предметные</w:t>
      </w:r>
      <w:r>
        <w:rPr>
          <w:spacing w:val="3"/>
        </w:rPr>
        <w:t xml:space="preserve"> </w:t>
      </w:r>
      <w:r>
        <w:t>результаты</w:t>
      </w:r>
      <w:r>
        <w:rPr>
          <w:spacing w:val="5"/>
        </w:rPr>
        <w:t xml:space="preserve"> </w:t>
      </w:r>
      <w:r>
        <w:t>изучения</w:t>
      </w:r>
      <w:r>
        <w:rPr>
          <w:spacing w:val="5"/>
        </w:rPr>
        <w:t xml:space="preserve"> </w:t>
      </w:r>
      <w:r>
        <w:t>литературного</w:t>
      </w:r>
      <w:r>
        <w:rPr>
          <w:spacing w:val="5"/>
        </w:rPr>
        <w:t xml:space="preserve"> </w:t>
      </w:r>
      <w:r>
        <w:t>чтения.</w:t>
      </w:r>
      <w:r>
        <w:rPr>
          <w:spacing w:val="4"/>
        </w:rPr>
        <w:t xml:space="preserve"> </w:t>
      </w:r>
      <w:r>
        <w:t>К</w:t>
      </w:r>
      <w:r>
        <w:rPr>
          <w:spacing w:val="2"/>
        </w:rPr>
        <w:t xml:space="preserve"> </w:t>
      </w:r>
      <w:r>
        <w:t>концу</w:t>
      </w:r>
      <w:r>
        <w:rPr>
          <w:spacing w:val="1"/>
        </w:rPr>
        <w:t xml:space="preserve"> </w:t>
      </w:r>
      <w:r>
        <w:t>обучения</w:t>
      </w:r>
      <w:r>
        <w:rPr>
          <w:spacing w:val="4"/>
        </w:rPr>
        <w:t xml:space="preserve"> </w:t>
      </w:r>
      <w:r>
        <w:rPr>
          <w:spacing w:val="-10"/>
        </w:rPr>
        <w:t>в</w:t>
      </w:r>
    </w:p>
    <w:p w:rsidR="00BA5B76" w:rsidRDefault="005B46E7" w:rsidP="002367F8">
      <w:pPr>
        <w:pStyle w:val="a4"/>
        <w:numPr>
          <w:ilvl w:val="0"/>
          <w:numId w:val="8"/>
        </w:numPr>
        <w:tabs>
          <w:tab w:val="left" w:pos="1056"/>
        </w:tabs>
        <w:spacing w:before="47"/>
        <w:ind w:left="1056" w:hanging="210"/>
        <w:rPr>
          <w:sz w:val="28"/>
        </w:rPr>
      </w:pPr>
      <w:r>
        <w:rPr>
          <w:sz w:val="28"/>
        </w:rPr>
        <w:t>классе</w:t>
      </w:r>
      <w:r>
        <w:rPr>
          <w:spacing w:val="-7"/>
          <w:sz w:val="28"/>
        </w:rPr>
        <w:t xml:space="preserve"> </w:t>
      </w:r>
      <w:r>
        <w:rPr>
          <w:sz w:val="28"/>
        </w:rPr>
        <w:t>обучающийся</w:t>
      </w:r>
      <w:r>
        <w:rPr>
          <w:spacing w:val="-4"/>
          <w:sz w:val="28"/>
        </w:rPr>
        <w:t xml:space="preserve"> </w:t>
      </w:r>
      <w:r>
        <w:rPr>
          <w:spacing w:val="-2"/>
          <w:sz w:val="28"/>
        </w:rPr>
        <w:t>научится:</w:t>
      </w:r>
    </w:p>
    <w:p w:rsidR="00BA5B76" w:rsidRDefault="005B46E7">
      <w:pPr>
        <w:pStyle w:val="a3"/>
        <w:spacing w:before="47" w:line="276" w:lineRule="auto"/>
        <w:ind w:right="532" w:firstLine="759"/>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A5B76" w:rsidRDefault="005B46E7">
      <w:pPr>
        <w:pStyle w:val="a3"/>
        <w:spacing w:before="4" w:line="276" w:lineRule="auto"/>
        <w:ind w:right="536" w:firstLine="759"/>
      </w:pPr>
      <w:r>
        <w:t>читать</w:t>
      </w:r>
      <w:r>
        <w:rPr>
          <w:spacing w:val="-15"/>
        </w:rPr>
        <w:t xml:space="preserve"> </w:t>
      </w:r>
      <w:r>
        <w:t>вслух</w:t>
      </w:r>
      <w:r>
        <w:rPr>
          <w:spacing w:val="-12"/>
        </w:rPr>
        <w:t xml:space="preserve"> </w:t>
      </w:r>
      <w:r>
        <w:t>и</w:t>
      </w:r>
      <w:r>
        <w:rPr>
          <w:spacing w:val="-13"/>
        </w:rPr>
        <w:t xml:space="preserve"> </w:t>
      </w:r>
      <w:r>
        <w:t>про</w:t>
      </w:r>
      <w:r>
        <w:rPr>
          <w:spacing w:val="-12"/>
        </w:rPr>
        <w:t xml:space="preserve"> </w:t>
      </w:r>
      <w:r>
        <w:t>себя</w:t>
      </w:r>
      <w:r>
        <w:rPr>
          <w:spacing w:val="-13"/>
        </w:rPr>
        <w:t xml:space="preserve"> </w:t>
      </w:r>
      <w:r>
        <w:t>в</w:t>
      </w:r>
      <w:r>
        <w:rPr>
          <w:spacing w:val="-14"/>
        </w:rPr>
        <w:t xml:space="preserve"> </w:t>
      </w:r>
      <w:r>
        <w:t>соответствии</w:t>
      </w:r>
      <w:r>
        <w:rPr>
          <w:spacing w:val="-12"/>
        </w:rPr>
        <w:t xml:space="preserve"> </w:t>
      </w:r>
      <w:r>
        <w:t>с</w:t>
      </w:r>
      <w:r>
        <w:rPr>
          <w:spacing w:val="-15"/>
        </w:rPr>
        <w:t xml:space="preserve"> </w:t>
      </w:r>
      <w:r>
        <w:t>учебной</w:t>
      </w:r>
      <w:r>
        <w:rPr>
          <w:spacing w:val="-13"/>
        </w:rPr>
        <w:t xml:space="preserve"> </w:t>
      </w:r>
      <w:r>
        <w:t>задачей,</w:t>
      </w:r>
      <w:r>
        <w:rPr>
          <w:spacing w:val="-13"/>
        </w:rPr>
        <w:t xml:space="preserve"> </w:t>
      </w:r>
      <w:r>
        <w:t>использовать разные виды чтения (изучающее, ознакомительное, поисковое выборочное, просмотровое выборочное);</w:t>
      </w:r>
    </w:p>
    <w:p w:rsidR="00BA5B76" w:rsidRDefault="005B46E7" w:rsidP="009F0298">
      <w:pPr>
        <w:pStyle w:val="a3"/>
        <w:spacing w:before="5" w:line="276" w:lineRule="auto"/>
        <w:ind w:right="537" w:firstLine="759"/>
      </w:pPr>
      <w:r>
        <w:t xml:space="preserve">читать вслух целыми словами без пропусков и перестановок букв и слогов доступные по восприятию и небольшие по объёму прозаические и </w:t>
      </w:r>
      <w:r>
        <w:rPr>
          <w:spacing w:val="-2"/>
        </w:rPr>
        <w:t>стихотворные</w:t>
      </w:r>
      <w:r w:rsidR="009F0298">
        <w:t xml:space="preserve"> </w:t>
      </w:r>
      <w:r>
        <w:t xml:space="preserve">произведения в темпе не менее 60 слов в минуту (без отметочного </w:t>
      </w:r>
      <w:r>
        <w:rPr>
          <w:spacing w:val="-2"/>
        </w:rPr>
        <w:t>оценивания);</w:t>
      </w:r>
    </w:p>
    <w:p w:rsidR="00BA5B76" w:rsidRDefault="005B46E7">
      <w:pPr>
        <w:pStyle w:val="a3"/>
        <w:spacing w:line="276" w:lineRule="auto"/>
        <w:ind w:right="539" w:firstLine="738"/>
      </w:pPr>
      <w:r>
        <w:t>читать наизусть не менее 4 стихотворений в соответствии с изученной тематикой произведений;</w:t>
      </w:r>
    </w:p>
    <w:p w:rsidR="00BA5B76" w:rsidRDefault="005B46E7">
      <w:pPr>
        <w:pStyle w:val="a3"/>
        <w:spacing w:before="4" w:line="278" w:lineRule="auto"/>
        <w:ind w:left="1584" w:right="538"/>
      </w:pPr>
      <w:r>
        <w:t>различать художественные произведения и познавательные тексты; различать</w:t>
      </w:r>
      <w:r>
        <w:rPr>
          <w:spacing w:val="35"/>
        </w:rPr>
        <w:t xml:space="preserve"> </w:t>
      </w:r>
      <w:r>
        <w:t>прозаическую</w:t>
      </w:r>
      <w:r>
        <w:rPr>
          <w:spacing w:val="37"/>
        </w:rPr>
        <w:t xml:space="preserve"> </w:t>
      </w:r>
      <w:r>
        <w:t>и</w:t>
      </w:r>
      <w:r>
        <w:rPr>
          <w:spacing w:val="39"/>
        </w:rPr>
        <w:t xml:space="preserve"> </w:t>
      </w:r>
      <w:r>
        <w:t>стихотворную</w:t>
      </w:r>
      <w:r>
        <w:rPr>
          <w:spacing w:val="37"/>
        </w:rPr>
        <w:t xml:space="preserve"> </w:t>
      </w:r>
      <w:r>
        <w:t>речь:</w:t>
      </w:r>
      <w:r>
        <w:rPr>
          <w:spacing w:val="39"/>
        </w:rPr>
        <w:t xml:space="preserve"> </w:t>
      </w:r>
      <w:r>
        <w:t>называть</w:t>
      </w:r>
      <w:r>
        <w:rPr>
          <w:spacing w:val="38"/>
        </w:rPr>
        <w:t xml:space="preserve"> </w:t>
      </w:r>
      <w:r>
        <w:rPr>
          <w:spacing w:val="-2"/>
        </w:rPr>
        <w:t>особенности</w:t>
      </w:r>
    </w:p>
    <w:p w:rsidR="00BA5B76" w:rsidRDefault="005B46E7">
      <w:pPr>
        <w:pStyle w:val="a3"/>
        <w:spacing w:line="276" w:lineRule="auto"/>
        <w:ind w:right="537"/>
      </w:pPr>
      <w:r>
        <w:t>стихотворного произведения (ритм, рифма, строфа), отличать лирическое произведение от эпического;</w:t>
      </w:r>
    </w:p>
    <w:p w:rsidR="00BA5B76" w:rsidRDefault="005B46E7">
      <w:pPr>
        <w:pStyle w:val="a3"/>
        <w:spacing w:before="1" w:line="276" w:lineRule="auto"/>
        <w:ind w:right="534" w:firstLine="738"/>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A5B76" w:rsidRDefault="005B46E7">
      <w:pPr>
        <w:pStyle w:val="a3"/>
        <w:spacing w:before="4" w:line="276" w:lineRule="auto"/>
        <w:ind w:right="536" w:firstLine="738"/>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A5B76" w:rsidRDefault="005B46E7">
      <w:pPr>
        <w:pStyle w:val="a3"/>
        <w:spacing w:before="2" w:line="276" w:lineRule="auto"/>
        <w:ind w:right="531" w:firstLine="738"/>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A5B76" w:rsidRDefault="005B46E7">
      <w:pPr>
        <w:pStyle w:val="a3"/>
        <w:spacing w:before="6" w:line="276" w:lineRule="auto"/>
        <w:ind w:right="534" w:firstLine="738"/>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A5B76" w:rsidRDefault="005B46E7">
      <w:pPr>
        <w:pStyle w:val="a3"/>
        <w:spacing w:before="1" w:line="276" w:lineRule="auto"/>
        <w:ind w:right="533" w:firstLine="738"/>
      </w:pPr>
      <w:r>
        <w:t>отличать автора произведения от героя и рассказчика, характеризовать отношение</w:t>
      </w:r>
      <w:r>
        <w:rPr>
          <w:spacing w:val="-7"/>
        </w:rPr>
        <w:t xml:space="preserve"> </w:t>
      </w:r>
      <w:r>
        <w:t>автора</w:t>
      </w:r>
      <w:r>
        <w:rPr>
          <w:spacing w:val="-7"/>
        </w:rPr>
        <w:t xml:space="preserve"> </w:t>
      </w:r>
      <w:r>
        <w:t>к</w:t>
      </w:r>
      <w:r>
        <w:rPr>
          <w:spacing w:val="-9"/>
        </w:rPr>
        <w:t xml:space="preserve"> </w:t>
      </w:r>
      <w:r>
        <w:t>героям,</w:t>
      </w:r>
      <w:r>
        <w:rPr>
          <w:spacing w:val="-8"/>
        </w:rPr>
        <w:t xml:space="preserve"> </w:t>
      </w:r>
      <w:r>
        <w:t>поступкам,</w:t>
      </w:r>
      <w:r>
        <w:rPr>
          <w:spacing w:val="-10"/>
        </w:rPr>
        <w:t xml:space="preserve"> </w:t>
      </w:r>
      <w:r>
        <w:t>описанной</w:t>
      </w:r>
      <w:r>
        <w:rPr>
          <w:spacing w:val="-7"/>
        </w:rPr>
        <w:t xml:space="preserve"> </w:t>
      </w:r>
      <w:r>
        <w:t>картине,</w:t>
      </w:r>
      <w:r>
        <w:rPr>
          <w:spacing w:val="-10"/>
        </w:rPr>
        <w:t xml:space="preserve"> </w:t>
      </w:r>
      <w:r>
        <w:t>находить</w:t>
      </w:r>
      <w:r>
        <w:rPr>
          <w:spacing w:val="-8"/>
        </w:rPr>
        <w:t xml:space="preserve"> </w:t>
      </w:r>
      <w:r>
        <w:t>в</w:t>
      </w:r>
      <w:r>
        <w:rPr>
          <w:spacing w:val="-8"/>
        </w:rPr>
        <w:t xml:space="preserve"> </w:t>
      </w:r>
      <w:r>
        <w:t>тексте средства изображения героев (портрет), описание пейзажа и интерьера;</w:t>
      </w:r>
    </w:p>
    <w:p w:rsidR="00BA5B76" w:rsidRDefault="005B46E7" w:rsidP="00BB51A2">
      <w:pPr>
        <w:pStyle w:val="a3"/>
        <w:spacing w:before="5" w:line="276" w:lineRule="auto"/>
        <w:ind w:right="537" w:firstLine="738"/>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r w:rsidR="00BB51A2">
        <w:t xml:space="preserve"> </w:t>
      </w:r>
      <w:r>
        <w:t>(сравнение,</w:t>
      </w:r>
      <w:r>
        <w:rPr>
          <w:spacing w:val="-4"/>
        </w:rPr>
        <w:t xml:space="preserve"> </w:t>
      </w:r>
      <w:r>
        <w:t>эпитет,</w:t>
      </w:r>
      <w:r>
        <w:rPr>
          <w:spacing w:val="-6"/>
        </w:rPr>
        <w:t xml:space="preserve"> </w:t>
      </w:r>
      <w:r>
        <w:rPr>
          <w:spacing w:val="-2"/>
        </w:rPr>
        <w:t>олицетворение);</w:t>
      </w:r>
    </w:p>
    <w:p w:rsidR="00BA5B76" w:rsidRDefault="005B46E7">
      <w:pPr>
        <w:pStyle w:val="a3"/>
        <w:spacing w:before="52" w:line="276" w:lineRule="auto"/>
        <w:ind w:right="532" w:firstLine="738"/>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Pr>
          <w:spacing w:val="-2"/>
        </w:rPr>
        <w:t>олицетворение);</w:t>
      </w:r>
    </w:p>
    <w:p w:rsidR="00BA5B76" w:rsidRPr="00BB51A2" w:rsidRDefault="005B46E7" w:rsidP="00BB51A2">
      <w:pPr>
        <w:pStyle w:val="a3"/>
        <w:spacing w:before="5" w:line="276" w:lineRule="auto"/>
        <w:ind w:right="537" w:firstLine="738"/>
        <w:rPr>
          <w:spacing w:val="-2"/>
        </w:rPr>
      </w:pPr>
      <w:r>
        <w:t>участвовать в обсуждении прослушанного (прочитанного) произведения: строить монологическое и диалогическое высказывание с соблюдением</w:t>
      </w:r>
      <w:r>
        <w:rPr>
          <w:spacing w:val="50"/>
        </w:rPr>
        <w:t xml:space="preserve"> </w:t>
      </w:r>
      <w:r>
        <w:t>орфоэпических</w:t>
      </w:r>
      <w:r>
        <w:rPr>
          <w:spacing w:val="54"/>
        </w:rPr>
        <w:t xml:space="preserve"> </w:t>
      </w:r>
      <w:r>
        <w:t>и</w:t>
      </w:r>
      <w:r>
        <w:rPr>
          <w:spacing w:val="55"/>
        </w:rPr>
        <w:t xml:space="preserve"> </w:t>
      </w:r>
      <w:r>
        <w:t>пунктуационных</w:t>
      </w:r>
      <w:r>
        <w:rPr>
          <w:spacing w:val="56"/>
        </w:rPr>
        <w:t xml:space="preserve"> </w:t>
      </w:r>
      <w:r>
        <w:t>норм,</w:t>
      </w:r>
      <w:r>
        <w:rPr>
          <w:spacing w:val="54"/>
        </w:rPr>
        <w:t xml:space="preserve"> </w:t>
      </w:r>
      <w:r>
        <w:t>устно</w:t>
      </w:r>
      <w:r>
        <w:rPr>
          <w:spacing w:val="54"/>
        </w:rPr>
        <w:t xml:space="preserve"> </w:t>
      </w:r>
      <w:r>
        <w:t>и</w:t>
      </w:r>
      <w:r>
        <w:rPr>
          <w:spacing w:val="55"/>
        </w:rPr>
        <w:t xml:space="preserve"> </w:t>
      </w:r>
      <w:r>
        <w:rPr>
          <w:spacing w:val="-2"/>
        </w:rPr>
        <w:t>письменно</w:t>
      </w:r>
    </w:p>
    <w:p w:rsidR="00BA5B76" w:rsidRDefault="005B46E7">
      <w:pPr>
        <w:pStyle w:val="a3"/>
        <w:spacing w:before="1" w:line="278" w:lineRule="auto"/>
        <w:ind w:right="536"/>
      </w:pPr>
      <w:r>
        <w:t>формулировать простые выводы, подтверждать свой ответ примерами из текста; использовать в беседе изученные литературные понятия;</w:t>
      </w:r>
    </w:p>
    <w:p w:rsidR="00BA5B76" w:rsidRDefault="005B46E7">
      <w:pPr>
        <w:pStyle w:val="a3"/>
        <w:spacing w:line="321" w:lineRule="exact"/>
        <w:ind w:left="1584"/>
      </w:pPr>
      <w:r>
        <w:t>пересказывать</w:t>
      </w:r>
      <w:r>
        <w:rPr>
          <w:spacing w:val="33"/>
        </w:rPr>
        <w:t xml:space="preserve">  </w:t>
      </w:r>
      <w:r>
        <w:t>произведение</w:t>
      </w:r>
      <w:r>
        <w:rPr>
          <w:spacing w:val="35"/>
        </w:rPr>
        <w:t xml:space="preserve">  </w:t>
      </w:r>
      <w:r>
        <w:t>(устно)</w:t>
      </w:r>
      <w:r>
        <w:rPr>
          <w:spacing w:val="33"/>
        </w:rPr>
        <w:t xml:space="preserve">  </w:t>
      </w:r>
      <w:r>
        <w:t>подробно,</w:t>
      </w:r>
      <w:r>
        <w:rPr>
          <w:spacing w:val="34"/>
        </w:rPr>
        <w:t xml:space="preserve">  </w:t>
      </w:r>
      <w:r>
        <w:t>выборочно,</w:t>
      </w:r>
      <w:r>
        <w:rPr>
          <w:spacing w:val="35"/>
        </w:rPr>
        <w:t xml:space="preserve">  </w:t>
      </w:r>
      <w:r>
        <w:rPr>
          <w:spacing w:val="-2"/>
        </w:rPr>
        <w:t>сжато</w:t>
      </w:r>
    </w:p>
    <w:p w:rsidR="00BA5B76" w:rsidRDefault="005B46E7">
      <w:pPr>
        <w:pStyle w:val="a3"/>
        <w:spacing w:before="47" w:line="280" w:lineRule="auto"/>
        <w:ind w:left="1584" w:right="539" w:hanging="739"/>
      </w:pPr>
      <w:r>
        <w:t>(кратко), от лица героя, с изменением лица рассказчика, от третьего лица;</w:t>
      </w:r>
      <w:r>
        <w:rPr>
          <w:spacing w:val="40"/>
        </w:rPr>
        <w:t xml:space="preserve"> </w:t>
      </w:r>
      <w:r>
        <w:t>при</w:t>
      </w:r>
      <w:r>
        <w:rPr>
          <w:spacing w:val="45"/>
        </w:rPr>
        <w:t xml:space="preserve"> </w:t>
      </w:r>
      <w:r>
        <w:t>анализе</w:t>
      </w:r>
      <w:r>
        <w:rPr>
          <w:spacing w:val="43"/>
        </w:rPr>
        <w:t xml:space="preserve"> </w:t>
      </w:r>
      <w:r>
        <w:t>и</w:t>
      </w:r>
      <w:r>
        <w:rPr>
          <w:spacing w:val="44"/>
        </w:rPr>
        <w:t xml:space="preserve"> </w:t>
      </w:r>
      <w:r>
        <w:t>интерпретации</w:t>
      </w:r>
      <w:r>
        <w:rPr>
          <w:spacing w:val="46"/>
        </w:rPr>
        <w:t xml:space="preserve"> </w:t>
      </w:r>
      <w:r>
        <w:t>текста</w:t>
      </w:r>
      <w:r>
        <w:rPr>
          <w:spacing w:val="43"/>
        </w:rPr>
        <w:t xml:space="preserve"> </w:t>
      </w:r>
      <w:r>
        <w:t>использовать</w:t>
      </w:r>
      <w:r>
        <w:rPr>
          <w:spacing w:val="44"/>
        </w:rPr>
        <w:t xml:space="preserve"> </w:t>
      </w:r>
      <w:r>
        <w:t>разные</w:t>
      </w:r>
      <w:r>
        <w:rPr>
          <w:spacing w:val="44"/>
        </w:rPr>
        <w:t xml:space="preserve"> </w:t>
      </w:r>
      <w:r>
        <w:t>типы</w:t>
      </w:r>
      <w:r>
        <w:rPr>
          <w:spacing w:val="43"/>
        </w:rPr>
        <w:t xml:space="preserve"> </w:t>
      </w:r>
      <w:r>
        <w:rPr>
          <w:spacing w:val="-4"/>
        </w:rPr>
        <w:t>речи</w:t>
      </w:r>
    </w:p>
    <w:p w:rsidR="00BA5B76" w:rsidRDefault="005B46E7">
      <w:pPr>
        <w:pStyle w:val="a3"/>
        <w:spacing w:line="276" w:lineRule="auto"/>
        <w:ind w:right="539"/>
      </w:pPr>
      <w:r>
        <w:t>(повествование, описание, рассуждение) с учётом специфики учебного и художественного текстов;</w:t>
      </w:r>
    </w:p>
    <w:p w:rsidR="00BA5B76" w:rsidRDefault="005B46E7">
      <w:pPr>
        <w:pStyle w:val="a3"/>
        <w:spacing w:line="276" w:lineRule="auto"/>
        <w:ind w:right="532" w:firstLine="738"/>
      </w:pPr>
      <w:r>
        <w:t>читать по ролям с соблюдением норм произношения, инсценировать небольшие эпизоды из произведения;</w:t>
      </w:r>
    </w:p>
    <w:p w:rsidR="00BA5B76" w:rsidRDefault="005B46E7">
      <w:pPr>
        <w:pStyle w:val="a3"/>
        <w:spacing w:line="276" w:lineRule="auto"/>
        <w:ind w:right="536" w:firstLine="738"/>
      </w:pPr>
      <w:r>
        <w:t>составлять</w:t>
      </w:r>
      <w:r>
        <w:rPr>
          <w:spacing w:val="-17"/>
        </w:rPr>
        <w:t xml:space="preserve"> </w:t>
      </w:r>
      <w:r>
        <w:t>устные</w:t>
      </w:r>
      <w:r>
        <w:rPr>
          <w:spacing w:val="-16"/>
        </w:rPr>
        <w:t xml:space="preserve"> </w:t>
      </w:r>
      <w:r>
        <w:t>и</w:t>
      </w:r>
      <w:r>
        <w:rPr>
          <w:spacing w:val="-18"/>
        </w:rPr>
        <w:t xml:space="preserve"> </w:t>
      </w:r>
      <w:r>
        <w:t>письменные</w:t>
      </w:r>
      <w:r>
        <w:rPr>
          <w:spacing w:val="-16"/>
        </w:rPr>
        <w:t xml:space="preserve"> </w:t>
      </w:r>
      <w:r>
        <w:t>высказывания</w:t>
      </w:r>
      <w:r>
        <w:rPr>
          <w:spacing w:val="-18"/>
        </w:rPr>
        <w:t xml:space="preserve"> </w:t>
      </w:r>
      <w:r>
        <w:t>на</w:t>
      </w:r>
      <w:r>
        <w:rPr>
          <w:spacing w:val="-16"/>
        </w:rPr>
        <w:t xml:space="preserve"> </w:t>
      </w:r>
      <w:r>
        <w:t>основе</w:t>
      </w:r>
      <w:r>
        <w:rPr>
          <w:spacing w:val="-17"/>
        </w:rPr>
        <w:t xml:space="preserve"> </w:t>
      </w:r>
      <w:r>
        <w:t>прочитанного</w:t>
      </w:r>
      <w:r w:rsidR="00BE6DBF">
        <w:t xml:space="preserve"> </w:t>
      </w:r>
      <w:r>
        <w:t>(прослушанного) текста на заданную тему по содержанию произведения (не менее 8 предложений), корректировать собственный письменный текст;</w:t>
      </w:r>
    </w:p>
    <w:p w:rsidR="00BA5B76" w:rsidRDefault="005B46E7">
      <w:pPr>
        <w:pStyle w:val="a3"/>
        <w:spacing w:before="4" w:line="276" w:lineRule="auto"/>
        <w:ind w:right="535" w:firstLine="738"/>
      </w:pPr>
      <w:r>
        <w:t xml:space="preserve">составлять краткий отзыв о прочитанном произведении по заданному </w:t>
      </w:r>
      <w:r>
        <w:rPr>
          <w:spacing w:val="-2"/>
        </w:rPr>
        <w:t>алгоритму;</w:t>
      </w:r>
    </w:p>
    <w:p w:rsidR="00BA5B76" w:rsidRDefault="005B46E7">
      <w:pPr>
        <w:pStyle w:val="a3"/>
        <w:spacing w:before="5" w:line="276" w:lineRule="auto"/>
        <w:ind w:right="538" w:firstLine="738"/>
      </w:pPr>
      <w:r>
        <w:t>сочинять тексты, используя аналогии, иллюстрации, придумывать продолжение прочитанного произведения;</w:t>
      </w:r>
    </w:p>
    <w:p w:rsidR="00BA5B76" w:rsidRDefault="005B46E7">
      <w:pPr>
        <w:pStyle w:val="a3"/>
        <w:spacing w:before="5" w:line="276" w:lineRule="auto"/>
        <w:ind w:right="536" w:firstLine="738"/>
      </w:pPr>
      <w:r>
        <w:t>ориентироваться в книге по её элементам (автор, название, обложка, титульный лист, оглавление, предисловие, аннотация, иллюстрации);</w:t>
      </w:r>
    </w:p>
    <w:p w:rsidR="00BA5B76" w:rsidRDefault="005B46E7">
      <w:pPr>
        <w:pStyle w:val="a3"/>
        <w:spacing w:before="3" w:line="276" w:lineRule="auto"/>
        <w:ind w:right="537" w:firstLine="738"/>
      </w:pPr>
      <w:r>
        <w:t>выбирать книги для самостоятельного чтения с учётом рекомендательного</w:t>
      </w:r>
      <w:r>
        <w:rPr>
          <w:spacing w:val="-15"/>
        </w:rPr>
        <w:t xml:space="preserve"> </w:t>
      </w:r>
      <w:r>
        <w:t>списка,</w:t>
      </w:r>
      <w:r>
        <w:rPr>
          <w:spacing w:val="-13"/>
        </w:rPr>
        <w:t xml:space="preserve"> </w:t>
      </w:r>
      <w:r>
        <w:t>используя</w:t>
      </w:r>
      <w:r>
        <w:rPr>
          <w:spacing w:val="-11"/>
        </w:rPr>
        <w:t xml:space="preserve"> </w:t>
      </w:r>
      <w:r>
        <w:t>картотеки,</w:t>
      </w:r>
      <w:r>
        <w:rPr>
          <w:spacing w:val="-11"/>
        </w:rPr>
        <w:t xml:space="preserve"> </w:t>
      </w:r>
      <w:r>
        <w:t>рассказывать</w:t>
      </w:r>
      <w:r>
        <w:rPr>
          <w:spacing w:val="-13"/>
        </w:rPr>
        <w:t xml:space="preserve"> </w:t>
      </w:r>
      <w:r>
        <w:t>о</w:t>
      </w:r>
      <w:r>
        <w:rPr>
          <w:spacing w:val="-11"/>
        </w:rPr>
        <w:t xml:space="preserve"> </w:t>
      </w:r>
      <w:r>
        <w:t xml:space="preserve">прочитанной </w:t>
      </w:r>
      <w:r>
        <w:rPr>
          <w:spacing w:val="-2"/>
        </w:rPr>
        <w:t>книге;</w:t>
      </w:r>
    </w:p>
    <w:p w:rsidR="00BA5B76" w:rsidRDefault="005B46E7">
      <w:pPr>
        <w:pStyle w:val="a3"/>
        <w:spacing w:before="4" w:line="276" w:lineRule="auto"/>
        <w:ind w:right="532" w:firstLine="738"/>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A5B76" w:rsidRDefault="005B46E7">
      <w:pPr>
        <w:pStyle w:val="a3"/>
        <w:spacing w:before="4"/>
      </w:pPr>
      <w:r>
        <w:t>Предметные</w:t>
      </w:r>
      <w:r>
        <w:rPr>
          <w:spacing w:val="3"/>
        </w:rPr>
        <w:t xml:space="preserve"> </w:t>
      </w:r>
      <w:r>
        <w:t>результаты</w:t>
      </w:r>
      <w:r>
        <w:rPr>
          <w:spacing w:val="5"/>
        </w:rPr>
        <w:t xml:space="preserve"> </w:t>
      </w:r>
      <w:r>
        <w:t>изучения</w:t>
      </w:r>
      <w:r>
        <w:rPr>
          <w:spacing w:val="5"/>
        </w:rPr>
        <w:t xml:space="preserve"> </w:t>
      </w:r>
      <w:r>
        <w:t>литературного</w:t>
      </w:r>
      <w:r>
        <w:rPr>
          <w:spacing w:val="5"/>
        </w:rPr>
        <w:t xml:space="preserve"> </w:t>
      </w:r>
      <w:r>
        <w:t>чтения.</w:t>
      </w:r>
      <w:r>
        <w:rPr>
          <w:spacing w:val="4"/>
        </w:rPr>
        <w:t xml:space="preserve"> </w:t>
      </w:r>
      <w:r>
        <w:t>К</w:t>
      </w:r>
      <w:r>
        <w:rPr>
          <w:spacing w:val="2"/>
        </w:rPr>
        <w:t xml:space="preserve"> </w:t>
      </w:r>
      <w:r>
        <w:t>концу</w:t>
      </w:r>
      <w:r>
        <w:rPr>
          <w:spacing w:val="1"/>
        </w:rPr>
        <w:t xml:space="preserve"> </w:t>
      </w:r>
      <w:r>
        <w:t>обучения</w:t>
      </w:r>
      <w:r>
        <w:rPr>
          <w:spacing w:val="4"/>
        </w:rPr>
        <w:t xml:space="preserve"> </w:t>
      </w:r>
      <w:r>
        <w:rPr>
          <w:spacing w:val="-10"/>
        </w:rPr>
        <w:t>в</w:t>
      </w:r>
    </w:p>
    <w:p w:rsidR="00BA5B76" w:rsidRDefault="005B46E7" w:rsidP="002367F8">
      <w:pPr>
        <w:pStyle w:val="a4"/>
        <w:numPr>
          <w:ilvl w:val="0"/>
          <w:numId w:val="8"/>
        </w:numPr>
        <w:tabs>
          <w:tab w:val="left" w:pos="1056"/>
        </w:tabs>
        <w:spacing w:before="47"/>
        <w:ind w:left="1056" w:hanging="210"/>
        <w:rPr>
          <w:sz w:val="28"/>
        </w:rPr>
      </w:pPr>
      <w:r>
        <w:rPr>
          <w:sz w:val="28"/>
        </w:rPr>
        <w:t>классе</w:t>
      </w:r>
      <w:r>
        <w:rPr>
          <w:spacing w:val="-7"/>
          <w:sz w:val="28"/>
        </w:rPr>
        <w:t xml:space="preserve"> </w:t>
      </w:r>
      <w:r>
        <w:rPr>
          <w:sz w:val="28"/>
        </w:rPr>
        <w:t>обучающийся</w:t>
      </w:r>
      <w:r>
        <w:rPr>
          <w:spacing w:val="-4"/>
          <w:sz w:val="28"/>
        </w:rPr>
        <w:t xml:space="preserve"> </w:t>
      </w:r>
      <w:r>
        <w:rPr>
          <w:spacing w:val="-2"/>
          <w:sz w:val="28"/>
        </w:rPr>
        <w:t>научится:</w:t>
      </w:r>
    </w:p>
    <w:p w:rsidR="00685657" w:rsidRDefault="005B46E7" w:rsidP="00685657">
      <w:pPr>
        <w:pStyle w:val="a3"/>
        <w:spacing w:before="50" w:line="276" w:lineRule="auto"/>
        <w:ind w:right="529" w:firstLine="738"/>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r>
        <w:rPr>
          <w:spacing w:val="-8"/>
        </w:rPr>
        <w:t xml:space="preserve"> </w:t>
      </w:r>
      <w:r>
        <w:t>России</w:t>
      </w:r>
      <w:r>
        <w:rPr>
          <w:spacing w:val="-7"/>
        </w:rPr>
        <w:t xml:space="preserve"> </w:t>
      </w:r>
      <w:r>
        <w:t>и</w:t>
      </w:r>
      <w:r>
        <w:rPr>
          <w:spacing w:val="-7"/>
        </w:rPr>
        <w:t xml:space="preserve"> </w:t>
      </w:r>
      <w:r>
        <w:t>мира,</w:t>
      </w:r>
      <w:r>
        <w:rPr>
          <w:spacing w:val="-10"/>
        </w:rPr>
        <w:t xml:space="preserve"> </w:t>
      </w:r>
      <w:r>
        <w:t>ориентироваться</w:t>
      </w:r>
      <w:r>
        <w:rPr>
          <w:spacing w:val="-7"/>
        </w:rPr>
        <w:t xml:space="preserve"> </w:t>
      </w:r>
      <w:r>
        <w:t>в</w:t>
      </w:r>
      <w:r>
        <w:rPr>
          <w:spacing w:val="-8"/>
        </w:rPr>
        <w:t xml:space="preserve"> </w:t>
      </w:r>
      <w:r>
        <w:t>нравственно-этических</w:t>
      </w:r>
      <w:r>
        <w:rPr>
          <w:spacing w:val="-7"/>
        </w:rPr>
        <w:t xml:space="preserve"> </w:t>
      </w:r>
      <w:r>
        <w:t>понятиях</w:t>
      </w:r>
      <w:r>
        <w:rPr>
          <w:spacing w:val="-7"/>
        </w:rPr>
        <w:t xml:space="preserve"> </w:t>
      </w:r>
      <w:r>
        <w:t>в контексте изученных произведений;</w:t>
      </w:r>
    </w:p>
    <w:p w:rsidR="00685657" w:rsidRDefault="005B46E7" w:rsidP="00685657">
      <w:pPr>
        <w:pStyle w:val="a3"/>
        <w:spacing w:before="50" w:line="276" w:lineRule="auto"/>
        <w:ind w:right="529" w:firstLine="738"/>
      </w:pPr>
      <w:r>
        <w:t>читать</w:t>
      </w:r>
      <w:r>
        <w:rPr>
          <w:spacing w:val="-11"/>
        </w:rPr>
        <w:t xml:space="preserve"> </w:t>
      </w:r>
      <w:r>
        <w:t>вслух</w:t>
      </w:r>
      <w:r>
        <w:rPr>
          <w:spacing w:val="-9"/>
        </w:rPr>
        <w:t xml:space="preserve"> </w:t>
      </w:r>
      <w:r>
        <w:t>и</w:t>
      </w:r>
      <w:r>
        <w:rPr>
          <w:spacing w:val="-12"/>
        </w:rPr>
        <w:t xml:space="preserve"> </w:t>
      </w:r>
      <w:r>
        <w:t>про</w:t>
      </w:r>
      <w:r>
        <w:rPr>
          <w:spacing w:val="-11"/>
        </w:rPr>
        <w:t xml:space="preserve"> </w:t>
      </w:r>
      <w:r>
        <w:t>себя</w:t>
      </w:r>
      <w:r>
        <w:rPr>
          <w:spacing w:val="-9"/>
        </w:rPr>
        <w:t xml:space="preserve"> </w:t>
      </w:r>
      <w:r>
        <w:t>в</w:t>
      </w:r>
      <w:r>
        <w:rPr>
          <w:spacing w:val="-13"/>
        </w:rPr>
        <w:t xml:space="preserve"> </w:t>
      </w:r>
      <w:r>
        <w:t>соответствии</w:t>
      </w:r>
      <w:r>
        <w:rPr>
          <w:spacing w:val="-11"/>
        </w:rPr>
        <w:t xml:space="preserve"> </w:t>
      </w:r>
      <w:r>
        <w:t>с</w:t>
      </w:r>
      <w:r>
        <w:rPr>
          <w:spacing w:val="-12"/>
        </w:rPr>
        <w:t xml:space="preserve"> </w:t>
      </w:r>
      <w:r>
        <w:t>учебной</w:t>
      </w:r>
      <w:r>
        <w:rPr>
          <w:spacing w:val="-10"/>
        </w:rPr>
        <w:t xml:space="preserve"> </w:t>
      </w:r>
      <w:r>
        <w:t>задачей,</w:t>
      </w:r>
      <w:r>
        <w:rPr>
          <w:spacing w:val="-13"/>
        </w:rPr>
        <w:t xml:space="preserve"> </w:t>
      </w:r>
      <w:r>
        <w:t>использовать разные виды чтения (изучающее, ознакомительное, поисковое выборочное, просмотровое выборочное);</w:t>
      </w:r>
    </w:p>
    <w:p w:rsidR="00685657" w:rsidRDefault="005B46E7" w:rsidP="00685657">
      <w:pPr>
        <w:pStyle w:val="a3"/>
        <w:spacing w:before="50" w:line="276" w:lineRule="auto"/>
        <w:ind w:right="529" w:firstLine="738"/>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A5B76" w:rsidRDefault="005B46E7" w:rsidP="00685657">
      <w:pPr>
        <w:pStyle w:val="a3"/>
        <w:spacing w:before="50" w:line="276" w:lineRule="auto"/>
        <w:ind w:right="529" w:firstLine="738"/>
      </w:pPr>
      <w:r>
        <w:t>читать наизусть не менее 5 стихотворений в соответствии с изученной тематикой произведений;</w:t>
      </w:r>
    </w:p>
    <w:p w:rsidR="00BA5B76" w:rsidRDefault="005B46E7" w:rsidP="00685657">
      <w:pPr>
        <w:pStyle w:val="a3"/>
        <w:spacing w:line="280" w:lineRule="auto"/>
        <w:ind w:left="1584" w:right="514"/>
      </w:pPr>
      <w:r>
        <w:t>различать художественные произведения и познавательные тексты; различать</w:t>
      </w:r>
      <w:r>
        <w:rPr>
          <w:spacing w:val="35"/>
        </w:rPr>
        <w:t xml:space="preserve"> </w:t>
      </w:r>
      <w:r>
        <w:t>прозаическую</w:t>
      </w:r>
      <w:r>
        <w:rPr>
          <w:spacing w:val="37"/>
        </w:rPr>
        <w:t xml:space="preserve"> </w:t>
      </w:r>
      <w:r>
        <w:t>и</w:t>
      </w:r>
      <w:r>
        <w:rPr>
          <w:spacing w:val="39"/>
        </w:rPr>
        <w:t xml:space="preserve"> </w:t>
      </w:r>
      <w:r>
        <w:t>стихотворную</w:t>
      </w:r>
      <w:r>
        <w:rPr>
          <w:spacing w:val="37"/>
        </w:rPr>
        <w:t xml:space="preserve"> </w:t>
      </w:r>
      <w:r>
        <w:t>речь:</w:t>
      </w:r>
      <w:r>
        <w:rPr>
          <w:spacing w:val="39"/>
        </w:rPr>
        <w:t xml:space="preserve"> </w:t>
      </w:r>
      <w:r>
        <w:t>называть</w:t>
      </w:r>
      <w:r>
        <w:rPr>
          <w:spacing w:val="38"/>
        </w:rPr>
        <w:t xml:space="preserve"> </w:t>
      </w:r>
      <w:r>
        <w:rPr>
          <w:spacing w:val="-2"/>
        </w:rPr>
        <w:t>особенности</w:t>
      </w:r>
    </w:p>
    <w:p w:rsidR="00BA5B76" w:rsidRDefault="005B46E7" w:rsidP="00685657">
      <w:pPr>
        <w:pStyle w:val="a3"/>
        <w:spacing w:line="276" w:lineRule="auto"/>
        <w:ind w:right="514"/>
      </w:pPr>
      <w:r>
        <w:t>стихотворного произведения (ритм, рифма, строфа), отличать лирическое произведение от эпического;</w:t>
      </w:r>
    </w:p>
    <w:p w:rsidR="00BA5B76" w:rsidRDefault="005B46E7" w:rsidP="00685657">
      <w:pPr>
        <w:pStyle w:val="a3"/>
        <w:spacing w:line="276" w:lineRule="auto"/>
        <w:ind w:right="514" w:firstLine="738"/>
      </w:pPr>
      <w:r>
        <w:t>понимать жанровую принадлежность, содержание, смысл прослушанного (прочитанного) произведения;</w:t>
      </w:r>
    </w:p>
    <w:p w:rsidR="00BA5B76" w:rsidRDefault="005B46E7" w:rsidP="00685657">
      <w:pPr>
        <w:pStyle w:val="a3"/>
        <w:spacing w:line="276" w:lineRule="auto"/>
        <w:ind w:right="514" w:firstLine="738"/>
      </w:pPr>
      <w:r>
        <w:t>различать отдельные жанры фольклора (считалки, загадки, пословицы, потешки, небылицы, народные песни, скороговорки, сказки о животных, бытовые</w:t>
      </w:r>
      <w:r>
        <w:rPr>
          <w:spacing w:val="-1"/>
        </w:rPr>
        <w:t xml:space="preserve"> </w:t>
      </w:r>
      <w:r>
        <w:t>и</w:t>
      </w:r>
      <w:r>
        <w:rPr>
          <w:spacing w:val="-2"/>
        </w:rPr>
        <w:t xml:space="preserve"> </w:t>
      </w:r>
      <w:r>
        <w:t>волшебные),</w:t>
      </w:r>
      <w:r>
        <w:rPr>
          <w:spacing w:val="-4"/>
        </w:rPr>
        <w:t xml:space="preserve"> </w:t>
      </w:r>
      <w:r>
        <w:t>приводить</w:t>
      </w:r>
      <w:r>
        <w:rPr>
          <w:spacing w:val="-1"/>
        </w:rPr>
        <w:t xml:space="preserve"> </w:t>
      </w:r>
      <w:r>
        <w:t>примеры произведений</w:t>
      </w:r>
      <w:r>
        <w:rPr>
          <w:spacing w:val="-3"/>
        </w:rPr>
        <w:t xml:space="preserve"> </w:t>
      </w:r>
      <w:r>
        <w:t>фольклора</w:t>
      </w:r>
      <w:r>
        <w:rPr>
          <w:spacing w:val="-3"/>
        </w:rPr>
        <w:t xml:space="preserve"> </w:t>
      </w:r>
      <w:r>
        <w:t>разных народов России;</w:t>
      </w:r>
    </w:p>
    <w:p w:rsidR="00BA5B76" w:rsidRDefault="005B46E7" w:rsidP="00685657">
      <w:pPr>
        <w:pStyle w:val="a3"/>
        <w:spacing w:before="2" w:line="276" w:lineRule="auto"/>
        <w:ind w:right="514" w:firstLine="738"/>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A5B76" w:rsidRDefault="005B46E7" w:rsidP="00685657">
      <w:pPr>
        <w:pStyle w:val="a3"/>
        <w:spacing w:before="4" w:line="276" w:lineRule="auto"/>
        <w:ind w:right="514" w:firstLine="738"/>
      </w:pPr>
      <w:r>
        <w:t>владеть элементарными умениями анализа и интерпретации текста: определять тему и главную мысль, последовательность событий в тексте</w:t>
      </w:r>
    </w:p>
    <w:p w:rsidR="00BA5B76" w:rsidRDefault="005B46E7" w:rsidP="00685657">
      <w:pPr>
        <w:pStyle w:val="a3"/>
        <w:spacing w:before="5" w:line="278" w:lineRule="auto"/>
        <w:ind w:left="1584" w:right="514" w:hanging="180"/>
      </w:pPr>
      <w:r>
        <w:t>произведения, выявлять связь событий, эпизодов текста;</w:t>
      </w:r>
      <w:r>
        <w:rPr>
          <w:spacing w:val="40"/>
        </w:rPr>
        <w:t xml:space="preserve"> </w:t>
      </w:r>
      <w:r>
        <w:t>характеризовать</w:t>
      </w:r>
      <w:r>
        <w:rPr>
          <w:spacing w:val="34"/>
        </w:rPr>
        <w:t xml:space="preserve">  </w:t>
      </w:r>
      <w:r>
        <w:t>героев,</w:t>
      </w:r>
      <w:r>
        <w:rPr>
          <w:spacing w:val="34"/>
        </w:rPr>
        <w:t xml:space="preserve">  </w:t>
      </w:r>
      <w:r>
        <w:t>давать</w:t>
      </w:r>
      <w:r>
        <w:rPr>
          <w:spacing w:val="33"/>
        </w:rPr>
        <w:t xml:space="preserve">  </w:t>
      </w:r>
      <w:r>
        <w:t>оценку</w:t>
      </w:r>
      <w:r>
        <w:rPr>
          <w:spacing w:val="33"/>
        </w:rPr>
        <w:t xml:space="preserve">  </w:t>
      </w:r>
      <w:r>
        <w:t>их</w:t>
      </w:r>
      <w:r>
        <w:rPr>
          <w:spacing w:val="36"/>
        </w:rPr>
        <w:t xml:space="preserve">  </w:t>
      </w:r>
      <w:r>
        <w:t>поступкам,</w:t>
      </w:r>
      <w:r>
        <w:rPr>
          <w:spacing w:val="34"/>
        </w:rPr>
        <w:t xml:space="preserve">  </w:t>
      </w:r>
      <w:r>
        <w:rPr>
          <w:spacing w:val="-2"/>
        </w:rPr>
        <w:t>составлять</w:t>
      </w:r>
    </w:p>
    <w:p w:rsidR="00685657" w:rsidRDefault="005B46E7" w:rsidP="00685657">
      <w:pPr>
        <w:pStyle w:val="a3"/>
        <w:spacing w:line="276" w:lineRule="auto"/>
        <w:ind w:right="514"/>
      </w:pPr>
      <w:r>
        <w:t>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w:t>
      </w:r>
      <w:r>
        <w:rPr>
          <w:spacing w:val="-18"/>
        </w:rPr>
        <w:t xml:space="preserve"> </w:t>
      </w:r>
      <w:r>
        <w:t>описание</w:t>
      </w:r>
      <w:r>
        <w:rPr>
          <w:spacing w:val="-17"/>
        </w:rPr>
        <w:t xml:space="preserve"> </w:t>
      </w:r>
      <w:r>
        <w:t>пейзажа</w:t>
      </w:r>
      <w:r>
        <w:rPr>
          <w:spacing w:val="-18"/>
        </w:rPr>
        <w:t xml:space="preserve"> </w:t>
      </w:r>
      <w:r>
        <w:t>и</w:t>
      </w:r>
      <w:r>
        <w:rPr>
          <w:spacing w:val="-17"/>
        </w:rPr>
        <w:t xml:space="preserve"> </w:t>
      </w:r>
      <w:r>
        <w:t>интерьера,</w:t>
      </w:r>
      <w:r>
        <w:rPr>
          <w:spacing w:val="-18"/>
        </w:rPr>
        <w:t xml:space="preserve"> </w:t>
      </w:r>
      <w:r>
        <w:t>устанавливать</w:t>
      </w:r>
      <w:r>
        <w:rPr>
          <w:spacing w:val="-17"/>
        </w:rPr>
        <w:t xml:space="preserve"> </w:t>
      </w:r>
      <w:r>
        <w:t>причинно-следственные связи событий, явлений, поступков героев;</w:t>
      </w:r>
    </w:p>
    <w:p w:rsidR="00685657" w:rsidRDefault="005B46E7" w:rsidP="00685657">
      <w:pPr>
        <w:pStyle w:val="a3"/>
        <w:spacing w:line="276" w:lineRule="auto"/>
        <w:ind w:right="514" w:firstLine="594"/>
      </w:pPr>
      <w:r>
        <w:t xml:space="preserve">объяснять значение незнакомого слова с использованием контекста и </w:t>
      </w:r>
      <w:r>
        <w:rPr>
          <w:spacing w:val="-2"/>
        </w:rPr>
        <w:t>словаря;</w:t>
      </w:r>
    </w:p>
    <w:p w:rsidR="00685657" w:rsidRDefault="005B46E7" w:rsidP="00685657">
      <w:pPr>
        <w:pStyle w:val="a3"/>
        <w:spacing w:line="276" w:lineRule="auto"/>
        <w:ind w:right="514" w:firstLine="594"/>
      </w:pPr>
      <w:r>
        <w:t>находить</w:t>
      </w:r>
      <w:r>
        <w:rPr>
          <w:spacing w:val="-4"/>
        </w:rPr>
        <w:t xml:space="preserve"> </w:t>
      </w:r>
      <w:r>
        <w:t>в</w:t>
      </w:r>
      <w:r>
        <w:rPr>
          <w:spacing w:val="-5"/>
        </w:rPr>
        <w:t xml:space="preserve"> </w:t>
      </w:r>
      <w:r>
        <w:t>тексте</w:t>
      </w:r>
      <w:r>
        <w:rPr>
          <w:spacing w:val="-4"/>
        </w:rPr>
        <w:t xml:space="preserve"> </w:t>
      </w:r>
      <w:r>
        <w:t>примеры</w:t>
      </w:r>
      <w:r>
        <w:rPr>
          <w:spacing w:val="-4"/>
        </w:rPr>
        <w:t xml:space="preserve"> </w:t>
      </w:r>
      <w:r>
        <w:t>использования</w:t>
      </w:r>
      <w:r>
        <w:rPr>
          <w:spacing w:val="-4"/>
        </w:rPr>
        <w:t xml:space="preserve"> </w:t>
      </w:r>
      <w:r>
        <w:t>слов</w:t>
      </w:r>
      <w:r>
        <w:rPr>
          <w:spacing w:val="-5"/>
        </w:rPr>
        <w:t xml:space="preserve"> </w:t>
      </w:r>
      <w:r>
        <w:t>в</w:t>
      </w:r>
      <w:r>
        <w:rPr>
          <w:spacing w:val="-5"/>
        </w:rPr>
        <w:t xml:space="preserve"> </w:t>
      </w:r>
      <w:r>
        <w:t>прямом</w:t>
      </w:r>
      <w:r>
        <w:rPr>
          <w:spacing w:val="-4"/>
        </w:rPr>
        <w:t xml:space="preserve"> </w:t>
      </w:r>
      <w:r>
        <w:t>и</w:t>
      </w:r>
      <w:r>
        <w:rPr>
          <w:spacing w:val="-6"/>
        </w:rPr>
        <w:t xml:space="preserve"> </w:t>
      </w:r>
      <w:r>
        <w:t>переносном значении, средства художественной выразительности (сравнение, эпитет, олицетворение, метафора);</w:t>
      </w:r>
    </w:p>
    <w:p w:rsidR="00685657" w:rsidRDefault="005B46E7" w:rsidP="00685657">
      <w:pPr>
        <w:pStyle w:val="a3"/>
        <w:spacing w:line="276" w:lineRule="auto"/>
        <w:ind w:right="514" w:firstLine="594"/>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A5B76" w:rsidRPr="00685657" w:rsidRDefault="005B46E7" w:rsidP="00685657">
      <w:pPr>
        <w:pStyle w:val="a3"/>
        <w:spacing w:line="276" w:lineRule="auto"/>
        <w:ind w:right="514" w:firstLine="594"/>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w:t>
      </w:r>
      <w:r>
        <w:rPr>
          <w:spacing w:val="-11"/>
        </w:rPr>
        <w:t xml:space="preserve"> </w:t>
      </w:r>
      <w:r>
        <w:t>грамматики);</w:t>
      </w:r>
      <w:r>
        <w:rPr>
          <w:spacing w:val="-8"/>
        </w:rPr>
        <w:t xml:space="preserve"> </w:t>
      </w:r>
      <w:r>
        <w:t>устно</w:t>
      </w:r>
      <w:r>
        <w:rPr>
          <w:spacing w:val="-9"/>
        </w:rPr>
        <w:t xml:space="preserve"> </w:t>
      </w:r>
      <w:r>
        <w:t>и</w:t>
      </w:r>
      <w:r>
        <w:rPr>
          <w:spacing w:val="-9"/>
        </w:rPr>
        <w:t xml:space="preserve"> </w:t>
      </w:r>
      <w:r>
        <w:t>письменно</w:t>
      </w:r>
      <w:r>
        <w:rPr>
          <w:spacing w:val="-10"/>
        </w:rPr>
        <w:t xml:space="preserve"> </w:t>
      </w:r>
      <w:r>
        <w:t>формулировать</w:t>
      </w:r>
      <w:r>
        <w:rPr>
          <w:spacing w:val="-10"/>
        </w:rPr>
        <w:t xml:space="preserve"> </w:t>
      </w:r>
      <w:r>
        <w:rPr>
          <w:spacing w:val="-2"/>
        </w:rPr>
        <w:t>простые</w:t>
      </w:r>
    </w:p>
    <w:p w:rsidR="00685657" w:rsidRDefault="005B46E7" w:rsidP="00685657">
      <w:pPr>
        <w:pStyle w:val="a3"/>
        <w:spacing w:before="1" w:line="278" w:lineRule="auto"/>
        <w:ind w:right="-9"/>
      </w:pPr>
      <w:r>
        <w:t xml:space="preserve">выводы на основе прослушанного (прочитанного) текста, подтверждать </w:t>
      </w:r>
    </w:p>
    <w:p w:rsidR="00685657" w:rsidRDefault="005B46E7" w:rsidP="00685657">
      <w:pPr>
        <w:pStyle w:val="a3"/>
        <w:spacing w:before="1" w:line="278" w:lineRule="auto"/>
        <w:ind w:right="-9"/>
      </w:pPr>
      <w:r>
        <w:t>свой ответ примерами из текста;</w:t>
      </w:r>
    </w:p>
    <w:p w:rsidR="00BA5B76" w:rsidRDefault="005B46E7" w:rsidP="00685657">
      <w:pPr>
        <w:pStyle w:val="a3"/>
        <w:spacing w:before="1" w:line="278" w:lineRule="auto"/>
        <w:ind w:right="514"/>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A5B76" w:rsidRDefault="005B46E7" w:rsidP="00685657">
      <w:pPr>
        <w:pStyle w:val="a3"/>
        <w:spacing w:before="2" w:line="276" w:lineRule="auto"/>
        <w:ind w:right="514" w:firstLine="738"/>
      </w:pPr>
      <w:r>
        <w:t>читать по ролям с соблюдением норм произношения, расстановки ударения, инсценировать небольшие эпизоды из произведения;</w:t>
      </w:r>
    </w:p>
    <w:p w:rsidR="00BA5B76" w:rsidRDefault="005B46E7" w:rsidP="00685657">
      <w:pPr>
        <w:pStyle w:val="a3"/>
        <w:spacing w:before="5" w:line="276" w:lineRule="auto"/>
        <w:ind w:right="514" w:firstLine="738"/>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A5B76" w:rsidRDefault="005B46E7" w:rsidP="00685657">
      <w:pPr>
        <w:pStyle w:val="a3"/>
        <w:spacing w:before="3" w:line="276" w:lineRule="auto"/>
        <w:ind w:right="514" w:firstLine="759"/>
      </w:pPr>
      <w:r>
        <w:t xml:space="preserve">составлять краткий отзыв о прочитанном произведении по заданному </w:t>
      </w:r>
      <w:r>
        <w:rPr>
          <w:spacing w:val="-2"/>
        </w:rPr>
        <w:t>алгоритму;</w:t>
      </w:r>
    </w:p>
    <w:p w:rsidR="00BA5B76" w:rsidRDefault="005B46E7" w:rsidP="00685657">
      <w:pPr>
        <w:pStyle w:val="a3"/>
        <w:spacing w:before="5" w:line="276" w:lineRule="auto"/>
        <w:ind w:right="514" w:firstLine="759"/>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A5B76" w:rsidRDefault="005B46E7" w:rsidP="00685657">
      <w:pPr>
        <w:pStyle w:val="a3"/>
        <w:spacing w:before="4" w:line="276" w:lineRule="auto"/>
        <w:ind w:right="514" w:firstLine="759"/>
      </w:pPr>
      <w:r>
        <w:t>ориентироваться в книге по её элементам (автор, название, обложка, титульный лист, оглавление, предисловие, аннотация, иллюстрации);</w:t>
      </w:r>
    </w:p>
    <w:p w:rsidR="00BA5B76" w:rsidRDefault="005B46E7" w:rsidP="00685657">
      <w:pPr>
        <w:pStyle w:val="a3"/>
        <w:spacing w:before="3" w:line="276" w:lineRule="auto"/>
        <w:ind w:right="514" w:firstLine="759"/>
      </w:pPr>
      <w:r>
        <w:t>выбирать книги для самостоятельного чтения с учётом рекомендательного</w:t>
      </w:r>
      <w:r>
        <w:rPr>
          <w:spacing w:val="-14"/>
        </w:rPr>
        <w:t xml:space="preserve"> </w:t>
      </w:r>
      <w:r>
        <w:t>списка,</w:t>
      </w:r>
      <w:r>
        <w:rPr>
          <w:spacing w:val="-12"/>
        </w:rPr>
        <w:t xml:space="preserve"> </w:t>
      </w:r>
      <w:r>
        <w:t>используя</w:t>
      </w:r>
      <w:r>
        <w:rPr>
          <w:spacing w:val="-11"/>
        </w:rPr>
        <w:t xml:space="preserve"> </w:t>
      </w:r>
      <w:r>
        <w:t>картотеки,</w:t>
      </w:r>
      <w:r>
        <w:rPr>
          <w:spacing w:val="-11"/>
        </w:rPr>
        <w:t xml:space="preserve"> </w:t>
      </w:r>
      <w:r>
        <w:t>рассказывать</w:t>
      </w:r>
      <w:r>
        <w:rPr>
          <w:spacing w:val="-11"/>
        </w:rPr>
        <w:t xml:space="preserve"> </w:t>
      </w:r>
      <w:r>
        <w:t>о</w:t>
      </w:r>
      <w:r>
        <w:rPr>
          <w:spacing w:val="-11"/>
        </w:rPr>
        <w:t xml:space="preserve"> </w:t>
      </w:r>
      <w:r>
        <w:t xml:space="preserve">прочитанной </w:t>
      </w:r>
      <w:r>
        <w:rPr>
          <w:spacing w:val="-2"/>
        </w:rPr>
        <w:t>книге;</w:t>
      </w:r>
    </w:p>
    <w:p w:rsidR="00BA5B76" w:rsidRDefault="005B46E7" w:rsidP="00685657">
      <w:pPr>
        <w:pStyle w:val="a3"/>
        <w:spacing w:before="4" w:line="276" w:lineRule="auto"/>
        <w:ind w:right="514" w:firstLine="759"/>
      </w:pPr>
      <w: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w:t>
      </w:r>
      <w:r>
        <w:rPr>
          <w:spacing w:val="-2"/>
        </w:rPr>
        <w:t>задачей.</w:t>
      </w:r>
    </w:p>
    <w:p w:rsidR="00D0412A" w:rsidRDefault="005B46E7" w:rsidP="00685657">
      <w:pPr>
        <w:pStyle w:val="a3"/>
        <w:tabs>
          <w:tab w:val="left" w:pos="2205"/>
          <w:tab w:val="left" w:pos="4284"/>
          <w:tab w:val="left" w:pos="5518"/>
          <w:tab w:val="left" w:pos="7159"/>
          <w:tab w:val="left" w:pos="8575"/>
        </w:tabs>
        <w:spacing w:before="3" w:line="276" w:lineRule="auto"/>
        <w:ind w:right="514" w:firstLine="558"/>
      </w:pPr>
      <w:r>
        <w:rPr>
          <w:b/>
        </w:rPr>
        <w:t xml:space="preserve">2.1.3 </w:t>
      </w:r>
      <w:r>
        <w:rPr>
          <w:b/>
          <w:i/>
        </w:rPr>
        <w:t xml:space="preserve">Рабочая программа по учебному предмету «Окружающий мир» </w:t>
      </w:r>
      <w:r>
        <w:t>Рабочая программа по учебному предмету «Окружающий мир» (предметная область</w:t>
      </w:r>
      <w:r>
        <w:rPr>
          <w:spacing w:val="40"/>
        </w:rPr>
        <w:t xml:space="preserve"> </w:t>
      </w:r>
      <w:r>
        <w:t>«Обществознание</w:t>
      </w:r>
      <w:r>
        <w:rPr>
          <w:spacing w:val="40"/>
        </w:rPr>
        <w:t xml:space="preserve"> </w:t>
      </w:r>
      <w:r>
        <w:t>и</w:t>
      </w:r>
      <w:r>
        <w:rPr>
          <w:spacing w:val="40"/>
        </w:rPr>
        <w:t xml:space="preserve"> </w:t>
      </w:r>
      <w:r>
        <w:t>естествознание»</w:t>
      </w:r>
      <w:r>
        <w:rPr>
          <w:spacing w:val="40"/>
        </w:rPr>
        <w:t xml:space="preserve"> </w:t>
      </w:r>
      <w:r>
        <w:t>(«Окружающий</w:t>
      </w:r>
      <w:r>
        <w:rPr>
          <w:spacing w:val="40"/>
        </w:rPr>
        <w:t xml:space="preserve"> </w:t>
      </w:r>
      <w:r>
        <w:t>мир»)</w:t>
      </w:r>
      <w:r>
        <w:rPr>
          <w:spacing w:val="40"/>
        </w:rPr>
        <w:t xml:space="preserve"> </w:t>
      </w:r>
      <w:r>
        <w:t>(далее соответственно</w:t>
      </w:r>
      <w:r>
        <w:rPr>
          <w:spacing w:val="80"/>
        </w:rPr>
        <w:t xml:space="preserve"> </w:t>
      </w:r>
      <w:r>
        <w:t>-</w:t>
      </w:r>
      <w:r>
        <w:rPr>
          <w:spacing w:val="80"/>
        </w:rPr>
        <w:t xml:space="preserve"> </w:t>
      </w:r>
      <w:r>
        <w:t>программа</w:t>
      </w:r>
      <w:r>
        <w:rPr>
          <w:spacing w:val="80"/>
        </w:rPr>
        <w:t xml:space="preserve"> </w:t>
      </w:r>
      <w:r>
        <w:t>по</w:t>
      </w:r>
      <w:r>
        <w:rPr>
          <w:spacing w:val="80"/>
        </w:rPr>
        <w:t xml:space="preserve"> </w:t>
      </w:r>
      <w:r>
        <w:t>окружающему</w:t>
      </w:r>
      <w:r>
        <w:rPr>
          <w:spacing w:val="80"/>
        </w:rPr>
        <w:t xml:space="preserve"> </w:t>
      </w:r>
      <w:r>
        <w:t>миру,</w:t>
      </w:r>
      <w:r>
        <w:rPr>
          <w:spacing w:val="80"/>
        </w:rPr>
        <w:t xml:space="preserve"> </w:t>
      </w:r>
      <w:r>
        <w:t>окружающий</w:t>
      </w:r>
      <w:r>
        <w:rPr>
          <w:spacing w:val="80"/>
        </w:rPr>
        <w:t xml:space="preserve"> </w:t>
      </w:r>
      <w:r>
        <w:t xml:space="preserve">мир) </w:t>
      </w:r>
      <w:r>
        <w:rPr>
          <w:spacing w:val="-2"/>
        </w:rPr>
        <w:t>включает</w:t>
      </w:r>
      <w:r>
        <w:tab/>
      </w:r>
      <w:r>
        <w:rPr>
          <w:spacing w:val="-2"/>
        </w:rPr>
        <w:t>пояснительную</w:t>
      </w:r>
      <w:r>
        <w:tab/>
      </w:r>
      <w:r>
        <w:rPr>
          <w:spacing w:val="-2"/>
        </w:rPr>
        <w:t>записку,</w:t>
      </w:r>
      <w:r>
        <w:tab/>
      </w:r>
      <w:r>
        <w:rPr>
          <w:spacing w:val="-2"/>
        </w:rPr>
        <w:t>содержание</w:t>
      </w:r>
      <w:r>
        <w:tab/>
      </w:r>
      <w:r>
        <w:rPr>
          <w:spacing w:val="-2"/>
        </w:rPr>
        <w:t>обучения,</w:t>
      </w:r>
      <w:r>
        <w:tab/>
      </w:r>
      <w:r>
        <w:rPr>
          <w:spacing w:val="-2"/>
        </w:rPr>
        <w:t xml:space="preserve">планируемые </w:t>
      </w:r>
      <w:r>
        <w:t>результаты освоения программы по окружающему миру.</w:t>
      </w:r>
    </w:p>
    <w:p w:rsidR="00D0412A" w:rsidRDefault="005B46E7" w:rsidP="00685657">
      <w:pPr>
        <w:pStyle w:val="a3"/>
        <w:tabs>
          <w:tab w:val="left" w:pos="2205"/>
          <w:tab w:val="left" w:pos="4284"/>
          <w:tab w:val="left" w:pos="5518"/>
          <w:tab w:val="left" w:pos="7159"/>
          <w:tab w:val="left" w:pos="8575"/>
        </w:tabs>
        <w:spacing w:before="3" w:line="276" w:lineRule="auto"/>
        <w:ind w:right="514" w:firstLine="558"/>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D0412A" w:rsidRDefault="005B46E7" w:rsidP="00685657">
      <w:pPr>
        <w:pStyle w:val="a3"/>
        <w:tabs>
          <w:tab w:val="left" w:pos="2205"/>
          <w:tab w:val="left" w:pos="4284"/>
          <w:tab w:val="left" w:pos="5518"/>
          <w:tab w:val="left" w:pos="7159"/>
          <w:tab w:val="left" w:pos="8575"/>
        </w:tabs>
        <w:spacing w:before="3" w:line="276" w:lineRule="auto"/>
        <w:ind w:right="514" w:firstLine="558"/>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A5B76" w:rsidRPr="00D0412A" w:rsidRDefault="005B46E7" w:rsidP="00D0412A">
      <w:pPr>
        <w:pStyle w:val="a3"/>
        <w:tabs>
          <w:tab w:val="left" w:pos="2205"/>
          <w:tab w:val="left" w:pos="4284"/>
          <w:tab w:val="left" w:pos="5518"/>
          <w:tab w:val="left" w:pos="7159"/>
          <w:tab w:val="left" w:pos="8575"/>
        </w:tabs>
        <w:spacing w:before="3" w:line="276" w:lineRule="auto"/>
        <w:ind w:right="-9" w:firstLine="558"/>
      </w:pPr>
      <w:r>
        <w:t>Планируемые</w:t>
      </w:r>
      <w:r>
        <w:rPr>
          <w:spacing w:val="-6"/>
        </w:rPr>
        <w:t xml:space="preserve"> </w:t>
      </w:r>
      <w:r>
        <w:t>результаты</w:t>
      </w:r>
      <w:r>
        <w:rPr>
          <w:spacing w:val="-4"/>
        </w:rPr>
        <w:t xml:space="preserve"> </w:t>
      </w:r>
      <w:r>
        <w:t>программы</w:t>
      </w:r>
      <w:r>
        <w:rPr>
          <w:spacing w:val="-5"/>
        </w:rPr>
        <w:t xml:space="preserve"> </w:t>
      </w:r>
      <w:r>
        <w:t>по</w:t>
      </w:r>
      <w:r>
        <w:rPr>
          <w:spacing w:val="-5"/>
        </w:rPr>
        <w:t xml:space="preserve"> </w:t>
      </w:r>
      <w:r>
        <w:t>окружающему</w:t>
      </w:r>
      <w:r>
        <w:rPr>
          <w:spacing w:val="-8"/>
        </w:rPr>
        <w:t xml:space="preserve"> </w:t>
      </w:r>
      <w:r>
        <w:t>миру</w:t>
      </w:r>
      <w:r>
        <w:rPr>
          <w:spacing w:val="-8"/>
        </w:rPr>
        <w:t xml:space="preserve"> </w:t>
      </w:r>
      <w:r>
        <w:rPr>
          <w:spacing w:val="-2"/>
        </w:rPr>
        <w:t>включают</w:t>
      </w:r>
    </w:p>
    <w:p w:rsidR="00685657" w:rsidRDefault="005B46E7" w:rsidP="00685657">
      <w:pPr>
        <w:pStyle w:val="a3"/>
        <w:spacing w:before="1" w:line="276" w:lineRule="auto"/>
        <w:ind w:right="372"/>
      </w:pPr>
      <w:r>
        <w:t>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A5B76" w:rsidRDefault="005B46E7" w:rsidP="00685657">
      <w:pPr>
        <w:pStyle w:val="a3"/>
        <w:spacing w:before="1" w:line="276" w:lineRule="auto"/>
        <w:ind w:right="-9" w:firstLine="594"/>
      </w:pPr>
      <w:r>
        <w:t>Пояснительная</w:t>
      </w:r>
      <w:r>
        <w:rPr>
          <w:spacing w:val="-9"/>
        </w:rPr>
        <w:t xml:space="preserve"> </w:t>
      </w:r>
      <w:r>
        <w:rPr>
          <w:spacing w:val="-2"/>
        </w:rPr>
        <w:t>записка.</w:t>
      </w:r>
    </w:p>
    <w:p w:rsidR="00D0412A" w:rsidRDefault="005B46E7" w:rsidP="00685657">
      <w:pPr>
        <w:pStyle w:val="a3"/>
        <w:spacing w:before="49" w:line="276" w:lineRule="auto"/>
        <w:ind w:right="514" w:firstLine="85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по окружающему миру, программы воспитания.</w:t>
      </w:r>
    </w:p>
    <w:p w:rsidR="00D0412A" w:rsidRDefault="005B46E7" w:rsidP="00685657">
      <w:pPr>
        <w:pStyle w:val="a3"/>
        <w:spacing w:before="49" w:line="276" w:lineRule="auto"/>
        <w:ind w:right="514" w:firstLine="85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D0412A" w:rsidRDefault="005B46E7" w:rsidP="00685657">
      <w:pPr>
        <w:pStyle w:val="a3"/>
        <w:spacing w:before="49" w:line="276" w:lineRule="auto"/>
        <w:ind w:right="514" w:firstLine="850"/>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w:t>
      </w:r>
    </w:p>
    <w:p w:rsidR="00D0412A" w:rsidRDefault="005B46E7" w:rsidP="00685657">
      <w:pPr>
        <w:pStyle w:val="a3"/>
        <w:spacing w:before="49" w:line="276" w:lineRule="auto"/>
        <w:ind w:right="514" w:firstLine="850"/>
      </w:pPr>
      <w:r>
        <w:t>освоение естественно-научных, обществоведческих, нравственно</w:t>
      </w:r>
      <w:r w:rsidR="00436754">
        <w:t>-</w:t>
      </w:r>
      <w:r>
        <w:t>этических понятий, представленных в содержании программы по окружающему миру;</w:t>
      </w:r>
    </w:p>
    <w:p w:rsidR="00D0412A" w:rsidRDefault="005B46E7" w:rsidP="00685657">
      <w:pPr>
        <w:pStyle w:val="a3"/>
        <w:spacing w:before="49" w:line="276" w:lineRule="auto"/>
        <w:ind w:right="514" w:firstLine="850"/>
      </w:pPr>
      <w:r>
        <w:t>формирование ценности здоровья человека, его сохранения и укрепления, приверженности здоровому образу жизни;</w:t>
      </w:r>
    </w:p>
    <w:p w:rsidR="00D0412A" w:rsidRDefault="005B46E7" w:rsidP="00685657">
      <w:pPr>
        <w:pStyle w:val="a3"/>
        <w:spacing w:before="49" w:line="276" w:lineRule="auto"/>
        <w:ind w:right="514" w:firstLine="850"/>
      </w:pPr>
      <w:r>
        <w:t>развитие умений и навыков применять полученные знания в реальной учебной и жизненной</w:t>
      </w:r>
      <w:r>
        <w:rPr>
          <w:spacing w:val="-1"/>
        </w:rPr>
        <w:t xml:space="preserve"> </w:t>
      </w:r>
      <w:r>
        <w:t>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D0412A" w:rsidRDefault="005B46E7" w:rsidP="00685657">
      <w:pPr>
        <w:pStyle w:val="a3"/>
        <w:spacing w:before="49" w:line="276" w:lineRule="auto"/>
        <w:ind w:right="514" w:firstLine="850"/>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685657" w:rsidRDefault="005B46E7" w:rsidP="00685657">
      <w:pPr>
        <w:pStyle w:val="a3"/>
        <w:spacing w:before="49" w:line="276" w:lineRule="auto"/>
        <w:ind w:right="514" w:firstLine="850"/>
      </w:pPr>
      <w:r>
        <w:t>проявление уважения к истории, культуре, традициям народов Российской Федерации;</w:t>
      </w:r>
    </w:p>
    <w:p w:rsidR="00685657" w:rsidRDefault="005B46E7" w:rsidP="00685657">
      <w:pPr>
        <w:pStyle w:val="a3"/>
        <w:spacing w:before="49" w:line="276" w:lineRule="auto"/>
        <w:ind w:right="514" w:firstLine="850"/>
      </w:pPr>
      <w:r>
        <w:t>освоение обучающимися мирового культурного опыта по созданию общечеловеческих</w:t>
      </w:r>
      <w:r>
        <w:rPr>
          <w:spacing w:val="-18"/>
        </w:rPr>
        <w:t xml:space="preserve"> </w:t>
      </w:r>
      <w:r>
        <w:t>ценностей,</w:t>
      </w:r>
      <w:r>
        <w:rPr>
          <w:spacing w:val="-17"/>
        </w:rPr>
        <w:t xml:space="preserve"> </w:t>
      </w:r>
      <w:r>
        <w:t>законов</w:t>
      </w:r>
      <w:r>
        <w:rPr>
          <w:spacing w:val="-18"/>
        </w:rPr>
        <w:t xml:space="preserve"> </w:t>
      </w:r>
      <w:r>
        <w:t>и</w:t>
      </w:r>
      <w:r>
        <w:rPr>
          <w:spacing w:val="-17"/>
        </w:rPr>
        <w:t xml:space="preserve"> </w:t>
      </w:r>
      <w:r>
        <w:t>правил</w:t>
      </w:r>
      <w:r>
        <w:rPr>
          <w:spacing w:val="-18"/>
        </w:rPr>
        <w:t xml:space="preserve"> </w:t>
      </w:r>
      <w:r>
        <w:t>построения</w:t>
      </w:r>
      <w:r>
        <w:rPr>
          <w:spacing w:val="-17"/>
        </w:rPr>
        <w:t xml:space="preserve"> </w:t>
      </w:r>
      <w:r>
        <w:t>взаимоотношений в социуме;</w:t>
      </w:r>
    </w:p>
    <w:p w:rsidR="00685657" w:rsidRDefault="005B46E7" w:rsidP="00685657">
      <w:pPr>
        <w:pStyle w:val="a3"/>
        <w:spacing w:before="49" w:line="276" w:lineRule="auto"/>
        <w:ind w:right="514" w:firstLine="85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0412A" w:rsidRDefault="005B46E7" w:rsidP="00685657">
      <w:pPr>
        <w:pStyle w:val="a3"/>
        <w:spacing w:before="49" w:line="276" w:lineRule="auto"/>
        <w:ind w:right="514" w:firstLine="85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A5B76" w:rsidRDefault="005B46E7" w:rsidP="00685657">
      <w:pPr>
        <w:pStyle w:val="a3"/>
        <w:spacing w:before="49" w:line="276" w:lineRule="auto"/>
        <w:ind w:right="514" w:firstLine="850"/>
      </w:pPr>
      <w:r>
        <w:t>Центральной идеей конструирования содержания и планируемых результатов обучения окружающему</w:t>
      </w:r>
      <w:r>
        <w:rPr>
          <w:spacing w:val="-1"/>
        </w:rPr>
        <w:t xml:space="preserve"> </w:t>
      </w:r>
      <w:r>
        <w:t>миру является раскрытие роли человека в</w:t>
      </w:r>
      <w:r>
        <w:rPr>
          <w:spacing w:val="-8"/>
        </w:rPr>
        <w:t xml:space="preserve"> </w:t>
      </w:r>
      <w:r>
        <w:t>природе</w:t>
      </w:r>
      <w:r>
        <w:rPr>
          <w:spacing w:val="-7"/>
        </w:rPr>
        <w:t xml:space="preserve"> </w:t>
      </w:r>
      <w:r>
        <w:t>и</w:t>
      </w:r>
      <w:r>
        <w:rPr>
          <w:spacing w:val="-9"/>
        </w:rPr>
        <w:t xml:space="preserve"> </w:t>
      </w:r>
      <w:r>
        <w:t>обществе,</w:t>
      </w:r>
      <w:r>
        <w:rPr>
          <w:spacing w:val="-9"/>
        </w:rPr>
        <w:t xml:space="preserve"> </w:t>
      </w:r>
      <w:r>
        <w:t>ознакомление</w:t>
      </w:r>
      <w:r>
        <w:rPr>
          <w:spacing w:val="-7"/>
        </w:rPr>
        <w:t xml:space="preserve"> </w:t>
      </w:r>
      <w:r>
        <w:t>с</w:t>
      </w:r>
      <w:r>
        <w:rPr>
          <w:spacing w:val="-10"/>
        </w:rPr>
        <w:t xml:space="preserve"> </w:t>
      </w:r>
      <w:r>
        <w:t>правилами</w:t>
      </w:r>
      <w:r>
        <w:rPr>
          <w:spacing w:val="-7"/>
        </w:rPr>
        <w:t xml:space="preserve"> </w:t>
      </w:r>
      <w:r>
        <w:t>поведения</w:t>
      </w:r>
      <w:r>
        <w:rPr>
          <w:spacing w:val="-7"/>
        </w:rPr>
        <w:t xml:space="preserve"> </w:t>
      </w:r>
      <w:r>
        <w:t>в</w:t>
      </w:r>
      <w:r>
        <w:rPr>
          <w:spacing w:val="-8"/>
        </w:rPr>
        <w:t xml:space="preserve"> </w:t>
      </w:r>
      <w:r>
        <w:t>среде</w:t>
      </w:r>
      <w:r>
        <w:rPr>
          <w:spacing w:val="-10"/>
        </w:rPr>
        <w:t xml:space="preserve"> </w:t>
      </w:r>
      <w:r>
        <w:t>обитания и</w:t>
      </w:r>
      <w:r>
        <w:rPr>
          <w:spacing w:val="47"/>
        </w:rPr>
        <w:t xml:space="preserve">  </w:t>
      </w:r>
      <w:r>
        <w:t>освоение</w:t>
      </w:r>
      <w:r>
        <w:rPr>
          <w:spacing w:val="45"/>
        </w:rPr>
        <w:t xml:space="preserve">  </w:t>
      </w:r>
      <w:r>
        <w:t>общечеловеческих</w:t>
      </w:r>
      <w:r>
        <w:rPr>
          <w:spacing w:val="47"/>
        </w:rPr>
        <w:t xml:space="preserve">  </w:t>
      </w:r>
      <w:r>
        <w:t>ценностей</w:t>
      </w:r>
      <w:r>
        <w:rPr>
          <w:spacing w:val="46"/>
        </w:rPr>
        <w:t xml:space="preserve">  </w:t>
      </w:r>
      <w:r>
        <w:t>взаимодействия</w:t>
      </w:r>
      <w:r>
        <w:rPr>
          <w:spacing w:val="47"/>
        </w:rPr>
        <w:t xml:space="preserve">  </w:t>
      </w:r>
      <w:r>
        <w:t>в</w:t>
      </w:r>
      <w:r>
        <w:rPr>
          <w:spacing w:val="46"/>
        </w:rPr>
        <w:t xml:space="preserve">  </w:t>
      </w:r>
      <w:r>
        <w:rPr>
          <w:spacing w:val="-2"/>
        </w:rPr>
        <w:t>системах:</w:t>
      </w:r>
    </w:p>
    <w:p w:rsidR="00D0412A" w:rsidRDefault="005B46E7" w:rsidP="00D0412A">
      <w:pPr>
        <w:pStyle w:val="a3"/>
      </w:pPr>
      <w:r>
        <w:t>«Человек</w:t>
      </w:r>
      <w:r>
        <w:rPr>
          <w:spacing w:val="71"/>
        </w:rPr>
        <w:t xml:space="preserve"> </w:t>
      </w:r>
      <w:r>
        <w:t>и</w:t>
      </w:r>
      <w:r>
        <w:rPr>
          <w:spacing w:val="75"/>
        </w:rPr>
        <w:t xml:space="preserve"> </w:t>
      </w:r>
      <w:r>
        <w:t>природа»,</w:t>
      </w:r>
      <w:r>
        <w:rPr>
          <w:spacing w:val="75"/>
        </w:rPr>
        <w:t xml:space="preserve"> </w:t>
      </w:r>
      <w:r>
        <w:t>«Человек</w:t>
      </w:r>
      <w:r>
        <w:rPr>
          <w:spacing w:val="73"/>
        </w:rPr>
        <w:t xml:space="preserve"> </w:t>
      </w:r>
      <w:r>
        <w:t>и</w:t>
      </w:r>
      <w:r>
        <w:rPr>
          <w:spacing w:val="74"/>
        </w:rPr>
        <w:t xml:space="preserve"> </w:t>
      </w:r>
      <w:r>
        <w:t>общество»,</w:t>
      </w:r>
      <w:r>
        <w:rPr>
          <w:spacing w:val="74"/>
        </w:rPr>
        <w:t xml:space="preserve"> </w:t>
      </w:r>
      <w:r>
        <w:t>«Человек</w:t>
      </w:r>
      <w:r>
        <w:rPr>
          <w:spacing w:val="74"/>
        </w:rPr>
        <w:t xml:space="preserve"> </w:t>
      </w:r>
      <w:r>
        <w:t>и</w:t>
      </w:r>
      <w:r>
        <w:rPr>
          <w:spacing w:val="74"/>
        </w:rPr>
        <w:t xml:space="preserve"> </w:t>
      </w:r>
      <w:r>
        <w:t>другие</w:t>
      </w:r>
      <w:r>
        <w:rPr>
          <w:spacing w:val="77"/>
        </w:rPr>
        <w:t xml:space="preserve"> </w:t>
      </w:r>
      <w:r>
        <w:rPr>
          <w:spacing w:val="-2"/>
        </w:rPr>
        <w:t>люди»,</w:t>
      </w:r>
    </w:p>
    <w:p w:rsidR="00685657" w:rsidRDefault="005B46E7" w:rsidP="00D0412A">
      <w:pPr>
        <w:pStyle w:val="a3"/>
      </w:pPr>
      <w:r>
        <w:t xml:space="preserve">«Человек и познание». </w:t>
      </w:r>
    </w:p>
    <w:p w:rsidR="00D0412A" w:rsidRDefault="005B46E7" w:rsidP="00685657">
      <w:pPr>
        <w:pStyle w:val="a3"/>
        <w:ind w:right="514"/>
      </w:pPr>
      <w:r>
        <w:t>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0412A" w:rsidRDefault="005B46E7" w:rsidP="00685657">
      <w:pPr>
        <w:pStyle w:val="a3"/>
        <w:ind w:right="514" w:firstLine="594"/>
      </w:pPr>
      <w:r>
        <w:t>Отбор содержания программы по окружающему миру осуществлён на основе следующих ведущих идей:</w:t>
      </w:r>
    </w:p>
    <w:p w:rsidR="00D0412A" w:rsidRDefault="005B46E7" w:rsidP="00D0412A">
      <w:pPr>
        <w:pStyle w:val="a3"/>
        <w:ind w:firstLine="594"/>
      </w:pPr>
      <w:r>
        <w:t>раскрытие</w:t>
      </w:r>
      <w:r>
        <w:rPr>
          <w:spacing w:val="-6"/>
        </w:rPr>
        <w:t xml:space="preserve"> </w:t>
      </w:r>
      <w:r>
        <w:t>роли</w:t>
      </w:r>
      <w:r>
        <w:rPr>
          <w:spacing w:val="-3"/>
        </w:rPr>
        <w:t xml:space="preserve"> </w:t>
      </w:r>
      <w:r>
        <w:t>человека</w:t>
      </w:r>
      <w:r>
        <w:rPr>
          <w:spacing w:val="-3"/>
        </w:rPr>
        <w:t xml:space="preserve"> </w:t>
      </w:r>
      <w:r>
        <w:t>в</w:t>
      </w:r>
      <w:r>
        <w:rPr>
          <w:spacing w:val="-3"/>
        </w:rPr>
        <w:t xml:space="preserve"> </w:t>
      </w:r>
      <w:r>
        <w:t>природе</w:t>
      </w:r>
      <w:r>
        <w:rPr>
          <w:spacing w:val="-3"/>
        </w:rPr>
        <w:t xml:space="preserve"> </w:t>
      </w:r>
      <w:r>
        <w:t>и</w:t>
      </w:r>
      <w:r>
        <w:rPr>
          <w:spacing w:val="-5"/>
        </w:rPr>
        <w:t xml:space="preserve"> </w:t>
      </w:r>
      <w:r>
        <w:rPr>
          <w:spacing w:val="-2"/>
        </w:rPr>
        <w:t>обществе;</w:t>
      </w:r>
    </w:p>
    <w:p w:rsidR="00BA5B76" w:rsidRDefault="005B46E7" w:rsidP="00685657">
      <w:pPr>
        <w:pStyle w:val="a3"/>
        <w:ind w:right="514" w:firstLine="594"/>
      </w:pPr>
      <w:r>
        <w:t>освоение</w:t>
      </w:r>
      <w:r>
        <w:rPr>
          <w:spacing w:val="60"/>
          <w:w w:val="150"/>
        </w:rPr>
        <w:t xml:space="preserve"> </w:t>
      </w:r>
      <w:r>
        <w:t>общечеловеческих</w:t>
      </w:r>
      <w:r>
        <w:rPr>
          <w:spacing w:val="62"/>
          <w:w w:val="150"/>
        </w:rPr>
        <w:t xml:space="preserve"> </w:t>
      </w:r>
      <w:r>
        <w:t>ценностей</w:t>
      </w:r>
      <w:r>
        <w:rPr>
          <w:spacing w:val="64"/>
          <w:w w:val="150"/>
        </w:rPr>
        <w:t xml:space="preserve"> </w:t>
      </w:r>
      <w:r>
        <w:t>взаимодействия</w:t>
      </w:r>
      <w:r>
        <w:rPr>
          <w:spacing w:val="62"/>
          <w:w w:val="150"/>
        </w:rPr>
        <w:t xml:space="preserve"> </w:t>
      </w:r>
      <w:r>
        <w:t>в</w:t>
      </w:r>
      <w:r>
        <w:rPr>
          <w:spacing w:val="64"/>
          <w:w w:val="150"/>
        </w:rPr>
        <w:t xml:space="preserve"> </w:t>
      </w:r>
      <w:r>
        <w:rPr>
          <w:spacing w:val="-2"/>
        </w:rPr>
        <w:t>системах:</w:t>
      </w:r>
    </w:p>
    <w:p w:rsidR="00BA5B76" w:rsidRDefault="005B46E7">
      <w:pPr>
        <w:pStyle w:val="a3"/>
        <w:spacing w:before="47"/>
        <w:jc w:val="left"/>
      </w:pPr>
      <w:r>
        <w:t>«Человек</w:t>
      </w:r>
      <w:r>
        <w:rPr>
          <w:spacing w:val="70"/>
        </w:rPr>
        <w:t xml:space="preserve"> </w:t>
      </w:r>
      <w:r>
        <w:t>и</w:t>
      </w:r>
      <w:r>
        <w:rPr>
          <w:spacing w:val="74"/>
        </w:rPr>
        <w:t xml:space="preserve"> </w:t>
      </w:r>
      <w:r>
        <w:t>природа»,</w:t>
      </w:r>
      <w:r>
        <w:rPr>
          <w:spacing w:val="75"/>
        </w:rPr>
        <w:t xml:space="preserve"> </w:t>
      </w:r>
      <w:r>
        <w:t>«Человек</w:t>
      </w:r>
      <w:r>
        <w:rPr>
          <w:spacing w:val="72"/>
        </w:rPr>
        <w:t xml:space="preserve"> </w:t>
      </w:r>
      <w:r>
        <w:t>и</w:t>
      </w:r>
      <w:r>
        <w:rPr>
          <w:spacing w:val="74"/>
        </w:rPr>
        <w:t xml:space="preserve"> </w:t>
      </w:r>
      <w:r>
        <w:t>общество»,</w:t>
      </w:r>
      <w:r>
        <w:rPr>
          <w:spacing w:val="73"/>
        </w:rPr>
        <w:t xml:space="preserve"> </w:t>
      </w:r>
      <w:r>
        <w:t>«Человек</w:t>
      </w:r>
      <w:r>
        <w:rPr>
          <w:spacing w:val="74"/>
        </w:rPr>
        <w:t xml:space="preserve"> </w:t>
      </w:r>
      <w:r>
        <w:t>и</w:t>
      </w:r>
      <w:r>
        <w:rPr>
          <w:spacing w:val="73"/>
        </w:rPr>
        <w:t xml:space="preserve"> </w:t>
      </w:r>
      <w:r>
        <w:t>другие</w:t>
      </w:r>
      <w:r>
        <w:rPr>
          <w:spacing w:val="76"/>
        </w:rPr>
        <w:t xml:space="preserve"> </w:t>
      </w:r>
      <w:r>
        <w:rPr>
          <w:spacing w:val="-2"/>
        </w:rPr>
        <w:t>люди»,</w:t>
      </w:r>
    </w:p>
    <w:p w:rsidR="00D0412A" w:rsidRDefault="005B46E7" w:rsidP="00D0412A">
      <w:pPr>
        <w:pStyle w:val="a3"/>
        <w:spacing w:before="49"/>
        <w:jc w:val="left"/>
      </w:pPr>
      <w:r>
        <w:t>«Человек</w:t>
      </w:r>
      <w:r>
        <w:rPr>
          <w:spacing w:val="-3"/>
        </w:rPr>
        <w:t xml:space="preserve"> </w:t>
      </w:r>
      <w:r>
        <w:t>и</w:t>
      </w:r>
      <w:r>
        <w:rPr>
          <w:spacing w:val="-3"/>
        </w:rPr>
        <w:t xml:space="preserve"> </w:t>
      </w:r>
      <w:r>
        <w:t>его</w:t>
      </w:r>
      <w:r>
        <w:rPr>
          <w:spacing w:val="-3"/>
        </w:rPr>
        <w:t xml:space="preserve"> </w:t>
      </w:r>
      <w:r>
        <w:t>самость»,</w:t>
      </w:r>
      <w:r>
        <w:rPr>
          <w:spacing w:val="-3"/>
        </w:rPr>
        <w:t xml:space="preserve"> </w:t>
      </w:r>
      <w:r>
        <w:t>«Человек</w:t>
      </w:r>
      <w:r>
        <w:rPr>
          <w:spacing w:val="-2"/>
        </w:rPr>
        <w:t xml:space="preserve"> </w:t>
      </w:r>
      <w:r>
        <w:t>и</w:t>
      </w:r>
      <w:r>
        <w:rPr>
          <w:spacing w:val="-3"/>
        </w:rPr>
        <w:t xml:space="preserve"> </w:t>
      </w:r>
      <w:r>
        <w:rPr>
          <w:spacing w:val="-2"/>
        </w:rPr>
        <w:t>познание».</w:t>
      </w:r>
    </w:p>
    <w:p w:rsidR="00BA5B76" w:rsidRDefault="005B46E7" w:rsidP="00685657">
      <w:pPr>
        <w:pStyle w:val="a3"/>
        <w:spacing w:before="49"/>
        <w:ind w:right="514"/>
      </w:pPr>
      <w:r>
        <w:t>Общее</w:t>
      </w:r>
      <w:r>
        <w:rPr>
          <w:spacing w:val="-11"/>
        </w:rPr>
        <w:t xml:space="preserve"> </w:t>
      </w:r>
      <w:r>
        <w:t>число</w:t>
      </w:r>
      <w:r>
        <w:rPr>
          <w:spacing w:val="-9"/>
        </w:rPr>
        <w:t xml:space="preserve"> </w:t>
      </w:r>
      <w:r>
        <w:t>часов,</w:t>
      </w:r>
      <w:r>
        <w:rPr>
          <w:spacing w:val="-12"/>
        </w:rPr>
        <w:t xml:space="preserve"> </w:t>
      </w:r>
      <w:r>
        <w:t>рекомендованных</w:t>
      </w:r>
      <w:r>
        <w:rPr>
          <w:spacing w:val="-10"/>
        </w:rPr>
        <w:t xml:space="preserve"> </w:t>
      </w:r>
      <w:r>
        <w:t>для</w:t>
      </w:r>
      <w:r>
        <w:rPr>
          <w:spacing w:val="-9"/>
        </w:rPr>
        <w:t xml:space="preserve"> </w:t>
      </w:r>
      <w:r>
        <w:t>изучения</w:t>
      </w:r>
      <w:r>
        <w:rPr>
          <w:spacing w:val="-9"/>
        </w:rPr>
        <w:t xml:space="preserve"> </w:t>
      </w:r>
      <w:r>
        <w:t>окружающего</w:t>
      </w:r>
      <w:r>
        <w:rPr>
          <w:spacing w:val="-9"/>
        </w:rPr>
        <w:t xml:space="preserve"> </w:t>
      </w:r>
      <w:r>
        <w:t>мира,</w:t>
      </w:r>
      <w:r>
        <w:rPr>
          <w:spacing w:val="-3"/>
        </w:rPr>
        <w:t xml:space="preserve"> </w:t>
      </w:r>
      <w:r>
        <w:t>-</w:t>
      </w:r>
      <w:r>
        <w:rPr>
          <w:spacing w:val="-10"/>
        </w:rPr>
        <w:t xml:space="preserve"> </w:t>
      </w:r>
      <w:r>
        <w:t>270 часов (два часа в неделю в каждом классе): 1 класс - 66 часов, 2 класс - 68 часов, 3 класс - 68 часов, 4 класс - 68 часов.</w:t>
      </w:r>
    </w:p>
    <w:p w:rsidR="00D0412A" w:rsidRDefault="005B46E7" w:rsidP="00D0412A">
      <w:pPr>
        <w:pStyle w:val="a3"/>
        <w:tabs>
          <w:tab w:val="left" w:pos="10197"/>
        </w:tabs>
        <w:spacing w:line="276" w:lineRule="auto"/>
        <w:ind w:right="-9"/>
      </w:pPr>
      <w:r>
        <w:t>Содержание</w:t>
      </w:r>
      <w:r>
        <w:rPr>
          <w:spacing w:val="-12"/>
        </w:rPr>
        <w:t xml:space="preserve"> </w:t>
      </w:r>
      <w:r>
        <w:t>обучения</w:t>
      </w:r>
      <w:r>
        <w:rPr>
          <w:spacing w:val="-10"/>
        </w:rPr>
        <w:t xml:space="preserve"> </w:t>
      </w:r>
      <w:r>
        <w:t>в</w:t>
      </w:r>
      <w:r>
        <w:rPr>
          <w:spacing w:val="-11"/>
        </w:rPr>
        <w:t xml:space="preserve"> </w:t>
      </w:r>
      <w:r>
        <w:t>1</w:t>
      </w:r>
      <w:r w:rsidR="00D0412A">
        <w:rPr>
          <w:spacing w:val="-10"/>
        </w:rPr>
        <w:t xml:space="preserve"> </w:t>
      </w:r>
      <w:r>
        <w:t xml:space="preserve">классе. </w:t>
      </w:r>
    </w:p>
    <w:p w:rsidR="00D0412A" w:rsidRDefault="005B46E7" w:rsidP="00685657">
      <w:pPr>
        <w:pStyle w:val="a3"/>
        <w:tabs>
          <w:tab w:val="left" w:pos="10197"/>
        </w:tabs>
        <w:spacing w:line="276" w:lineRule="auto"/>
        <w:ind w:right="514"/>
      </w:pPr>
      <w:r>
        <w:t>Человек и общество.Школа.</w:t>
      </w:r>
      <w:r>
        <w:rPr>
          <w:spacing w:val="-18"/>
        </w:rPr>
        <w:t xml:space="preserve"> </w:t>
      </w:r>
      <w:r>
        <w:t>Школьные</w:t>
      </w:r>
      <w:r>
        <w:rPr>
          <w:spacing w:val="-17"/>
        </w:rPr>
        <w:t xml:space="preserve"> </w:t>
      </w:r>
      <w:r>
        <w:t>традиции</w:t>
      </w:r>
      <w:r>
        <w:rPr>
          <w:spacing w:val="-18"/>
        </w:rPr>
        <w:t xml:space="preserve"> </w:t>
      </w:r>
      <w:r>
        <w:t>и</w:t>
      </w:r>
      <w:r>
        <w:rPr>
          <w:spacing w:val="-17"/>
        </w:rPr>
        <w:t xml:space="preserve"> </w:t>
      </w:r>
      <w:r>
        <w:t>праздники.</w:t>
      </w:r>
      <w:r>
        <w:rPr>
          <w:spacing w:val="-18"/>
        </w:rPr>
        <w:t xml:space="preserve"> </w:t>
      </w:r>
      <w:r>
        <w:t>Адрес</w:t>
      </w:r>
      <w:r>
        <w:rPr>
          <w:spacing w:val="-17"/>
        </w:rPr>
        <w:t xml:space="preserve"> </w:t>
      </w:r>
      <w:r>
        <w:t>школы.</w:t>
      </w:r>
      <w:r>
        <w:rPr>
          <w:spacing w:val="-18"/>
        </w:rPr>
        <w:t xml:space="preserve"> </w:t>
      </w:r>
      <w:r>
        <w:t>Классный,</w:t>
      </w:r>
      <w:r>
        <w:rPr>
          <w:spacing w:val="-17"/>
        </w:rPr>
        <w:t xml:space="preserve"> </w:t>
      </w:r>
      <w:r>
        <w:t>школьный коллектив. Друзья, взаимоотношения между ними; ценность дружбы, согласия, взаимной помощи.</w:t>
      </w:r>
    </w:p>
    <w:p w:rsidR="00D0412A" w:rsidRDefault="005B46E7" w:rsidP="00685657">
      <w:pPr>
        <w:pStyle w:val="a3"/>
        <w:tabs>
          <w:tab w:val="left" w:pos="10197"/>
        </w:tabs>
        <w:spacing w:line="276" w:lineRule="auto"/>
        <w:ind w:right="514"/>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0412A" w:rsidRDefault="005B46E7" w:rsidP="00D0412A">
      <w:pPr>
        <w:pStyle w:val="a3"/>
        <w:tabs>
          <w:tab w:val="left" w:pos="10197"/>
        </w:tabs>
        <w:spacing w:line="276" w:lineRule="auto"/>
        <w:ind w:right="-9"/>
      </w:pPr>
      <w:r>
        <w:t>Режим</w:t>
      </w:r>
      <w:r>
        <w:rPr>
          <w:spacing w:val="-3"/>
        </w:rPr>
        <w:t xml:space="preserve"> </w:t>
      </w:r>
      <w:r>
        <w:t>труда</w:t>
      </w:r>
      <w:r>
        <w:rPr>
          <w:spacing w:val="-2"/>
        </w:rPr>
        <w:t xml:space="preserve"> </w:t>
      </w:r>
      <w:r>
        <w:t>и</w:t>
      </w:r>
      <w:r>
        <w:rPr>
          <w:spacing w:val="-1"/>
        </w:rPr>
        <w:t xml:space="preserve"> </w:t>
      </w:r>
      <w:r>
        <w:rPr>
          <w:spacing w:val="-2"/>
        </w:rPr>
        <w:t>отдыха.</w:t>
      </w:r>
    </w:p>
    <w:p w:rsidR="00D0412A" w:rsidRDefault="005B46E7" w:rsidP="00685657">
      <w:pPr>
        <w:pStyle w:val="a3"/>
        <w:tabs>
          <w:tab w:val="left" w:pos="10197"/>
        </w:tabs>
        <w:spacing w:line="276" w:lineRule="auto"/>
        <w:ind w:right="514"/>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0412A" w:rsidRDefault="005B46E7" w:rsidP="00685657">
      <w:pPr>
        <w:pStyle w:val="a3"/>
        <w:tabs>
          <w:tab w:val="left" w:pos="10197"/>
        </w:tabs>
        <w:spacing w:line="276" w:lineRule="auto"/>
        <w:ind w:right="514"/>
      </w:pPr>
      <w:r>
        <w:t>Россия</w:t>
      </w:r>
      <w:r>
        <w:rPr>
          <w:spacing w:val="-6"/>
        </w:rPr>
        <w:t xml:space="preserve"> </w:t>
      </w:r>
      <w:r>
        <w:t>-</w:t>
      </w:r>
      <w:r>
        <w:rPr>
          <w:spacing w:val="-6"/>
        </w:rPr>
        <w:t xml:space="preserve"> </w:t>
      </w:r>
      <w:r>
        <w:t>наша</w:t>
      </w:r>
      <w:r>
        <w:rPr>
          <w:spacing w:val="-6"/>
        </w:rPr>
        <w:t xml:space="preserve"> </w:t>
      </w:r>
      <w:r>
        <w:t>Родина.</w:t>
      </w:r>
      <w:r>
        <w:rPr>
          <w:spacing w:val="-6"/>
        </w:rPr>
        <w:t xml:space="preserve"> </w:t>
      </w:r>
      <w:r>
        <w:t>Москва</w:t>
      </w:r>
      <w:r>
        <w:rPr>
          <w:spacing w:val="-5"/>
        </w:rPr>
        <w:t xml:space="preserve"> </w:t>
      </w:r>
      <w:r>
        <w:t>-</w:t>
      </w:r>
      <w:r>
        <w:rPr>
          <w:spacing w:val="-6"/>
        </w:rPr>
        <w:t xml:space="preserve"> </w:t>
      </w:r>
      <w:r>
        <w:t>столица</w:t>
      </w:r>
      <w:r>
        <w:rPr>
          <w:spacing w:val="-6"/>
        </w:rPr>
        <w:t xml:space="preserve"> </w:t>
      </w:r>
      <w:r>
        <w:t>России.</w:t>
      </w:r>
      <w:r>
        <w:rPr>
          <w:spacing w:val="-7"/>
        </w:rPr>
        <w:t xml:space="preserve"> </w:t>
      </w:r>
      <w:r>
        <w:t>Символы</w:t>
      </w:r>
      <w:r>
        <w:rPr>
          <w:spacing w:val="-8"/>
        </w:rPr>
        <w:t xml:space="preserve"> </w:t>
      </w:r>
      <w:r>
        <w:t>России</w:t>
      </w:r>
      <w:r>
        <w:rPr>
          <w:spacing w:val="-6"/>
        </w:rPr>
        <w:t xml:space="preserve"> </w:t>
      </w:r>
      <w:r>
        <w:t>(герб,</w:t>
      </w:r>
      <w:r>
        <w:rPr>
          <w:spacing w:val="-7"/>
        </w:rPr>
        <w:t xml:space="preserve"> </w:t>
      </w:r>
      <w:r>
        <w:t>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D0412A" w:rsidRDefault="005B46E7" w:rsidP="00685657">
      <w:pPr>
        <w:pStyle w:val="a3"/>
        <w:tabs>
          <w:tab w:val="left" w:pos="10197"/>
        </w:tabs>
        <w:spacing w:line="276" w:lineRule="auto"/>
        <w:ind w:right="514"/>
      </w:pPr>
      <w:r>
        <w:t>Ценность</w:t>
      </w:r>
      <w:r>
        <w:rPr>
          <w:spacing w:val="-6"/>
        </w:rPr>
        <w:t xml:space="preserve"> </w:t>
      </w:r>
      <w:r>
        <w:t>и</w:t>
      </w:r>
      <w:r>
        <w:rPr>
          <w:spacing w:val="-6"/>
        </w:rPr>
        <w:t xml:space="preserve"> </w:t>
      </w:r>
      <w:r>
        <w:t>красота</w:t>
      </w:r>
      <w:r>
        <w:rPr>
          <w:spacing w:val="-8"/>
        </w:rPr>
        <w:t xml:space="preserve"> </w:t>
      </w:r>
      <w:r>
        <w:t>рукотворного</w:t>
      </w:r>
      <w:r>
        <w:rPr>
          <w:spacing w:val="-6"/>
        </w:rPr>
        <w:t xml:space="preserve"> </w:t>
      </w:r>
      <w:r>
        <w:t>мира.</w:t>
      </w:r>
      <w:r>
        <w:rPr>
          <w:spacing w:val="-6"/>
        </w:rPr>
        <w:t xml:space="preserve"> </w:t>
      </w:r>
      <w:r>
        <w:t>Правила</w:t>
      </w:r>
      <w:r>
        <w:rPr>
          <w:spacing w:val="-6"/>
        </w:rPr>
        <w:t xml:space="preserve"> </w:t>
      </w:r>
      <w:r>
        <w:t>поведения</w:t>
      </w:r>
      <w:r>
        <w:rPr>
          <w:spacing w:val="-6"/>
        </w:rPr>
        <w:t xml:space="preserve"> </w:t>
      </w:r>
      <w:r>
        <w:t>в</w:t>
      </w:r>
      <w:r>
        <w:rPr>
          <w:spacing w:val="-7"/>
        </w:rPr>
        <w:t xml:space="preserve"> </w:t>
      </w:r>
      <w:r>
        <w:t>социуме. Человек и природа.</w:t>
      </w:r>
    </w:p>
    <w:p w:rsidR="00D0412A" w:rsidRDefault="005B46E7" w:rsidP="00D0412A">
      <w:pPr>
        <w:pStyle w:val="a3"/>
        <w:tabs>
          <w:tab w:val="left" w:pos="10197"/>
        </w:tabs>
        <w:spacing w:line="276" w:lineRule="auto"/>
        <w:ind w:right="-9"/>
      </w:pPr>
      <w:r>
        <w:rPr>
          <w:spacing w:val="-2"/>
        </w:rPr>
        <w:t>Природа</w:t>
      </w:r>
      <w:r w:rsidR="00D0412A">
        <w:rPr>
          <w:spacing w:val="-2"/>
        </w:rPr>
        <w:t xml:space="preserve"> </w:t>
      </w:r>
      <w:r>
        <w:rPr>
          <w:spacing w:val="-10"/>
        </w:rPr>
        <w:t>-</w:t>
      </w:r>
      <w:r w:rsidR="00D0412A">
        <w:rPr>
          <w:spacing w:val="-10"/>
        </w:rPr>
        <w:t xml:space="preserve"> </w:t>
      </w:r>
      <w:r>
        <w:rPr>
          <w:spacing w:val="-4"/>
        </w:rPr>
        <w:t>среда</w:t>
      </w:r>
      <w:r w:rsidR="00D0412A">
        <w:t xml:space="preserve"> </w:t>
      </w:r>
      <w:r>
        <w:rPr>
          <w:spacing w:val="-2"/>
        </w:rPr>
        <w:t>обитания</w:t>
      </w:r>
      <w:r w:rsidR="00D0412A">
        <w:t xml:space="preserve"> </w:t>
      </w:r>
      <w:r>
        <w:rPr>
          <w:spacing w:val="-2"/>
        </w:rPr>
        <w:t>человека.</w:t>
      </w:r>
    </w:p>
    <w:p w:rsidR="00D0412A" w:rsidRDefault="005B46E7" w:rsidP="00685657">
      <w:pPr>
        <w:pStyle w:val="a3"/>
        <w:tabs>
          <w:tab w:val="left" w:pos="10197"/>
        </w:tabs>
        <w:spacing w:line="276" w:lineRule="auto"/>
        <w:ind w:right="514"/>
      </w:pPr>
      <w:r>
        <w:rPr>
          <w:spacing w:val="-2"/>
        </w:rPr>
        <w:t>Природа</w:t>
      </w:r>
      <w:r w:rsidR="00D0412A">
        <w:t xml:space="preserve"> </w:t>
      </w:r>
      <w:r>
        <w:rPr>
          <w:spacing w:val="-10"/>
        </w:rPr>
        <w:t>и</w:t>
      </w:r>
      <w:r w:rsidR="00D0412A">
        <w:t xml:space="preserve"> </w:t>
      </w:r>
      <w:r>
        <w:rPr>
          <w:spacing w:val="-2"/>
        </w:rPr>
        <w:t>предметы,</w:t>
      </w:r>
      <w:r w:rsidR="00D0412A">
        <w:t xml:space="preserve"> </w:t>
      </w:r>
      <w:r>
        <w:rPr>
          <w:spacing w:val="-2"/>
        </w:rPr>
        <w:t>созданные</w:t>
      </w:r>
      <w:r w:rsidR="00D0412A">
        <w:t xml:space="preserve"> </w:t>
      </w:r>
      <w:r>
        <w:t>человеком.</w:t>
      </w:r>
      <w:r>
        <w:rPr>
          <w:spacing w:val="-8"/>
        </w:rPr>
        <w:t xml:space="preserve"> </w:t>
      </w:r>
      <w:r>
        <w:t>Природные</w:t>
      </w:r>
      <w:r>
        <w:rPr>
          <w:spacing w:val="-9"/>
        </w:rPr>
        <w:t xml:space="preserve"> </w:t>
      </w:r>
      <w:r>
        <w:t>материалы.</w:t>
      </w:r>
      <w:r>
        <w:rPr>
          <w:spacing w:val="-8"/>
        </w:rPr>
        <w:t xml:space="preserve"> </w:t>
      </w:r>
      <w:r>
        <w:t>Бережное</w:t>
      </w:r>
      <w:r>
        <w:rPr>
          <w:spacing w:val="-10"/>
        </w:rPr>
        <w:t xml:space="preserve"> </w:t>
      </w:r>
      <w:r>
        <w:t>отношение</w:t>
      </w:r>
      <w:r>
        <w:rPr>
          <w:spacing w:val="-7"/>
        </w:rPr>
        <w:t xml:space="preserve"> </w:t>
      </w:r>
      <w:r>
        <w:t>к</w:t>
      </w:r>
      <w:r>
        <w:rPr>
          <w:spacing w:val="-11"/>
        </w:rPr>
        <w:t xml:space="preserve"> </w:t>
      </w:r>
      <w:r>
        <w:t>предметам,</w:t>
      </w:r>
      <w:r>
        <w:rPr>
          <w:spacing w:val="-8"/>
        </w:rPr>
        <w:t xml:space="preserve"> </w:t>
      </w:r>
      <w:r>
        <w:t>вещам, уход</w:t>
      </w:r>
      <w:r>
        <w:rPr>
          <w:spacing w:val="-5"/>
        </w:rPr>
        <w:t xml:space="preserve"> </w:t>
      </w:r>
      <w:r>
        <w:t>за</w:t>
      </w:r>
      <w:r>
        <w:rPr>
          <w:spacing w:val="-5"/>
        </w:rPr>
        <w:t xml:space="preserve"> </w:t>
      </w:r>
      <w:r>
        <w:t>ними.</w:t>
      </w:r>
      <w:r>
        <w:rPr>
          <w:spacing w:val="-5"/>
        </w:rPr>
        <w:t xml:space="preserve"> </w:t>
      </w:r>
      <w:r>
        <w:t>Неживая</w:t>
      </w:r>
      <w:r>
        <w:rPr>
          <w:spacing w:val="-5"/>
        </w:rPr>
        <w:t xml:space="preserve"> </w:t>
      </w:r>
      <w:r>
        <w:t>и</w:t>
      </w:r>
      <w:r>
        <w:rPr>
          <w:spacing w:val="-5"/>
        </w:rPr>
        <w:t xml:space="preserve"> </w:t>
      </w:r>
      <w:r>
        <w:t>живая</w:t>
      </w:r>
      <w:r>
        <w:rPr>
          <w:spacing w:val="-5"/>
        </w:rPr>
        <w:t xml:space="preserve"> </w:t>
      </w:r>
      <w:r>
        <w:t>природа.</w:t>
      </w:r>
      <w:r>
        <w:rPr>
          <w:spacing w:val="-6"/>
        </w:rPr>
        <w:t xml:space="preserve"> </w:t>
      </w:r>
      <w:r>
        <w:t>Наблюдение</w:t>
      </w:r>
      <w:r>
        <w:rPr>
          <w:spacing w:val="-5"/>
        </w:rPr>
        <w:t xml:space="preserve"> </w:t>
      </w:r>
      <w:r>
        <w:t>за</w:t>
      </w:r>
      <w:r>
        <w:rPr>
          <w:spacing w:val="-8"/>
        </w:rPr>
        <w:t xml:space="preserve"> </w:t>
      </w:r>
      <w:r>
        <w:t>погодой</w:t>
      </w:r>
      <w:r>
        <w:rPr>
          <w:spacing w:val="-5"/>
        </w:rPr>
        <w:t xml:space="preserve"> </w:t>
      </w:r>
      <w:r>
        <w:t>своего</w:t>
      </w:r>
      <w:r>
        <w:rPr>
          <w:spacing w:val="-4"/>
        </w:rPr>
        <w:t xml:space="preserve"> </w:t>
      </w:r>
      <w:r>
        <w:t xml:space="preserve">края. Погода и термометр. Определение температуры воздуха (воды) по </w:t>
      </w:r>
      <w:r>
        <w:rPr>
          <w:spacing w:val="-2"/>
        </w:rPr>
        <w:t>термометру.</w:t>
      </w:r>
    </w:p>
    <w:p w:rsidR="00D0412A" w:rsidRDefault="005B46E7" w:rsidP="00685657">
      <w:pPr>
        <w:pStyle w:val="a3"/>
        <w:tabs>
          <w:tab w:val="left" w:pos="10197"/>
        </w:tabs>
        <w:spacing w:line="276" w:lineRule="auto"/>
        <w:ind w:right="514"/>
      </w:pPr>
      <w:r>
        <w:t>Сезонные изменения в природе. Взаимосвязи между человеком и природой. Правила нравственного и безопасного поведения в природе.</w:t>
      </w:r>
    </w:p>
    <w:p w:rsidR="00D0412A" w:rsidRDefault="005B46E7" w:rsidP="00685657">
      <w:pPr>
        <w:pStyle w:val="a3"/>
        <w:tabs>
          <w:tab w:val="left" w:pos="10197"/>
        </w:tabs>
        <w:spacing w:line="276" w:lineRule="auto"/>
        <w:ind w:right="514"/>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w:t>
      </w:r>
      <w:r w:rsidR="00D0412A">
        <w:t>бель, лист, цветок, плод, семя.</w:t>
      </w:r>
    </w:p>
    <w:p w:rsidR="00D0412A" w:rsidRDefault="005B46E7" w:rsidP="00D0412A">
      <w:pPr>
        <w:pStyle w:val="a3"/>
        <w:tabs>
          <w:tab w:val="left" w:pos="10197"/>
        </w:tabs>
        <w:spacing w:line="276" w:lineRule="auto"/>
        <w:ind w:right="-9"/>
      </w:pPr>
      <w:r>
        <w:t>Комнатные растения, правила содержания и ухода.</w:t>
      </w:r>
    </w:p>
    <w:p w:rsidR="00D0412A" w:rsidRDefault="005B46E7" w:rsidP="00685657">
      <w:pPr>
        <w:pStyle w:val="a3"/>
        <w:tabs>
          <w:tab w:val="left" w:pos="10197"/>
        </w:tabs>
        <w:spacing w:line="276" w:lineRule="auto"/>
        <w:ind w:right="514"/>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0412A" w:rsidRDefault="005B46E7" w:rsidP="00D0412A">
      <w:pPr>
        <w:pStyle w:val="a3"/>
        <w:tabs>
          <w:tab w:val="left" w:pos="10197"/>
        </w:tabs>
        <w:spacing w:line="276" w:lineRule="auto"/>
        <w:ind w:right="-9"/>
      </w:pPr>
      <w:r>
        <w:t>Правила</w:t>
      </w:r>
      <w:r>
        <w:rPr>
          <w:spacing w:val="-8"/>
        </w:rPr>
        <w:t xml:space="preserve"> </w:t>
      </w:r>
      <w:r>
        <w:t>безопасной</w:t>
      </w:r>
      <w:r>
        <w:rPr>
          <w:spacing w:val="-6"/>
        </w:rPr>
        <w:t xml:space="preserve"> </w:t>
      </w:r>
      <w:r>
        <w:rPr>
          <w:spacing w:val="-2"/>
        </w:rPr>
        <w:t>жизнедеятельности.</w:t>
      </w:r>
    </w:p>
    <w:p w:rsidR="00D0412A" w:rsidRDefault="005B46E7" w:rsidP="00685657">
      <w:pPr>
        <w:pStyle w:val="a3"/>
        <w:tabs>
          <w:tab w:val="left" w:pos="10197"/>
        </w:tabs>
        <w:spacing w:line="276" w:lineRule="auto"/>
        <w:ind w:right="514"/>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A5B76" w:rsidRDefault="005B46E7" w:rsidP="00685657">
      <w:pPr>
        <w:pStyle w:val="a3"/>
        <w:tabs>
          <w:tab w:val="left" w:pos="10197"/>
        </w:tabs>
        <w:spacing w:line="276" w:lineRule="auto"/>
        <w:ind w:right="514"/>
      </w:pPr>
      <w:r>
        <w:t>Дорога</w:t>
      </w:r>
      <w:r>
        <w:rPr>
          <w:spacing w:val="27"/>
        </w:rPr>
        <w:t xml:space="preserve">  </w:t>
      </w:r>
      <w:r>
        <w:t>от</w:t>
      </w:r>
      <w:r>
        <w:rPr>
          <w:spacing w:val="28"/>
        </w:rPr>
        <w:t xml:space="preserve">  </w:t>
      </w:r>
      <w:r>
        <w:t>дома</w:t>
      </w:r>
      <w:r>
        <w:rPr>
          <w:spacing w:val="28"/>
        </w:rPr>
        <w:t xml:space="preserve">  </w:t>
      </w:r>
      <w:r>
        <w:t>до</w:t>
      </w:r>
      <w:r>
        <w:rPr>
          <w:spacing w:val="28"/>
        </w:rPr>
        <w:t xml:space="preserve">  </w:t>
      </w:r>
      <w:r>
        <w:t>школы.</w:t>
      </w:r>
      <w:r>
        <w:rPr>
          <w:spacing w:val="27"/>
        </w:rPr>
        <w:t xml:space="preserve">  </w:t>
      </w:r>
      <w:r>
        <w:t>Правила</w:t>
      </w:r>
      <w:r>
        <w:rPr>
          <w:spacing w:val="27"/>
        </w:rPr>
        <w:t xml:space="preserve">  </w:t>
      </w:r>
      <w:r>
        <w:t>безопасного</w:t>
      </w:r>
      <w:r>
        <w:rPr>
          <w:spacing w:val="28"/>
        </w:rPr>
        <w:t xml:space="preserve">  </w:t>
      </w:r>
      <w:r>
        <w:t>поведения</w:t>
      </w:r>
      <w:r>
        <w:rPr>
          <w:spacing w:val="29"/>
        </w:rPr>
        <w:t xml:space="preserve">  </w:t>
      </w:r>
      <w:r>
        <w:rPr>
          <w:spacing w:val="-2"/>
        </w:rPr>
        <w:t>пешехода</w:t>
      </w:r>
    </w:p>
    <w:p w:rsidR="00D0412A" w:rsidRDefault="005B46E7" w:rsidP="00D0412A">
      <w:pPr>
        <w:pStyle w:val="a3"/>
        <w:spacing w:before="47"/>
      </w:pPr>
      <w:r>
        <w:t>(дорожные</w:t>
      </w:r>
      <w:r>
        <w:rPr>
          <w:spacing w:val="-8"/>
        </w:rPr>
        <w:t xml:space="preserve"> </w:t>
      </w:r>
      <w:r>
        <w:t>знаки,</w:t>
      </w:r>
      <w:r>
        <w:rPr>
          <w:spacing w:val="-7"/>
        </w:rPr>
        <w:t xml:space="preserve"> </w:t>
      </w:r>
      <w:r>
        <w:t>дорожная</w:t>
      </w:r>
      <w:r>
        <w:rPr>
          <w:spacing w:val="-8"/>
        </w:rPr>
        <w:t xml:space="preserve"> </w:t>
      </w:r>
      <w:r>
        <w:t>разметка,</w:t>
      </w:r>
      <w:r>
        <w:rPr>
          <w:spacing w:val="-6"/>
        </w:rPr>
        <w:t xml:space="preserve"> </w:t>
      </w:r>
      <w:r>
        <w:t>дорожные</w:t>
      </w:r>
      <w:r>
        <w:rPr>
          <w:spacing w:val="-5"/>
        </w:rPr>
        <w:t xml:space="preserve"> </w:t>
      </w:r>
      <w:r>
        <w:rPr>
          <w:spacing w:val="-2"/>
        </w:rPr>
        <w:t>сигналы).</w:t>
      </w:r>
    </w:p>
    <w:p w:rsidR="00D0412A" w:rsidRDefault="005B46E7" w:rsidP="00D0412A">
      <w:pPr>
        <w:pStyle w:val="a3"/>
        <w:spacing w:before="47"/>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D0412A" w:rsidRDefault="005B46E7" w:rsidP="00D0412A">
      <w:pPr>
        <w:pStyle w:val="a3"/>
        <w:spacing w:before="47"/>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5657" w:rsidRDefault="005B46E7" w:rsidP="00685657">
      <w:pPr>
        <w:pStyle w:val="a3"/>
        <w:spacing w:before="47"/>
      </w:pPr>
      <w:r>
        <w:t>Базовые логические действия как часть познавательных универсальных учебных действий способствуют формированию умений:</w:t>
      </w:r>
    </w:p>
    <w:p w:rsidR="00685657" w:rsidRDefault="005B46E7" w:rsidP="00685657">
      <w:pPr>
        <w:pStyle w:val="a3"/>
        <w:spacing w:before="47"/>
        <w:ind w:right="514" w:firstLine="594"/>
      </w:pPr>
      <w:r>
        <w:t>сравнивать происходящие в природе изменения, наблюдать зависимость изменений в живой природе от состояния неживой природы;</w:t>
      </w:r>
    </w:p>
    <w:p w:rsidR="00685657" w:rsidRDefault="005B46E7" w:rsidP="00685657">
      <w:pPr>
        <w:pStyle w:val="a3"/>
        <w:spacing w:before="47"/>
        <w:ind w:right="514" w:firstLine="594"/>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0412A" w:rsidRDefault="005B46E7" w:rsidP="00685657">
      <w:pPr>
        <w:pStyle w:val="a3"/>
        <w:spacing w:before="47"/>
        <w:ind w:right="514" w:firstLine="594"/>
      </w:pPr>
      <w:r>
        <w:t>приводить примеры лиственных и хвойных растений, сравнивать их, устанавливать различия во внешнем виде.</w:t>
      </w:r>
    </w:p>
    <w:p w:rsidR="00685657" w:rsidRDefault="005B46E7" w:rsidP="00685657">
      <w:pPr>
        <w:pStyle w:val="a3"/>
        <w:spacing w:before="47"/>
        <w:ind w:right="514"/>
      </w:pPr>
      <w:r>
        <w:t>Работа с информацией как часть познавательных универсальных учебных действий способствует формированию умений:</w:t>
      </w:r>
    </w:p>
    <w:p w:rsidR="00D0412A" w:rsidRDefault="005B46E7" w:rsidP="00685657">
      <w:pPr>
        <w:pStyle w:val="a3"/>
        <w:spacing w:before="47"/>
        <w:ind w:right="514"/>
      </w:pPr>
      <w:r>
        <w:t>понимать, что информация может быть представлена в разной форме: текста, иллюстраций, видео, таблицы;</w:t>
      </w:r>
    </w:p>
    <w:p w:rsidR="00D0412A" w:rsidRDefault="005B46E7" w:rsidP="00685657">
      <w:pPr>
        <w:pStyle w:val="a3"/>
        <w:spacing w:before="47"/>
        <w:ind w:right="514" w:firstLine="594"/>
      </w:pPr>
      <w:r>
        <w:t>соотносить</w:t>
      </w:r>
      <w:r>
        <w:rPr>
          <w:spacing w:val="-5"/>
        </w:rPr>
        <w:t xml:space="preserve"> </w:t>
      </w:r>
      <w:r>
        <w:t>иллюстрацию</w:t>
      </w:r>
      <w:r>
        <w:rPr>
          <w:spacing w:val="-5"/>
        </w:rPr>
        <w:t xml:space="preserve"> </w:t>
      </w:r>
      <w:r>
        <w:t>явления</w:t>
      </w:r>
      <w:r>
        <w:rPr>
          <w:spacing w:val="-5"/>
        </w:rPr>
        <w:t xml:space="preserve"> </w:t>
      </w:r>
      <w:r>
        <w:t>(объекта,</w:t>
      </w:r>
      <w:r>
        <w:rPr>
          <w:spacing w:val="-6"/>
        </w:rPr>
        <w:t xml:space="preserve"> </w:t>
      </w:r>
      <w:r>
        <w:t>предмета)</w:t>
      </w:r>
      <w:r>
        <w:rPr>
          <w:spacing w:val="-5"/>
        </w:rPr>
        <w:t xml:space="preserve"> </w:t>
      </w:r>
      <w:r>
        <w:t>с</w:t>
      </w:r>
      <w:r>
        <w:rPr>
          <w:spacing w:val="-6"/>
        </w:rPr>
        <w:t xml:space="preserve"> </w:t>
      </w:r>
      <w:r>
        <w:t>его</w:t>
      </w:r>
      <w:r>
        <w:rPr>
          <w:spacing w:val="-8"/>
        </w:rPr>
        <w:t xml:space="preserve"> </w:t>
      </w:r>
      <w:r>
        <w:t>названием. Коммуникативные универсальные учебные действия способствуют формированию умений:</w:t>
      </w:r>
    </w:p>
    <w:p w:rsidR="00D0412A" w:rsidRDefault="005B46E7" w:rsidP="00685657">
      <w:pPr>
        <w:pStyle w:val="a3"/>
        <w:spacing w:before="47"/>
        <w:ind w:right="514" w:firstLine="594"/>
      </w:pPr>
      <w:r>
        <w:t>в</w:t>
      </w:r>
      <w:r>
        <w:rPr>
          <w:spacing w:val="-17"/>
        </w:rPr>
        <w:t xml:space="preserve"> </w:t>
      </w:r>
      <w:r>
        <w:t>процессе</w:t>
      </w:r>
      <w:r>
        <w:rPr>
          <w:spacing w:val="-14"/>
        </w:rPr>
        <w:t xml:space="preserve"> </w:t>
      </w:r>
      <w:r>
        <w:t>учебного</w:t>
      </w:r>
      <w:r>
        <w:rPr>
          <w:spacing w:val="-17"/>
        </w:rPr>
        <w:t xml:space="preserve"> </w:t>
      </w:r>
      <w:r>
        <w:t>диалога</w:t>
      </w:r>
      <w:r>
        <w:rPr>
          <w:spacing w:val="-17"/>
        </w:rPr>
        <w:t xml:space="preserve"> </w:t>
      </w:r>
      <w:r>
        <w:t>слушать</w:t>
      </w:r>
      <w:r>
        <w:rPr>
          <w:spacing w:val="-17"/>
        </w:rPr>
        <w:t xml:space="preserve"> </w:t>
      </w:r>
      <w:r>
        <w:t>говорящего;</w:t>
      </w:r>
      <w:r>
        <w:rPr>
          <w:spacing w:val="-17"/>
        </w:rPr>
        <w:t xml:space="preserve"> </w:t>
      </w:r>
      <w:r>
        <w:t>отвечать</w:t>
      </w:r>
      <w:r>
        <w:rPr>
          <w:spacing w:val="-18"/>
        </w:rPr>
        <w:t xml:space="preserve"> </w:t>
      </w:r>
      <w:r>
        <w:t>на</w:t>
      </w:r>
      <w:r>
        <w:rPr>
          <w:spacing w:val="-15"/>
        </w:rPr>
        <w:t xml:space="preserve"> </w:t>
      </w:r>
      <w:r>
        <w:t>вопросы, дополнять ответы участников; уважительно относиться к разным мнениям;</w:t>
      </w:r>
    </w:p>
    <w:p w:rsidR="00D0412A" w:rsidRDefault="005B46E7" w:rsidP="00685657">
      <w:pPr>
        <w:pStyle w:val="a3"/>
        <w:spacing w:before="47"/>
        <w:ind w:right="514" w:firstLine="594"/>
      </w:pPr>
      <w:r>
        <w:t>воспроизводить</w:t>
      </w:r>
      <w:r>
        <w:rPr>
          <w:spacing w:val="-3"/>
        </w:rPr>
        <w:t xml:space="preserve"> </w:t>
      </w:r>
      <w:r>
        <w:t>названия</w:t>
      </w:r>
      <w:r>
        <w:rPr>
          <w:spacing w:val="-2"/>
        </w:rPr>
        <w:t xml:space="preserve"> </w:t>
      </w:r>
      <w:r>
        <w:t>своего</w:t>
      </w:r>
      <w:r>
        <w:rPr>
          <w:spacing w:val="-1"/>
        </w:rPr>
        <w:t xml:space="preserve"> </w:t>
      </w:r>
      <w:r>
        <w:t>населенного</w:t>
      </w:r>
      <w:r>
        <w:rPr>
          <w:spacing w:val="-1"/>
        </w:rPr>
        <w:t xml:space="preserve"> </w:t>
      </w:r>
      <w:r>
        <w:t>пункта,</w:t>
      </w:r>
      <w:r>
        <w:rPr>
          <w:spacing w:val="-2"/>
        </w:rPr>
        <w:t xml:space="preserve"> </w:t>
      </w:r>
      <w:r>
        <w:t>название</w:t>
      </w:r>
      <w:r>
        <w:rPr>
          <w:spacing w:val="-2"/>
        </w:rPr>
        <w:t xml:space="preserve"> </w:t>
      </w:r>
      <w:r>
        <w:t>страны, её столицы;</w:t>
      </w:r>
    </w:p>
    <w:p w:rsidR="00D0412A" w:rsidRDefault="005B46E7" w:rsidP="00685657">
      <w:pPr>
        <w:pStyle w:val="a3"/>
        <w:tabs>
          <w:tab w:val="right" w:pos="10720"/>
        </w:tabs>
        <w:spacing w:before="47"/>
        <w:ind w:right="514" w:firstLine="594"/>
      </w:pPr>
      <w:r>
        <w:t>воспроизводить</w:t>
      </w:r>
      <w:r>
        <w:rPr>
          <w:spacing w:val="-9"/>
        </w:rPr>
        <w:t xml:space="preserve"> </w:t>
      </w:r>
      <w:r>
        <w:t>наизусть</w:t>
      </w:r>
      <w:r>
        <w:rPr>
          <w:spacing w:val="-4"/>
        </w:rPr>
        <w:t xml:space="preserve"> </w:t>
      </w:r>
      <w:r>
        <w:t>слова</w:t>
      </w:r>
      <w:r>
        <w:rPr>
          <w:spacing w:val="-7"/>
        </w:rPr>
        <w:t xml:space="preserve"> </w:t>
      </w:r>
      <w:r>
        <w:t>гимна</w:t>
      </w:r>
      <w:r>
        <w:rPr>
          <w:spacing w:val="-5"/>
        </w:rPr>
        <w:t xml:space="preserve"> </w:t>
      </w:r>
      <w:r>
        <w:rPr>
          <w:spacing w:val="-2"/>
        </w:rPr>
        <w:t>России;</w:t>
      </w:r>
      <w:r w:rsidR="00685657">
        <w:rPr>
          <w:spacing w:val="-2"/>
        </w:rPr>
        <w:tab/>
      </w:r>
    </w:p>
    <w:p w:rsidR="00D0412A" w:rsidRDefault="005B46E7" w:rsidP="00685657">
      <w:pPr>
        <w:pStyle w:val="a3"/>
        <w:spacing w:before="47"/>
        <w:ind w:right="514" w:firstLine="594"/>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0412A" w:rsidRDefault="005B46E7" w:rsidP="00D0412A">
      <w:pPr>
        <w:pStyle w:val="a3"/>
        <w:spacing w:before="47"/>
        <w:ind w:firstLine="594"/>
      </w:pPr>
      <w:r>
        <w:t>описывать по предложенному плану время года, передавать в рассказе своё отношение к природным явлениям;</w:t>
      </w:r>
    </w:p>
    <w:p w:rsidR="00D0412A" w:rsidRDefault="005B46E7" w:rsidP="00D0412A">
      <w:pPr>
        <w:pStyle w:val="a3"/>
        <w:spacing w:before="47"/>
        <w:ind w:firstLine="594"/>
      </w:pPr>
      <w:r>
        <w:t xml:space="preserve">сравнивать домашних и диких животных, объяснять, чем они </w:t>
      </w:r>
      <w:r>
        <w:rPr>
          <w:spacing w:val="-2"/>
        </w:rPr>
        <w:t>различаются.</w:t>
      </w:r>
    </w:p>
    <w:p w:rsidR="00D0412A" w:rsidRDefault="005B46E7" w:rsidP="00685657">
      <w:pPr>
        <w:pStyle w:val="a3"/>
        <w:spacing w:before="47"/>
        <w:ind w:right="372"/>
      </w:pPr>
      <w:r>
        <w:rPr>
          <w:spacing w:val="-2"/>
        </w:rPr>
        <w:t>Регулятивные универсальные учебные действия способствуют формированию умений:</w:t>
      </w:r>
    </w:p>
    <w:p w:rsidR="00D0412A" w:rsidRDefault="005B46E7" w:rsidP="00685657">
      <w:pPr>
        <w:pStyle w:val="a3"/>
        <w:spacing w:before="47"/>
        <w:ind w:right="514" w:firstLine="594"/>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0412A" w:rsidRDefault="005B46E7" w:rsidP="00685657">
      <w:pPr>
        <w:pStyle w:val="a3"/>
        <w:spacing w:before="47"/>
        <w:ind w:right="514" w:firstLine="594"/>
      </w:pPr>
      <w:r>
        <w:t>оценивать выполнение правил безопасного поведения на дорогах и улицах другими детьми, выполнять самооценку;</w:t>
      </w:r>
    </w:p>
    <w:p w:rsidR="00D0412A" w:rsidRDefault="005B46E7" w:rsidP="00685657">
      <w:pPr>
        <w:pStyle w:val="a3"/>
        <w:spacing w:before="47"/>
        <w:ind w:right="514" w:firstLine="594"/>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0412A" w:rsidRDefault="005B46E7" w:rsidP="00685657">
      <w:pPr>
        <w:pStyle w:val="a3"/>
        <w:spacing w:before="47"/>
        <w:ind w:right="514"/>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r w:rsidR="00D0412A">
        <w:t xml:space="preserve"> </w:t>
      </w:r>
      <w:r>
        <w:t>при</w:t>
      </w:r>
      <w:r>
        <w:rPr>
          <w:spacing w:val="-7"/>
        </w:rPr>
        <w:t xml:space="preserve"> </w:t>
      </w:r>
      <w:r>
        <w:t>участии</w:t>
      </w:r>
      <w:r>
        <w:rPr>
          <w:spacing w:val="-5"/>
        </w:rPr>
        <w:t xml:space="preserve"> </w:t>
      </w:r>
      <w:r>
        <w:t>учителя</w:t>
      </w:r>
      <w:r>
        <w:rPr>
          <w:spacing w:val="-4"/>
        </w:rPr>
        <w:t xml:space="preserve"> </w:t>
      </w:r>
      <w:r>
        <w:t>устранять</w:t>
      </w:r>
      <w:r>
        <w:rPr>
          <w:spacing w:val="-7"/>
        </w:rPr>
        <w:t xml:space="preserve"> </w:t>
      </w:r>
      <w:r>
        <w:t>возникающие</w:t>
      </w:r>
      <w:r>
        <w:rPr>
          <w:spacing w:val="-4"/>
        </w:rPr>
        <w:t xml:space="preserve"> </w:t>
      </w:r>
      <w:r>
        <w:rPr>
          <w:spacing w:val="-2"/>
        </w:rPr>
        <w:t>конфликты.</w:t>
      </w:r>
    </w:p>
    <w:p w:rsidR="00D0412A" w:rsidRDefault="005B46E7" w:rsidP="00D0412A">
      <w:pPr>
        <w:pStyle w:val="a3"/>
        <w:spacing w:before="47"/>
      </w:pPr>
      <w:r>
        <w:t>Содержание</w:t>
      </w:r>
      <w:r>
        <w:rPr>
          <w:spacing w:val="-12"/>
        </w:rPr>
        <w:t xml:space="preserve"> </w:t>
      </w:r>
      <w:r>
        <w:t>обучения</w:t>
      </w:r>
      <w:r>
        <w:rPr>
          <w:spacing w:val="-10"/>
        </w:rPr>
        <w:t xml:space="preserve"> </w:t>
      </w:r>
      <w:r>
        <w:t>во</w:t>
      </w:r>
      <w:r>
        <w:rPr>
          <w:spacing w:val="-12"/>
        </w:rPr>
        <w:t xml:space="preserve"> </w:t>
      </w:r>
      <w:r>
        <w:t>2</w:t>
      </w:r>
      <w:r>
        <w:rPr>
          <w:spacing w:val="-10"/>
        </w:rPr>
        <w:t xml:space="preserve"> </w:t>
      </w:r>
      <w:r>
        <w:t xml:space="preserve">классе. </w:t>
      </w:r>
    </w:p>
    <w:p w:rsidR="00D0412A" w:rsidRDefault="005B46E7" w:rsidP="00D0412A">
      <w:pPr>
        <w:pStyle w:val="a3"/>
        <w:spacing w:before="52" w:line="276" w:lineRule="auto"/>
        <w:ind w:right="-9"/>
      </w:pPr>
      <w:r>
        <w:t>Человек и общество.</w:t>
      </w:r>
    </w:p>
    <w:p w:rsidR="00BA5B76" w:rsidRDefault="005B46E7" w:rsidP="00685657">
      <w:pPr>
        <w:pStyle w:val="a3"/>
        <w:spacing w:before="52" w:line="276" w:lineRule="auto"/>
        <w:ind w:right="514"/>
      </w:pPr>
      <w:r>
        <w:t>Наша Родина - Россия, Российская Федерация. Россия и её столица на карте. Государственные символы России. Москва - столица России. Святыни Москвы</w:t>
      </w:r>
      <w:r>
        <w:rPr>
          <w:spacing w:val="-18"/>
        </w:rPr>
        <w:t xml:space="preserve"> </w:t>
      </w:r>
      <w:r>
        <w:t>-</w:t>
      </w:r>
      <w:r>
        <w:rPr>
          <w:spacing w:val="-17"/>
        </w:rPr>
        <w:t xml:space="preserve"> </w:t>
      </w:r>
      <w:r>
        <w:t>святыни</w:t>
      </w:r>
      <w:r>
        <w:rPr>
          <w:spacing w:val="-17"/>
        </w:rPr>
        <w:t xml:space="preserve"> </w:t>
      </w:r>
      <w:r>
        <w:t>России:</w:t>
      </w:r>
      <w:r>
        <w:rPr>
          <w:spacing w:val="-16"/>
        </w:rPr>
        <w:t xml:space="preserve"> </w:t>
      </w:r>
      <w:r>
        <w:t>Кремль,</w:t>
      </w:r>
      <w:r>
        <w:rPr>
          <w:spacing w:val="-18"/>
        </w:rPr>
        <w:t xml:space="preserve"> </w:t>
      </w:r>
      <w:r>
        <w:t>Красная</w:t>
      </w:r>
      <w:r>
        <w:rPr>
          <w:spacing w:val="-17"/>
        </w:rPr>
        <w:t xml:space="preserve"> </w:t>
      </w:r>
      <w:r>
        <w:t>площадь,</w:t>
      </w:r>
      <w:r>
        <w:rPr>
          <w:spacing w:val="-18"/>
        </w:rPr>
        <w:t xml:space="preserve"> </w:t>
      </w:r>
      <w:r>
        <w:t>Большой</w:t>
      </w:r>
      <w:r>
        <w:rPr>
          <w:spacing w:val="-16"/>
        </w:rPr>
        <w:t xml:space="preserve"> </w:t>
      </w:r>
      <w:r>
        <w:t>театр</w:t>
      </w:r>
      <w:r>
        <w:rPr>
          <w:spacing w:val="-18"/>
        </w:rPr>
        <w:t xml:space="preserve"> </w:t>
      </w:r>
      <w:r>
        <w:t>и</w:t>
      </w:r>
      <w:r>
        <w:rPr>
          <w:spacing w:val="-16"/>
        </w:rPr>
        <w:t xml:space="preserve"> </w:t>
      </w:r>
      <w:r>
        <w:t>другие. Характеристика отдельных исторических событий, связанных с Москвой (основание Москвы, строительство Кремля и другие). Герб Москвы. Расположение</w:t>
      </w:r>
      <w:r>
        <w:rPr>
          <w:spacing w:val="-1"/>
        </w:rPr>
        <w:t xml:space="preserve"> </w:t>
      </w:r>
      <w:r>
        <w:t>Москвы</w:t>
      </w:r>
      <w:r>
        <w:rPr>
          <w:spacing w:val="1"/>
        </w:rPr>
        <w:t xml:space="preserve"> </w:t>
      </w:r>
      <w:r>
        <w:t>на</w:t>
      </w:r>
      <w:r>
        <w:rPr>
          <w:spacing w:val="1"/>
        </w:rPr>
        <w:t xml:space="preserve"> </w:t>
      </w:r>
      <w:r>
        <w:t>карте. Города</w:t>
      </w:r>
      <w:r>
        <w:rPr>
          <w:spacing w:val="-2"/>
        </w:rPr>
        <w:t xml:space="preserve"> </w:t>
      </w:r>
      <w:r>
        <w:t>России.</w:t>
      </w:r>
      <w:r>
        <w:rPr>
          <w:spacing w:val="2"/>
        </w:rPr>
        <w:t xml:space="preserve"> </w:t>
      </w:r>
      <w:r>
        <w:t>Россия</w:t>
      </w:r>
      <w:r>
        <w:rPr>
          <w:spacing w:val="7"/>
        </w:rPr>
        <w:t xml:space="preserve"> </w:t>
      </w:r>
      <w:r>
        <w:t>-</w:t>
      </w:r>
      <w:r>
        <w:rPr>
          <w:spacing w:val="2"/>
        </w:rPr>
        <w:t xml:space="preserve"> </w:t>
      </w:r>
      <w:r>
        <w:rPr>
          <w:spacing w:val="-2"/>
        </w:rPr>
        <w:t>многонациональное</w:t>
      </w:r>
    </w:p>
    <w:p w:rsidR="00D0412A" w:rsidRDefault="005B46E7" w:rsidP="00685657">
      <w:pPr>
        <w:pStyle w:val="a3"/>
        <w:spacing w:before="1" w:line="276" w:lineRule="auto"/>
        <w:ind w:right="514"/>
      </w:pPr>
      <w:r>
        <w:t xml:space="preserve">государство. Народы России, их традиции, обычаи, праздники. </w:t>
      </w:r>
      <w:r w:rsidR="00D0412A">
        <w:t xml:space="preserve"> </w:t>
      </w:r>
      <w:r>
        <w:t>Родной край, его природные и культурные достопримечательности. Значимые события истории родного края.</w:t>
      </w:r>
    </w:p>
    <w:p w:rsidR="00D0412A" w:rsidRDefault="005B46E7" w:rsidP="00685657">
      <w:pPr>
        <w:pStyle w:val="a3"/>
        <w:spacing w:before="1" w:line="276" w:lineRule="auto"/>
        <w:ind w:right="514"/>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0412A" w:rsidRDefault="005B46E7" w:rsidP="00685657">
      <w:pPr>
        <w:pStyle w:val="a3"/>
        <w:spacing w:before="1" w:line="276" w:lineRule="auto"/>
        <w:ind w:right="514"/>
      </w:pPr>
      <w:r>
        <w:t>Семья. Семейные ценности и традиции. Родословная. Составление схемы родословного древа, истории семьи.</w:t>
      </w:r>
    </w:p>
    <w:p w:rsidR="00D0412A" w:rsidRDefault="005B46E7" w:rsidP="00685657">
      <w:pPr>
        <w:pStyle w:val="a3"/>
        <w:spacing w:before="1" w:line="276" w:lineRule="auto"/>
        <w:ind w:right="514"/>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0412A" w:rsidRDefault="005B46E7" w:rsidP="00D0412A">
      <w:pPr>
        <w:pStyle w:val="a3"/>
        <w:spacing w:before="1" w:line="276" w:lineRule="auto"/>
        <w:ind w:right="-9"/>
      </w:pPr>
      <w:r>
        <w:t>Человек</w:t>
      </w:r>
      <w:r>
        <w:rPr>
          <w:spacing w:val="-4"/>
        </w:rPr>
        <w:t xml:space="preserve"> </w:t>
      </w:r>
      <w:r>
        <w:t xml:space="preserve">и </w:t>
      </w:r>
      <w:r>
        <w:rPr>
          <w:spacing w:val="-2"/>
        </w:rPr>
        <w:t>природа.</w:t>
      </w:r>
    </w:p>
    <w:p w:rsidR="00D0412A" w:rsidRDefault="005B46E7" w:rsidP="00D0412A">
      <w:pPr>
        <w:pStyle w:val="a3"/>
        <w:spacing w:before="1" w:line="276" w:lineRule="auto"/>
        <w:ind w:right="-9"/>
      </w:pPr>
      <w:r>
        <w:t>Методы</w:t>
      </w:r>
      <w:r>
        <w:rPr>
          <w:spacing w:val="-10"/>
        </w:rPr>
        <w:t xml:space="preserve"> </w:t>
      </w:r>
      <w:r>
        <w:t>познания</w:t>
      </w:r>
      <w:r>
        <w:rPr>
          <w:spacing w:val="-6"/>
        </w:rPr>
        <w:t xml:space="preserve"> </w:t>
      </w:r>
      <w:r>
        <w:t>природы:</w:t>
      </w:r>
      <w:r>
        <w:rPr>
          <w:spacing w:val="-6"/>
        </w:rPr>
        <w:t xml:space="preserve"> </w:t>
      </w:r>
      <w:r>
        <w:t>наблюдения,</w:t>
      </w:r>
      <w:r>
        <w:rPr>
          <w:spacing w:val="-6"/>
        </w:rPr>
        <w:t xml:space="preserve"> </w:t>
      </w:r>
      <w:r>
        <w:t>опыты,</w:t>
      </w:r>
      <w:r>
        <w:rPr>
          <w:spacing w:val="-7"/>
        </w:rPr>
        <w:t xml:space="preserve"> </w:t>
      </w:r>
      <w:r>
        <w:rPr>
          <w:spacing w:val="-2"/>
        </w:rPr>
        <w:t>измерения.</w:t>
      </w:r>
    </w:p>
    <w:p w:rsidR="00D0412A" w:rsidRDefault="005B46E7" w:rsidP="00685657">
      <w:pPr>
        <w:pStyle w:val="a3"/>
        <w:spacing w:before="1" w:line="276" w:lineRule="auto"/>
        <w:ind w:right="514"/>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0412A" w:rsidRDefault="005B46E7" w:rsidP="00685657">
      <w:pPr>
        <w:pStyle w:val="a3"/>
        <w:spacing w:before="1" w:line="276" w:lineRule="auto"/>
        <w:ind w:right="514"/>
      </w:pPr>
      <w:r>
        <w:t xml:space="preserve">Многообразие растений. Деревья, кустарники, травы. Дикорастущие и культурные растения. Связи в природе. Годовой ход изменений в жизни </w:t>
      </w:r>
      <w:r>
        <w:rPr>
          <w:spacing w:val="-2"/>
        </w:rPr>
        <w:t>растений.</w:t>
      </w:r>
    </w:p>
    <w:p w:rsidR="00D0412A" w:rsidRDefault="005B46E7" w:rsidP="00685657">
      <w:pPr>
        <w:pStyle w:val="a3"/>
        <w:spacing w:before="1" w:line="276" w:lineRule="auto"/>
        <w:ind w:right="514"/>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0412A" w:rsidRDefault="005B46E7" w:rsidP="00685657">
      <w:pPr>
        <w:pStyle w:val="a3"/>
        <w:spacing w:before="1" w:line="276" w:lineRule="auto"/>
        <w:ind w:right="514"/>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0412A" w:rsidRDefault="005B46E7" w:rsidP="00685657">
      <w:pPr>
        <w:pStyle w:val="a3"/>
        <w:spacing w:before="1" w:line="276" w:lineRule="auto"/>
        <w:ind w:right="514"/>
      </w:pPr>
      <w:r>
        <w:t>Правила</w:t>
      </w:r>
      <w:r>
        <w:rPr>
          <w:spacing w:val="-8"/>
        </w:rPr>
        <w:t xml:space="preserve"> </w:t>
      </w:r>
      <w:r>
        <w:t>безопасной</w:t>
      </w:r>
      <w:r>
        <w:rPr>
          <w:spacing w:val="-6"/>
        </w:rPr>
        <w:t xml:space="preserve"> </w:t>
      </w:r>
      <w:r>
        <w:rPr>
          <w:spacing w:val="-2"/>
        </w:rPr>
        <w:t>жизнедеятельности.</w:t>
      </w:r>
    </w:p>
    <w:p w:rsidR="00D0412A" w:rsidRDefault="005B46E7" w:rsidP="00685657">
      <w:pPr>
        <w:pStyle w:val="a3"/>
        <w:spacing w:before="1" w:line="276" w:lineRule="auto"/>
        <w:ind w:right="514"/>
      </w:pPr>
      <w:r>
        <w:t xml:space="preserve">Здоровый образ жизни: режим дня (чередование сна, учебных занятий, </w:t>
      </w:r>
      <w:r>
        <w:rPr>
          <w:spacing w:val="-2"/>
        </w:rPr>
        <w:t>двигательной</w:t>
      </w:r>
      <w:r>
        <w:rPr>
          <w:spacing w:val="-3"/>
        </w:rPr>
        <w:t xml:space="preserve"> </w:t>
      </w:r>
      <w:r>
        <w:rPr>
          <w:spacing w:val="-2"/>
        </w:rPr>
        <w:t>активности)</w:t>
      </w:r>
      <w:r>
        <w:rPr>
          <w:spacing w:val="-6"/>
        </w:rPr>
        <w:t xml:space="preserve"> </w:t>
      </w:r>
      <w:r>
        <w:rPr>
          <w:spacing w:val="-2"/>
        </w:rPr>
        <w:t>и</w:t>
      </w:r>
      <w:r>
        <w:rPr>
          <w:spacing w:val="-3"/>
        </w:rPr>
        <w:t xml:space="preserve"> </w:t>
      </w:r>
      <w:r>
        <w:rPr>
          <w:spacing w:val="-2"/>
        </w:rPr>
        <w:t>рациональное</w:t>
      </w:r>
      <w:r>
        <w:rPr>
          <w:spacing w:val="-3"/>
        </w:rPr>
        <w:t xml:space="preserve"> </w:t>
      </w:r>
      <w:r>
        <w:rPr>
          <w:spacing w:val="-2"/>
        </w:rPr>
        <w:t>питание</w:t>
      </w:r>
      <w:r>
        <w:rPr>
          <w:spacing w:val="-3"/>
        </w:rPr>
        <w:t xml:space="preserve"> </w:t>
      </w:r>
      <w:r>
        <w:rPr>
          <w:spacing w:val="-2"/>
        </w:rPr>
        <w:t>(количество приёмов</w:t>
      </w:r>
      <w:r>
        <w:rPr>
          <w:spacing w:val="-7"/>
        </w:rPr>
        <w:t xml:space="preserve"> </w:t>
      </w:r>
      <w:r>
        <w:rPr>
          <w:spacing w:val="-2"/>
        </w:rPr>
        <w:t xml:space="preserve">пищи </w:t>
      </w:r>
      <w:r>
        <w:t>и рацион питания). Физическая культура, закаливание, игры на воздухе как условие сохранения и укрепления здоровья.</w:t>
      </w:r>
    </w:p>
    <w:p w:rsidR="00685657" w:rsidRDefault="005B46E7" w:rsidP="00685657">
      <w:pPr>
        <w:pStyle w:val="a3"/>
        <w:spacing w:before="1" w:line="276" w:lineRule="auto"/>
        <w:ind w:right="514"/>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A5B76" w:rsidRDefault="005B46E7" w:rsidP="00685657">
      <w:pPr>
        <w:pStyle w:val="a3"/>
        <w:spacing w:before="1" w:line="276" w:lineRule="auto"/>
        <w:ind w:right="514"/>
      </w:pPr>
      <w:r>
        <w:t>Правила безопасного поведения пассажира наземного транспорта и метро (ожидание на остановке, посадка, размещение в салоне или вагоне, высадка, знаки</w:t>
      </w:r>
      <w:r>
        <w:rPr>
          <w:spacing w:val="41"/>
        </w:rPr>
        <w:t xml:space="preserve">  </w:t>
      </w:r>
      <w:r>
        <w:t>безопасности</w:t>
      </w:r>
      <w:r>
        <w:rPr>
          <w:spacing w:val="43"/>
        </w:rPr>
        <w:t xml:space="preserve">  </w:t>
      </w:r>
      <w:r>
        <w:t>на</w:t>
      </w:r>
      <w:r>
        <w:rPr>
          <w:spacing w:val="43"/>
        </w:rPr>
        <w:t xml:space="preserve">  </w:t>
      </w:r>
      <w:r>
        <w:t>общественном</w:t>
      </w:r>
      <w:r>
        <w:rPr>
          <w:spacing w:val="43"/>
        </w:rPr>
        <w:t xml:space="preserve">  </w:t>
      </w:r>
      <w:r>
        <w:t>транспорте).</w:t>
      </w:r>
      <w:r>
        <w:rPr>
          <w:spacing w:val="46"/>
        </w:rPr>
        <w:t xml:space="preserve">  </w:t>
      </w:r>
      <w:r>
        <w:t>Номера</w:t>
      </w:r>
      <w:r>
        <w:rPr>
          <w:spacing w:val="44"/>
        </w:rPr>
        <w:t xml:space="preserve">  </w:t>
      </w:r>
      <w:r>
        <w:rPr>
          <w:spacing w:val="-2"/>
        </w:rPr>
        <w:t>телефонов</w:t>
      </w:r>
    </w:p>
    <w:p w:rsidR="00D0412A" w:rsidRDefault="005B46E7" w:rsidP="00D0412A">
      <w:pPr>
        <w:pStyle w:val="a3"/>
        <w:spacing w:before="1"/>
      </w:pPr>
      <w:r>
        <w:t>экстренной</w:t>
      </w:r>
      <w:r>
        <w:rPr>
          <w:spacing w:val="-5"/>
        </w:rPr>
        <w:t xml:space="preserve"> </w:t>
      </w:r>
      <w:r>
        <w:rPr>
          <w:spacing w:val="-2"/>
        </w:rPr>
        <w:t>помощи.</w:t>
      </w:r>
    </w:p>
    <w:p w:rsidR="00BA5B76" w:rsidRDefault="005B46E7" w:rsidP="00685657">
      <w:pPr>
        <w:pStyle w:val="a3"/>
        <w:spacing w:before="1"/>
        <w:ind w:right="514"/>
      </w:pPr>
      <w:r>
        <w:t>Правила</w:t>
      </w:r>
      <w:r>
        <w:rPr>
          <w:spacing w:val="-16"/>
        </w:rPr>
        <w:t xml:space="preserve"> </w:t>
      </w:r>
      <w:r>
        <w:t>поведения</w:t>
      </w:r>
      <w:r>
        <w:rPr>
          <w:spacing w:val="-15"/>
        </w:rPr>
        <w:t xml:space="preserve"> </w:t>
      </w:r>
      <w:r>
        <w:t>при</w:t>
      </w:r>
      <w:r>
        <w:rPr>
          <w:spacing w:val="-14"/>
        </w:rPr>
        <w:t xml:space="preserve"> </w:t>
      </w:r>
      <w:r>
        <w:t>пользовании</w:t>
      </w:r>
      <w:r>
        <w:rPr>
          <w:spacing w:val="-13"/>
        </w:rPr>
        <w:t xml:space="preserve"> </w:t>
      </w:r>
      <w:r>
        <w:t>компьютером.</w:t>
      </w:r>
      <w:r>
        <w:rPr>
          <w:spacing w:val="-14"/>
        </w:rPr>
        <w:t xml:space="preserve"> </w:t>
      </w:r>
      <w:r>
        <w:t>Безопасность</w:t>
      </w:r>
      <w:r>
        <w:rPr>
          <w:spacing w:val="-14"/>
        </w:rPr>
        <w:t xml:space="preserve"> </w:t>
      </w:r>
      <w:r>
        <w:t>в</w:t>
      </w:r>
      <w:r>
        <w:rPr>
          <w:spacing w:val="-14"/>
        </w:rPr>
        <w:t xml:space="preserve"> </w:t>
      </w:r>
      <w:r>
        <w:t>Интернете (коммуникация в мессенджерах и социальных группах) в условиях контролируемого</w:t>
      </w:r>
      <w:r>
        <w:rPr>
          <w:spacing w:val="66"/>
          <w:w w:val="150"/>
        </w:rPr>
        <w:t xml:space="preserve"> </w:t>
      </w:r>
      <w:r>
        <w:t>доступа</w:t>
      </w:r>
      <w:r>
        <w:rPr>
          <w:spacing w:val="63"/>
          <w:w w:val="150"/>
        </w:rPr>
        <w:t xml:space="preserve"> </w:t>
      </w:r>
      <w:r>
        <w:t>в</w:t>
      </w:r>
      <w:r>
        <w:rPr>
          <w:spacing w:val="63"/>
          <w:w w:val="150"/>
        </w:rPr>
        <w:t xml:space="preserve"> </w:t>
      </w:r>
      <w:r>
        <w:t>информационно-телекоммуникационную</w:t>
      </w:r>
      <w:r>
        <w:rPr>
          <w:spacing w:val="63"/>
          <w:w w:val="150"/>
        </w:rPr>
        <w:t xml:space="preserve"> </w:t>
      </w:r>
      <w:r>
        <w:rPr>
          <w:spacing w:val="-4"/>
        </w:rPr>
        <w:t>сеть</w:t>
      </w:r>
    </w:p>
    <w:p w:rsidR="00D0412A" w:rsidRDefault="005B46E7" w:rsidP="00D0412A">
      <w:pPr>
        <w:pStyle w:val="a3"/>
        <w:spacing w:line="321" w:lineRule="exact"/>
        <w:jc w:val="left"/>
      </w:pPr>
      <w:r>
        <w:rPr>
          <w:spacing w:val="-2"/>
        </w:rPr>
        <w:t>«Интернет».</w:t>
      </w:r>
    </w:p>
    <w:p w:rsidR="00D0412A" w:rsidRDefault="005B46E7" w:rsidP="00D0412A">
      <w:pPr>
        <w:pStyle w:val="a3"/>
        <w:spacing w:line="321" w:lineRule="exact"/>
        <w:ind w:right="514"/>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0412A" w:rsidRDefault="005B46E7" w:rsidP="00D0412A">
      <w:pPr>
        <w:pStyle w:val="a3"/>
        <w:spacing w:line="321" w:lineRule="exact"/>
        <w:ind w:right="514"/>
      </w:pPr>
      <w:r>
        <w:t>Базовые логические действия как часть познавательных универсальных</w:t>
      </w:r>
      <w:r w:rsidR="00D0412A">
        <w:t xml:space="preserve"> </w:t>
      </w:r>
      <w:r>
        <w:t>учебных действий способствуют формированию умений:</w:t>
      </w:r>
    </w:p>
    <w:p w:rsidR="00D0412A" w:rsidRDefault="005B46E7" w:rsidP="00D0412A">
      <w:pPr>
        <w:pStyle w:val="a3"/>
        <w:spacing w:line="321" w:lineRule="exact"/>
        <w:ind w:right="514" w:firstLine="594"/>
      </w:pPr>
      <w:r>
        <w:t>ориентироваться</w:t>
      </w:r>
      <w:r>
        <w:rPr>
          <w:spacing w:val="40"/>
        </w:rPr>
        <w:t xml:space="preserve"> </w:t>
      </w:r>
      <w:r>
        <w:t>в</w:t>
      </w:r>
      <w:r>
        <w:rPr>
          <w:spacing w:val="40"/>
        </w:rPr>
        <w:t xml:space="preserve"> </w:t>
      </w:r>
      <w:r>
        <w:t>методах</w:t>
      </w:r>
      <w:r>
        <w:rPr>
          <w:spacing w:val="40"/>
        </w:rPr>
        <w:t xml:space="preserve"> </w:t>
      </w:r>
      <w:r>
        <w:t>познания</w:t>
      </w:r>
      <w:r>
        <w:rPr>
          <w:spacing w:val="40"/>
        </w:rPr>
        <w:t xml:space="preserve"> </w:t>
      </w:r>
      <w:r>
        <w:t>природы</w:t>
      </w:r>
      <w:r>
        <w:rPr>
          <w:spacing w:val="80"/>
        </w:rPr>
        <w:t xml:space="preserve"> </w:t>
      </w:r>
      <w:r>
        <w:t>(наблюдение,</w:t>
      </w:r>
      <w:r>
        <w:rPr>
          <w:spacing w:val="40"/>
        </w:rPr>
        <w:t xml:space="preserve"> </w:t>
      </w:r>
      <w:r>
        <w:t>опыт,</w:t>
      </w:r>
      <w:r>
        <w:rPr>
          <w:spacing w:val="80"/>
        </w:rPr>
        <w:t xml:space="preserve"> </w:t>
      </w:r>
      <w:r>
        <w:t>сравнение, измерение);</w:t>
      </w:r>
    </w:p>
    <w:p w:rsidR="00D0412A" w:rsidRDefault="005B46E7" w:rsidP="00D0412A">
      <w:pPr>
        <w:pStyle w:val="a3"/>
        <w:spacing w:line="321" w:lineRule="exact"/>
        <w:ind w:right="514" w:firstLine="594"/>
      </w:pPr>
      <w:r>
        <w:rPr>
          <w:spacing w:val="-2"/>
        </w:rPr>
        <w:t>определять</w:t>
      </w:r>
      <w:r>
        <w:tab/>
      </w:r>
      <w:r>
        <w:rPr>
          <w:spacing w:val="-5"/>
        </w:rPr>
        <w:t>на</w:t>
      </w:r>
      <w:r w:rsidR="00D0412A">
        <w:t xml:space="preserve"> </w:t>
      </w:r>
      <w:r>
        <w:rPr>
          <w:spacing w:val="-2"/>
        </w:rPr>
        <w:t>основе</w:t>
      </w:r>
      <w:r w:rsidR="00D0412A">
        <w:t xml:space="preserve"> </w:t>
      </w:r>
      <w:r>
        <w:rPr>
          <w:spacing w:val="-2"/>
        </w:rPr>
        <w:t>наблюдения</w:t>
      </w:r>
      <w:r w:rsidR="00D0412A">
        <w:t xml:space="preserve"> </w:t>
      </w:r>
      <w:r>
        <w:rPr>
          <w:spacing w:val="-2"/>
        </w:rPr>
        <w:t>состояние</w:t>
      </w:r>
      <w:r w:rsidR="00D0412A">
        <w:t xml:space="preserve"> </w:t>
      </w:r>
      <w:r>
        <w:rPr>
          <w:spacing w:val="-2"/>
        </w:rPr>
        <w:t>вещества</w:t>
      </w:r>
      <w:r w:rsidR="00D0412A">
        <w:t xml:space="preserve"> </w:t>
      </w:r>
      <w:r>
        <w:rPr>
          <w:spacing w:val="-2"/>
        </w:rPr>
        <w:t>(жидкое,</w:t>
      </w:r>
      <w:r w:rsidR="00D0412A">
        <w:t xml:space="preserve"> </w:t>
      </w:r>
      <w:r>
        <w:t>твёрдое,</w:t>
      </w:r>
      <w:r>
        <w:rPr>
          <w:spacing w:val="-3"/>
        </w:rPr>
        <w:t xml:space="preserve"> </w:t>
      </w:r>
      <w:r>
        <w:rPr>
          <w:spacing w:val="-2"/>
        </w:rPr>
        <w:t>газообразное);</w:t>
      </w:r>
    </w:p>
    <w:p w:rsidR="00D0412A" w:rsidRDefault="005B46E7" w:rsidP="00D0412A">
      <w:pPr>
        <w:pStyle w:val="a3"/>
        <w:spacing w:line="321" w:lineRule="exact"/>
        <w:ind w:right="514" w:firstLine="594"/>
      </w:pPr>
      <w:r>
        <w:t>различать</w:t>
      </w:r>
      <w:r>
        <w:rPr>
          <w:spacing w:val="-6"/>
        </w:rPr>
        <w:t xml:space="preserve"> </w:t>
      </w:r>
      <w:r>
        <w:t>символы</w:t>
      </w:r>
      <w:r>
        <w:rPr>
          <w:spacing w:val="-8"/>
        </w:rPr>
        <w:t xml:space="preserve"> </w:t>
      </w:r>
      <w:r>
        <w:t>Российской</w:t>
      </w:r>
      <w:r>
        <w:rPr>
          <w:spacing w:val="-4"/>
        </w:rPr>
        <w:t xml:space="preserve"> </w:t>
      </w:r>
      <w:r>
        <w:rPr>
          <w:spacing w:val="-2"/>
        </w:rPr>
        <w:t>Федерации;</w:t>
      </w:r>
    </w:p>
    <w:p w:rsidR="00D0412A" w:rsidRDefault="005B46E7" w:rsidP="00D0412A">
      <w:pPr>
        <w:pStyle w:val="a3"/>
        <w:spacing w:line="321" w:lineRule="exact"/>
        <w:ind w:right="514" w:firstLine="594"/>
      </w:pPr>
      <w:r>
        <w:t xml:space="preserve">различать деревья, кустарники, травы; приводить примеры (в пределах </w:t>
      </w:r>
      <w:r>
        <w:rPr>
          <w:spacing w:val="-2"/>
        </w:rPr>
        <w:t>изученного);</w:t>
      </w:r>
    </w:p>
    <w:p w:rsidR="00D0412A" w:rsidRDefault="005B46E7" w:rsidP="00D0412A">
      <w:pPr>
        <w:pStyle w:val="a3"/>
        <w:spacing w:line="321" w:lineRule="exact"/>
        <w:ind w:right="514" w:firstLine="594"/>
      </w:pPr>
      <w:r>
        <w:t>группировать растения: дикорастущие и культурные; лекарственные и</w:t>
      </w:r>
      <w:r w:rsidR="00D0412A">
        <w:t xml:space="preserve"> </w:t>
      </w:r>
      <w:r>
        <w:t>ядовитые (в пределах изученного);</w:t>
      </w:r>
    </w:p>
    <w:p w:rsidR="00D0412A" w:rsidRDefault="005B46E7" w:rsidP="00D0412A">
      <w:pPr>
        <w:pStyle w:val="a3"/>
        <w:spacing w:line="321" w:lineRule="exact"/>
        <w:ind w:right="514" w:firstLine="594"/>
      </w:pPr>
      <w:r>
        <w:t>различать</w:t>
      </w:r>
      <w:r>
        <w:rPr>
          <w:spacing w:val="-6"/>
        </w:rPr>
        <w:t xml:space="preserve"> </w:t>
      </w:r>
      <w:r>
        <w:t>прошлое,</w:t>
      </w:r>
      <w:r>
        <w:rPr>
          <w:spacing w:val="-9"/>
        </w:rPr>
        <w:t xml:space="preserve"> </w:t>
      </w:r>
      <w:r>
        <w:t>настоящее,</w:t>
      </w:r>
      <w:r>
        <w:rPr>
          <w:spacing w:val="-5"/>
        </w:rPr>
        <w:t xml:space="preserve"> </w:t>
      </w:r>
      <w:r>
        <w:rPr>
          <w:spacing w:val="-2"/>
        </w:rPr>
        <w:t>будущее.</w:t>
      </w:r>
    </w:p>
    <w:p w:rsidR="00D0412A" w:rsidRDefault="005B46E7" w:rsidP="00D0412A">
      <w:pPr>
        <w:pStyle w:val="a3"/>
        <w:spacing w:line="321" w:lineRule="exact"/>
        <w:ind w:right="514"/>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способствует формированию умений:</w:t>
      </w:r>
    </w:p>
    <w:p w:rsidR="00D0412A" w:rsidRDefault="00D0412A" w:rsidP="00D0412A">
      <w:pPr>
        <w:pStyle w:val="a3"/>
        <w:spacing w:line="321" w:lineRule="exact"/>
        <w:ind w:right="514" w:firstLine="594"/>
      </w:pPr>
      <w:r>
        <w:rPr>
          <w:spacing w:val="-2"/>
        </w:rPr>
        <w:t>р</w:t>
      </w:r>
      <w:r w:rsidR="005B46E7">
        <w:rPr>
          <w:spacing w:val="-2"/>
        </w:rPr>
        <w:t>азличать</w:t>
      </w:r>
      <w:r>
        <w:t xml:space="preserve"> </w:t>
      </w:r>
      <w:r w:rsidR="005B46E7">
        <w:rPr>
          <w:spacing w:val="-2"/>
        </w:rPr>
        <w:t>информацию,</w:t>
      </w:r>
      <w:r>
        <w:rPr>
          <w:spacing w:val="-2"/>
        </w:rPr>
        <w:t xml:space="preserve"> </w:t>
      </w:r>
      <w:r w:rsidR="005B46E7">
        <w:rPr>
          <w:spacing w:val="-2"/>
        </w:rPr>
        <w:t>представленную</w:t>
      </w:r>
      <w:r>
        <w:t xml:space="preserve"> </w:t>
      </w:r>
      <w:r w:rsidR="005B46E7">
        <w:rPr>
          <w:spacing w:val="-10"/>
        </w:rPr>
        <w:t>в</w:t>
      </w:r>
      <w:r>
        <w:t xml:space="preserve"> </w:t>
      </w:r>
      <w:r w:rsidR="005B46E7">
        <w:rPr>
          <w:spacing w:val="-2"/>
        </w:rPr>
        <w:t>тексте,</w:t>
      </w:r>
      <w:r>
        <w:t xml:space="preserve"> </w:t>
      </w:r>
      <w:r w:rsidR="005B46E7">
        <w:rPr>
          <w:spacing w:val="-2"/>
        </w:rPr>
        <w:t>графически, аудиовизуально;</w:t>
      </w:r>
    </w:p>
    <w:p w:rsidR="00D0412A" w:rsidRDefault="005B46E7" w:rsidP="00D0412A">
      <w:pPr>
        <w:pStyle w:val="a3"/>
        <w:spacing w:line="321" w:lineRule="exact"/>
        <w:ind w:right="514" w:firstLine="594"/>
      </w:pPr>
      <w:r>
        <w:t>читать</w:t>
      </w:r>
      <w:r>
        <w:rPr>
          <w:spacing w:val="-8"/>
        </w:rPr>
        <w:t xml:space="preserve"> </w:t>
      </w:r>
      <w:r>
        <w:t>информацию,</w:t>
      </w:r>
      <w:r>
        <w:rPr>
          <w:spacing w:val="-5"/>
        </w:rPr>
        <w:t xml:space="preserve"> </w:t>
      </w:r>
      <w:r>
        <w:t>представленную</w:t>
      </w:r>
      <w:r>
        <w:rPr>
          <w:spacing w:val="-5"/>
        </w:rPr>
        <w:t xml:space="preserve"> </w:t>
      </w:r>
      <w:r>
        <w:t>в</w:t>
      </w:r>
      <w:r>
        <w:rPr>
          <w:spacing w:val="-4"/>
        </w:rPr>
        <w:t xml:space="preserve"> </w:t>
      </w:r>
      <w:r>
        <w:t>схеме,</w:t>
      </w:r>
      <w:r>
        <w:rPr>
          <w:spacing w:val="-5"/>
        </w:rPr>
        <w:t xml:space="preserve"> </w:t>
      </w:r>
      <w:r>
        <w:rPr>
          <w:spacing w:val="-2"/>
        </w:rPr>
        <w:t>таблице;</w:t>
      </w:r>
    </w:p>
    <w:p w:rsidR="00D0412A" w:rsidRDefault="005B46E7" w:rsidP="00D0412A">
      <w:pPr>
        <w:pStyle w:val="a3"/>
        <w:spacing w:line="321" w:lineRule="exact"/>
        <w:ind w:right="514" w:firstLine="594"/>
      </w:pPr>
      <w:r>
        <w:t>используя</w:t>
      </w:r>
      <w:r>
        <w:rPr>
          <w:spacing w:val="80"/>
        </w:rPr>
        <w:t xml:space="preserve"> </w:t>
      </w:r>
      <w:r>
        <w:t>текстовую</w:t>
      </w:r>
      <w:r>
        <w:rPr>
          <w:spacing w:val="80"/>
        </w:rPr>
        <w:t xml:space="preserve"> </w:t>
      </w:r>
      <w:r>
        <w:t>информацию,</w:t>
      </w:r>
      <w:r>
        <w:rPr>
          <w:spacing w:val="80"/>
        </w:rPr>
        <w:t xml:space="preserve"> </w:t>
      </w:r>
      <w:r>
        <w:t>заполнять</w:t>
      </w:r>
      <w:r>
        <w:rPr>
          <w:spacing w:val="80"/>
        </w:rPr>
        <w:t xml:space="preserve"> </w:t>
      </w:r>
      <w:r>
        <w:t>таблицы;</w:t>
      </w:r>
      <w:r>
        <w:rPr>
          <w:spacing w:val="80"/>
        </w:rPr>
        <w:t xml:space="preserve"> </w:t>
      </w:r>
      <w:r>
        <w:t xml:space="preserve">дополнять </w:t>
      </w:r>
      <w:r>
        <w:rPr>
          <w:spacing w:val="-2"/>
        </w:rPr>
        <w:t>схемы;</w:t>
      </w:r>
    </w:p>
    <w:p w:rsidR="00D0412A" w:rsidRDefault="005B46E7" w:rsidP="00D0412A">
      <w:pPr>
        <w:pStyle w:val="a3"/>
        <w:spacing w:line="321" w:lineRule="exact"/>
        <w:ind w:right="514" w:firstLine="594"/>
      </w:pPr>
      <w:r>
        <w:t>соотносить</w:t>
      </w:r>
      <w:r>
        <w:rPr>
          <w:spacing w:val="40"/>
        </w:rPr>
        <w:t xml:space="preserve"> </w:t>
      </w:r>
      <w:r>
        <w:t>пример</w:t>
      </w:r>
      <w:r>
        <w:rPr>
          <w:spacing w:val="40"/>
        </w:rPr>
        <w:t xml:space="preserve"> </w:t>
      </w:r>
      <w:r>
        <w:t>(рисунок,</w:t>
      </w:r>
      <w:r>
        <w:rPr>
          <w:spacing w:val="40"/>
        </w:rPr>
        <w:t xml:space="preserve"> </w:t>
      </w:r>
      <w:r>
        <w:t>предложенную</w:t>
      </w:r>
      <w:r>
        <w:rPr>
          <w:spacing w:val="40"/>
        </w:rPr>
        <w:t xml:space="preserve"> </w:t>
      </w:r>
      <w:r>
        <w:t>ситуацию)</w:t>
      </w:r>
      <w:r>
        <w:rPr>
          <w:spacing w:val="40"/>
        </w:rPr>
        <w:t xml:space="preserve"> </w:t>
      </w:r>
      <w:r>
        <w:t>со</w:t>
      </w:r>
      <w:r>
        <w:rPr>
          <w:spacing w:val="40"/>
        </w:rPr>
        <w:t xml:space="preserve"> </w:t>
      </w:r>
      <w:r>
        <w:t xml:space="preserve">временем </w:t>
      </w:r>
      <w:r>
        <w:rPr>
          <w:spacing w:val="-2"/>
        </w:rPr>
        <w:t>протекания.</w:t>
      </w:r>
    </w:p>
    <w:p w:rsidR="00D0412A" w:rsidRDefault="005B46E7" w:rsidP="00D0412A">
      <w:pPr>
        <w:pStyle w:val="a3"/>
        <w:spacing w:line="321" w:lineRule="exact"/>
        <w:ind w:right="514"/>
      </w:pPr>
      <w:r>
        <w:rPr>
          <w:spacing w:val="-2"/>
        </w:rPr>
        <w:t>Коммуникативные</w:t>
      </w:r>
      <w:r w:rsidR="00D0412A">
        <w:t xml:space="preserve"> </w:t>
      </w:r>
      <w:r>
        <w:rPr>
          <w:spacing w:val="-2"/>
        </w:rPr>
        <w:t>универсальные</w:t>
      </w:r>
      <w:r>
        <w:tab/>
      </w:r>
      <w:r>
        <w:rPr>
          <w:spacing w:val="-2"/>
        </w:rPr>
        <w:t>учебные</w:t>
      </w:r>
      <w:r w:rsidR="00D0412A">
        <w:rPr>
          <w:spacing w:val="-2"/>
        </w:rPr>
        <w:t xml:space="preserve"> </w:t>
      </w:r>
      <w:r>
        <w:rPr>
          <w:spacing w:val="-2"/>
        </w:rPr>
        <w:t>действия</w:t>
      </w:r>
      <w:r w:rsidR="00D0412A">
        <w:rPr>
          <w:spacing w:val="-2"/>
        </w:rPr>
        <w:t xml:space="preserve"> </w:t>
      </w:r>
      <w:r>
        <w:rPr>
          <w:spacing w:val="-2"/>
        </w:rPr>
        <w:t>способствуют</w:t>
      </w:r>
      <w:r w:rsidR="00D0412A">
        <w:rPr>
          <w:spacing w:val="-2"/>
        </w:rPr>
        <w:t xml:space="preserve"> </w:t>
      </w:r>
      <w:r>
        <w:t>формированию умений:</w:t>
      </w:r>
    </w:p>
    <w:p w:rsidR="00D0412A" w:rsidRDefault="005B46E7" w:rsidP="00D0412A">
      <w:pPr>
        <w:pStyle w:val="a3"/>
        <w:spacing w:line="321" w:lineRule="exact"/>
        <w:ind w:right="514" w:firstLine="594"/>
      </w:pPr>
      <w:r>
        <w:t xml:space="preserve">ориентироваться в терминах (понятиях), соотносить их с краткой </w:t>
      </w:r>
      <w:r>
        <w:rPr>
          <w:spacing w:val="-2"/>
        </w:rPr>
        <w:t>характеристикой:</w:t>
      </w:r>
    </w:p>
    <w:p w:rsidR="00BA5B76" w:rsidRDefault="005B46E7" w:rsidP="00D0412A">
      <w:pPr>
        <w:pStyle w:val="a3"/>
        <w:spacing w:line="321" w:lineRule="exact"/>
        <w:ind w:right="514" w:firstLine="594"/>
      </w:pPr>
      <w:r>
        <w:t>понятия</w:t>
      </w:r>
      <w:r>
        <w:rPr>
          <w:spacing w:val="-15"/>
        </w:rPr>
        <w:t xml:space="preserve"> </w:t>
      </w:r>
      <w:r>
        <w:t>и</w:t>
      </w:r>
      <w:r>
        <w:rPr>
          <w:spacing w:val="-15"/>
        </w:rPr>
        <w:t xml:space="preserve"> </w:t>
      </w:r>
      <w:r>
        <w:t>термины,</w:t>
      </w:r>
      <w:r>
        <w:rPr>
          <w:spacing w:val="-16"/>
        </w:rPr>
        <w:t xml:space="preserve"> </w:t>
      </w:r>
      <w:r>
        <w:t>связанные</w:t>
      </w:r>
      <w:r>
        <w:rPr>
          <w:spacing w:val="-15"/>
        </w:rPr>
        <w:t xml:space="preserve"> </w:t>
      </w:r>
      <w:r>
        <w:t>с</w:t>
      </w:r>
      <w:r>
        <w:rPr>
          <w:spacing w:val="-15"/>
        </w:rPr>
        <w:t xml:space="preserve"> </w:t>
      </w:r>
      <w:r>
        <w:t>социальным</w:t>
      </w:r>
      <w:r>
        <w:rPr>
          <w:spacing w:val="-16"/>
        </w:rPr>
        <w:t xml:space="preserve"> </w:t>
      </w:r>
      <w:r>
        <w:t>миром</w:t>
      </w:r>
      <w:r>
        <w:rPr>
          <w:spacing w:val="-16"/>
        </w:rPr>
        <w:t xml:space="preserve"> </w:t>
      </w:r>
      <w:r>
        <w:t>(индивидуальность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A5B76" w:rsidRDefault="005B46E7" w:rsidP="00D0412A">
      <w:pPr>
        <w:pStyle w:val="a3"/>
        <w:spacing w:before="1" w:line="278" w:lineRule="auto"/>
        <w:ind w:right="514" w:firstLine="759"/>
      </w:pPr>
      <w:r>
        <w:t>понятия</w:t>
      </w:r>
      <w:r>
        <w:rPr>
          <w:spacing w:val="-5"/>
        </w:rPr>
        <w:t xml:space="preserve"> </w:t>
      </w:r>
      <w:r>
        <w:t>и</w:t>
      </w:r>
      <w:r>
        <w:rPr>
          <w:spacing w:val="-5"/>
        </w:rPr>
        <w:t xml:space="preserve"> </w:t>
      </w:r>
      <w:r>
        <w:t>термины,</w:t>
      </w:r>
      <w:r>
        <w:rPr>
          <w:spacing w:val="-6"/>
        </w:rPr>
        <w:t xml:space="preserve"> </w:t>
      </w:r>
      <w:r>
        <w:t>связанные</w:t>
      </w:r>
      <w:r>
        <w:rPr>
          <w:spacing w:val="-5"/>
        </w:rPr>
        <w:t xml:space="preserve"> </w:t>
      </w:r>
      <w:r>
        <w:t>с</w:t>
      </w:r>
      <w:r>
        <w:rPr>
          <w:spacing w:val="-6"/>
        </w:rPr>
        <w:t xml:space="preserve"> </w:t>
      </w:r>
      <w:r>
        <w:t>миром</w:t>
      </w:r>
      <w:r>
        <w:rPr>
          <w:spacing w:val="-7"/>
        </w:rPr>
        <w:t xml:space="preserve"> </w:t>
      </w:r>
      <w:r>
        <w:t>природы</w:t>
      </w:r>
      <w:r>
        <w:rPr>
          <w:spacing w:val="-5"/>
        </w:rPr>
        <w:t xml:space="preserve"> </w:t>
      </w:r>
      <w:r>
        <w:t>(среда</w:t>
      </w:r>
      <w:r>
        <w:rPr>
          <w:spacing w:val="-5"/>
        </w:rPr>
        <w:t xml:space="preserve"> </w:t>
      </w:r>
      <w:r>
        <w:t>обитания,</w:t>
      </w:r>
      <w:r>
        <w:rPr>
          <w:spacing w:val="-6"/>
        </w:rPr>
        <w:t xml:space="preserve"> </w:t>
      </w:r>
      <w:r>
        <w:t>тело, явление, вещество; заповедник);</w:t>
      </w:r>
    </w:p>
    <w:p w:rsidR="00BA5B76" w:rsidRDefault="005B46E7" w:rsidP="00D0412A">
      <w:pPr>
        <w:pStyle w:val="a3"/>
        <w:spacing w:line="276" w:lineRule="auto"/>
        <w:ind w:right="514" w:firstLine="759"/>
      </w:pPr>
      <w:r>
        <w:t xml:space="preserve">понятия и термины, связанные с организацией своей жизни и охраны здоровья (режим, правильное питание, закаливание, безопасность, опасная </w:t>
      </w:r>
      <w:r>
        <w:rPr>
          <w:spacing w:val="-2"/>
        </w:rPr>
        <w:t>ситуация);</w:t>
      </w:r>
    </w:p>
    <w:p w:rsidR="00BA5B76" w:rsidRDefault="005B46E7">
      <w:pPr>
        <w:pStyle w:val="a3"/>
        <w:spacing w:before="2" w:line="276" w:lineRule="auto"/>
        <w:ind w:right="540" w:firstLine="759"/>
      </w:pPr>
      <w:r>
        <w:t>описывать условия жизни на Земле, отличие нашей планеты от других планет Солнечной системы;</w:t>
      </w:r>
    </w:p>
    <w:p w:rsidR="00BA5B76" w:rsidRDefault="005B46E7">
      <w:pPr>
        <w:pStyle w:val="a3"/>
        <w:spacing w:before="5" w:line="276" w:lineRule="auto"/>
        <w:ind w:right="529" w:firstLine="759"/>
      </w:pPr>
      <w:r>
        <w:t>создавать</w:t>
      </w:r>
      <w:r>
        <w:rPr>
          <w:spacing w:val="-18"/>
        </w:rPr>
        <w:t xml:space="preserve"> </w:t>
      </w:r>
      <w:r>
        <w:t>небольшие</w:t>
      </w:r>
      <w:r>
        <w:rPr>
          <w:spacing w:val="-17"/>
        </w:rPr>
        <w:t xml:space="preserve"> </w:t>
      </w:r>
      <w:r>
        <w:t>описания</w:t>
      </w:r>
      <w:r>
        <w:rPr>
          <w:spacing w:val="-18"/>
        </w:rPr>
        <w:t xml:space="preserve"> </w:t>
      </w:r>
      <w:r>
        <w:t>на</w:t>
      </w:r>
      <w:r>
        <w:rPr>
          <w:spacing w:val="-17"/>
        </w:rPr>
        <w:t xml:space="preserve"> </w:t>
      </w:r>
      <w:r>
        <w:t>предложенную</w:t>
      </w:r>
      <w:r>
        <w:rPr>
          <w:spacing w:val="-18"/>
        </w:rPr>
        <w:t xml:space="preserve"> </w:t>
      </w:r>
      <w:r>
        <w:t>тему</w:t>
      </w:r>
      <w:r>
        <w:rPr>
          <w:spacing w:val="-17"/>
        </w:rPr>
        <w:t xml:space="preserve"> </w:t>
      </w:r>
      <w:r>
        <w:t>(например,</w:t>
      </w:r>
      <w:r>
        <w:rPr>
          <w:spacing w:val="-18"/>
        </w:rPr>
        <w:t xml:space="preserve"> </w:t>
      </w:r>
      <w:r>
        <w:t>«Моя семья», «Какие бывают профессии?», «Что «умеют» органы чувств?», «Лес - природное сообщество» и другие);</w:t>
      </w:r>
    </w:p>
    <w:p w:rsidR="00BA5B76" w:rsidRDefault="005B46E7">
      <w:pPr>
        <w:pStyle w:val="a3"/>
        <w:spacing w:before="5" w:line="276" w:lineRule="auto"/>
        <w:ind w:right="535" w:firstLine="759"/>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A5B76" w:rsidRDefault="005B46E7" w:rsidP="007F15F1">
      <w:pPr>
        <w:pStyle w:val="a3"/>
        <w:spacing w:before="4" w:line="276" w:lineRule="auto"/>
        <w:ind w:right="514" w:firstLine="759"/>
      </w:pPr>
      <w:r>
        <w:t>приводить</w:t>
      </w:r>
      <w:r>
        <w:rPr>
          <w:spacing w:val="-18"/>
        </w:rPr>
        <w:t xml:space="preserve"> </w:t>
      </w:r>
      <w:r>
        <w:t>примеры</w:t>
      </w:r>
      <w:r>
        <w:rPr>
          <w:spacing w:val="-17"/>
        </w:rPr>
        <w:t xml:space="preserve"> </w:t>
      </w:r>
      <w:r>
        <w:t>растений</w:t>
      </w:r>
      <w:r>
        <w:rPr>
          <w:spacing w:val="-18"/>
        </w:rPr>
        <w:t xml:space="preserve"> </w:t>
      </w:r>
      <w:r>
        <w:t>и</w:t>
      </w:r>
      <w:r>
        <w:rPr>
          <w:spacing w:val="-17"/>
        </w:rPr>
        <w:t xml:space="preserve"> </w:t>
      </w:r>
      <w:r>
        <w:t>животных,</w:t>
      </w:r>
      <w:r>
        <w:rPr>
          <w:spacing w:val="-18"/>
        </w:rPr>
        <w:t xml:space="preserve"> </w:t>
      </w:r>
      <w:r>
        <w:t>занесённых</w:t>
      </w:r>
      <w:r>
        <w:rPr>
          <w:spacing w:val="-17"/>
        </w:rPr>
        <w:t xml:space="preserve"> </w:t>
      </w:r>
      <w:r>
        <w:t>в</w:t>
      </w:r>
      <w:r>
        <w:rPr>
          <w:spacing w:val="-18"/>
        </w:rPr>
        <w:t xml:space="preserve"> </w:t>
      </w:r>
      <w:r>
        <w:t>Красную</w:t>
      </w:r>
      <w:r>
        <w:rPr>
          <w:spacing w:val="-17"/>
        </w:rPr>
        <w:t xml:space="preserve"> </w:t>
      </w:r>
      <w:r>
        <w:t>книгу России (на примере своей местности);</w:t>
      </w:r>
    </w:p>
    <w:p w:rsidR="00BA5B76" w:rsidRDefault="005B46E7" w:rsidP="007F15F1">
      <w:pPr>
        <w:pStyle w:val="a3"/>
        <w:spacing w:before="3"/>
        <w:ind w:left="1606" w:right="514"/>
      </w:pPr>
      <w:r>
        <w:t>описывать</w:t>
      </w:r>
      <w:r>
        <w:rPr>
          <w:spacing w:val="-5"/>
        </w:rPr>
        <w:t xml:space="preserve"> </w:t>
      </w:r>
      <w:r>
        <w:t>современные</w:t>
      </w:r>
      <w:r>
        <w:rPr>
          <w:spacing w:val="-4"/>
        </w:rPr>
        <w:t xml:space="preserve"> </w:t>
      </w:r>
      <w:r>
        <w:t>события</w:t>
      </w:r>
      <w:r>
        <w:rPr>
          <w:spacing w:val="-6"/>
        </w:rPr>
        <w:t xml:space="preserve"> </w:t>
      </w:r>
      <w:r>
        <w:t>от</w:t>
      </w:r>
      <w:r>
        <w:rPr>
          <w:spacing w:val="-5"/>
        </w:rPr>
        <w:t xml:space="preserve"> </w:t>
      </w:r>
      <w:r>
        <w:t>имени</w:t>
      </w:r>
      <w:r>
        <w:rPr>
          <w:spacing w:val="-6"/>
        </w:rPr>
        <w:t xml:space="preserve"> </w:t>
      </w:r>
      <w:r>
        <w:t>их</w:t>
      </w:r>
      <w:r>
        <w:rPr>
          <w:spacing w:val="-2"/>
        </w:rPr>
        <w:t xml:space="preserve"> участника.</w:t>
      </w:r>
    </w:p>
    <w:p w:rsidR="00BA5B76" w:rsidRDefault="005B46E7" w:rsidP="007F15F1">
      <w:pPr>
        <w:pStyle w:val="a3"/>
        <w:spacing w:before="54" w:line="276" w:lineRule="auto"/>
        <w:ind w:right="514"/>
      </w:pPr>
      <w:r>
        <w:rPr>
          <w:spacing w:val="-2"/>
        </w:rPr>
        <w:t>Регулятивные универсальные учебные действия способствуют формированию умений:</w:t>
      </w:r>
    </w:p>
    <w:p w:rsidR="00BA5B76" w:rsidRDefault="005B46E7" w:rsidP="007F15F1">
      <w:pPr>
        <w:pStyle w:val="a3"/>
        <w:spacing w:line="276" w:lineRule="auto"/>
        <w:ind w:right="514" w:firstLine="759"/>
        <w:jc w:val="left"/>
      </w:pPr>
      <w:r>
        <w:t>следовать образцу, предложенному плану и инструкции при решении учебной задачи;</w:t>
      </w:r>
    </w:p>
    <w:p w:rsidR="00BA5B76" w:rsidRDefault="005B46E7" w:rsidP="007F15F1">
      <w:pPr>
        <w:pStyle w:val="a3"/>
        <w:spacing w:before="3" w:line="276" w:lineRule="auto"/>
        <w:ind w:right="514" w:firstLine="759"/>
        <w:jc w:val="left"/>
      </w:pPr>
      <w:r>
        <w:t>контролировать</w:t>
      </w:r>
      <w:r>
        <w:rPr>
          <w:spacing w:val="40"/>
        </w:rPr>
        <w:t xml:space="preserve"> </w:t>
      </w:r>
      <w:r>
        <w:t>с</w:t>
      </w:r>
      <w:r>
        <w:rPr>
          <w:spacing w:val="40"/>
        </w:rPr>
        <w:t xml:space="preserve"> </w:t>
      </w:r>
      <w:r>
        <w:t>небольшой</w:t>
      </w:r>
      <w:r>
        <w:rPr>
          <w:spacing w:val="40"/>
        </w:rPr>
        <w:t xml:space="preserve"> </w:t>
      </w:r>
      <w:r>
        <w:t>помощью</w:t>
      </w:r>
      <w:r>
        <w:rPr>
          <w:spacing w:val="40"/>
        </w:rPr>
        <w:t xml:space="preserve"> </w:t>
      </w:r>
      <w:r>
        <w:t>учителя</w:t>
      </w:r>
      <w:r>
        <w:rPr>
          <w:spacing w:val="40"/>
        </w:rPr>
        <w:t xml:space="preserve"> </w:t>
      </w:r>
      <w:r>
        <w:t>последовательность действий по решению учебной задачи;</w:t>
      </w:r>
    </w:p>
    <w:p w:rsidR="00BA5B76" w:rsidRDefault="005B46E7" w:rsidP="007F15F1">
      <w:pPr>
        <w:pStyle w:val="a3"/>
        <w:spacing w:before="3" w:line="276" w:lineRule="auto"/>
        <w:ind w:right="514" w:firstLine="759"/>
        <w:jc w:val="left"/>
      </w:pPr>
      <w:r>
        <w:t>оценивать результаты</w:t>
      </w:r>
      <w:r>
        <w:rPr>
          <w:spacing w:val="32"/>
        </w:rPr>
        <w:t xml:space="preserve"> </w:t>
      </w:r>
      <w:r>
        <w:t>своей</w:t>
      </w:r>
      <w:r>
        <w:rPr>
          <w:spacing w:val="32"/>
        </w:rPr>
        <w:t xml:space="preserve"> </w:t>
      </w:r>
      <w:r>
        <w:t>работы, анализировать оценку</w:t>
      </w:r>
      <w:r>
        <w:rPr>
          <w:spacing w:val="32"/>
        </w:rPr>
        <w:t xml:space="preserve"> </w:t>
      </w:r>
      <w:r>
        <w:t>учителя и других обучающихся, спокойно, без обид принимать советы и замечания.</w:t>
      </w:r>
    </w:p>
    <w:p w:rsidR="00BA5B76" w:rsidRDefault="005B46E7" w:rsidP="007F15F1">
      <w:pPr>
        <w:pStyle w:val="a3"/>
        <w:spacing w:before="5" w:line="276" w:lineRule="auto"/>
        <w:ind w:right="514"/>
        <w:jc w:val="left"/>
      </w:pPr>
      <w:r>
        <w:t>Совместная</w:t>
      </w:r>
      <w:r>
        <w:rPr>
          <w:spacing w:val="-5"/>
        </w:rPr>
        <w:t xml:space="preserve"> </w:t>
      </w:r>
      <w:r>
        <w:t>деятельность</w:t>
      </w:r>
      <w:r>
        <w:rPr>
          <w:spacing w:val="-7"/>
        </w:rPr>
        <w:t xml:space="preserve"> </w:t>
      </w:r>
      <w:r>
        <w:t>способствует</w:t>
      </w:r>
      <w:r>
        <w:rPr>
          <w:spacing w:val="-4"/>
        </w:rPr>
        <w:t xml:space="preserve"> </w:t>
      </w:r>
      <w:r>
        <w:t>формированию</w:t>
      </w:r>
      <w:r>
        <w:rPr>
          <w:spacing w:val="-4"/>
        </w:rPr>
        <w:t xml:space="preserve"> </w:t>
      </w:r>
      <w:r>
        <w:t>умений:</w:t>
      </w:r>
      <w:r>
        <w:rPr>
          <w:spacing w:val="-5"/>
        </w:rPr>
        <w:t xml:space="preserve"> </w:t>
      </w:r>
      <w:r>
        <w:t>строить</w:t>
      </w:r>
      <w:r>
        <w:rPr>
          <w:spacing w:val="-4"/>
        </w:rPr>
        <w:t xml:space="preserve"> </w:t>
      </w:r>
      <w:r>
        <w:t>свою учебную и игровую деятельность, житейские ситуации</w:t>
      </w:r>
    </w:p>
    <w:p w:rsidR="00BA5B76" w:rsidRDefault="005B46E7" w:rsidP="007F15F1">
      <w:pPr>
        <w:pStyle w:val="a3"/>
        <w:spacing w:before="1" w:line="278" w:lineRule="auto"/>
        <w:ind w:left="1606" w:right="514" w:hanging="202"/>
        <w:jc w:val="left"/>
      </w:pPr>
      <w:r>
        <w:t>в соответствии с правилами поведения, принятыми в обществе; оценивать</w:t>
      </w:r>
      <w:r>
        <w:rPr>
          <w:spacing w:val="80"/>
        </w:rPr>
        <w:t xml:space="preserve"> </w:t>
      </w:r>
      <w:r>
        <w:t>жизненные</w:t>
      </w:r>
      <w:r>
        <w:rPr>
          <w:spacing w:val="80"/>
        </w:rPr>
        <w:t xml:space="preserve"> </w:t>
      </w:r>
      <w:r>
        <w:t>ситуации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правил</w:t>
      </w:r>
      <w:r>
        <w:rPr>
          <w:spacing w:val="80"/>
        </w:rPr>
        <w:t xml:space="preserve"> </w:t>
      </w:r>
      <w:r>
        <w:t>поведения,</w:t>
      </w:r>
    </w:p>
    <w:p w:rsidR="00BA5B76" w:rsidRDefault="005B46E7" w:rsidP="007F15F1">
      <w:pPr>
        <w:pStyle w:val="a3"/>
        <w:spacing w:line="280" w:lineRule="auto"/>
        <w:ind w:left="1606" w:right="514" w:hanging="760"/>
        <w:jc w:val="left"/>
      </w:pPr>
      <w:r>
        <w:t>культуры общения, проявления терпения и уважения к собеседнику; проводить</w:t>
      </w:r>
      <w:r>
        <w:rPr>
          <w:spacing w:val="24"/>
        </w:rPr>
        <w:t xml:space="preserve"> </w:t>
      </w:r>
      <w:r>
        <w:t>в</w:t>
      </w:r>
      <w:r>
        <w:rPr>
          <w:spacing w:val="25"/>
        </w:rPr>
        <w:t xml:space="preserve"> </w:t>
      </w:r>
      <w:r>
        <w:t>парах</w:t>
      </w:r>
      <w:r>
        <w:rPr>
          <w:spacing w:val="26"/>
        </w:rPr>
        <w:t xml:space="preserve"> </w:t>
      </w:r>
      <w:r>
        <w:t>(группах)</w:t>
      </w:r>
      <w:r>
        <w:rPr>
          <w:spacing w:val="26"/>
        </w:rPr>
        <w:t xml:space="preserve"> </w:t>
      </w:r>
      <w:r>
        <w:t>простые</w:t>
      </w:r>
      <w:r>
        <w:rPr>
          <w:spacing w:val="25"/>
        </w:rPr>
        <w:t xml:space="preserve"> </w:t>
      </w:r>
      <w:r>
        <w:t>опыты</w:t>
      </w:r>
      <w:r>
        <w:rPr>
          <w:spacing w:val="23"/>
        </w:rPr>
        <w:t xml:space="preserve"> </w:t>
      </w:r>
      <w:r>
        <w:t>по</w:t>
      </w:r>
      <w:r>
        <w:rPr>
          <w:spacing w:val="25"/>
        </w:rPr>
        <w:t xml:space="preserve"> </w:t>
      </w:r>
      <w:r>
        <w:t>определению</w:t>
      </w:r>
      <w:r>
        <w:rPr>
          <w:spacing w:val="26"/>
        </w:rPr>
        <w:t xml:space="preserve"> </w:t>
      </w:r>
      <w:r>
        <w:rPr>
          <w:spacing w:val="-2"/>
        </w:rPr>
        <w:t>свойств</w:t>
      </w:r>
    </w:p>
    <w:p w:rsidR="00BA5B76" w:rsidRDefault="005B46E7" w:rsidP="007F15F1">
      <w:pPr>
        <w:pStyle w:val="a3"/>
        <w:spacing w:line="276" w:lineRule="auto"/>
        <w:ind w:right="514"/>
        <w:jc w:val="left"/>
      </w:pPr>
      <w:r>
        <w:t>разных</w:t>
      </w:r>
      <w:r>
        <w:rPr>
          <w:spacing w:val="-1"/>
        </w:rPr>
        <w:t xml:space="preserve"> </w:t>
      </w:r>
      <w:r>
        <w:t>веществ</w:t>
      </w:r>
      <w:r>
        <w:rPr>
          <w:spacing w:val="-4"/>
        </w:rPr>
        <w:t xml:space="preserve"> </w:t>
      </w:r>
      <w:r>
        <w:t>(вода,</w:t>
      </w:r>
      <w:r>
        <w:rPr>
          <w:spacing w:val="-2"/>
        </w:rPr>
        <w:t xml:space="preserve"> </w:t>
      </w:r>
      <w:r>
        <w:t>молоко,</w:t>
      </w:r>
      <w:r>
        <w:rPr>
          <w:spacing w:val="-2"/>
        </w:rPr>
        <w:t xml:space="preserve"> </w:t>
      </w:r>
      <w:r>
        <w:t>сахар,</w:t>
      </w:r>
      <w:r>
        <w:rPr>
          <w:spacing w:val="-2"/>
        </w:rPr>
        <w:t xml:space="preserve"> </w:t>
      </w:r>
      <w:r>
        <w:t>соль,</w:t>
      </w:r>
      <w:r>
        <w:rPr>
          <w:spacing w:val="-2"/>
        </w:rPr>
        <w:t xml:space="preserve"> </w:t>
      </w:r>
      <w:r>
        <w:t>железо),</w:t>
      </w:r>
      <w:r>
        <w:rPr>
          <w:spacing w:val="-3"/>
        </w:rPr>
        <w:t xml:space="preserve"> </w:t>
      </w:r>
      <w:r>
        <w:t>совместно</w:t>
      </w:r>
      <w:r>
        <w:rPr>
          <w:spacing w:val="-2"/>
        </w:rPr>
        <w:t xml:space="preserve"> </w:t>
      </w:r>
      <w:r>
        <w:t>намечать</w:t>
      </w:r>
      <w:r>
        <w:rPr>
          <w:spacing w:val="-4"/>
        </w:rPr>
        <w:t xml:space="preserve"> </w:t>
      </w:r>
      <w:r>
        <w:t>план работы, оценивать свой вклад в общее дело;</w:t>
      </w:r>
    </w:p>
    <w:p w:rsidR="00BA5B76" w:rsidRDefault="005B46E7" w:rsidP="007F15F1">
      <w:pPr>
        <w:pStyle w:val="a3"/>
        <w:tabs>
          <w:tab w:val="left" w:pos="3309"/>
          <w:tab w:val="left" w:pos="4741"/>
          <w:tab w:val="left" w:pos="6475"/>
          <w:tab w:val="left" w:pos="8337"/>
          <w:tab w:val="left" w:pos="9827"/>
        </w:tabs>
        <w:spacing w:line="276" w:lineRule="auto"/>
        <w:ind w:right="514" w:firstLine="759"/>
        <w:jc w:val="left"/>
      </w:pPr>
      <w:r>
        <w:rPr>
          <w:spacing w:val="-2"/>
        </w:rPr>
        <w:t>определять</w:t>
      </w:r>
      <w:r>
        <w:tab/>
      </w:r>
      <w:r>
        <w:rPr>
          <w:spacing w:val="-2"/>
        </w:rPr>
        <w:t>причины</w:t>
      </w:r>
      <w:r>
        <w:tab/>
      </w:r>
      <w:r>
        <w:rPr>
          <w:spacing w:val="-2"/>
        </w:rPr>
        <w:t>возможных</w:t>
      </w:r>
      <w:r>
        <w:tab/>
      </w:r>
      <w:r>
        <w:rPr>
          <w:spacing w:val="-2"/>
        </w:rPr>
        <w:t>конфликтов,</w:t>
      </w:r>
      <w:r>
        <w:tab/>
      </w:r>
      <w:r>
        <w:rPr>
          <w:spacing w:val="-2"/>
        </w:rPr>
        <w:t>выбирать</w:t>
      </w:r>
      <w:r>
        <w:tab/>
      </w:r>
      <w:r>
        <w:rPr>
          <w:spacing w:val="-4"/>
        </w:rPr>
        <w:t xml:space="preserve">(из </w:t>
      </w:r>
      <w:r>
        <w:t>предложенных) способы их разрешения.</w:t>
      </w:r>
    </w:p>
    <w:p w:rsidR="00BA5B76" w:rsidRDefault="005B46E7" w:rsidP="007F15F1">
      <w:pPr>
        <w:pStyle w:val="a3"/>
        <w:spacing w:line="276" w:lineRule="auto"/>
        <w:ind w:right="514"/>
        <w:jc w:val="left"/>
      </w:pPr>
      <w:r>
        <w:t>Содержание</w:t>
      </w:r>
      <w:r>
        <w:rPr>
          <w:spacing w:val="-12"/>
        </w:rPr>
        <w:t xml:space="preserve"> </w:t>
      </w:r>
      <w:r>
        <w:t>обучения</w:t>
      </w:r>
      <w:r>
        <w:rPr>
          <w:spacing w:val="-10"/>
        </w:rPr>
        <w:t xml:space="preserve"> </w:t>
      </w:r>
      <w:r>
        <w:t>в</w:t>
      </w:r>
      <w:r>
        <w:rPr>
          <w:spacing w:val="-11"/>
        </w:rPr>
        <w:t xml:space="preserve"> </w:t>
      </w:r>
      <w:r>
        <w:t>3</w:t>
      </w:r>
      <w:r>
        <w:rPr>
          <w:spacing w:val="-10"/>
        </w:rPr>
        <w:t xml:space="preserve"> </w:t>
      </w:r>
      <w:r>
        <w:t>классе. Человек и общество.</w:t>
      </w:r>
    </w:p>
    <w:p w:rsidR="00BA5B76" w:rsidRDefault="005B46E7" w:rsidP="007F15F1">
      <w:pPr>
        <w:pStyle w:val="a3"/>
        <w:spacing w:line="276" w:lineRule="auto"/>
        <w:ind w:right="514"/>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w:t>
      </w:r>
      <w:r>
        <w:rPr>
          <w:spacing w:val="42"/>
        </w:rPr>
        <w:t xml:space="preserve"> </w:t>
      </w:r>
      <w:r>
        <w:t>-</w:t>
      </w:r>
      <w:r>
        <w:rPr>
          <w:spacing w:val="44"/>
        </w:rPr>
        <w:t xml:space="preserve"> </w:t>
      </w:r>
      <w:r>
        <w:t>Российская</w:t>
      </w:r>
      <w:r>
        <w:rPr>
          <w:spacing w:val="44"/>
        </w:rPr>
        <w:t xml:space="preserve"> </w:t>
      </w:r>
      <w:r>
        <w:t>Федерация.</w:t>
      </w:r>
      <w:r>
        <w:rPr>
          <w:spacing w:val="43"/>
        </w:rPr>
        <w:t xml:space="preserve"> </w:t>
      </w:r>
      <w:r>
        <w:t>Уникальные</w:t>
      </w:r>
      <w:r>
        <w:rPr>
          <w:spacing w:val="41"/>
        </w:rPr>
        <w:t xml:space="preserve"> </w:t>
      </w:r>
      <w:r>
        <w:t>памятники</w:t>
      </w:r>
      <w:r>
        <w:rPr>
          <w:spacing w:val="41"/>
        </w:rPr>
        <w:t xml:space="preserve"> </w:t>
      </w:r>
      <w:r>
        <w:t>культуры</w:t>
      </w:r>
      <w:r>
        <w:rPr>
          <w:spacing w:val="44"/>
        </w:rPr>
        <w:t xml:space="preserve"> </w:t>
      </w:r>
      <w:r>
        <w:rPr>
          <w:spacing w:val="-2"/>
        </w:rPr>
        <w:t>России,</w:t>
      </w:r>
    </w:p>
    <w:p w:rsidR="00BA5B76" w:rsidRDefault="005B46E7">
      <w:pPr>
        <w:pStyle w:val="a3"/>
        <w:spacing w:before="1" w:line="276" w:lineRule="auto"/>
        <w:ind w:right="531"/>
      </w:pPr>
      <w:r>
        <w:t>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A5B76" w:rsidRDefault="005B46E7">
      <w:pPr>
        <w:pStyle w:val="a3"/>
        <w:spacing w:line="276" w:lineRule="auto"/>
        <w:ind w:right="539"/>
      </w:pPr>
      <w:r>
        <w:t>Семья - коллектив близких, родных людей. Семейный бюджет, доходы и расходы семьи. Уважение к семейным ценностям.</w:t>
      </w:r>
    </w:p>
    <w:p w:rsidR="00BA5B76" w:rsidRDefault="005B46E7">
      <w:pPr>
        <w:pStyle w:val="a3"/>
        <w:tabs>
          <w:tab w:val="left" w:pos="2482"/>
          <w:tab w:val="left" w:pos="4499"/>
          <w:tab w:val="left" w:pos="6169"/>
          <w:tab w:val="left" w:pos="6658"/>
          <w:tab w:val="left" w:pos="7808"/>
          <w:tab w:val="left" w:pos="8241"/>
          <w:tab w:val="left" w:pos="8284"/>
        </w:tabs>
        <w:spacing w:line="276" w:lineRule="auto"/>
        <w:ind w:right="538" w:firstLine="70"/>
        <w:jc w:val="left"/>
      </w:pPr>
      <w:r>
        <w:t>Правила нравственного поведения в</w:t>
      </w:r>
      <w:r>
        <w:tab/>
      </w:r>
      <w:r>
        <w:tab/>
      </w:r>
      <w:r>
        <w:tab/>
      </w:r>
      <w:r>
        <w:tab/>
      </w:r>
      <w:r>
        <w:rPr>
          <w:spacing w:val="-2"/>
        </w:rPr>
        <w:t>социуме. Внимание,</w:t>
      </w:r>
      <w:r>
        <w:tab/>
      </w:r>
      <w:r>
        <w:rPr>
          <w:spacing w:val="-2"/>
        </w:rPr>
        <w:t>уважительное</w:t>
      </w:r>
      <w:r>
        <w:tab/>
      </w:r>
      <w:r>
        <w:rPr>
          <w:spacing w:val="-2"/>
        </w:rPr>
        <w:t>отношение</w:t>
      </w:r>
      <w:r>
        <w:tab/>
      </w:r>
      <w:r>
        <w:rPr>
          <w:spacing w:val="-10"/>
        </w:rPr>
        <w:t>к</w:t>
      </w:r>
      <w:r>
        <w:tab/>
      </w:r>
      <w:r>
        <w:rPr>
          <w:spacing w:val="-2"/>
        </w:rPr>
        <w:t>людям</w:t>
      </w:r>
      <w:r>
        <w:tab/>
      </w:r>
      <w:r>
        <w:rPr>
          <w:spacing w:val="-10"/>
        </w:rPr>
        <w:t>с</w:t>
      </w:r>
      <w:r>
        <w:tab/>
      </w:r>
      <w:r>
        <w:tab/>
      </w:r>
      <w:r>
        <w:rPr>
          <w:spacing w:val="-2"/>
        </w:rPr>
        <w:t xml:space="preserve">ограниченными </w:t>
      </w:r>
      <w:r>
        <w:t>возможностями здоровья, забота о них.</w:t>
      </w:r>
    </w:p>
    <w:p w:rsidR="00BA5B76" w:rsidRDefault="005B46E7">
      <w:pPr>
        <w:pStyle w:val="a3"/>
        <w:spacing w:line="276" w:lineRule="auto"/>
        <w:ind w:right="533"/>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A5B76" w:rsidRDefault="005B46E7">
      <w:pPr>
        <w:pStyle w:val="a3"/>
        <w:spacing w:line="276" w:lineRule="auto"/>
        <w:ind w:right="530"/>
      </w:pPr>
      <w:r>
        <w:t>Страны и народы мира. Памятники природы и культуры - символы стран, в которых они находятся.</w:t>
      </w:r>
    </w:p>
    <w:p w:rsidR="00BA5B76" w:rsidRDefault="005B46E7">
      <w:pPr>
        <w:pStyle w:val="a3"/>
        <w:spacing w:line="320" w:lineRule="exact"/>
      </w:pPr>
      <w:r>
        <w:t>Человек</w:t>
      </w:r>
      <w:r>
        <w:rPr>
          <w:spacing w:val="-4"/>
        </w:rPr>
        <w:t xml:space="preserve"> </w:t>
      </w:r>
      <w:r>
        <w:t xml:space="preserve">и </w:t>
      </w:r>
      <w:r>
        <w:rPr>
          <w:spacing w:val="-2"/>
        </w:rPr>
        <w:t>природа.</w:t>
      </w:r>
    </w:p>
    <w:p w:rsidR="00BA5B76" w:rsidRDefault="005B46E7">
      <w:pPr>
        <w:pStyle w:val="a3"/>
        <w:spacing w:before="47"/>
      </w:pPr>
      <w:r>
        <w:t>Методы</w:t>
      </w:r>
      <w:r>
        <w:rPr>
          <w:spacing w:val="-7"/>
        </w:rPr>
        <w:t xml:space="preserve"> </w:t>
      </w:r>
      <w:r>
        <w:t>изучения</w:t>
      </w:r>
      <w:r>
        <w:rPr>
          <w:spacing w:val="-5"/>
        </w:rPr>
        <w:t xml:space="preserve"> </w:t>
      </w:r>
      <w:r>
        <w:t>природы.</w:t>
      </w:r>
      <w:r>
        <w:rPr>
          <w:spacing w:val="-3"/>
        </w:rPr>
        <w:t xml:space="preserve"> </w:t>
      </w:r>
      <w:r>
        <w:t>Карта</w:t>
      </w:r>
      <w:r>
        <w:rPr>
          <w:spacing w:val="-3"/>
        </w:rPr>
        <w:t xml:space="preserve"> </w:t>
      </w:r>
      <w:r>
        <w:t>мира.</w:t>
      </w:r>
      <w:r>
        <w:rPr>
          <w:spacing w:val="-2"/>
        </w:rPr>
        <w:t xml:space="preserve"> </w:t>
      </w:r>
      <w:r>
        <w:t>Материки</w:t>
      </w:r>
      <w:r>
        <w:rPr>
          <w:spacing w:val="-5"/>
        </w:rPr>
        <w:t xml:space="preserve"> </w:t>
      </w:r>
      <w:r>
        <w:t>и</w:t>
      </w:r>
      <w:r>
        <w:rPr>
          <w:spacing w:val="-3"/>
        </w:rPr>
        <w:t xml:space="preserve"> </w:t>
      </w:r>
      <w:r>
        <w:t>части</w:t>
      </w:r>
      <w:r>
        <w:rPr>
          <w:spacing w:val="-6"/>
        </w:rPr>
        <w:t xml:space="preserve"> </w:t>
      </w:r>
      <w:r>
        <w:rPr>
          <w:spacing w:val="-2"/>
        </w:rPr>
        <w:t>света.</w:t>
      </w:r>
    </w:p>
    <w:p w:rsidR="00BA5B76" w:rsidRDefault="005B46E7">
      <w:pPr>
        <w:pStyle w:val="a3"/>
        <w:spacing w:before="47" w:line="276" w:lineRule="auto"/>
        <w:ind w:right="528"/>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w:t>
      </w:r>
      <w:r>
        <w:rPr>
          <w:spacing w:val="-18"/>
        </w:rPr>
        <w:t xml:space="preserve"> </w:t>
      </w:r>
      <w:r>
        <w:t>работы</w:t>
      </w:r>
      <w:r>
        <w:rPr>
          <w:spacing w:val="-17"/>
        </w:rPr>
        <w:t xml:space="preserve"> </w:t>
      </w:r>
      <w:r>
        <w:t>с</w:t>
      </w:r>
      <w:r>
        <w:rPr>
          <w:spacing w:val="-18"/>
        </w:rPr>
        <w:t xml:space="preserve"> </w:t>
      </w:r>
      <w:r>
        <w:t>веществами,</w:t>
      </w:r>
      <w:r>
        <w:rPr>
          <w:spacing w:val="-17"/>
        </w:rPr>
        <w:t xml:space="preserve"> </w:t>
      </w:r>
      <w:r>
        <w:t>жидкостями,</w:t>
      </w:r>
      <w:r>
        <w:rPr>
          <w:spacing w:val="-18"/>
        </w:rPr>
        <w:t xml:space="preserve"> </w:t>
      </w:r>
      <w:r>
        <w:t>газами.</w:t>
      </w:r>
      <w:r>
        <w:rPr>
          <w:spacing w:val="-17"/>
        </w:rPr>
        <w:t xml:space="preserve"> </w:t>
      </w:r>
      <w:r>
        <w:t>Воздух</w:t>
      </w:r>
      <w:r>
        <w:rPr>
          <w:spacing w:val="-13"/>
        </w:rPr>
        <w:t xml:space="preserve"> </w:t>
      </w:r>
      <w:r>
        <w:t>-</w:t>
      </w:r>
      <w:r>
        <w:rPr>
          <w:spacing w:val="-17"/>
        </w:rPr>
        <w:t xml:space="preserve"> </w:t>
      </w:r>
      <w:r>
        <w:t>смесь</w:t>
      </w:r>
      <w:r>
        <w:rPr>
          <w:spacing w:val="-18"/>
        </w:rPr>
        <w:t xml:space="preserve"> </w:t>
      </w:r>
      <w:r>
        <w:t>газов. Свойства</w:t>
      </w:r>
      <w:r>
        <w:rPr>
          <w:spacing w:val="-6"/>
        </w:rPr>
        <w:t xml:space="preserve"> </w:t>
      </w:r>
      <w:r>
        <w:t>воздуха.</w:t>
      </w:r>
      <w:r>
        <w:rPr>
          <w:spacing w:val="-6"/>
        </w:rPr>
        <w:t xml:space="preserve"> </w:t>
      </w:r>
      <w:r>
        <w:t>Значение</w:t>
      </w:r>
      <w:r>
        <w:rPr>
          <w:spacing w:val="-5"/>
        </w:rPr>
        <w:t xml:space="preserve"> </w:t>
      </w:r>
      <w:r>
        <w:t>воздуха</w:t>
      </w:r>
      <w:r>
        <w:rPr>
          <w:spacing w:val="-5"/>
        </w:rPr>
        <w:t xml:space="preserve"> </w:t>
      </w:r>
      <w:r>
        <w:t>для</w:t>
      </w:r>
      <w:r>
        <w:rPr>
          <w:spacing w:val="-8"/>
        </w:rPr>
        <w:t xml:space="preserve"> </w:t>
      </w:r>
      <w:r>
        <w:t>растений,</w:t>
      </w:r>
      <w:r>
        <w:rPr>
          <w:spacing w:val="-6"/>
        </w:rPr>
        <w:t xml:space="preserve"> </w:t>
      </w:r>
      <w:r>
        <w:t>животных,</w:t>
      </w:r>
      <w:r>
        <w:rPr>
          <w:spacing w:val="-6"/>
        </w:rPr>
        <w:t xml:space="preserve"> </w:t>
      </w:r>
      <w:r>
        <w:t>человека.</w:t>
      </w:r>
      <w:r>
        <w:rPr>
          <w:spacing w:val="-5"/>
        </w:rPr>
        <w:t xml:space="preserve"> </w:t>
      </w:r>
      <w:r>
        <w:t>Вода. Свойства</w:t>
      </w:r>
      <w:r>
        <w:rPr>
          <w:spacing w:val="-1"/>
        </w:rPr>
        <w:t xml:space="preserve"> </w:t>
      </w:r>
      <w:r>
        <w:t>воды. Состояния воды, её</w:t>
      </w:r>
      <w:r>
        <w:rPr>
          <w:spacing w:val="-3"/>
        </w:rPr>
        <w:t xml:space="preserve"> </w:t>
      </w:r>
      <w:r>
        <w:t>распространение в</w:t>
      </w:r>
      <w:r>
        <w:rPr>
          <w:spacing w:val="-1"/>
        </w:rPr>
        <w:t xml:space="preserve"> </w:t>
      </w:r>
      <w:r>
        <w:t>природе,</w:t>
      </w:r>
      <w:r>
        <w:rPr>
          <w:spacing w:val="-1"/>
        </w:rPr>
        <w:t xml:space="preserve"> </w:t>
      </w:r>
      <w:r>
        <w:t>значение</w:t>
      </w:r>
      <w:r>
        <w:rPr>
          <w:spacing w:val="-3"/>
        </w:rPr>
        <w:t xml:space="preserve"> </w:t>
      </w:r>
      <w:r>
        <w:t>для живых организмов и хозяйственной жизни человека. Круговорот воды в природе. Охрана воздуха, воды.</w:t>
      </w:r>
    </w:p>
    <w:p w:rsidR="00BA5B76" w:rsidRDefault="005B46E7">
      <w:pPr>
        <w:pStyle w:val="a3"/>
        <w:spacing w:line="276" w:lineRule="auto"/>
        <w:ind w:right="531"/>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w:t>
      </w:r>
      <w:r>
        <w:rPr>
          <w:spacing w:val="-12"/>
        </w:rPr>
        <w:t xml:space="preserve"> </w:t>
      </w:r>
      <w:r>
        <w:t>родного</w:t>
      </w:r>
      <w:r>
        <w:rPr>
          <w:spacing w:val="-11"/>
        </w:rPr>
        <w:t xml:space="preserve"> </w:t>
      </w:r>
      <w:r>
        <w:t>края</w:t>
      </w:r>
      <w:r>
        <w:rPr>
          <w:spacing w:val="-12"/>
        </w:rPr>
        <w:t xml:space="preserve"> </w:t>
      </w:r>
      <w:r>
        <w:t>(2-3</w:t>
      </w:r>
      <w:r>
        <w:rPr>
          <w:spacing w:val="-11"/>
        </w:rPr>
        <w:t xml:space="preserve"> </w:t>
      </w:r>
      <w:r>
        <w:t>примера).</w:t>
      </w:r>
      <w:r>
        <w:rPr>
          <w:spacing w:val="-13"/>
        </w:rPr>
        <w:t xml:space="preserve"> </w:t>
      </w:r>
      <w:r>
        <w:t>Почва,</w:t>
      </w:r>
      <w:r>
        <w:rPr>
          <w:spacing w:val="-13"/>
        </w:rPr>
        <w:t xml:space="preserve"> </w:t>
      </w:r>
      <w:r>
        <w:t>её</w:t>
      </w:r>
      <w:r>
        <w:rPr>
          <w:spacing w:val="-12"/>
        </w:rPr>
        <w:t xml:space="preserve"> </w:t>
      </w:r>
      <w:r>
        <w:t>состав,</w:t>
      </w:r>
      <w:r>
        <w:rPr>
          <w:spacing w:val="-13"/>
        </w:rPr>
        <w:t xml:space="preserve"> </w:t>
      </w:r>
      <w:r>
        <w:t>значение</w:t>
      </w:r>
      <w:r>
        <w:rPr>
          <w:spacing w:val="-12"/>
        </w:rPr>
        <w:t xml:space="preserve"> </w:t>
      </w:r>
      <w:r>
        <w:t>для</w:t>
      </w:r>
      <w:r>
        <w:rPr>
          <w:spacing w:val="-12"/>
        </w:rPr>
        <w:t xml:space="preserve"> </w:t>
      </w:r>
      <w:r>
        <w:t>живой природы и хозяйственной жизни человека.</w:t>
      </w:r>
    </w:p>
    <w:p w:rsidR="00BA5B76" w:rsidRDefault="005B46E7">
      <w:pPr>
        <w:pStyle w:val="a3"/>
        <w:spacing w:line="321" w:lineRule="exact"/>
      </w:pPr>
      <w:r>
        <w:t>Первоначальные</w:t>
      </w:r>
      <w:r>
        <w:rPr>
          <w:spacing w:val="-7"/>
        </w:rPr>
        <w:t xml:space="preserve"> </w:t>
      </w:r>
      <w:r>
        <w:t>представления</w:t>
      </w:r>
      <w:r>
        <w:rPr>
          <w:spacing w:val="-5"/>
        </w:rPr>
        <w:t xml:space="preserve"> </w:t>
      </w:r>
      <w:r>
        <w:t>о</w:t>
      </w:r>
      <w:r>
        <w:rPr>
          <w:spacing w:val="-6"/>
        </w:rPr>
        <w:t xml:space="preserve"> </w:t>
      </w:r>
      <w:r>
        <w:rPr>
          <w:spacing w:val="-2"/>
        </w:rPr>
        <w:t>бактериях.</w:t>
      </w:r>
    </w:p>
    <w:p w:rsidR="00BA5B76" w:rsidRDefault="005B46E7">
      <w:pPr>
        <w:pStyle w:val="a3"/>
        <w:spacing w:before="45"/>
      </w:pPr>
      <w:r>
        <w:t>Грибы:</w:t>
      </w:r>
      <w:r>
        <w:rPr>
          <w:spacing w:val="-7"/>
        </w:rPr>
        <w:t xml:space="preserve"> </w:t>
      </w:r>
      <w:r>
        <w:t>строение</w:t>
      </w:r>
      <w:r>
        <w:rPr>
          <w:spacing w:val="-5"/>
        </w:rPr>
        <w:t xml:space="preserve"> </w:t>
      </w:r>
      <w:r>
        <w:t>шляпочных</w:t>
      </w:r>
      <w:r>
        <w:rPr>
          <w:spacing w:val="-5"/>
        </w:rPr>
        <w:t xml:space="preserve"> </w:t>
      </w:r>
      <w:r>
        <w:t>грибов.</w:t>
      </w:r>
      <w:r>
        <w:rPr>
          <w:spacing w:val="-6"/>
        </w:rPr>
        <w:t xml:space="preserve"> </w:t>
      </w:r>
      <w:r>
        <w:t>Грибы</w:t>
      </w:r>
      <w:r>
        <w:rPr>
          <w:spacing w:val="-5"/>
        </w:rPr>
        <w:t xml:space="preserve"> </w:t>
      </w:r>
      <w:r>
        <w:t>съедобные</w:t>
      </w:r>
      <w:r>
        <w:rPr>
          <w:spacing w:val="1"/>
        </w:rPr>
        <w:t xml:space="preserve"> </w:t>
      </w:r>
      <w:r>
        <w:t>и</w:t>
      </w:r>
      <w:r>
        <w:rPr>
          <w:spacing w:val="-7"/>
        </w:rPr>
        <w:t xml:space="preserve"> </w:t>
      </w:r>
      <w:r>
        <w:rPr>
          <w:spacing w:val="-2"/>
        </w:rPr>
        <w:t>несъедобные.</w:t>
      </w:r>
    </w:p>
    <w:p w:rsidR="00BA5B76" w:rsidRDefault="005B46E7">
      <w:pPr>
        <w:pStyle w:val="a3"/>
        <w:spacing w:before="49" w:line="276" w:lineRule="auto"/>
        <w:ind w:right="528" w:firstLine="921"/>
      </w:pPr>
      <w:r>
        <w:t>Разнообразие</w:t>
      </w:r>
      <w:r>
        <w:rPr>
          <w:spacing w:val="-13"/>
        </w:rPr>
        <w:t xml:space="preserve"> </w:t>
      </w:r>
      <w:r>
        <w:t>растений.</w:t>
      </w:r>
      <w:r>
        <w:rPr>
          <w:spacing w:val="-13"/>
        </w:rPr>
        <w:t xml:space="preserve"> </w:t>
      </w:r>
      <w:r>
        <w:t>Зависимость</w:t>
      </w:r>
      <w:r>
        <w:rPr>
          <w:spacing w:val="-14"/>
        </w:rPr>
        <w:t xml:space="preserve"> </w:t>
      </w:r>
      <w:r>
        <w:t>жизненного</w:t>
      </w:r>
      <w:r>
        <w:rPr>
          <w:spacing w:val="-14"/>
        </w:rPr>
        <w:t xml:space="preserve"> </w:t>
      </w:r>
      <w:r>
        <w:t>цикла</w:t>
      </w:r>
      <w:r>
        <w:rPr>
          <w:spacing w:val="-16"/>
        </w:rPr>
        <w:t xml:space="preserve"> </w:t>
      </w:r>
      <w:r>
        <w:t>организмов</w:t>
      </w:r>
      <w:r>
        <w:rPr>
          <w:spacing w:val="-9"/>
        </w:rPr>
        <w:t xml:space="preserve"> </w:t>
      </w:r>
      <w:r>
        <w:t>от условий</w:t>
      </w:r>
      <w:r>
        <w:rPr>
          <w:spacing w:val="-5"/>
        </w:rPr>
        <w:t xml:space="preserve"> </w:t>
      </w:r>
      <w:r>
        <w:t>окружающей</w:t>
      </w:r>
      <w:r>
        <w:rPr>
          <w:spacing w:val="-6"/>
        </w:rPr>
        <w:t xml:space="preserve"> </w:t>
      </w:r>
      <w:r>
        <w:t>среды.</w:t>
      </w:r>
      <w:r>
        <w:rPr>
          <w:spacing w:val="-7"/>
        </w:rPr>
        <w:t xml:space="preserve"> </w:t>
      </w:r>
      <w:r>
        <w:t>Размножение</w:t>
      </w:r>
      <w:r>
        <w:rPr>
          <w:spacing w:val="-9"/>
        </w:rPr>
        <w:t xml:space="preserve"> </w:t>
      </w:r>
      <w:r>
        <w:t>и</w:t>
      </w:r>
      <w:r>
        <w:rPr>
          <w:spacing w:val="-9"/>
        </w:rPr>
        <w:t xml:space="preserve"> </w:t>
      </w:r>
      <w:r>
        <w:t>развитие</w:t>
      </w:r>
      <w:r>
        <w:rPr>
          <w:spacing w:val="-9"/>
        </w:rPr>
        <w:t xml:space="preserve"> </w:t>
      </w:r>
      <w:r>
        <w:t>растений.</w:t>
      </w:r>
      <w:r>
        <w:rPr>
          <w:spacing w:val="-6"/>
        </w:rPr>
        <w:t xml:space="preserve"> </w:t>
      </w:r>
      <w:r>
        <w:t>Особенности питания и дыхания растений. Роль растений в природе и жизни людей, бережное</w:t>
      </w:r>
      <w:r>
        <w:rPr>
          <w:spacing w:val="-11"/>
        </w:rPr>
        <w:t xml:space="preserve"> </w:t>
      </w:r>
      <w:r>
        <w:t>отношение</w:t>
      </w:r>
      <w:r>
        <w:rPr>
          <w:spacing w:val="-12"/>
        </w:rPr>
        <w:t xml:space="preserve"> </w:t>
      </w:r>
      <w:r>
        <w:t>человека</w:t>
      </w:r>
      <w:r>
        <w:rPr>
          <w:spacing w:val="-11"/>
        </w:rPr>
        <w:t xml:space="preserve"> </w:t>
      </w:r>
      <w:r>
        <w:t>к</w:t>
      </w:r>
      <w:r>
        <w:rPr>
          <w:spacing w:val="-13"/>
        </w:rPr>
        <w:t xml:space="preserve"> </w:t>
      </w:r>
      <w:r>
        <w:t>растениям.</w:t>
      </w:r>
      <w:r>
        <w:rPr>
          <w:spacing w:val="-12"/>
        </w:rPr>
        <w:t xml:space="preserve"> </w:t>
      </w:r>
      <w:r>
        <w:t>Условия,</w:t>
      </w:r>
      <w:r>
        <w:rPr>
          <w:spacing w:val="-11"/>
        </w:rPr>
        <w:t xml:space="preserve"> </w:t>
      </w:r>
      <w:r>
        <w:t>необходимые</w:t>
      </w:r>
      <w:r>
        <w:rPr>
          <w:spacing w:val="-13"/>
        </w:rPr>
        <w:t xml:space="preserve"> </w:t>
      </w:r>
      <w:r>
        <w:t>для</w:t>
      </w:r>
      <w:r>
        <w:rPr>
          <w:spacing w:val="-6"/>
        </w:rPr>
        <w:t xml:space="preserve"> </w:t>
      </w:r>
      <w:r>
        <w:t>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A5B76" w:rsidRPr="007F15F1" w:rsidRDefault="005B46E7" w:rsidP="007F15F1">
      <w:pPr>
        <w:pStyle w:val="a3"/>
        <w:spacing w:line="276" w:lineRule="auto"/>
        <w:ind w:right="536" w:firstLine="921"/>
        <w:rPr>
          <w:spacing w:val="-2"/>
        </w:rPr>
      </w:pPr>
      <w:r>
        <w:t>Разнообразие животных. Зависимость жизненного цикла организмов от условий окружающей среды. Размножение и развитие животных (рыбы, птицы,</w:t>
      </w:r>
      <w:r>
        <w:rPr>
          <w:spacing w:val="47"/>
          <w:w w:val="150"/>
        </w:rPr>
        <w:t xml:space="preserve"> </w:t>
      </w:r>
      <w:r>
        <w:t>звери).</w:t>
      </w:r>
      <w:r>
        <w:rPr>
          <w:spacing w:val="48"/>
          <w:w w:val="150"/>
        </w:rPr>
        <w:t xml:space="preserve"> </w:t>
      </w:r>
      <w:r>
        <w:t>Особенности</w:t>
      </w:r>
      <w:r>
        <w:rPr>
          <w:spacing w:val="47"/>
          <w:w w:val="150"/>
        </w:rPr>
        <w:t xml:space="preserve"> </w:t>
      </w:r>
      <w:r>
        <w:t>питания</w:t>
      </w:r>
      <w:r>
        <w:rPr>
          <w:spacing w:val="47"/>
          <w:w w:val="150"/>
        </w:rPr>
        <w:t xml:space="preserve"> </w:t>
      </w:r>
      <w:r>
        <w:t>животных.</w:t>
      </w:r>
      <w:r>
        <w:rPr>
          <w:spacing w:val="48"/>
          <w:w w:val="150"/>
        </w:rPr>
        <w:t xml:space="preserve"> </w:t>
      </w:r>
      <w:r>
        <w:t>Цепи</w:t>
      </w:r>
      <w:r>
        <w:rPr>
          <w:spacing w:val="49"/>
          <w:w w:val="150"/>
        </w:rPr>
        <w:t xml:space="preserve"> </w:t>
      </w:r>
      <w:r>
        <w:t>питания.</w:t>
      </w:r>
      <w:r>
        <w:rPr>
          <w:spacing w:val="49"/>
          <w:w w:val="150"/>
        </w:rPr>
        <w:t xml:space="preserve"> </w:t>
      </w:r>
      <w:r>
        <w:rPr>
          <w:spacing w:val="-2"/>
        </w:rPr>
        <w:t>Условия,</w:t>
      </w:r>
    </w:p>
    <w:p w:rsidR="00BA5B76" w:rsidRDefault="005B46E7">
      <w:pPr>
        <w:pStyle w:val="a3"/>
        <w:spacing w:before="1" w:line="276" w:lineRule="auto"/>
        <w:ind w:right="530"/>
      </w:pPr>
      <w:r>
        <w:t>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A5B76" w:rsidRDefault="005B46E7">
      <w:pPr>
        <w:pStyle w:val="a3"/>
        <w:spacing w:line="276" w:lineRule="auto"/>
        <w:ind w:right="528" w:firstLine="921"/>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A5B76" w:rsidRDefault="005B46E7">
      <w:pPr>
        <w:pStyle w:val="a3"/>
        <w:spacing w:line="276" w:lineRule="auto"/>
        <w:ind w:right="532" w:firstLine="921"/>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A5B76" w:rsidRDefault="005B46E7">
      <w:pPr>
        <w:pStyle w:val="a3"/>
        <w:spacing w:line="319" w:lineRule="exact"/>
        <w:ind w:left="1767"/>
      </w:pPr>
      <w:r>
        <w:t>Правила</w:t>
      </w:r>
      <w:r>
        <w:rPr>
          <w:spacing w:val="-5"/>
        </w:rPr>
        <w:t xml:space="preserve"> </w:t>
      </w:r>
      <w:r>
        <w:t>безопасной</w:t>
      </w:r>
      <w:r>
        <w:rPr>
          <w:spacing w:val="-4"/>
        </w:rPr>
        <w:t xml:space="preserve"> </w:t>
      </w:r>
      <w:r>
        <w:rPr>
          <w:spacing w:val="-2"/>
        </w:rPr>
        <w:t>жизнедеятельности.</w:t>
      </w:r>
    </w:p>
    <w:p w:rsidR="00BA5B76" w:rsidRDefault="005B46E7" w:rsidP="007F15F1">
      <w:pPr>
        <w:pStyle w:val="a3"/>
        <w:spacing w:before="48" w:line="276" w:lineRule="auto"/>
        <w:ind w:right="535" w:firstLine="85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A5B76" w:rsidRDefault="005B46E7" w:rsidP="007F15F1">
      <w:pPr>
        <w:pStyle w:val="a3"/>
        <w:spacing w:line="276" w:lineRule="auto"/>
        <w:ind w:right="535" w:firstLine="850"/>
      </w:pPr>
      <w: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w:t>
      </w:r>
      <w:r>
        <w:rPr>
          <w:spacing w:val="-2"/>
        </w:rPr>
        <w:t>безопасности).</w:t>
      </w:r>
    </w:p>
    <w:p w:rsidR="00BA5B76" w:rsidRDefault="005B46E7" w:rsidP="007F15F1">
      <w:pPr>
        <w:pStyle w:val="a3"/>
        <w:spacing w:line="276" w:lineRule="auto"/>
        <w:ind w:right="535"/>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w:t>
      </w:r>
      <w:r>
        <w:rPr>
          <w:spacing w:val="-18"/>
        </w:rPr>
        <w:t xml:space="preserve"> </w:t>
      </w:r>
      <w:r>
        <w:t>поведение</w:t>
      </w:r>
      <w:r>
        <w:rPr>
          <w:spacing w:val="-17"/>
        </w:rPr>
        <w:t xml:space="preserve"> </w:t>
      </w:r>
      <w:r>
        <w:t>в</w:t>
      </w:r>
      <w:r>
        <w:rPr>
          <w:spacing w:val="-18"/>
        </w:rPr>
        <w:t xml:space="preserve"> </w:t>
      </w:r>
      <w:r>
        <w:t>вагоне,</w:t>
      </w:r>
      <w:r>
        <w:rPr>
          <w:spacing w:val="-17"/>
        </w:rPr>
        <w:t xml:space="preserve"> </w:t>
      </w:r>
      <w:r>
        <w:t>на</w:t>
      </w:r>
      <w:r>
        <w:rPr>
          <w:spacing w:val="-18"/>
        </w:rPr>
        <w:t xml:space="preserve"> </w:t>
      </w:r>
      <w:r>
        <w:t>борту</w:t>
      </w:r>
      <w:r>
        <w:rPr>
          <w:spacing w:val="-17"/>
        </w:rPr>
        <w:t xml:space="preserve"> </w:t>
      </w:r>
      <w:r>
        <w:t>самолёта,</w:t>
      </w:r>
      <w:r>
        <w:rPr>
          <w:spacing w:val="-18"/>
        </w:rPr>
        <w:t xml:space="preserve"> </w:t>
      </w:r>
      <w:r>
        <w:t>судна;</w:t>
      </w:r>
      <w:r>
        <w:rPr>
          <w:spacing w:val="-17"/>
        </w:rPr>
        <w:t xml:space="preserve"> </w:t>
      </w:r>
      <w:r>
        <w:t>знаки</w:t>
      </w:r>
      <w:r>
        <w:rPr>
          <w:spacing w:val="-18"/>
        </w:rPr>
        <w:t xml:space="preserve"> </w:t>
      </w:r>
      <w:r>
        <w:t>безопасности). Безопасность в Интернете (ориентирование в признаках</w:t>
      </w:r>
    </w:p>
    <w:p w:rsidR="00BA5B76" w:rsidRDefault="005B46E7" w:rsidP="007F15F1">
      <w:pPr>
        <w:pStyle w:val="a3"/>
        <w:spacing w:line="276" w:lineRule="auto"/>
        <w:ind w:right="535" w:firstLine="558"/>
      </w:pPr>
      <w:r>
        <w:t>Мошеннических действий,защита персональной информации, правила коммуникации в мессенджерах и социальных группах) в условиях контролируемого</w:t>
      </w:r>
      <w:r>
        <w:rPr>
          <w:spacing w:val="65"/>
          <w:w w:val="150"/>
        </w:rPr>
        <w:t xml:space="preserve"> </w:t>
      </w:r>
      <w:r>
        <w:t>доступа</w:t>
      </w:r>
      <w:r>
        <w:rPr>
          <w:spacing w:val="64"/>
          <w:w w:val="150"/>
        </w:rPr>
        <w:t xml:space="preserve"> </w:t>
      </w:r>
      <w:r>
        <w:t>в</w:t>
      </w:r>
      <w:r>
        <w:rPr>
          <w:spacing w:val="64"/>
          <w:w w:val="150"/>
        </w:rPr>
        <w:t xml:space="preserve"> </w:t>
      </w:r>
      <w:r>
        <w:t>информационно-телекоммуникационную</w:t>
      </w:r>
      <w:r>
        <w:rPr>
          <w:spacing w:val="64"/>
          <w:w w:val="150"/>
        </w:rPr>
        <w:t xml:space="preserve"> </w:t>
      </w:r>
      <w:r>
        <w:rPr>
          <w:spacing w:val="-4"/>
        </w:rPr>
        <w:t>сеть</w:t>
      </w:r>
    </w:p>
    <w:p w:rsidR="00BA5B76" w:rsidRDefault="005B46E7" w:rsidP="007F15F1">
      <w:pPr>
        <w:pStyle w:val="a3"/>
        <w:spacing w:line="321" w:lineRule="exact"/>
        <w:ind w:right="535"/>
        <w:jc w:val="left"/>
      </w:pPr>
      <w:r>
        <w:rPr>
          <w:spacing w:val="-2"/>
        </w:rPr>
        <w:t>«Интернет».</w:t>
      </w:r>
    </w:p>
    <w:p w:rsidR="00BA5B76" w:rsidRDefault="005B46E7" w:rsidP="007F15F1">
      <w:pPr>
        <w:pStyle w:val="a3"/>
        <w:spacing w:before="47" w:line="276" w:lineRule="auto"/>
        <w:ind w:right="535"/>
      </w:pPr>
      <w:r>
        <w:t>Изучение окружающего мира в 3 классе способствует освоению ряда универсальных учебных действий: познавательных универсальных учебных действий,</w:t>
      </w:r>
      <w:r>
        <w:rPr>
          <w:spacing w:val="-18"/>
        </w:rPr>
        <w:t xml:space="preserve"> </w:t>
      </w:r>
      <w:r>
        <w:t>коммуникативных</w:t>
      </w:r>
      <w:r>
        <w:rPr>
          <w:spacing w:val="-17"/>
        </w:rPr>
        <w:t xml:space="preserve"> </w:t>
      </w:r>
      <w:r>
        <w:t>универсальных</w:t>
      </w:r>
      <w:r>
        <w:rPr>
          <w:spacing w:val="-18"/>
        </w:rPr>
        <w:t xml:space="preserve"> </w:t>
      </w:r>
      <w:r>
        <w:t>учебных</w:t>
      </w:r>
      <w:r>
        <w:rPr>
          <w:spacing w:val="-17"/>
        </w:rPr>
        <w:t xml:space="preserve"> </w:t>
      </w:r>
      <w:r>
        <w:t>действий,</w:t>
      </w:r>
      <w:r>
        <w:rPr>
          <w:spacing w:val="-18"/>
        </w:rPr>
        <w:t xml:space="preserve"> </w:t>
      </w:r>
      <w:r>
        <w:t>регулятивных универсальных учебных действий, совместной деятельности.</w:t>
      </w:r>
    </w:p>
    <w:p w:rsidR="00BA5B76" w:rsidRDefault="005B46E7" w:rsidP="007F15F1">
      <w:pPr>
        <w:pStyle w:val="a3"/>
        <w:spacing w:line="276" w:lineRule="auto"/>
        <w:ind w:right="535"/>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A5B76" w:rsidRDefault="005B46E7" w:rsidP="007F15F1">
      <w:pPr>
        <w:pStyle w:val="a3"/>
        <w:spacing w:line="276" w:lineRule="auto"/>
        <w:ind w:right="535" w:firstLine="759"/>
      </w:pPr>
      <w:r>
        <w:t>проводить несложные наблюдения в природе (сезонные изменения, поведение</w:t>
      </w:r>
      <w:r>
        <w:rPr>
          <w:spacing w:val="52"/>
        </w:rPr>
        <w:t xml:space="preserve"> </w:t>
      </w:r>
      <w:r>
        <w:t>животных)</w:t>
      </w:r>
      <w:r>
        <w:rPr>
          <w:spacing w:val="54"/>
        </w:rPr>
        <w:t xml:space="preserve"> </w:t>
      </w:r>
      <w:r>
        <w:t>по</w:t>
      </w:r>
      <w:r>
        <w:rPr>
          <w:spacing w:val="55"/>
        </w:rPr>
        <w:t xml:space="preserve"> </w:t>
      </w:r>
      <w:r>
        <w:t>предложенному</w:t>
      </w:r>
      <w:r>
        <w:rPr>
          <w:spacing w:val="50"/>
        </w:rPr>
        <w:t xml:space="preserve"> </w:t>
      </w:r>
      <w:r>
        <w:t>и</w:t>
      </w:r>
      <w:r>
        <w:rPr>
          <w:spacing w:val="54"/>
        </w:rPr>
        <w:t xml:space="preserve"> </w:t>
      </w:r>
      <w:r>
        <w:t>самостоятельно</w:t>
      </w:r>
      <w:r>
        <w:rPr>
          <w:spacing w:val="56"/>
        </w:rPr>
        <w:t xml:space="preserve"> </w:t>
      </w:r>
      <w:r>
        <w:rPr>
          <w:spacing w:val="-2"/>
        </w:rPr>
        <w:t>составленному</w:t>
      </w:r>
    </w:p>
    <w:p w:rsidR="00BA5B76" w:rsidRDefault="005B46E7">
      <w:pPr>
        <w:pStyle w:val="a3"/>
        <w:spacing w:before="1" w:line="278" w:lineRule="auto"/>
        <w:jc w:val="left"/>
      </w:pPr>
      <w:r>
        <w:t>плану; на основе результатов совместных с одноклассниками наблюдений (в парах, группах) делать выводы;</w:t>
      </w:r>
    </w:p>
    <w:p w:rsidR="00BA5B76" w:rsidRDefault="005B46E7" w:rsidP="007F15F1">
      <w:pPr>
        <w:pStyle w:val="a3"/>
        <w:spacing w:line="276" w:lineRule="auto"/>
        <w:ind w:right="514" w:firstLine="759"/>
      </w:pPr>
      <w:r>
        <w:t>устанавливать</w:t>
      </w:r>
      <w:r>
        <w:rPr>
          <w:spacing w:val="80"/>
        </w:rPr>
        <w:t xml:space="preserve"> </w:t>
      </w:r>
      <w:r>
        <w:t>зависимость</w:t>
      </w:r>
      <w:r>
        <w:rPr>
          <w:spacing w:val="80"/>
        </w:rPr>
        <w:t xml:space="preserve"> </w:t>
      </w:r>
      <w:r>
        <w:t>между</w:t>
      </w:r>
      <w:r>
        <w:rPr>
          <w:spacing w:val="80"/>
        </w:rPr>
        <w:t xml:space="preserve"> </w:t>
      </w:r>
      <w:r>
        <w:t>внешним</w:t>
      </w:r>
      <w:r>
        <w:rPr>
          <w:spacing w:val="80"/>
        </w:rPr>
        <w:t xml:space="preserve"> </w:t>
      </w:r>
      <w:r>
        <w:t>видом,</w:t>
      </w:r>
      <w:r>
        <w:rPr>
          <w:spacing w:val="80"/>
        </w:rPr>
        <w:t xml:space="preserve"> </w:t>
      </w:r>
      <w:r>
        <w:t>особенностями поведения и условиями жизни животного;</w:t>
      </w:r>
    </w:p>
    <w:p w:rsidR="00BA5B76" w:rsidRDefault="005B46E7" w:rsidP="007F15F1">
      <w:pPr>
        <w:pStyle w:val="a3"/>
        <w:tabs>
          <w:tab w:val="left" w:pos="3232"/>
          <w:tab w:val="left" w:pos="3745"/>
          <w:tab w:val="left" w:pos="5110"/>
          <w:tab w:val="left" w:pos="7307"/>
          <w:tab w:val="left" w:pos="8677"/>
          <w:tab w:val="left" w:pos="9113"/>
        </w:tabs>
        <w:spacing w:before="4" w:line="276" w:lineRule="auto"/>
        <w:ind w:right="514" w:firstLine="759"/>
      </w:pPr>
      <w:r>
        <w:rPr>
          <w:spacing w:val="-2"/>
        </w:rPr>
        <w:t>определять</w:t>
      </w:r>
      <w:r>
        <w:tab/>
      </w:r>
      <w:r>
        <w:rPr>
          <w:spacing w:val="-6"/>
        </w:rPr>
        <w:t>(в</w:t>
      </w:r>
      <w:r>
        <w:tab/>
      </w:r>
      <w:r>
        <w:rPr>
          <w:spacing w:val="-2"/>
        </w:rPr>
        <w:t>процессе</w:t>
      </w:r>
      <w:r>
        <w:tab/>
      </w:r>
      <w:r>
        <w:rPr>
          <w:spacing w:val="-2"/>
        </w:rPr>
        <w:t>рассматривания</w:t>
      </w:r>
      <w:r>
        <w:tab/>
      </w:r>
      <w:r>
        <w:rPr>
          <w:spacing w:val="-2"/>
        </w:rPr>
        <w:t>объектов</w:t>
      </w:r>
      <w:r>
        <w:tab/>
      </w:r>
      <w:r>
        <w:rPr>
          <w:spacing w:val="-10"/>
        </w:rPr>
        <w:t>и</w:t>
      </w:r>
      <w:r>
        <w:tab/>
      </w:r>
      <w:r>
        <w:rPr>
          <w:spacing w:val="-2"/>
        </w:rPr>
        <w:t xml:space="preserve">явлений) </w:t>
      </w:r>
      <w:r>
        <w:t>существенные признаки и отношения между объектами и явлениями;</w:t>
      </w:r>
    </w:p>
    <w:p w:rsidR="00BA5B76" w:rsidRDefault="005B46E7" w:rsidP="007F15F1">
      <w:pPr>
        <w:pStyle w:val="a3"/>
        <w:spacing w:before="2" w:line="280" w:lineRule="auto"/>
        <w:ind w:left="1606" w:right="514"/>
      </w:pPr>
      <w:r>
        <w:t>моделировать цепи питания в природном сообществе; различать</w:t>
      </w:r>
      <w:r>
        <w:rPr>
          <w:spacing w:val="-10"/>
        </w:rPr>
        <w:t xml:space="preserve"> </w:t>
      </w:r>
      <w:r>
        <w:t>понятия</w:t>
      </w:r>
      <w:r>
        <w:rPr>
          <w:spacing w:val="-9"/>
        </w:rPr>
        <w:t xml:space="preserve"> </w:t>
      </w:r>
      <w:r>
        <w:t>«век»,</w:t>
      </w:r>
      <w:r>
        <w:rPr>
          <w:spacing w:val="-10"/>
        </w:rPr>
        <w:t xml:space="preserve"> </w:t>
      </w:r>
      <w:r>
        <w:t>«столетие»,</w:t>
      </w:r>
      <w:r>
        <w:rPr>
          <w:spacing w:val="-11"/>
        </w:rPr>
        <w:t xml:space="preserve"> </w:t>
      </w:r>
      <w:r>
        <w:t>«историческое</w:t>
      </w:r>
      <w:r>
        <w:rPr>
          <w:spacing w:val="-9"/>
        </w:rPr>
        <w:t xml:space="preserve"> </w:t>
      </w:r>
      <w:r>
        <w:t>время»;</w:t>
      </w:r>
    </w:p>
    <w:p w:rsidR="00BA5B76" w:rsidRDefault="005B46E7" w:rsidP="007F15F1">
      <w:pPr>
        <w:pStyle w:val="a3"/>
        <w:spacing w:line="319" w:lineRule="exact"/>
        <w:ind w:left="1606" w:right="514"/>
      </w:pPr>
      <w:r>
        <w:t>соотносить</w:t>
      </w:r>
      <w:r>
        <w:rPr>
          <w:spacing w:val="-8"/>
        </w:rPr>
        <w:t xml:space="preserve"> </w:t>
      </w:r>
      <w:r>
        <w:t>историческое</w:t>
      </w:r>
      <w:r>
        <w:rPr>
          <w:spacing w:val="-6"/>
        </w:rPr>
        <w:t xml:space="preserve"> </w:t>
      </w:r>
      <w:r>
        <w:t>событие</w:t>
      </w:r>
      <w:r>
        <w:rPr>
          <w:spacing w:val="-5"/>
        </w:rPr>
        <w:t xml:space="preserve"> </w:t>
      </w:r>
      <w:r>
        <w:t>с</w:t>
      </w:r>
      <w:r>
        <w:rPr>
          <w:spacing w:val="-7"/>
        </w:rPr>
        <w:t xml:space="preserve"> </w:t>
      </w:r>
      <w:r>
        <w:t>датой</w:t>
      </w:r>
      <w:r>
        <w:rPr>
          <w:spacing w:val="-5"/>
        </w:rPr>
        <w:t xml:space="preserve"> </w:t>
      </w:r>
      <w:r>
        <w:t>(историческим</w:t>
      </w:r>
      <w:r>
        <w:rPr>
          <w:spacing w:val="-5"/>
        </w:rPr>
        <w:t xml:space="preserve"> </w:t>
      </w:r>
      <w:r>
        <w:rPr>
          <w:spacing w:val="-2"/>
        </w:rPr>
        <w:t>периодом).</w:t>
      </w:r>
    </w:p>
    <w:p w:rsidR="00BA5B76" w:rsidRDefault="005B46E7" w:rsidP="007F15F1">
      <w:pPr>
        <w:pStyle w:val="a3"/>
        <w:spacing w:before="55" w:line="276" w:lineRule="auto"/>
        <w:ind w:right="514"/>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способствует формированию умений:</w:t>
      </w:r>
    </w:p>
    <w:p w:rsidR="00BA5B76" w:rsidRDefault="005B46E7" w:rsidP="007F15F1">
      <w:pPr>
        <w:pStyle w:val="a3"/>
        <w:spacing w:line="276" w:lineRule="auto"/>
        <w:ind w:right="514" w:firstLine="759"/>
      </w:pPr>
      <w:r>
        <w:t>понимать, что работа с моделями Земли (глобус, карта) может дать полезную и интересную информацию</w:t>
      </w:r>
      <w:r>
        <w:rPr>
          <w:spacing w:val="-1"/>
        </w:rPr>
        <w:t xml:space="preserve"> </w:t>
      </w:r>
      <w:r>
        <w:t>о природе нашей планеты; находить на глобусе материки и океаны, воспроизводить их названия; находить на карте нашу страну, столицу, свой регион;</w:t>
      </w:r>
    </w:p>
    <w:p w:rsidR="00BA5B76" w:rsidRDefault="005B46E7" w:rsidP="007F15F1">
      <w:pPr>
        <w:pStyle w:val="a3"/>
        <w:spacing w:before="1" w:line="276" w:lineRule="auto"/>
        <w:ind w:right="514" w:firstLine="759"/>
      </w:pPr>
      <w:r>
        <w:t>читать несложные планы, соотносить условные обозначения с изображёнными объектами;</w:t>
      </w:r>
    </w:p>
    <w:p w:rsidR="00BA5B76" w:rsidRDefault="005B46E7" w:rsidP="007F15F1">
      <w:pPr>
        <w:pStyle w:val="a3"/>
        <w:spacing w:before="5" w:line="276" w:lineRule="auto"/>
        <w:ind w:right="514" w:firstLine="759"/>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A5B76" w:rsidRDefault="005B46E7" w:rsidP="007F15F1">
      <w:pPr>
        <w:pStyle w:val="a3"/>
        <w:spacing w:before="4" w:line="276" w:lineRule="auto"/>
        <w:ind w:right="514" w:firstLine="759"/>
      </w:pPr>
      <w:r>
        <w:t>соблюдать правила безопасности при работе в информационной среде. Коммуникативные универсальные учебные действия способствуют формированию умений:</w:t>
      </w:r>
    </w:p>
    <w:p w:rsidR="00BA5B76" w:rsidRDefault="005B46E7" w:rsidP="007F15F1">
      <w:pPr>
        <w:pStyle w:val="a3"/>
        <w:spacing w:before="4" w:line="276" w:lineRule="auto"/>
        <w:ind w:right="514" w:firstLine="759"/>
      </w:pPr>
      <w:r>
        <w:t>ориентироваться в понятиях, соотносить понятия и термины с их краткой характеристикой:</w:t>
      </w:r>
    </w:p>
    <w:p w:rsidR="00BA5B76" w:rsidRDefault="005B46E7" w:rsidP="007F15F1">
      <w:pPr>
        <w:pStyle w:val="a3"/>
        <w:spacing w:before="3"/>
        <w:ind w:left="1606" w:right="514"/>
      </w:pPr>
      <w:r>
        <w:t>знать</w:t>
      </w:r>
      <w:r>
        <w:rPr>
          <w:spacing w:val="77"/>
        </w:rPr>
        <w:t xml:space="preserve">  </w:t>
      </w:r>
      <w:r>
        <w:t>понятия</w:t>
      </w:r>
      <w:r>
        <w:rPr>
          <w:spacing w:val="77"/>
        </w:rPr>
        <w:t xml:space="preserve">  </w:t>
      </w:r>
      <w:r>
        <w:t>и</w:t>
      </w:r>
      <w:r>
        <w:rPr>
          <w:spacing w:val="77"/>
        </w:rPr>
        <w:t xml:space="preserve">  </w:t>
      </w:r>
      <w:r>
        <w:t>термины,</w:t>
      </w:r>
      <w:r>
        <w:rPr>
          <w:spacing w:val="77"/>
        </w:rPr>
        <w:t xml:space="preserve">  </w:t>
      </w:r>
      <w:r>
        <w:t>связанные</w:t>
      </w:r>
      <w:r>
        <w:rPr>
          <w:spacing w:val="79"/>
        </w:rPr>
        <w:t xml:space="preserve">  </w:t>
      </w:r>
      <w:r>
        <w:t>с</w:t>
      </w:r>
      <w:r>
        <w:rPr>
          <w:spacing w:val="78"/>
        </w:rPr>
        <w:t xml:space="preserve">  </w:t>
      </w:r>
      <w:r>
        <w:t>социальным</w:t>
      </w:r>
      <w:r>
        <w:rPr>
          <w:spacing w:val="78"/>
        </w:rPr>
        <w:t xml:space="preserve">  </w:t>
      </w:r>
      <w:r>
        <w:rPr>
          <w:spacing w:val="-2"/>
        </w:rPr>
        <w:t>миром</w:t>
      </w:r>
    </w:p>
    <w:p w:rsidR="00BA5B76" w:rsidRDefault="005B46E7" w:rsidP="007F15F1">
      <w:pPr>
        <w:pStyle w:val="a3"/>
        <w:spacing w:before="50"/>
        <w:ind w:right="514"/>
      </w:pPr>
      <w:r>
        <w:t>(безопасность,</w:t>
      </w:r>
      <w:r>
        <w:rPr>
          <w:spacing w:val="-8"/>
        </w:rPr>
        <w:t xml:space="preserve"> </w:t>
      </w:r>
      <w:r>
        <w:t>семейный</w:t>
      </w:r>
      <w:r>
        <w:rPr>
          <w:spacing w:val="-7"/>
        </w:rPr>
        <w:t xml:space="preserve"> </w:t>
      </w:r>
      <w:r>
        <w:t>бюджет,</w:t>
      </w:r>
      <w:r>
        <w:rPr>
          <w:spacing w:val="-5"/>
        </w:rPr>
        <w:t xml:space="preserve"> </w:t>
      </w:r>
      <w:r>
        <w:t>памятник</w:t>
      </w:r>
      <w:r>
        <w:rPr>
          <w:spacing w:val="-7"/>
        </w:rPr>
        <w:t xml:space="preserve"> </w:t>
      </w:r>
      <w:r>
        <w:rPr>
          <w:spacing w:val="-2"/>
        </w:rPr>
        <w:t>культуры);</w:t>
      </w:r>
    </w:p>
    <w:p w:rsidR="00BA5B76" w:rsidRDefault="005B46E7" w:rsidP="007F15F1">
      <w:pPr>
        <w:pStyle w:val="a3"/>
        <w:spacing w:before="52" w:line="276" w:lineRule="auto"/>
        <w:ind w:right="514" w:firstLine="759"/>
      </w:pPr>
      <w:r>
        <w:t>знать понятия и термины, связанные с миром природы (планета, материк,</w:t>
      </w:r>
      <w:r>
        <w:rPr>
          <w:spacing w:val="-8"/>
        </w:rPr>
        <w:t xml:space="preserve"> </w:t>
      </w:r>
      <w:r>
        <w:t>океан,</w:t>
      </w:r>
      <w:r>
        <w:rPr>
          <w:spacing w:val="-9"/>
        </w:rPr>
        <w:t xml:space="preserve"> </w:t>
      </w:r>
      <w:r>
        <w:t>модель</w:t>
      </w:r>
      <w:r>
        <w:rPr>
          <w:spacing w:val="-7"/>
        </w:rPr>
        <w:t xml:space="preserve"> </w:t>
      </w:r>
      <w:r>
        <w:t>Земли,</w:t>
      </w:r>
      <w:r>
        <w:rPr>
          <w:spacing w:val="-9"/>
        </w:rPr>
        <w:t xml:space="preserve"> </w:t>
      </w:r>
      <w:r>
        <w:t>царство</w:t>
      </w:r>
      <w:r>
        <w:rPr>
          <w:spacing w:val="-8"/>
        </w:rPr>
        <w:t xml:space="preserve"> </w:t>
      </w:r>
      <w:r>
        <w:t>природы,</w:t>
      </w:r>
      <w:r>
        <w:rPr>
          <w:spacing w:val="-8"/>
        </w:rPr>
        <w:t xml:space="preserve"> </w:t>
      </w:r>
      <w:r>
        <w:t>природное</w:t>
      </w:r>
      <w:r>
        <w:rPr>
          <w:spacing w:val="-5"/>
        </w:rPr>
        <w:t xml:space="preserve"> </w:t>
      </w:r>
      <w:r>
        <w:t>сообщество,</w:t>
      </w:r>
      <w:r>
        <w:rPr>
          <w:spacing w:val="-9"/>
        </w:rPr>
        <w:t xml:space="preserve"> </w:t>
      </w:r>
      <w:r>
        <w:t>цепь питания, Красная книга);</w:t>
      </w:r>
    </w:p>
    <w:p w:rsidR="00BA5B76" w:rsidRDefault="005B46E7" w:rsidP="007F15F1">
      <w:pPr>
        <w:pStyle w:val="a3"/>
        <w:spacing w:before="4" w:line="276" w:lineRule="auto"/>
        <w:ind w:right="514" w:firstLine="759"/>
      </w:pPr>
      <w:r>
        <w:t>знать</w:t>
      </w:r>
      <w:r>
        <w:rPr>
          <w:spacing w:val="-7"/>
        </w:rPr>
        <w:t xml:space="preserve"> </w:t>
      </w:r>
      <w:r>
        <w:t>понятия</w:t>
      </w:r>
      <w:r>
        <w:rPr>
          <w:spacing w:val="-8"/>
        </w:rPr>
        <w:t xml:space="preserve"> </w:t>
      </w:r>
      <w:r>
        <w:t>и</w:t>
      </w:r>
      <w:r>
        <w:rPr>
          <w:spacing w:val="-6"/>
        </w:rPr>
        <w:t xml:space="preserve"> </w:t>
      </w:r>
      <w:r>
        <w:t>термины,</w:t>
      </w:r>
      <w:r>
        <w:rPr>
          <w:spacing w:val="-7"/>
        </w:rPr>
        <w:t xml:space="preserve"> </w:t>
      </w:r>
      <w:r>
        <w:t>связанные</w:t>
      </w:r>
      <w:r>
        <w:rPr>
          <w:spacing w:val="-6"/>
        </w:rPr>
        <w:t xml:space="preserve"> </w:t>
      </w:r>
      <w:r>
        <w:t>с</w:t>
      </w:r>
      <w:r>
        <w:rPr>
          <w:spacing w:val="-10"/>
        </w:rPr>
        <w:t xml:space="preserve"> </w:t>
      </w:r>
      <w:r>
        <w:t>безопасной</w:t>
      </w:r>
      <w:r>
        <w:rPr>
          <w:spacing w:val="-6"/>
        </w:rPr>
        <w:t xml:space="preserve"> </w:t>
      </w:r>
      <w:r>
        <w:t xml:space="preserve">жизнедеятельностью (знаки дорожного движения, дорожные ловушки, опасные ситуации, </w:t>
      </w:r>
      <w:r>
        <w:rPr>
          <w:spacing w:val="-2"/>
        </w:rPr>
        <w:t>предвидение);</w:t>
      </w:r>
    </w:p>
    <w:p w:rsidR="00BA5B76" w:rsidRDefault="005B46E7">
      <w:pPr>
        <w:pStyle w:val="a3"/>
        <w:spacing w:before="4"/>
        <w:ind w:left="1606"/>
      </w:pPr>
      <w:r>
        <w:t>описывать</w:t>
      </w:r>
      <w:r>
        <w:rPr>
          <w:spacing w:val="-7"/>
        </w:rPr>
        <w:t xml:space="preserve"> </w:t>
      </w:r>
      <w:r>
        <w:t>(характеризовать)</w:t>
      </w:r>
      <w:r>
        <w:rPr>
          <w:spacing w:val="-5"/>
        </w:rPr>
        <w:t xml:space="preserve"> </w:t>
      </w:r>
      <w:r>
        <w:t>условия</w:t>
      </w:r>
      <w:r>
        <w:rPr>
          <w:spacing w:val="-5"/>
        </w:rPr>
        <w:t xml:space="preserve"> </w:t>
      </w:r>
      <w:r>
        <w:t>жизни</w:t>
      </w:r>
      <w:r>
        <w:rPr>
          <w:spacing w:val="-5"/>
        </w:rPr>
        <w:t xml:space="preserve"> </w:t>
      </w:r>
      <w:r>
        <w:t>на</w:t>
      </w:r>
      <w:r>
        <w:rPr>
          <w:spacing w:val="-7"/>
        </w:rPr>
        <w:t xml:space="preserve"> </w:t>
      </w:r>
      <w:r>
        <w:rPr>
          <w:spacing w:val="-2"/>
        </w:rPr>
        <w:t>Земле;</w:t>
      </w:r>
    </w:p>
    <w:p w:rsidR="00BA5B76" w:rsidRDefault="005B46E7">
      <w:pPr>
        <w:pStyle w:val="a3"/>
        <w:spacing w:before="52" w:line="276" w:lineRule="auto"/>
        <w:ind w:right="535" w:firstLine="759"/>
      </w:pPr>
      <w:r>
        <w:t>описывать схожие, различные, индивидуальные признаки на основе сравнения объектов природы;</w:t>
      </w:r>
    </w:p>
    <w:p w:rsidR="00BA5B76" w:rsidRDefault="005B46E7" w:rsidP="007F15F1">
      <w:pPr>
        <w:pStyle w:val="a3"/>
        <w:spacing w:before="5" w:line="276" w:lineRule="auto"/>
        <w:ind w:right="538" w:firstLine="759"/>
      </w:pPr>
      <w:r>
        <w:t>приводить примеры, кратко характеризовать представителей разных царств природы;</w:t>
      </w:r>
    </w:p>
    <w:p w:rsidR="00BA5B76" w:rsidRDefault="005B46E7">
      <w:pPr>
        <w:pStyle w:val="a3"/>
        <w:spacing w:before="1" w:line="278" w:lineRule="auto"/>
        <w:ind w:right="538" w:firstLine="759"/>
      </w:pPr>
      <w:r>
        <w:t>называть</w:t>
      </w:r>
      <w:r>
        <w:rPr>
          <w:spacing w:val="-4"/>
        </w:rPr>
        <w:t xml:space="preserve"> </w:t>
      </w:r>
      <w:r>
        <w:t>признаки</w:t>
      </w:r>
      <w:r>
        <w:rPr>
          <w:spacing w:val="-3"/>
        </w:rPr>
        <w:t xml:space="preserve"> </w:t>
      </w:r>
      <w:r>
        <w:t>(характеризовать)</w:t>
      </w:r>
      <w:r>
        <w:rPr>
          <w:spacing w:val="-4"/>
        </w:rPr>
        <w:t xml:space="preserve"> </w:t>
      </w:r>
      <w:r>
        <w:t>животного</w:t>
      </w:r>
      <w:r>
        <w:rPr>
          <w:spacing w:val="-2"/>
        </w:rPr>
        <w:t xml:space="preserve"> </w:t>
      </w:r>
      <w:r>
        <w:t>(растения)</w:t>
      </w:r>
      <w:r>
        <w:rPr>
          <w:spacing w:val="-5"/>
        </w:rPr>
        <w:t xml:space="preserve"> </w:t>
      </w:r>
      <w:r>
        <w:t>как</w:t>
      </w:r>
      <w:r>
        <w:rPr>
          <w:spacing w:val="-3"/>
        </w:rPr>
        <w:t xml:space="preserve"> </w:t>
      </w:r>
      <w:r>
        <w:t xml:space="preserve">живого </w:t>
      </w:r>
      <w:r>
        <w:rPr>
          <w:spacing w:val="-2"/>
        </w:rPr>
        <w:t>организма;</w:t>
      </w:r>
    </w:p>
    <w:p w:rsidR="00BA5B76" w:rsidRDefault="005B46E7">
      <w:pPr>
        <w:pStyle w:val="a3"/>
        <w:spacing w:line="276" w:lineRule="auto"/>
        <w:ind w:right="534" w:firstLine="759"/>
      </w:pPr>
      <w:r>
        <w:t>описывать (характеризовать) отдельные страницы истории нашей страны (в пределах изученного).</w:t>
      </w:r>
    </w:p>
    <w:p w:rsidR="00BA5B76" w:rsidRDefault="005B46E7">
      <w:pPr>
        <w:pStyle w:val="a3"/>
        <w:spacing w:before="4" w:line="276" w:lineRule="auto"/>
        <w:ind w:right="535"/>
      </w:pPr>
      <w:r>
        <w:rPr>
          <w:spacing w:val="-2"/>
        </w:rPr>
        <w:t>Регулятивные универсальные учебные действия способствуют формированию умений:</w:t>
      </w:r>
    </w:p>
    <w:p w:rsidR="00BA5B76" w:rsidRDefault="005B46E7">
      <w:pPr>
        <w:pStyle w:val="a3"/>
        <w:spacing w:line="276" w:lineRule="auto"/>
        <w:ind w:right="539" w:firstLine="798"/>
      </w:pPr>
      <w:r>
        <w:t>планировать шаги по решению учебной задачи, контролировать свои действия (при небольшой помощи учителя);</w:t>
      </w:r>
    </w:p>
    <w:p w:rsidR="00BA5B76" w:rsidRDefault="005B46E7">
      <w:pPr>
        <w:pStyle w:val="a3"/>
        <w:spacing w:before="2" w:line="276" w:lineRule="auto"/>
        <w:ind w:right="536" w:firstLine="798"/>
      </w:pPr>
      <w:r>
        <w:t>устанавливать причину возникающей трудности или ошибки, корректировать свои действия.</w:t>
      </w:r>
    </w:p>
    <w:p w:rsidR="00BA5B76" w:rsidRDefault="005B46E7">
      <w:pPr>
        <w:pStyle w:val="a3"/>
        <w:spacing w:before="6"/>
      </w:pPr>
      <w:r>
        <w:t>Совместная</w:t>
      </w:r>
      <w:r>
        <w:rPr>
          <w:spacing w:val="-11"/>
        </w:rPr>
        <w:t xml:space="preserve"> </w:t>
      </w:r>
      <w:r>
        <w:t>деятельность</w:t>
      </w:r>
      <w:r>
        <w:rPr>
          <w:spacing w:val="-8"/>
        </w:rPr>
        <w:t xml:space="preserve"> </w:t>
      </w:r>
      <w:r>
        <w:t>способствует</w:t>
      </w:r>
      <w:r>
        <w:rPr>
          <w:spacing w:val="-7"/>
        </w:rPr>
        <w:t xml:space="preserve"> </w:t>
      </w:r>
      <w:r>
        <w:t>формированию</w:t>
      </w:r>
      <w:r>
        <w:rPr>
          <w:spacing w:val="-6"/>
        </w:rPr>
        <w:t xml:space="preserve"> </w:t>
      </w:r>
      <w:r>
        <w:rPr>
          <w:spacing w:val="-2"/>
        </w:rPr>
        <w:t>умений:</w:t>
      </w:r>
    </w:p>
    <w:p w:rsidR="00BA5B76" w:rsidRDefault="005B46E7">
      <w:pPr>
        <w:pStyle w:val="a3"/>
        <w:spacing w:before="47"/>
        <w:ind w:left="1644"/>
      </w:pPr>
      <w:r>
        <w:t>участвовать</w:t>
      </w:r>
      <w:r>
        <w:rPr>
          <w:spacing w:val="-8"/>
        </w:rPr>
        <w:t xml:space="preserve"> </w:t>
      </w:r>
      <w:r>
        <w:t>в</w:t>
      </w:r>
      <w:r>
        <w:rPr>
          <w:spacing w:val="-5"/>
        </w:rPr>
        <w:t xml:space="preserve"> </w:t>
      </w:r>
      <w:r>
        <w:t>совместной</w:t>
      </w:r>
      <w:r>
        <w:rPr>
          <w:spacing w:val="-4"/>
        </w:rPr>
        <w:t xml:space="preserve"> </w:t>
      </w:r>
      <w:r>
        <w:t>деятельности,</w:t>
      </w:r>
      <w:r>
        <w:rPr>
          <w:spacing w:val="-7"/>
        </w:rPr>
        <w:t xml:space="preserve"> </w:t>
      </w:r>
      <w:r>
        <w:t>выполнять</w:t>
      </w:r>
      <w:r>
        <w:rPr>
          <w:spacing w:val="-6"/>
        </w:rPr>
        <w:t xml:space="preserve"> </w:t>
      </w:r>
      <w:r>
        <w:t>роли</w:t>
      </w:r>
      <w:r>
        <w:rPr>
          <w:spacing w:val="-4"/>
        </w:rPr>
        <w:t xml:space="preserve"> </w:t>
      </w:r>
      <w:r>
        <w:rPr>
          <w:spacing w:val="-2"/>
        </w:rPr>
        <w:t>руководителя</w:t>
      </w:r>
    </w:p>
    <w:p w:rsidR="00BA5B76" w:rsidRDefault="005B46E7">
      <w:pPr>
        <w:pStyle w:val="a3"/>
        <w:spacing w:before="52"/>
        <w:ind w:left="1405"/>
      </w:pPr>
      <w:r>
        <w:t>(лидера),</w:t>
      </w:r>
      <w:r>
        <w:rPr>
          <w:spacing w:val="-7"/>
        </w:rPr>
        <w:t xml:space="preserve"> </w:t>
      </w:r>
      <w:r>
        <w:rPr>
          <w:spacing w:val="-2"/>
        </w:rPr>
        <w:t>подчинённого;</w:t>
      </w:r>
    </w:p>
    <w:p w:rsidR="00BA5B76" w:rsidRDefault="005B46E7">
      <w:pPr>
        <w:pStyle w:val="a3"/>
        <w:spacing w:before="55" w:line="276" w:lineRule="auto"/>
        <w:ind w:right="533" w:firstLine="798"/>
      </w:pPr>
      <w:r>
        <w:t>оценивать результаты деятельности участников, положительно реагировать на советы и замечания в свой адрес;</w:t>
      </w:r>
    </w:p>
    <w:p w:rsidR="00BA5B76" w:rsidRDefault="005B46E7">
      <w:pPr>
        <w:pStyle w:val="a3"/>
        <w:spacing w:before="2" w:line="276" w:lineRule="auto"/>
        <w:ind w:right="538" w:firstLine="798"/>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F15F1" w:rsidRDefault="005B46E7" w:rsidP="007F15F1">
      <w:pPr>
        <w:pStyle w:val="a3"/>
        <w:spacing w:before="5" w:line="276" w:lineRule="auto"/>
        <w:ind w:right="514"/>
      </w:pPr>
      <w:r>
        <w:t>Содержание</w:t>
      </w:r>
      <w:r>
        <w:rPr>
          <w:spacing w:val="-12"/>
        </w:rPr>
        <w:t xml:space="preserve"> </w:t>
      </w:r>
      <w:r>
        <w:t>обучения</w:t>
      </w:r>
      <w:r>
        <w:rPr>
          <w:spacing w:val="-10"/>
        </w:rPr>
        <w:t xml:space="preserve"> </w:t>
      </w:r>
      <w:r>
        <w:t>в</w:t>
      </w:r>
      <w:r>
        <w:rPr>
          <w:spacing w:val="-11"/>
        </w:rPr>
        <w:t xml:space="preserve"> </w:t>
      </w:r>
      <w:r>
        <w:t>4</w:t>
      </w:r>
      <w:r>
        <w:rPr>
          <w:spacing w:val="-10"/>
        </w:rPr>
        <w:t xml:space="preserve"> </w:t>
      </w:r>
      <w:r>
        <w:t xml:space="preserve">классе. </w:t>
      </w:r>
    </w:p>
    <w:p w:rsidR="00BA5B76" w:rsidRDefault="005B46E7" w:rsidP="007F15F1">
      <w:pPr>
        <w:pStyle w:val="a3"/>
        <w:spacing w:before="5" w:line="276" w:lineRule="auto"/>
        <w:ind w:right="514"/>
      </w:pPr>
      <w:r>
        <w:t>Человек и общество.</w:t>
      </w:r>
    </w:p>
    <w:p w:rsidR="00BA5B76" w:rsidRDefault="005B46E7">
      <w:pPr>
        <w:pStyle w:val="a3"/>
        <w:spacing w:line="276" w:lineRule="auto"/>
        <w:ind w:right="529"/>
      </w:pPr>
      <w:r>
        <w:t>Конституция - Основной закон Российской Федерации. Права и обязанности гражданина</w:t>
      </w:r>
      <w:r>
        <w:rPr>
          <w:spacing w:val="-16"/>
        </w:rPr>
        <w:t xml:space="preserve"> </w:t>
      </w:r>
      <w:r>
        <w:t>Российской</w:t>
      </w:r>
      <w:r>
        <w:rPr>
          <w:spacing w:val="-16"/>
        </w:rPr>
        <w:t xml:space="preserve"> </w:t>
      </w:r>
      <w:r>
        <w:t>Федерации.</w:t>
      </w:r>
      <w:r>
        <w:rPr>
          <w:spacing w:val="-13"/>
        </w:rPr>
        <w:t xml:space="preserve"> </w:t>
      </w:r>
      <w:r>
        <w:t>Президент</w:t>
      </w:r>
      <w:r>
        <w:rPr>
          <w:spacing w:val="-16"/>
        </w:rPr>
        <w:t xml:space="preserve"> </w:t>
      </w:r>
      <w:r>
        <w:t>Российской</w:t>
      </w:r>
      <w:r>
        <w:rPr>
          <w:spacing w:val="-18"/>
        </w:rPr>
        <w:t xml:space="preserve"> </w:t>
      </w:r>
      <w:r>
        <w:t>Федерации</w:t>
      </w:r>
      <w:r>
        <w:rPr>
          <w:spacing w:val="-11"/>
        </w:rPr>
        <w:t xml:space="preserve"> </w:t>
      </w:r>
      <w:r>
        <w:t>-</w:t>
      </w:r>
      <w:r>
        <w:rPr>
          <w:spacing w:val="-16"/>
        </w:rPr>
        <w:t xml:space="preserve"> </w:t>
      </w:r>
      <w:r>
        <w:t>глава государства. Политико-административная карта России.</w:t>
      </w:r>
    </w:p>
    <w:p w:rsidR="00BA5B76" w:rsidRDefault="005B46E7">
      <w:pPr>
        <w:pStyle w:val="a3"/>
        <w:spacing w:line="276" w:lineRule="auto"/>
        <w:ind w:right="535"/>
      </w:pPr>
      <w:r>
        <w:t>Общая характеристика родного края, важнейшие достопримечательности, знаменитые соотечественники.</w:t>
      </w:r>
    </w:p>
    <w:p w:rsidR="00BA5B76" w:rsidRDefault="005B46E7">
      <w:pPr>
        <w:pStyle w:val="a3"/>
        <w:spacing w:line="276" w:lineRule="auto"/>
        <w:ind w:right="538"/>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A5B76" w:rsidRDefault="005B46E7">
      <w:pPr>
        <w:pStyle w:val="a3"/>
        <w:spacing w:line="276" w:lineRule="auto"/>
        <w:ind w:right="528"/>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A5B76" w:rsidRDefault="005B46E7">
      <w:pPr>
        <w:pStyle w:val="a3"/>
        <w:spacing w:line="320" w:lineRule="exact"/>
      </w:pPr>
      <w:r>
        <w:t>История</w:t>
      </w:r>
      <w:r>
        <w:rPr>
          <w:spacing w:val="-6"/>
        </w:rPr>
        <w:t xml:space="preserve"> </w:t>
      </w:r>
      <w:r>
        <w:t>Отечества.</w:t>
      </w:r>
      <w:r>
        <w:rPr>
          <w:spacing w:val="-9"/>
        </w:rPr>
        <w:t xml:space="preserve"> </w:t>
      </w:r>
      <w:r>
        <w:t>«Лента</w:t>
      </w:r>
      <w:r>
        <w:rPr>
          <w:spacing w:val="-3"/>
        </w:rPr>
        <w:t xml:space="preserve"> </w:t>
      </w:r>
      <w:r>
        <w:t>времени»</w:t>
      </w:r>
      <w:r>
        <w:rPr>
          <w:spacing w:val="-4"/>
        </w:rPr>
        <w:t xml:space="preserve"> </w:t>
      </w:r>
      <w:r>
        <w:t>и</w:t>
      </w:r>
      <w:r>
        <w:rPr>
          <w:spacing w:val="-7"/>
        </w:rPr>
        <w:t xml:space="preserve"> </w:t>
      </w:r>
      <w:r>
        <w:t>историческая</w:t>
      </w:r>
      <w:r>
        <w:rPr>
          <w:spacing w:val="-3"/>
        </w:rPr>
        <w:t xml:space="preserve"> </w:t>
      </w:r>
      <w:r>
        <w:rPr>
          <w:spacing w:val="-2"/>
        </w:rPr>
        <w:t>карта.</w:t>
      </w:r>
    </w:p>
    <w:p w:rsidR="00BA5B76" w:rsidRPr="00E510FB" w:rsidRDefault="005B46E7" w:rsidP="00E510FB">
      <w:pPr>
        <w:pStyle w:val="a3"/>
        <w:spacing w:before="44" w:line="276" w:lineRule="auto"/>
        <w:ind w:right="536"/>
        <w:rPr>
          <w:spacing w:val="-2"/>
        </w:rPr>
      </w:pPr>
      <w:r>
        <w:t>Наиболее</w:t>
      </w:r>
      <w:r>
        <w:rPr>
          <w:spacing w:val="-8"/>
        </w:rPr>
        <w:t xml:space="preserve"> </w:t>
      </w:r>
      <w:r>
        <w:t>важные</w:t>
      </w:r>
      <w:r>
        <w:rPr>
          <w:spacing w:val="-8"/>
        </w:rPr>
        <w:t xml:space="preserve"> </w:t>
      </w:r>
      <w:r>
        <w:t>и</w:t>
      </w:r>
      <w:r>
        <w:rPr>
          <w:spacing w:val="-8"/>
        </w:rPr>
        <w:t xml:space="preserve"> </w:t>
      </w:r>
      <w:r>
        <w:t>яркие</w:t>
      </w:r>
      <w:r>
        <w:rPr>
          <w:spacing w:val="-8"/>
        </w:rPr>
        <w:t xml:space="preserve"> </w:t>
      </w:r>
      <w:r>
        <w:t>события</w:t>
      </w:r>
      <w:r>
        <w:rPr>
          <w:spacing w:val="-8"/>
        </w:rPr>
        <w:t xml:space="preserve"> </w:t>
      </w:r>
      <w:r>
        <w:t>общественной</w:t>
      </w:r>
      <w:r>
        <w:rPr>
          <w:spacing w:val="-8"/>
        </w:rPr>
        <w:t xml:space="preserve"> </w:t>
      </w:r>
      <w:r>
        <w:t>и</w:t>
      </w:r>
      <w:r>
        <w:rPr>
          <w:spacing w:val="-8"/>
        </w:rPr>
        <w:t xml:space="preserve"> </w:t>
      </w:r>
      <w:r>
        <w:t>культурной</w:t>
      </w:r>
      <w:r>
        <w:rPr>
          <w:spacing w:val="-8"/>
        </w:rPr>
        <w:t xml:space="preserve"> </w:t>
      </w:r>
      <w:r>
        <w:t>жизни</w:t>
      </w:r>
      <w:r>
        <w:rPr>
          <w:spacing w:val="-7"/>
        </w:rPr>
        <w:t xml:space="preserve"> </w:t>
      </w:r>
      <w:r>
        <w:t>страны в разные исторические периоды: государство Русь, Московское государство, Российская</w:t>
      </w:r>
      <w:r>
        <w:rPr>
          <w:spacing w:val="55"/>
        </w:rPr>
        <w:t xml:space="preserve"> </w:t>
      </w:r>
      <w:r>
        <w:t>империя,</w:t>
      </w:r>
      <w:r>
        <w:rPr>
          <w:spacing w:val="58"/>
        </w:rPr>
        <w:t xml:space="preserve"> </w:t>
      </w:r>
      <w:r>
        <w:t>СССР,</w:t>
      </w:r>
      <w:r>
        <w:rPr>
          <w:spacing w:val="57"/>
        </w:rPr>
        <w:t xml:space="preserve"> </w:t>
      </w:r>
      <w:r>
        <w:t>Российская</w:t>
      </w:r>
      <w:r>
        <w:rPr>
          <w:spacing w:val="60"/>
        </w:rPr>
        <w:t xml:space="preserve"> </w:t>
      </w:r>
      <w:r>
        <w:t>Федерация.</w:t>
      </w:r>
      <w:r>
        <w:rPr>
          <w:spacing w:val="59"/>
        </w:rPr>
        <w:t xml:space="preserve"> </w:t>
      </w:r>
      <w:r>
        <w:t>Картины</w:t>
      </w:r>
      <w:r>
        <w:rPr>
          <w:spacing w:val="56"/>
        </w:rPr>
        <w:t xml:space="preserve"> </w:t>
      </w:r>
      <w:r>
        <w:t>быта,</w:t>
      </w:r>
      <w:r>
        <w:rPr>
          <w:spacing w:val="57"/>
        </w:rPr>
        <w:t xml:space="preserve"> </w:t>
      </w:r>
      <w:r>
        <w:rPr>
          <w:spacing w:val="-2"/>
        </w:rPr>
        <w:t>труда,</w:t>
      </w:r>
    </w:p>
    <w:p w:rsidR="00BA5B76" w:rsidRDefault="005B46E7">
      <w:pPr>
        <w:pStyle w:val="a3"/>
        <w:spacing w:before="1" w:line="276" w:lineRule="auto"/>
        <w:ind w:right="529"/>
      </w:pPr>
      <w:r>
        <w:t>духовно-нравственные и культурные традиции людей в разные исторические времена.</w:t>
      </w:r>
      <w:r>
        <w:rPr>
          <w:spacing w:val="-18"/>
        </w:rPr>
        <w:t xml:space="preserve"> </w:t>
      </w:r>
      <w:r>
        <w:t>Выдающиеся</w:t>
      </w:r>
      <w:r>
        <w:rPr>
          <w:spacing w:val="-17"/>
        </w:rPr>
        <w:t xml:space="preserve"> </w:t>
      </w:r>
      <w:r>
        <w:t>люди</w:t>
      </w:r>
      <w:r>
        <w:rPr>
          <w:spacing w:val="-18"/>
        </w:rPr>
        <w:t xml:space="preserve"> </w:t>
      </w:r>
      <w:r>
        <w:t>разных</w:t>
      </w:r>
      <w:r>
        <w:rPr>
          <w:spacing w:val="-17"/>
        </w:rPr>
        <w:t xml:space="preserve"> </w:t>
      </w:r>
      <w:r>
        <w:t>эпох</w:t>
      </w:r>
      <w:r>
        <w:rPr>
          <w:spacing w:val="-18"/>
        </w:rPr>
        <w:t xml:space="preserve"> </w:t>
      </w:r>
      <w:r>
        <w:t>как</w:t>
      </w:r>
      <w:r>
        <w:rPr>
          <w:spacing w:val="-17"/>
        </w:rPr>
        <w:t xml:space="preserve"> </w:t>
      </w:r>
      <w:r>
        <w:t>носители</w:t>
      </w:r>
      <w:r>
        <w:rPr>
          <w:spacing w:val="-18"/>
        </w:rPr>
        <w:t xml:space="preserve"> </w:t>
      </w:r>
      <w:r>
        <w:t>базовых</w:t>
      </w:r>
      <w:r>
        <w:rPr>
          <w:spacing w:val="-17"/>
        </w:rPr>
        <w:t xml:space="preserve"> </w:t>
      </w:r>
      <w:r>
        <w:t xml:space="preserve">национальных </w:t>
      </w:r>
      <w:r>
        <w:rPr>
          <w:spacing w:val="-2"/>
        </w:rPr>
        <w:t>ценностей.</w:t>
      </w:r>
    </w:p>
    <w:p w:rsidR="00BA5B76" w:rsidRDefault="005B46E7">
      <w:pPr>
        <w:pStyle w:val="a3"/>
        <w:spacing w:line="276" w:lineRule="auto"/>
        <w:ind w:right="537"/>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A5B76" w:rsidRDefault="005B46E7">
      <w:pPr>
        <w:pStyle w:val="a3"/>
        <w:spacing w:line="276" w:lineRule="auto"/>
        <w:ind w:right="529"/>
      </w:pPr>
      <w:r>
        <w:t>Личная ответственность каждого человека за сохранность историко- культурного наследия своего края.</w:t>
      </w:r>
    </w:p>
    <w:p w:rsidR="00BA5B76" w:rsidRDefault="005B46E7">
      <w:pPr>
        <w:pStyle w:val="a3"/>
        <w:spacing w:line="276" w:lineRule="auto"/>
        <w:ind w:right="538"/>
      </w:pPr>
      <w:r>
        <w:t>Правила</w:t>
      </w:r>
      <w:r>
        <w:rPr>
          <w:spacing w:val="-14"/>
        </w:rPr>
        <w:t xml:space="preserve"> </w:t>
      </w:r>
      <w:r>
        <w:t>нравственного</w:t>
      </w:r>
      <w:r>
        <w:rPr>
          <w:spacing w:val="-12"/>
        </w:rPr>
        <w:t xml:space="preserve"> </w:t>
      </w:r>
      <w:r>
        <w:t>поведения</w:t>
      </w:r>
      <w:r>
        <w:rPr>
          <w:spacing w:val="-13"/>
        </w:rPr>
        <w:t xml:space="preserve"> </w:t>
      </w:r>
      <w:r>
        <w:t>в</w:t>
      </w:r>
      <w:r>
        <w:rPr>
          <w:spacing w:val="-14"/>
        </w:rPr>
        <w:t xml:space="preserve"> </w:t>
      </w:r>
      <w:r>
        <w:t>социуме,</w:t>
      </w:r>
      <w:r>
        <w:rPr>
          <w:spacing w:val="-14"/>
        </w:rPr>
        <w:t xml:space="preserve"> </w:t>
      </w:r>
      <w:r>
        <w:t>отношение</w:t>
      </w:r>
      <w:r>
        <w:rPr>
          <w:spacing w:val="-13"/>
        </w:rPr>
        <w:t xml:space="preserve"> </w:t>
      </w:r>
      <w:r>
        <w:t>к</w:t>
      </w:r>
      <w:r>
        <w:rPr>
          <w:spacing w:val="-13"/>
        </w:rPr>
        <w:t xml:space="preserve"> </w:t>
      </w:r>
      <w:r>
        <w:t>людям</w:t>
      </w:r>
      <w:r>
        <w:rPr>
          <w:spacing w:val="-13"/>
        </w:rPr>
        <w:t xml:space="preserve"> </w:t>
      </w:r>
      <w:r>
        <w:t>независимо от их национальности, социального статуса, религиозной принадлежности.</w:t>
      </w:r>
    </w:p>
    <w:p w:rsidR="00BA5B76" w:rsidRDefault="005B46E7">
      <w:pPr>
        <w:pStyle w:val="a3"/>
        <w:spacing w:line="320" w:lineRule="exact"/>
      </w:pPr>
      <w:r>
        <w:t>Человек</w:t>
      </w:r>
      <w:r>
        <w:rPr>
          <w:spacing w:val="-4"/>
        </w:rPr>
        <w:t xml:space="preserve"> </w:t>
      </w:r>
      <w:r>
        <w:t xml:space="preserve">и </w:t>
      </w:r>
      <w:r>
        <w:rPr>
          <w:spacing w:val="-2"/>
        </w:rPr>
        <w:t>природа.</w:t>
      </w:r>
    </w:p>
    <w:p w:rsidR="00BA5B76" w:rsidRDefault="005B46E7">
      <w:pPr>
        <w:pStyle w:val="a3"/>
        <w:spacing w:before="48" w:line="276" w:lineRule="auto"/>
        <w:ind w:right="536"/>
      </w:pPr>
      <w:r>
        <w:t>Методы</w:t>
      </w:r>
      <w:r>
        <w:rPr>
          <w:spacing w:val="-8"/>
        </w:rPr>
        <w:t xml:space="preserve"> </w:t>
      </w:r>
      <w:r>
        <w:t>познания</w:t>
      </w:r>
      <w:r>
        <w:rPr>
          <w:spacing w:val="-8"/>
        </w:rPr>
        <w:t xml:space="preserve"> </w:t>
      </w:r>
      <w:r>
        <w:t>окружающей</w:t>
      </w:r>
      <w:r>
        <w:rPr>
          <w:spacing w:val="-8"/>
        </w:rPr>
        <w:t xml:space="preserve"> </w:t>
      </w:r>
      <w:r>
        <w:t>природы:</w:t>
      </w:r>
      <w:r>
        <w:rPr>
          <w:spacing w:val="-7"/>
        </w:rPr>
        <w:t xml:space="preserve"> </w:t>
      </w:r>
      <w:r>
        <w:t>наблюдения,</w:t>
      </w:r>
      <w:r>
        <w:rPr>
          <w:spacing w:val="-7"/>
        </w:rPr>
        <w:t xml:space="preserve"> </w:t>
      </w:r>
      <w:r>
        <w:t>сравнения,</w:t>
      </w:r>
      <w:r>
        <w:rPr>
          <w:spacing w:val="-8"/>
        </w:rPr>
        <w:t xml:space="preserve"> </w:t>
      </w:r>
      <w:r>
        <w:t>измерения, опыты по исследованию природных объектов и явлений.</w:t>
      </w:r>
    </w:p>
    <w:p w:rsidR="00BA5B76" w:rsidRDefault="005B46E7">
      <w:pPr>
        <w:pStyle w:val="a3"/>
        <w:spacing w:line="276" w:lineRule="auto"/>
        <w:ind w:right="533"/>
      </w:pPr>
      <w:r>
        <w:t>Солнце</w:t>
      </w:r>
      <w:r>
        <w:rPr>
          <w:spacing w:val="-8"/>
        </w:rPr>
        <w:t xml:space="preserve"> </w:t>
      </w:r>
      <w:r>
        <w:t>-</w:t>
      </w:r>
      <w:r>
        <w:rPr>
          <w:spacing w:val="-9"/>
        </w:rPr>
        <w:t xml:space="preserve"> </w:t>
      </w:r>
      <w:r>
        <w:t>ближайшая</w:t>
      </w:r>
      <w:r>
        <w:rPr>
          <w:spacing w:val="-8"/>
        </w:rPr>
        <w:t xml:space="preserve"> </w:t>
      </w:r>
      <w:r>
        <w:t>к</w:t>
      </w:r>
      <w:r>
        <w:rPr>
          <w:spacing w:val="-8"/>
        </w:rPr>
        <w:t xml:space="preserve"> </w:t>
      </w:r>
      <w:r>
        <w:t>нам</w:t>
      </w:r>
      <w:r>
        <w:rPr>
          <w:spacing w:val="-8"/>
        </w:rPr>
        <w:t xml:space="preserve"> </w:t>
      </w:r>
      <w:r>
        <w:t>звезда,</w:t>
      </w:r>
      <w:r>
        <w:rPr>
          <w:spacing w:val="-8"/>
        </w:rPr>
        <w:t xml:space="preserve"> </w:t>
      </w:r>
      <w:r>
        <w:t>источник</w:t>
      </w:r>
      <w:r>
        <w:rPr>
          <w:spacing w:val="-8"/>
        </w:rPr>
        <w:t xml:space="preserve"> </w:t>
      </w:r>
      <w:r>
        <w:t>света</w:t>
      </w:r>
      <w:r>
        <w:rPr>
          <w:spacing w:val="-9"/>
        </w:rPr>
        <w:t xml:space="preserve"> </w:t>
      </w:r>
      <w:r>
        <w:t>и</w:t>
      </w:r>
      <w:r>
        <w:rPr>
          <w:spacing w:val="-8"/>
        </w:rPr>
        <w:t xml:space="preserve"> </w:t>
      </w:r>
      <w:r>
        <w:t>тепла</w:t>
      </w:r>
      <w:r>
        <w:rPr>
          <w:spacing w:val="-9"/>
        </w:rPr>
        <w:t xml:space="preserve"> </w:t>
      </w:r>
      <w:r>
        <w:t>для</w:t>
      </w:r>
      <w:r>
        <w:rPr>
          <w:spacing w:val="-8"/>
        </w:rPr>
        <w:t xml:space="preserve"> </w:t>
      </w:r>
      <w:r>
        <w:t>всего</w:t>
      </w:r>
      <w:r>
        <w:rPr>
          <w:spacing w:val="-8"/>
        </w:rPr>
        <w:t xml:space="preserve"> </w:t>
      </w:r>
      <w:r>
        <w:t>живого</w:t>
      </w:r>
      <w:r>
        <w:rPr>
          <w:spacing w:val="-8"/>
        </w:rPr>
        <w:t xml:space="preserve"> </w:t>
      </w:r>
      <w:r>
        <w:t>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A5B76" w:rsidRDefault="005B46E7">
      <w:pPr>
        <w:pStyle w:val="a3"/>
        <w:spacing w:line="276" w:lineRule="auto"/>
        <w:ind w:right="535"/>
      </w:pPr>
      <w:r>
        <w:t>Формы земной поверхности: равнины, горы, холмы, овраги (общее представление,</w:t>
      </w:r>
      <w:r>
        <w:rPr>
          <w:spacing w:val="-7"/>
        </w:rPr>
        <w:t xml:space="preserve"> </w:t>
      </w:r>
      <w:r>
        <w:t>условное</w:t>
      </w:r>
      <w:r>
        <w:rPr>
          <w:spacing w:val="-7"/>
        </w:rPr>
        <w:t xml:space="preserve"> </w:t>
      </w:r>
      <w:r>
        <w:t>обозначение</w:t>
      </w:r>
      <w:r>
        <w:rPr>
          <w:spacing w:val="-7"/>
        </w:rPr>
        <w:t xml:space="preserve"> </w:t>
      </w:r>
      <w:r>
        <w:t>равнин</w:t>
      </w:r>
      <w:r>
        <w:rPr>
          <w:spacing w:val="-7"/>
        </w:rPr>
        <w:t xml:space="preserve"> </w:t>
      </w:r>
      <w:r>
        <w:t>и</w:t>
      </w:r>
      <w:r>
        <w:rPr>
          <w:spacing w:val="-7"/>
        </w:rPr>
        <w:t xml:space="preserve"> </w:t>
      </w:r>
      <w:r>
        <w:t>гор</w:t>
      </w:r>
      <w:r>
        <w:rPr>
          <w:spacing w:val="-7"/>
        </w:rPr>
        <w:t xml:space="preserve"> </w:t>
      </w:r>
      <w:r>
        <w:t>на</w:t>
      </w:r>
      <w:r>
        <w:rPr>
          <w:spacing w:val="-7"/>
        </w:rPr>
        <w:t xml:space="preserve"> </w:t>
      </w:r>
      <w:r>
        <w:t>карте).</w:t>
      </w:r>
      <w:r>
        <w:rPr>
          <w:spacing w:val="-8"/>
        </w:rPr>
        <w:t xml:space="preserve"> </w:t>
      </w:r>
      <w:r>
        <w:t>Равнины</w:t>
      </w:r>
      <w:r>
        <w:rPr>
          <w:spacing w:val="-7"/>
        </w:rPr>
        <w:t xml:space="preserve"> </w:t>
      </w:r>
      <w:r>
        <w:t>и</w:t>
      </w:r>
      <w:r>
        <w:rPr>
          <w:spacing w:val="-7"/>
        </w:rPr>
        <w:t xml:space="preserve"> </w:t>
      </w:r>
      <w:r>
        <w:t>горы России. Особенности поверхности родного края (краткая характеристика на основе наблюдений).</w:t>
      </w:r>
    </w:p>
    <w:p w:rsidR="00BA5B76" w:rsidRDefault="005B46E7">
      <w:pPr>
        <w:pStyle w:val="a3"/>
        <w:spacing w:line="276" w:lineRule="auto"/>
        <w:ind w:right="535"/>
      </w:pPr>
      <w:r>
        <w:t>Водоёмы,</w:t>
      </w:r>
      <w:r>
        <w:rPr>
          <w:spacing w:val="-14"/>
        </w:rPr>
        <w:t xml:space="preserve"> </w:t>
      </w:r>
      <w:r>
        <w:t>их</w:t>
      </w:r>
      <w:r>
        <w:rPr>
          <w:spacing w:val="-13"/>
        </w:rPr>
        <w:t xml:space="preserve"> </w:t>
      </w:r>
      <w:r>
        <w:t>разнообразие</w:t>
      </w:r>
      <w:r>
        <w:rPr>
          <w:spacing w:val="-14"/>
        </w:rPr>
        <w:t xml:space="preserve"> </w:t>
      </w:r>
      <w:r>
        <w:t>(океан,</w:t>
      </w:r>
      <w:r>
        <w:rPr>
          <w:spacing w:val="-12"/>
        </w:rPr>
        <w:t xml:space="preserve"> </w:t>
      </w:r>
      <w:r>
        <w:t>море,</w:t>
      </w:r>
      <w:r>
        <w:rPr>
          <w:spacing w:val="-15"/>
        </w:rPr>
        <w:t xml:space="preserve"> </w:t>
      </w:r>
      <w:r>
        <w:t>озеро,</w:t>
      </w:r>
      <w:r>
        <w:rPr>
          <w:spacing w:val="-15"/>
        </w:rPr>
        <w:t xml:space="preserve"> </w:t>
      </w:r>
      <w:r>
        <w:t>пруд,</w:t>
      </w:r>
      <w:r>
        <w:rPr>
          <w:spacing w:val="-13"/>
        </w:rPr>
        <w:t xml:space="preserve"> </w:t>
      </w:r>
      <w:r>
        <w:t>болото);</w:t>
      </w:r>
      <w:r>
        <w:rPr>
          <w:spacing w:val="-14"/>
        </w:rPr>
        <w:t xml:space="preserve"> </w:t>
      </w:r>
      <w:r>
        <w:t>река</w:t>
      </w:r>
      <w:r>
        <w:rPr>
          <w:spacing w:val="-14"/>
        </w:rPr>
        <w:t xml:space="preserve"> </w:t>
      </w:r>
      <w:r>
        <w:t>как</w:t>
      </w:r>
      <w:r>
        <w:rPr>
          <w:spacing w:val="-14"/>
        </w:rPr>
        <w:t xml:space="preserve"> </w:t>
      </w:r>
      <w:r>
        <w:t>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A5B76" w:rsidRDefault="005B46E7">
      <w:pPr>
        <w:pStyle w:val="a3"/>
        <w:spacing w:line="278" w:lineRule="auto"/>
        <w:ind w:right="538"/>
      </w:pPr>
      <w:r>
        <w:t>Наиболее значимые природные объекты списка Всемирного наследия в России и за рубежом (2-3 объекта).</w:t>
      </w:r>
    </w:p>
    <w:p w:rsidR="00712413" w:rsidRDefault="005B46E7" w:rsidP="00712413">
      <w:pPr>
        <w:pStyle w:val="a3"/>
        <w:spacing w:line="276" w:lineRule="auto"/>
        <w:ind w:right="529"/>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A5B76" w:rsidRDefault="005B46E7" w:rsidP="00712413">
      <w:pPr>
        <w:pStyle w:val="a3"/>
        <w:spacing w:line="276" w:lineRule="auto"/>
        <w:ind w:right="529"/>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A5B76" w:rsidRDefault="005B46E7" w:rsidP="00712413">
      <w:pPr>
        <w:pStyle w:val="a3"/>
        <w:spacing w:line="322" w:lineRule="exact"/>
        <w:ind w:right="655"/>
      </w:pPr>
      <w:r>
        <w:t>Правила</w:t>
      </w:r>
      <w:r>
        <w:rPr>
          <w:spacing w:val="-8"/>
        </w:rPr>
        <w:t xml:space="preserve"> </w:t>
      </w:r>
      <w:r>
        <w:t>безопасной</w:t>
      </w:r>
      <w:r>
        <w:rPr>
          <w:spacing w:val="-6"/>
        </w:rPr>
        <w:t xml:space="preserve"> </w:t>
      </w:r>
      <w:r>
        <w:rPr>
          <w:spacing w:val="-2"/>
        </w:rPr>
        <w:t>жизнедеятельности.</w:t>
      </w:r>
    </w:p>
    <w:p w:rsidR="00BA5B76" w:rsidRDefault="005B46E7">
      <w:pPr>
        <w:pStyle w:val="a3"/>
        <w:spacing w:before="32"/>
      </w:pPr>
      <w:r>
        <w:t>Здоровый</w:t>
      </w:r>
      <w:r>
        <w:rPr>
          <w:spacing w:val="-9"/>
        </w:rPr>
        <w:t xml:space="preserve"> </w:t>
      </w:r>
      <w:r>
        <w:t>образ</w:t>
      </w:r>
      <w:r>
        <w:rPr>
          <w:spacing w:val="-7"/>
        </w:rPr>
        <w:t xml:space="preserve"> </w:t>
      </w:r>
      <w:r>
        <w:t>жизни:</w:t>
      </w:r>
      <w:r>
        <w:rPr>
          <w:spacing w:val="-6"/>
        </w:rPr>
        <w:t xml:space="preserve"> </w:t>
      </w:r>
      <w:r>
        <w:t>профилактика</w:t>
      </w:r>
      <w:r>
        <w:rPr>
          <w:spacing w:val="-6"/>
        </w:rPr>
        <w:t xml:space="preserve"> </w:t>
      </w:r>
      <w:r>
        <w:t>вредных</w:t>
      </w:r>
      <w:r>
        <w:rPr>
          <w:spacing w:val="-8"/>
        </w:rPr>
        <w:t xml:space="preserve"> </w:t>
      </w:r>
      <w:r>
        <w:rPr>
          <w:spacing w:val="-2"/>
        </w:rPr>
        <w:t>привычек.</w:t>
      </w:r>
    </w:p>
    <w:p w:rsidR="00BA5B76" w:rsidRDefault="005B46E7" w:rsidP="00712413">
      <w:pPr>
        <w:pStyle w:val="a3"/>
        <w:spacing w:before="47"/>
        <w:ind w:right="514"/>
      </w:pPr>
      <w:r>
        <w:t>Безопасность</w:t>
      </w:r>
      <w:r>
        <w:rPr>
          <w:spacing w:val="77"/>
        </w:rPr>
        <w:t xml:space="preserve"> </w:t>
      </w:r>
      <w:r>
        <w:t>в</w:t>
      </w:r>
      <w:r>
        <w:rPr>
          <w:spacing w:val="46"/>
          <w:w w:val="150"/>
        </w:rPr>
        <w:t xml:space="preserve"> </w:t>
      </w:r>
      <w:r>
        <w:t>городе</w:t>
      </w:r>
      <w:r>
        <w:rPr>
          <w:spacing w:val="46"/>
          <w:w w:val="150"/>
        </w:rPr>
        <w:t xml:space="preserve"> </w:t>
      </w:r>
      <w:r>
        <w:t>(планирование</w:t>
      </w:r>
      <w:r>
        <w:rPr>
          <w:spacing w:val="78"/>
        </w:rPr>
        <w:t xml:space="preserve"> </w:t>
      </w:r>
      <w:r>
        <w:t>маршрутов</w:t>
      </w:r>
      <w:r>
        <w:rPr>
          <w:spacing w:val="46"/>
          <w:w w:val="150"/>
        </w:rPr>
        <w:t xml:space="preserve"> </w:t>
      </w:r>
      <w:r>
        <w:t>с</w:t>
      </w:r>
      <w:r>
        <w:rPr>
          <w:spacing w:val="49"/>
          <w:w w:val="150"/>
        </w:rPr>
        <w:t xml:space="preserve"> </w:t>
      </w:r>
      <w:r>
        <w:t>учётом</w:t>
      </w:r>
      <w:r>
        <w:rPr>
          <w:spacing w:val="46"/>
          <w:w w:val="150"/>
        </w:rPr>
        <w:t xml:space="preserve"> </w:t>
      </w:r>
      <w:r>
        <w:rPr>
          <w:spacing w:val="-2"/>
        </w:rPr>
        <w:t>транспортной</w:t>
      </w:r>
    </w:p>
    <w:p w:rsidR="00BA5B76" w:rsidRDefault="005B46E7">
      <w:pPr>
        <w:pStyle w:val="a3"/>
        <w:spacing w:before="1" w:line="278" w:lineRule="auto"/>
        <w:ind w:right="540"/>
      </w:pPr>
      <w:r>
        <w:t>инфраструктуры города; правила безопасного поведения в общественных местах, зонах отдыха, учреждениях культуры).</w:t>
      </w:r>
    </w:p>
    <w:p w:rsidR="00BA5B76" w:rsidRDefault="005B46E7">
      <w:pPr>
        <w:pStyle w:val="a3"/>
        <w:spacing w:line="276" w:lineRule="auto"/>
        <w:ind w:right="536"/>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A5B76" w:rsidRDefault="005B46E7">
      <w:pPr>
        <w:pStyle w:val="a3"/>
        <w:spacing w:line="276" w:lineRule="auto"/>
        <w:ind w:right="534"/>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A5B76" w:rsidRDefault="005B46E7">
      <w:pPr>
        <w:pStyle w:val="a3"/>
        <w:spacing w:line="276" w:lineRule="auto"/>
        <w:ind w:right="534"/>
      </w:pPr>
      <w:r>
        <w:t xml:space="preserve">Изучение окружающего мира в 4 классе способствует освоению 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BA5B76" w:rsidRDefault="005B46E7">
      <w:pPr>
        <w:pStyle w:val="a3"/>
        <w:spacing w:line="276" w:lineRule="auto"/>
        <w:ind w:right="536"/>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A5B76" w:rsidRDefault="005B46E7" w:rsidP="00712413">
      <w:pPr>
        <w:pStyle w:val="a3"/>
        <w:tabs>
          <w:tab w:val="left" w:pos="3628"/>
          <w:tab w:val="left" w:pos="6313"/>
          <w:tab w:val="left" w:pos="7396"/>
          <w:tab w:val="left" w:pos="9121"/>
        </w:tabs>
        <w:spacing w:line="276" w:lineRule="auto"/>
        <w:ind w:right="514" w:firstLine="779"/>
      </w:pPr>
      <w:r>
        <w:rPr>
          <w:spacing w:val="-2"/>
        </w:rPr>
        <w:t>устанавливать</w:t>
      </w:r>
      <w:r>
        <w:tab/>
      </w:r>
      <w:r>
        <w:rPr>
          <w:spacing w:val="-2"/>
        </w:rPr>
        <w:t>последовательность</w:t>
      </w:r>
      <w:r>
        <w:tab/>
      </w:r>
      <w:r>
        <w:rPr>
          <w:spacing w:val="-2"/>
        </w:rPr>
        <w:t>этапов</w:t>
      </w:r>
      <w:r>
        <w:tab/>
      </w:r>
      <w:r>
        <w:rPr>
          <w:spacing w:val="-2"/>
        </w:rPr>
        <w:t>возрастного</w:t>
      </w:r>
      <w:r>
        <w:tab/>
      </w:r>
      <w:r>
        <w:rPr>
          <w:spacing w:val="-2"/>
        </w:rPr>
        <w:t>развития человека;</w:t>
      </w:r>
    </w:p>
    <w:p w:rsidR="00BA5B76" w:rsidRDefault="005B46E7" w:rsidP="00712413">
      <w:pPr>
        <w:pStyle w:val="a3"/>
        <w:spacing w:line="276" w:lineRule="auto"/>
        <w:ind w:right="514" w:firstLine="759"/>
      </w:pPr>
      <w:r>
        <w:t>конструировать в учебных и игровых ситуациях правила безопасного поведения в среде обитания;</w:t>
      </w:r>
    </w:p>
    <w:p w:rsidR="00BA5B76" w:rsidRDefault="005B46E7" w:rsidP="00712413">
      <w:pPr>
        <w:pStyle w:val="a3"/>
        <w:spacing w:line="276" w:lineRule="auto"/>
        <w:ind w:right="514" w:firstLine="759"/>
      </w:pPr>
      <w:r>
        <w:t>моделировать схемы природных объектов (строение почвы; движение реки, форма поверхности);</w:t>
      </w:r>
    </w:p>
    <w:p w:rsidR="00BA5B76" w:rsidRDefault="005B46E7" w:rsidP="00712413">
      <w:pPr>
        <w:pStyle w:val="a3"/>
        <w:spacing w:before="1" w:line="276" w:lineRule="auto"/>
        <w:ind w:right="514" w:firstLine="759"/>
      </w:pPr>
      <w:r>
        <w:t>соотносить</w:t>
      </w:r>
      <w:r>
        <w:rPr>
          <w:spacing w:val="80"/>
        </w:rPr>
        <w:t xml:space="preserve"> </w:t>
      </w:r>
      <w:r>
        <w:t>объекты</w:t>
      </w:r>
      <w:r>
        <w:rPr>
          <w:spacing w:val="80"/>
        </w:rPr>
        <w:t xml:space="preserve"> </w:t>
      </w:r>
      <w:r>
        <w:t>природы</w:t>
      </w:r>
      <w:r>
        <w:rPr>
          <w:spacing w:val="80"/>
        </w:rPr>
        <w:t xml:space="preserve"> </w:t>
      </w:r>
      <w:r>
        <w:t>с</w:t>
      </w:r>
      <w:r>
        <w:rPr>
          <w:spacing w:val="80"/>
        </w:rPr>
        <w:t xml:space="preserve"> </w:t>
      </w:r>
      <w:r>
        <w:t>принадлежностью</w:t>
      </w:r>
      <w:r>
        <w:rPr>
          <w:spacing w:val="80"/>
        </w:rPr>
        <w:t xml:space="preserve"> </w:t>
      </w:r>
      <w:r>
        <w:t>к</w:t>
      </w:r>
      <w:r>
        <w:rPr>
          <w:spacing w:val="80"/>
        </w:rPr>
        <w:t xml:space="preserve"> </w:t>
      </w:r>
      <w:r>
        <w:t xml:space="preserve">определённой </w:t>
      </w:r>
      <w:r>
        <w:rPr>
          <w:spacing w:val="-2"/>
        </w:rPr>
        <w:t>природной</w:t>
      </w:r>
    </w:p>
    <w:p w:rsidR="00BA5B76" w:rsidRDefault="005B46E7" w:rsidP="00712413">
      <w:pPr>
        <w:pStyle w:val="a3"/>
        <w:spacing w:before="5"/>
        <w:ind w:left="1405" w:right="514"/>
      </w:pPr>
      <w:r>
        <w:rPr>
          <w:spacing w:val="-2"/>
        </w:rPr>
        <w:t>зоне;</w:t>
      </w:r>
    </w:p>
    <w:p w:rsidR="00BA5B76" w:rsidRDefault="005B46E7" w:rsidP="00712413">
      <w:pPr>
        <w:pStyle w:val="a3"/>
        <w:spacing w:before="52"/>
        <w:ind w:left="1606" w:right="514"/>
      </w:pPr>
      <w:r>
        <w:rPr>
          <w:spacing w:val="-2"/>
        </w:rPr>
        <w:t>классифицировать</w:t>
      </w:r>
      <w:r>
        <w:rPr>
          <w:spacing w:val="-11"/>
        </w:rPr>
        <w:t xml:space="preserve"> </w:t>
      </w:r>
      <w:r>
        <w:rPr>
          <w:spacing w:val="-2"/>
        </w:rPr>
        <w:t>природные</w:t>
      </w:r>
      <w:r>
        <w:rPr>
          <w:spacing w:val="-7"/>
        </w:rPr>
        <w:t xml:space="preserve"> </w:t>
      </w:r>
      <w:r>
        <w:rPr>
          <w:spacing w:val="-2"/>
        </w:rPr>
        <w:t>объекты</w:t>
      </w:r>
      <w:r>
        <w:rPr>
          <w:spacing w:val="-6"/>
        </w:rPr>
        <w:t xml:space="preserve"> </w:t>
      </w:r>
      <w:r>
        <w:rPr>
          <w:spacing w:val="-2"/>
        </w:rPr>
        <w:t>по</w:t>
      </w:r>
      <w:r>
        <w:rPr>
          <w:spacing w:val="-6"/>
        </w:rPr>
        <w:t xml:space="preserve"> </w:t>
      </w:r>
      <w:r>
        <w:rPr>
          <w:spacing w:val="-2"/>
        </w:rPr>
        <w:t>принадлежности</w:t>
      </w:r>
      <w:r>
        <w:rPr>
          <w:spacing w:val="-6"/>
        </w:rPr>
        <w:t xml:space="preserve"> </w:t>
      </w:r>
      <w:r>
        <w:rPr>
          <w:spacing w:val="-2"/>
        </w:rPr>
        <w:t>к</w:t>
      </w:r>
      <w:r>
        <w:rPr>
          <w:spacing w:val="-6"/>
        </w:rPr>
        <w:t xml:space="preserve"> </w:t>
      </w:r>
      <w:r>
        <w:rPr>
          <w:spacing w:val="-2"/>
        </w:rPr>
        <w:t>природной</w:t>
      </w:r>
    </w:p>
    <w:p w:rsidR="00712413" w:rsidRDefault="005B46E7" w:rsidP="00712413">
      <w:pPr>
        <w:pStyle w:val="a3"/>
        <w:spacing w:before="50"/>
        <w:ind w:right="514"/>
      </w:pPr>
      <w:r>
        <w:rPr>
          <w:spacing w:val="-2"/>
        </w:rPr>
        <w:t>зоне;</w:t>
      </w:r>
    </w:p>
    <w:p w:rsidR="00BA5B76" w:rsidRDefault="005B46E7" w:rsidP="00712413">
      <w:pPr>
        <w:pStyle w:val="a3"/>
        <w:spacing w:before="50"/>
        <w:ind w:right="514" w:firstLine="594"/>
      </w:pPr>
      <w:r>
        <w:rPr>
          <w:spacing w:val="-2"/>
        </w:rPr>
        <w:t>определять</w:t>
      </w:r>
      <w:r>
        <w:rPr>
          <w:spacing w:val="-9"/>
        </w:rPr>
        <w:t xml:space="preserve"> </w:t>
      </w:r>
      <w:r>
        <w:rPr>
          <w:spacing w:val="-2"/>
        </w:rPr>
        <w:t>разрыв</w:t>
      </w:r>
      <w:r>
        <w:rPr>
          <w:spacing w:val="-5"/>
        </w:rPr>
        <w:t xml:space="preserve"> </w:t>
      </w:r>
      <w:r>
        <w:rPr>
          <w:spacing w:val="-2"/>
        </w:rPr>
        <w:t>между</w:t>
      </w:r>
      <w:r>
        <w:rPr>
          <w:spacing w:val="-8"/>
        </w:rPr>
        <w:t xml:space="preserve"> </w:t>
      </w:r>
      <w:r>
        <w:rPr>
          <w:spacing w:val="-2"/>
        </w:rPr>
        <w:t>реальным</w:t>
      </w:r>
      <w:r>
        <w:rPr>
          <w:spacing w:val="-4"/>
        </w:rPr>
        <w:t xml:space="preserve"> </w:t>
      </w:r>
      <w:r>
        <w:rPr>
          <w:spacing w:val="-2"/>
        </w:rPr>
        <w:t>и</w:t>
      </w:r>
      <w:r>
        <w:rPr>
          <w:spacing w:val="-6"/>
        </w:rPr>
        <w:t xml:space="preserve"> </w:t>
      </w:r>
      <w:r>
        <w:rPr>
          <w:spacing w:val="-2"/>
        </w:rPr>
        <w:t>желательным</w:t>
      </w:r>
      <w:r>
        <w:rPr>
          <w:spacing w:val="-4"/>
        </w:rPr>
        <w:t xml:space="preserve"> </w:t>
      </w:r>
      <w:r>
        <w:rPr>
          <w:spacing w:val="-2"/>
        </w:rPr>
        <w:t>состоянием</w:t>
      </w:r>
      <w:r>
        <w:rPr>
          <w:spacing w:val="-4"/>
        </w:rPr>
        <w:t xml:space="preserve"> </w:t>
      </w:r>
      <w:r>
        <w:rPr>
          <w:spacing w:val="-2"/>
        </w:rPr>
        <w:t>объекта</w:t>
      </w:r>
    </w:p>
    <w:p w:rsidR="00BA5B76" w:rsidRDefault="005B46E7">
      <w:pPr>
        <w:pStyle w:val="a3"/>
        <w:spacing w:before="48"/>
      </w:pPr>
      <w:r>
        <w:t>(ситуации)</w:t>
      </w:r>
      <w:r>
        <w:rPr>
          <w:spacing w:val="-7"/>
        </w:rPr>
        <w:t xml:space="preserve"> </w:t>
      </w:r>
      <w:r>
        <w:t>на</w:t>
      </w:r>
      <w:r>
        <w:rPr>
          <w:spacing w:val="-8"/>
        </w:rPr>
        <w:t xml:space="preserve"> </w:t>
      </w:r>
      <w:r>
        <w:t>основе</w:t>
      </w:r>
      <w:r>
        <w:rPr>
          <w:spacing w:val="-5"/>
        </w:rPr>
        <w:t xml:space="preserve"> </w:t>
      </w:r>
      <w:r>
        <w:t>предложенных</w:t>
      </w:r>
      <w:r>
        <w:rPr>
          <w:spacing w:val="-5"/>
        </w:rPr>
        <w:t xml:space="preserve"> </w:t>
      </w:r>
      <w:r>
        <w:t>учителем</w:t>
      </w:r>
      <w:r>
        <w:rPr>
          <w:spacing w:val="-4"/>
        </w:rPr>
        <w:t xml:space="preserve"> </w:t>
      </w:r>
      <w:r>
        <w:rPr>
          <w:spacing w:val="-2"/>
        </w:rPr>
        <w:t>вопросов.</w:t>
      </w:r>
    </w:p>
    <w:p w:rsidR="00BA5B76" w:rsidRDefault="005B46E7">
      <w:pPr>
        <w:pStyle w:val="a3"/>
        <w:spacing w:before="54" w:line="276" w:lineRule="auto"/>
        <w:ind w:right="538"/>
      </w:pPr>
      <w:r>
        <w:t>Работа с информацией как часть познавательных универсальных учебных действий способствует формированию умений:</w:t>
      </w:r>
    </w:p>
    <w:p w:rsidR="00BA5B76" w:rsidRDefault="005B46E7">
      <w:pPr>
        <w:pStyle w:val="a3"/>
        <w:spacing w:line="276" w:lineRule="auto"/>
        <w:ind w:right="534" w:firstLine="759"/>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A5B76" w:rsidRDefault="005B46E7" w:rsidP="00712413">
      <w:pPr>
        <w:pStyle w:val="a3"/>
        <w:spacing w:before="1" w:line="276" w:lineRule="auto"/>
        <w:ind w:right="535" w:firstLine="759"/>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A5B76" w:rsidRDefault="005B46E7">
      <w:pPr>
        <w:pStyle w:val="a3"/>
        <w:spacing w:before="1" w:line="276" w:lineRule="auto"/>
        <w:ind w:right="535" w:firstLine="759"/>
      </w:pPr>
      <w:r>
        <w:t>подготавливать</w:t>
      </w:r>
      <w:r>
        <w:rPr>
          <w:spacing w:val="-8"/>
        </w:rPr>
        <w:t xml:space="preserve"> </w:t>
      </w:r>
      <w:r>
        <w:t>сообщения</w:t>
      </w:r>
      <w:r>
        <w:rPr>
          <w:spacing w:val="-10"/>
        </w:rPr>
        <w:t xml:space="preserve"> </w:t>
      </w:r>
      <w:r>
        <w:t>(доклады)</w:t>
      </w:r>
      <w:r>
        <w:rPr>
          <w:spacing w:val="-7"/>
        </w:rPr>
        <w:t xml:space="preserve"> </w:t>
      </w:r>
      <w:r>
        <w:t>на</w:t>
      </w:r>
      <w:r>
        <w:rPr>
          <w:spacing w:val="-7"/>
        </w:rPr>
        <w:t xml:space="preserve"> </w:t>
      </w:r>
      <w:r>
        <w:t>предложенную</w:t>
      </w:r>
      <w:r>
        <w:rPr>
          <w:spacing w:val="-8"/>
        </w:rPr>
        <w:t xml:space="preserve"> </w:t>
      </w:r>
      <w:r>
        <w:t>тему</w:t>
      </w:r>
      <w:r>
        <w:rPr>
          <w:spacing w:val="-10"/>
        </w:rPr>
        <w:t xml:space="preserve"> </w:t>
      </w:r>
      <w:r>
        <w:t>на</w:t>
      </w:r>
      <w:r>
        <w:rPr>
          <w:spacing w:val="-7"/>
        </w:rPr>
        <w:t xml:space="preserve"> </w:t>
      </w:r>
      <w:r>
        <w:t>основе дополнительной информации, подготавливать презентацию, включая в неё иллюстрации, таблицы, диаграммы.</w:t>
      </w:r>
    </w:p>
    <w:p w:rsidR="00BA5B76" w:rsidRDefault="005B46E7">
      <w:pPr>
        <w:pStyle w:val="a3"/>
        <w:spacing w:before="4" w:line="276" w:lineRule="auto"/>
        <w:ind w:right="534"/>
      </w:pPr>
      <w:r>
        <w:t>Коммуникативные универсальные учебные действия способствуют формированию умений:</w:t>
      </w:r>
    </w:p>
    <w:p w:rsidR="00BA5B76" w:rsidRDefault="005B46E7">
      <w:pPr>
        <w:pStyle w:val="a3"/>
        <w:spacing w:line="276" w:lineRule="auto"/>
        <w:ind w:right="537" w:firstLine="759"/>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A5B76" w:rsidRDefault="005B46E7">
      <w:pPr>
        <w:pStyle w:val="a3"/>
        <w:spacing w:before="4" w:line="276" w:lineRule="auto"/>
        <w:ind w:right="537" w:firstLine="759"/>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A5B76" w:rsidRDefault="005B46E7">
      <w:pPr>
        <w:pStyle w:val="a3"/>
        <w:spacing w:before="5" w:line="276" w:lineRule="auto"/>
        <w:ind w:right="535" w:firstLine="759"/>
      </w:pPr>
      <w:r>
        <w:t>создавать текст-рассуждение: объяснять вред для здоровья и самочувствия организма вредных привычек;</w:t>
      </w:r>
    </w:p>
    <w:p w:rsidR="00BA5B76" w:rsidRDefault="005B46E7">
      <w:pPr>
        <w:pStyle w:val="a3"/>
        <w:spacing w:before="2" w:line="276" w:lineRule="auto"/>
        <w:ind w:right="536" w:firstLine="759"/>
      </w:pPr>
      <w:r>
        <w:t>описывать ситуации проявления нравственных качеств: отзывчивости, доброты, справедливости и других;</w:t>
      </w:r>
    </w:p>
    <w:p w:rsidR="00BA5B76" w:rsidRDefault="005B46E7">
      <w:pPr>
        <w:pStyle w:val="a3"/>
        <w:spacing w:before="5" w:line="276" w:lineRule="auto"/>
        <w:ind w:right="535" w:firstLine="759"/>
      </w:pPr>
      <w:r>
        <w:t xml:space="preserve">составлять краткие суждения о связях и зависимостях в природе (на основе сезонных изменений, особенностей жизни природных зон, пищевых </w:t>
      </w:r>
      <w:r>
        <w:rPr>
          <w:spacing w:val="-2"/>
        </w:rPr>
        <w:t>цепей);</w:t>
      </w:r>
    </w:p>
    <w:p w:rsidR="00BA5B76" w:rsidRDefault="005B46E7">
      <w:pPr>
        <w:pStyle w:val="a3"/>
        <w:spacing w:before="4" w:line="276" w:lineRule="auto"/>
        <w:ind w:right="535" w:firstLine="759"/>
      </w:pPr>
      <w:r>
        <w:t>составлять небольшие тексты «Права и обязанности гражданина Российской Федерации»;</w:t>
      </w:r>
    </w:p>
    <w:p w:rsidR="00BA5B76" w:rsidRDefault="005B46E7">
      <w:pPr>
        <w:pStyle w:val="a3"/>
        <w:spacing w:before="5" w:line="276" w:lineRule="auto"/>
        <w:ind w:right="538" w:firstLine="759"/>
      </w:pPr>
      <w:r>
        <w:t>создавать небольшие тексты о знаменательных страницах истории нашей страны (в рамках изученного).</w:t>
      </w:r>
    </w:p>
    <w:p w:rsidR="00BA5B76" w:rsidRDefault="005B46E7">
      <w:pPr>
        <w:pStyle w:val="a3"/>
        <w:spacing w:before="3" w:line="276" w:lineRule="auto"/>
        <w:ind w:right="535"/>
      </w:pPr>
      <w:r>
        <w:rPr>
          <w:spacing w:val="-2"/>
        </w:rPr>
        <w:t>Регулятивные универсальные учебные действия способствуют формированию умений:</w:t>
      </w:r>
    </w:p>
    <w:p w:rsidR="00BA5B76" w:rsidRDefault="005B46E7">
      <w:pPr>
        <w:pStyle w:val="a3"/>
        <w:spacing w:line="276" w:lineRule="auto"/>
        <w:ind w:right="2374" w:firstLine="558"/>
      </w:pPr>
      <w:r>
        <w:t>самостоятельно планировать алгоритм решения учебной задачи; предвидеть трудности и возможные ошибки;</w:t>
      </w:r>
    </w:p>
    <w:p w:rsidR="00BA5B76" w:rsidRDefault="005B46E7">
      <w:pPr>
        <w:pStyle w:val="a3"/>
        <w:spacing w:before="4" w:line="276" w:lineRule="auto"/>
        <w:ind w:right="536" w:firstLine="759"/>
      </w:pPr>
      <w:r>
        <w:t>контролировать процесс и результат выполнения задания, корректировать учебные действия при необходимости;</w:t>
      </w:r>
    </w:p>
    <w:p w:rsidR="00BA5B76" w:rsidRDefault="005B46E7">
      <w:pPr>
        <w:pStyle w:val="a3"/>
        <w:spacing w:before="5" w:line="278" w:lineRule="auto"/>
        <w:ind w:left="1606" w:right="600"/>
      </w:pPr>
      <w:r>
        <w:t>принимать оценку своей работы; планировать работу над ошибками; находить</w:t>
      </w:r>
      <w:r>
        <w:rPr>
          <w:spacing w:val="-9"/>
        </w:rPr>
        <w:t xml:space="preserve"> </w:t>
      </w:r>
      <w:r>
        <w:t>ошибки</w:t>
      </w:r>
      <w:r>
        <w:rPr>
          <w:spacing w:val="-3"/>
        </w:rPr>
        <w:t xml:space="preserve"> </w:t>
      </w:r>
      <w:r>
        <w:t>в</w:t>
      </w:r>
      <w:r>
        <w:rPr>
          <w:spacing w:val="-2"/>
        </w:rPr>
        <w:t xml:space="preserve"> </w:t>
      </w:r>
      <w:r>
        <w:t>своей</w:t>
      </w:r>
      <w:r>
        <w:rPr>
          <w:spacing w:val="-3"/>
        </w:rPr>
        <w:t xml:space="preserve"> </w:t>
      </w:r>
      <w:r>
        <w:t>и</w:t>
      </w:r>
      <w:r>
        <w:rPr>
          <w:spacing w:val="-2"/>
        </w:rPr>
        <w:t xml:space="preserve"> </w:t>
      </w:r>
      <w:r>
        <w:t>чужих</w:t>
      </w:r>
      <w:r>
        <w:rPr>
          <w:spacing w:val="-6"/>
        </w:rPr>
        <w:t xml:space="preserve"> </w:t>
      </w:r>
      <w:r>
        <w:t>работах,</w:t>
      </w:r>
      <w:r>
        <w:rPr>
          <w:spacing w:val="-3"/>
        </w:rPr>
        <w:t xml:space="preserve"> </w:t>
      </w:r>
      <w:r>
        <w:t>устанавливать</w:t>
      </w:r>
      <w:r>
        <w:rPr>
          <w:spacing w:val="-4"/>
        </w:rPr>
        <w:t xml:space="preserve"> </w:t>
      </w:r>
      <w:r>
        <w:t>их</w:t>
      </w:r>
      <w:r>
        <w:rPr>
          <w:spacing w:val="-4"/>
        </w:rPr>
        <w:t xml:space="preserve"> </w:t>
      </w:r>
      <w:r>
        <w:rPr>
          <w:spacing w:val="-2"/>
        </w:rPr>
        <w:t>причины.</w:t>
      </w:r>
    </w:p>
    <w:p w:rsidR="00712413" w:rsidRDefault="005B46E7" w:rsidP="00712413">
      <w:pPr>
        <w:pStyle w:val="a3"/>
        <w:spacing w:before="3" w:line="276" w:lineRule="auto"/>
        <w:ind w:right="536"/>
      </w:pPr>
      <w:r>
        <w:t>Совместная деятельность способствует формированию умений: выполнять правила совместной деятельности при выполнении разных ролей:</w:t>
      </w:r>
    </w:p>
    <w:p w:rsidR="00712413" w:rsidRDefault="005B46E7" w:rsidP="00712413">
      <w:pPr>
        <w:pStyle w:val="a3"/>
        <w:spacing w:before="3" w:line="276" w:lineRule="auto"/>
        <w:ind w:right="536" w:firstLine="594"/>
      </w:pPr>
      <w:r>
        <w:t>руководителя, подчинённого, напарн</w:t>
      </w:r>
      <w:r w:rsidR="00712413">
        <w:t>ика, члена большого коллектива;</w:t>
      </w:r>
    </w:p>
    <w:p w:rsidR="00BA5B76" w:rsidRDefault="005B46E7" w:rsidP="00712413">
      <w:pPr>
        <w:pStyle w:val="a3"/>
        <w:spacing w:before="3" w:line="276" w:lineRule="auto"/>
        <w:ind w:right="536" w:firstLine="594"/>
      </w:pPr>
      <w:r>
        <w:t>ответственно</w:t>
      </w:r>
      <w:r>
        <w:rPr>
          <w:spacing w:val="6"/>
        </w:rPr>
        <w:t xml:space="preserve"> </w:t>
      </w:r>
      <w:r>
        <w:t>относиться</w:t>
      </w:r>
      <w:r>
        <w:rPr>
          <w:spacing w:val="8"/>
        </w:rPr>
        <w:t xml:space="preserve"> </w:t>
      </w:r>
      <w:r>
        <w:t>к</w:t>
      </w:r>
      <w:r>
        <w:rPr>
          <w:spacing w:val="8"/>
        </w:rPr>
        <w:t xml:space="preserve"> </w:t>
      </w:r>
      <w:r>
        <w:t>своим</w:t>
      </w:r>
      <w:r>
        <w:rPr>
          <w:spacing w:val="7"/>
        </w:rPr>
        <w:t xml:space="preserve"> </w:t>
      </w:r>
      <w:r>
        <w:t>обязанностям</w:t>
      </w:r>
      <w:r>
        <w:rPr>
          <w:spacing w:val="9"/>
        </w:rPr>
        <w:t xml:space="preserve"> </w:t>
      </w:r>
      <w:r>
        <w:t>в</w:t>
      </w:r>
      <w:r>
        <w:rPr>
          <w:spacing w:val="8"/>
        </w:rPr>
        <w:t xml:space="preserve"> </w:t>
      </w:r>
      <w:r>
        <w:t>процессе</w:t>
      </w:r>
      <w:r>
        <w:rPr>
          <w:spacing w:val="8"/>
        </w:rPr>
        <w:t xml:space="preserve"> </w:t>
      </w:r>
      <w:r>
        <w:rPr>
          <w:spacing w:val="-2"/>
        </w:rPr>
        <w:t>совместной</w:t>
      </w:r>
    </w:p>
    <w:p w:rsidR="00712413" w:rsidRDefault="005B46E7" w:rsidP="00712413">
      <w:pPr>
        <w:pStyle w:val="a3"/>
        <w:spacing w:line="315" w:lineRule="exact"/>
        <w:ind w:right="514"/>
      </w:pPr>
      <w:r>
        <w:t>деятельности,</w:t>
      </w:r>
      <w:r>
        <w:rPr>
          <w:spacing w:val="-5"/>
        </w:rPr>
        <w:t xml:space="preserve"> </w:t>
      </w:r>
      <w:r>
        <w:t>объективно</w:t>
      </w:r>
      <w:r>
        <w:rPr>
          <w:spacing w:val="-4"/>
        </w:rPr>
        <w:t xml:space="preserve"> </w:t>
      </w:r>
      <w:r>
        <w:t>оценивать</w:t>
      </w:r>
      <w:r>
        <w:rPr>
          <w:spacing w:val="-5"/>
        </w:rPr>
        <w:t xml:space="preserve"> </w:t>
      </w:r>
      <w:r>
        <w:t>свой</w:t>
      </w:r>
      <w:r>
        <w:rPr>
          <w:spacing w:val="-4"/>
        </w:rPr>
        <w:t xml:space="preserve"> </w:t>
      </w:r>
      <w:r>
        <w:t>вклад</w:t>
      </w:r>
      <w:r>
        <w:rPr>
          <w:spacing w:val="-4"/>
        </w:rPr>
        <w:t xml:space="preserve"> </w:t>
      </w:r>
      <w:r>
        <w:t>в</w:t>
      </w:r>
      <w:r>
        <w:rPr>
          <w:spacing w:val="-5"/>
        </w:rPr>
        <w:t xml:space="preserve"> </w:t>
      </w:r>
      <w:r>
        <w:t>общее</w:t>
      </w:r>
      <w:r>
        <w:rPr>
          <w:spacing w:val="-4"/>
        </w:rPr>
        <w:t xml:space="preserve"> </w:t>
      </w:r>
      <w:r>
        <w:rPr>
          <w:spacing w:val="-2"/>
        </w:rPr>
        <w:t>дело;</w:t>
      </w:r>
    </w:p>
    <w:p w:rsidR="00BA5B76" w:rsidRDefault="005B46E7" w:rsidP="00712413">
      <w:pPr>
        <w:pStyle w:val="a3"/>
        <w:spacing w:line="315" w:lineRule="exact"/>
        <w:ind w:right="514"/>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A5B76" w:rsidRDefault="005B46E7">
      <w:pPr>
        <w:pStyle w:val="a3"/>
        <w:spacing w:before="1" w:line="278" w:lineRule="auto"/>
        <w:ind w:right="533" w:firstLine="759"/>
      </w:pPr>
      <w:r>
        <w:t>1.3.5 Планируемые результаты освоения программы по окружающему миру на уровне начального общего образования.</w:t>
      </w:r>
    </w:p>
    <w:p w:rsidR="00BA5B76" w:rsidRDefault="005B46E7">
      <w:pPr>
        <w:pStyle w:val="a3"/>
        <w:spacing w:line="276" w:lineRule="auto"/>
        <w:ind w:right="531"/>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A5B76" w:rsidRDefault="005B46E7" w:rsidP="002367F8">
      <w:pPr>
        <w:pStyle w:val="a4"/>
        <w:numPr>
          <w:ilvl w:val="0"/>
          <w:numId w:val="7"/>
        </w:numPr>
        <w:tabs>
          <w:tab w:val="left" w:pos="1995"/>
        </w:tabs>
        <w:spacing w:line="321" w:lineRule="exact"/>
        <w:ind w:left="1995" w:hanging="389"/>
        <w:rPr>
          <w:sz w:val="28"/>
        </w:rPr>
      </w:pPr>
      <w:r>
        <w:rPr>
          <w:sz w:val="28"/>
        </w:rPr>
        <w:t>гражданско-патриотического</w:t>
      </w:r>
      <w:r>
        <w:rPr>
          <w:spacing w:val="-16"/>
          <w:sz w:val="28"/>
        </w:rPr>
        <w:t xml:space="preserve"> </w:t>
      </w:r>
      <w:r>
        <w:rPr>
          <w:spacing w:val="-2"/>
          <w:sz w:val="28"/>
        </w:rPr>
        <w:t>воспитания:</w:t>
      </w:r>
    </w:p>
    <w:p w:rsidR="00BA5B76" w:rsidRDefault="005B46E7">
      <w:pPr>
        <w:pStyle w:val="a3"/>
        <w:spacing w:before="46" w:line="276" w:lineRule="auto"/>
        <w:ind w:right="531" w:firstLine="759"/>
      </w:pPr>
      <w:r>
        <w:t>становление ценностного отношения к своей Родине - России; понимание особой роли многонациональной России в современном мире;</w:t>
      </w:r>
    </w:p>
    <w:p w:rsidR="00BA5B76" w:rsidRDefault="005B46E7">
      <w:pPr>
        <w:pStyle w:val="a3"/>
        <w:spacing w:before="3" w:line="276" w:lineRule="auto"/>
        <w:ind w:right="532" w:firstLine="759"/>
      </w:pPr>
      <w:r>
        <w:t>осознание своей этнокультурной и российской гражданской идентичности,</w:t>
      </w:r>
      <w:r>
        <w:rPr>
          <w:spacing w:val="-1"/>
        </w:rPr>
        <w:t xml:space="preserve"> </w:t>
      </w:r>
      <w:r>
        <w:t>принадлежности</w:t>
      </w:r>
      <w:r>
        <w:rPr>
          <w:spacing w:val="-1"/>
        </w:rPr>
        <w:t xml:space="preserve"> </w:t>
      </w:r>
      <w:r>
        <w:t>к</w:t>
      </w:r>
      <w:r>
        <w:rPr>
          <w:spacing w:val="-3"/>
        </w:rPr>
        <w:t xml:space="preserve"> </w:t>
      </w:r>
      <w:r>
        <w:t>российскому</w:t>
      </w:r>
      <w:r>
        <w:rPr>
          <w:spacing w:val="-5"/>
        </w:rPr>
        <w:t xml:space="preserve"> </w:t>
      </w:r>
      <w:r>
        <w:t>народу,</w:t>
      </w:r>
      <w:r>
        <w:rPr>
          <w:spacing w:val="-2"/>
        </w:rPr>
        <w:t xml:space="preserve"> </w:t>
      </w:r>
      <w:r>
        <w:t>к</w:t>
      </w:r>
      <w:r>
        <w:rPr>
          <w:spacing w:val="-1"/>
        </w:rPr>
        <w:t xml:space="preserve"> </w:t>
      </w:r>
      <w:r>
        <w:t>своей</w:t>
      </w:r>
      <w:r>
        <w:rPr>
          <w:spacing w:val="-3"/>
        </w:rPr>
        <w:t xml:space="preserve"> </w:t>
      </w:r>
      <w:r>
        <w:t xml:space="preserve">национальной </w:t>
      </w:r>
      <w:r>
        <w:rPr>
          <w:spacing w:val="-2"/>
        </w:rPr>
        <w:t>общности;</w:t>
      </w:r>
    </w:p>
    <w:p w:rsidR="00BA5B76" w:rsidRDefault="005B46E7" w:rsidP="00712413">
      <w:pPr>
        <w:pStyle w:val="a3"/>
        <w:spacing w:before="4" w:line="276" w:lineRule="auto"/>
        <w:ind w:right="538" w:firstLine="759"/>
      </w:pPr>
      <w:r>
        <w:t xml:space="preserve">сопричастность к прошлому, настоящему и будущему своей страны и </w:t>
      </w:r>
      <w:r>
        <w:rPr>
          <w:spacing w:val="-2"/>
        </w:rPr>
        <w:t>родного</w:t>
      </w:r>
      <w:r w:rsidR="00712413">
        <w:t xml:space="preserve"> </w:t>
      </w:r>
      <w:r>
        <w:rPr>
          <w:spacing w:val="-4"/>
        </w:rPr>
        <w:t>края;</w:t>
      </w:r>
    </w:p>
    <w:p w:rsidR="00BA5B76" w:rsidRDefault="005B46E7">
      <w:pPr>
        <w:pStyle w:val="a3"/>
        <w:spacing w:before="52" w:line="278" w:lineRule="auto"/>
        <w:ind w:right="540" w:firstLine="759"/>
      </w:pPr>
      <w:r>
        <w:t>проявление интереса к истории и многонациональной культуре своей страны, уважения к своему и другим народам;</w:t>
      </w:r>
    </w:p>
    <w:p w:rsidR="00BA5B76" w:rsidRDefault="005B46E7">
      <w:pPr>
        <w:pStyle w:val="a3"/>
        <w:spacing w:line="276" w:lineRule="auto"/>
        <w:ind w:right="529" w:firstLine="759"/>
      </w:pPr>
      <w:r>
        <w:t>первоначальные представления о человеке как члене общества, осознание прав и ответственности человека как члена общества;</w:t>
      </w:r>
    </w:p>
    <w:p w:rsidR="00BA5B76" w:rsidRDefault="005B46E7" w:rsidP="002367F8">
      <w:pPr>
        <w:pStyle w:val="a4"/>
        <w:numPr>
          <w:ilvl w:val="0"/>
          <w:numId w:val="7"/>
        </w:numPr>
        <w:tabs>
          <w:tab w:val="left" w:pos="2024"/>
        </w:tabs>
        <w:spacing w:before="4"/>
        <w:ind w:left="2024" w:hanging="418"/>
        <w:rPr>
          <w:sz w:val="28"/>
        </w:rPr>
      </w:pPr>
      <w:r>
        <w:rPr>
          <w:sz w:val="28"/>
        </w:rPr>
        <w:t>духовно-нравственного</w:t>
      </w:r>
      <w:r>
        <w:rPr>
          <w:spacing w:val="-13"/>
          <w:sz w:val="28"/>
        </w:rPr>
        <w:t xml:space="preserve"> </w:t>
      </w:r>
      <w:r>
        <w:rPr>
          <w:spacing w:val="-2"/>
          <w:sz w:val="28"/>
        </w:rPr>
        <w:t>воспитания:</w:t>
      </w:r>
    </w:p>
    <w:p w:rsidR="00BA5B76" w:rsidRDefault="005B46E7">
      <w:pPr>
        <w:pStyle w:val="a3"/>
        <w:spacing w:before="47" w:line="276" w:lineRule="auto"/>
        <w:ind w:right="539" w:firstLine="759"/>
      </w:pPr>
      <w:r>
        <w:t>проявление</w:t>
      </w:r>
      <w:r>
        <w:rPr>
          <w:spacing w:val="-1"/>
        </w:rPr>
        <w:t xml:space="preserve"> </w:t>
      </w:r>
      <w:r>
        <w:t>культуры общения,</w:t>
      </w:r>
      <w:r>
        <w:rPr>
          <w:spacing w:val="-1"/>
        </w:rPr>
        <w:t xml:space="preserve"> </w:t>
      </w:r>
      <w:r>
        <w:t>уважительного отношения к</w:t>
      </w:r>
      <w:r>
        <w:rPr>
          <w:spacing w:val="-2"/>
        </w:rPr>
        <w:t xml:space="preserve"> </w:t>
      </w:r>
      <w:r>
        <w:t>людям,</w:t>
      </w:r>
      <w:r>
        <w:rPr>
          <w:spacing w:val="-1"/>
        </w:rPr>
        <w:t xml:space="preserve"> </w:t>
      </w:r>
      <w:r>
        <w:t>их взглядам, признанию их индивидуальности;</w:t>
      </w:r>
    </w:p>
    <w:p w:rsidR="00BA5B76" w:rsidRDefault="005B46E7">
      <w:pPr>
        <w:pStyle w:val="a3"/>
        <w:spacing w:before="5" w:line="276" w:lineRule="auto"/>
        <w:ind w:right="529" w:firstLine="759"/>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A5B76" w:rsidRDefault="005B46E7">
      <w:pPr>
        <w:pStyle w:val="a3"/>
        <w:spacing w:before="2" w:line="276" w:lineRule="auto"/>
        <w:ind w:right="533" w:firstLine="759"/>
      </w:pPr>
      <w:r>
        <w:t>применение</w:t>
      </w:r>
      <w:r>
        <w:rPr>
          <w:spacing w:val="-4"/>
        </w:rPr>
        <w:t xml:space="preserve"> </w:t>
      </w:r>
      <w:r>
        <w:t>правил</w:t>
      </w:r>
      <w:r>
        <w:rPr>
          <w:spacing w:val="-5"/>
        </w:rPr>
        <w:t xml:space="preserve"> </w:t>
      </w:r>
      <w:r>
        <w:t>совместной</w:t>
      </w:r>
      <w:r>
        <w:rPr>
          <w:spacing w:val="-4"/>
        </w:rPr>
        <w:t xml:space="preserve"> </w:t>
      </w:r>
      <w:r>
        <w:t>деятельности,</w:t>
      </w:r>
      <w:r>
        <w:rPr>
          <w:spacing w:val="-4"/>
        </w:rPr>
        <w:t xml:space="preserve"> </w:t>
      </w:r>
      <w:r>
        <w:t>проявление</w:t>
      </w:r>
      <w:r>
        <w:rPr>
          <w:spacing w:val="-4"/>
        </w:rPr>
        <w:t xml:space="preserve"> </w:t>
      </w:r>
      <w:r>
        <w:t>способности договариваться, неприятие любых форм поведения, направленных на причинение физического и морального вреда другим людям;</w:t>
      </w:r>
    </w:p>
    <w:p w:rsidR="00BA5B76" w:rsidRDefault="005B46E7" w:rsidP="002367F8">
      <w:pPr>
        <w:pStyle w:val="a4"/>
        <w:numPr>
          <w:ilvl w:val="0"/>
          <w:numId w:val="7"/>
        </w:numPr>
        <w:tabs>
          <w:tab w:val="left" w:pos="2024"/>
        </w:tabs>
        <w:spacing w:before="4"/>
        <w:ind w:left="2024" w:hanging="418"/>
        <w:rPr>
          <w:sz w:val="28"/>
        </w:rPr>
      </w:pPr>
      <w:r>
        <w:rPr>
          <w:sz w:val="28"/>
        </w:rPr>
        <w:t>эстетического</w:t>
      </w:r>
      <w:r>
        <w:rPr>
          <w:spacing w:val="-3"/>
          <w:sz w:val="28"/>
        </w:rPr>
        <w:t xml:space="preserve"> </w:t>
      </w:r>
      <w:r>
        <w:rPr>
          <w:spacing w:val="-2"/>
          <w:sz w:val="28"/>
        </w:rPr>
        <w:t>воспитания:</w:t>
      </w:r>
    </w:p>
    <w:p w:rsidR="00BA5B76" w:rsidRDefault="005B46E7">
      <w:pPr>
        <w:pStyle w:val="a3"/>
        <w:spacing w:before="50" w:line="276" w:lineRule="auto"/>
        <w:ind w:right="534" w:firstLine="759"/>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A5B76" w:rsidRDefault="005B46E7">
      <w:pPr>
        <w:pStyle w:val="a3"/>
        <w:spacing w:before="3" w:line="276" w:lineRule="auto"/>
        <w:ind w:right="538" w:firstLine="759"/>
      </w:pPr>
      <w:r>
        <w:t>использование полученных знаний в продуктивной и преобразующей деятельности, в разных видах художественной деятельности.</w:t>
      </w:r>
    </w:p>
    <w:p w:rsidR="00BA5B76" w:rsidRPr="00712413" w:rsidRDefault="005B46E7" w:rsidP="002367F8">
      <w:pPr>
        <w:pStyle w:val="a4"/>
        <w:numPr>
          <w:ilvl w:val="0"/>
          <w:numId w:val="7"/>
        </w:numPr>
        <w:tabs>
          <w:tab w:val="left" w:pos="1968"/>
        </w:tabs>
        <w:spacing w:before="5" w:line="276" w:lineRule="auto"/>
        <w:ind w:left="846" w:right="537" w:firstLine="759"/>
        <w:rPr>
          <w:sz w:val="28"/>
        </w:rPr>
      </w:pPr>
      <w:r>
        <w:rPr>
          <w:sz w:val="28"/>
        </w:rPr>
        <w:t>физического воспитания, формирования культуры здоровья и эмоционального благополучия:</w:t>
      </w:r>
    </w:p>
    <w:p w:rsidR="00BA5B76" w:rsidRDefault="005B46E7">
      <w:pPr>
        <w:pStyle w:val="a3"/>
        <w:spacing w:before="1" w:line="276" w:lineRule="auto"/>
        <w:ind w:right="539" w:firstLine="759"/>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A5B76" w:rsidRDefault="005B46E7">
      <w:pPr>
        <w:pStyle w:val="a3"/>
        <w:spacing w:before="4" w:line="276" w:lineRule="auto"/>
        <w:ind w:right="530" w:firstLine="759"/>
      </w:pPr>
      <w:r>
        <w:t>приобретение опыта эмоционального отношения к среде обитания, бережное отношение к физическому и психическому здоровью;</w:t>
      </w:r>
    </w:p>
    <w:p w:rsidR="00BA5B76" w:rsidRDefault="005B46E7" w:rsidP="002367F8">
      <w:pPr>
        <w:pStyle w:val="a4"/>
        <w:numPr>
          <w:ilvl w:val="0"/>
          <w:numId w:val="7"/>
        </w:numPr>
        <w:tabs>
          <w:tab w:val="left" w:pos="1995"/>
        </w:tabs>
        <w:spacing w:before="5"/>
        <w:ind w:left="1995" w:hanging="389"/>
        <w:rPr>
          <w:sz w:val="28"/>
        </w:rPr>
      </w:pPr>
      <w:r>
        <w:rPr>
          <w:sz w:val="28"/>
        </w:rPr>
        <w:t>трудового</w:t>
      </w:r>
      <w:r>
        <w:rPr>
          <w:spacing w:val="-5"/>
          <w:sz w:val="28"/>
        </w:rPr>
        <w:t xml:space="preserve"> </w:t>
      </w:r>
      <w:r>
        <w:rPr>
          <w:spacing w:val="-2"/>
          <w:sz w:val="28"/>
        </w:rPr>
        <w:t>воспитания:</w:t>
      </w:r>
    </w:p>
    <w:p w:rsidR="00BA5B76" w:rsidRDefault="005B46E7">
      <w:pPr>
        <w:pStyle w:val="a3"/>
        <w:spacing w:before="47" w:line="276" w:lineRule="auto"/>
        <w:ind w:right="536" w:firstLine="759"/>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A5B76" w:rsidRDefault="005B46E7" w:rsidP="002367F8">
      <w:pPr>
        <w:pStyle w:val="a4"/>
        <w:numPr>
          <w:ilvl w:val="0"/>
          <w:numId w:val="7"/>
        </w:numPr>
        <w:tabs>
          <w:tab w:val="left" w:pos="1995"/>
        </w:tabs>
        <w:spacing w:before="6"/>
        <w:ind w:left="1995" w:hanging="389"/>
        <w:rPr>
          <w:sz w:val="28"/>
        </w:rPr>
      </w:pPr>
      <w:r>
        <w:rPr>
          <w:sz w:val="28"/>
        </w:rPr>
        <w:t>экологического</w:t>
      </w:r>
      <w:r>
        <w:rPr>
          <w:spacing w:val="-11"/>
          <w:sz w:val="28"/>
        </w:rPr>
        <w:t xml:space="preserve"> </w:t>
      </w:r>
      <w:r>
        <w:rPr>
          <w:spacing w:val="-2"/>
          <w:sz w:val="28"/>
        </w:rPr>
        <w:t>воспитания:</w:t>
      </w:r>
    </w:p>
    <w:p w:rsidR="00BA5B76" w:rsidRDefault="005B46E7">
      <w:pPr>
        <w:pStyle w:val="a3"/>
        <w:spacing w:before="47" w:line="276" w:lineRule="auto"/>
        <w:ind w:right="536" w:firstLine="759"/>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A5B76" w:rsidRDefault="005B46E7" w:rsidP="002367F8">
      <w:pPr>
        <w:pStyle w:val="a4"/>
        <w:numPr>
          <w:ilvl w:val="0"/>
          <w:numId w:val="7"/>
        </w:numPr>
        <w:tabs>
          <w:tab w:val="left" w:pos="1995"/>
        </w:tabs>
        <w:spacing w:before="4"/>
        <w:ind w:left="1995" w:hanging="389"/>
        <w:rPr>
          <w:sz w:val="28"/>
        </w:rPr>
      </w:pPr>
      <w:r>
        <w:rPr>
          <w:sz w:val="28"/>
        </w:rPr>
        <w:t>ценности</w:t>
      </w:r>
      <w:r>
        <w:rPr>
          <w:spacing w:val="-6"/>
          <w:sz w:val="28"/>
        </w:rPr>
        <w:t xml:space="preserve"> </w:t>
      </w:r>
      <w:r>
        <w:rPr>
          <w:sz w:val="28"/>
        </w:rPr>
        <w:t>научного</w:t>
      </w:r>
      <w:r>
        <w:rPr>
          <w:spacing w:val="-6"/>
          <w:sz w:val="28"/>
        </w:rPr>
        <w:t xml:space="preserve"> </w:t>
      </w:r>
      <w:r>
        <w:rPr>
          <w:spacing w:val="-2"/>
          <w:sz w:val="28"/>
        </w:rPr>
        <w:t>познания:</w:t>
      </w:r>
    </w:p>
    <w:p w:rsidR="00BA5B76" w:rsidRDefault="005B46E7">
      <w:pPr>
        <w:pStyle w:val="a3"/>
        <w:spacing w:before="47" w:line="276" w:lineRule="auto"/>
        <w:ind w:right="540" w:firstLine="759"/>
      </w:pPr>
      <w:r>
        <w:t>осознание ценности познания для развития человека, необходимости самообразования и саморазвития;</w:t>
      </w:r>
    </w:p>
    <w:p w:rsidR="00BA5B76" w:rsidRDefault="005B46E7">
      <w:pPr>
        <w:pStyle w:val="a3"/>
        <w:spacing w:before="6" w:line="276" w:lineRule="auto"/>
        <w:ind w:right="530" w:firstLine="759"/>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A5B76" w:rsidRDefault="005B46E7">
      <w:pPr>
        <w:pStyle w:val="a3"/>
        <w:spacing w:before="4" w:line="276" w:lineRule="auto"/>
        <w:ind w:right="537"/>
      </w:pPr>
      <w:r>
        <w:t>В результате изучения окружающего мира на уровне начального общего образования у обучающегося будут сформированы познавательные универсальные</w:t>
      </w:r>
      <w:r>
        <w:rPr>
          <w:spacing w:val="-9"/>
        </w:rPr>
        <w:t xml:space="preserve"> </w:t>
      </w:r>
      <w:r>
        <w:t>учебные</w:t>
      </w:r>
      <w:r>
        <w:rPr>
          <w:spacing w:val="-10"/>
        </w:rPr>
        <w:t xml:space="preserve"> </w:t>
      </w:r>
      <w:r>
        <w:t>действия,</w:t>
      </w:r>
      <w:r>
        <w:rPr>
          <w:spacing w:val="-9"/>
        </w:rPr>
        <w:t xml:space="preserve"> </w:t>
      </w:r>
      <w:r>
        <w:t>коммуникативные</w:t>
      </w:r>
      <w:r>
        <w:rPr>
          <w:spacing w:val="-9"/>
        </w:rPr>
        <w:t xml:space="preserve"> </w:t>
      </w:r>
      <w:r>
        <w:t>универсальные</w:t>
      </w:r>
      <w:r>
        <w:rPr>
          <w:spacing w:val="-9"/>
        </w:rPr>
        <w:t xml:space="preserve"> </w:t>
      </w:r>
      <w:r>
        <w:t xml:space="preserve">учебные действия, регулятивные универсальные учебные действия, совместная </w:t>
      </w:r>
      <w:r>
        <w:rPr>
          <w:spacing w:val="-2"/>
        </w:rPr>
        <w:t>деятельность.</w:t>
      </w:r>
    </w:p>
    <w:p w:rsidR="00BA5B76" w:rsidRDefault="005B46E7" w:rsidP="00712413">
      <w:pPr>
        <w:pStyle w:val="a3"/>
        <w:spacing w:line="276" w:lineRule="auto"/>
        <w:ind w:right="534"/>
      </w:pPr>
      <w:r>
        <w:t>У</w:t>
      </w:r>
      <w:r>
        <w:rPr>
          <w:spacing w:val="-7"/>
        </w:rPr>
        <w:t xml:space="preserve"> </w:t>
      </w:r>
      <w:r>
        <w:t>обучающегося</w:t>
      </w:r>
      <w:r>
        <w:rPr>
          <w:spacing w:val="-7"/>
        </w:rPr>
        <w:t xml:space="preserve"> </w:t>
      </w:r>
      <w:r>
        <w:t>будут</w:t>
      </w:r>
      <w:r>
        <w:rPr>
          <w:spacing w:val="-8"/>
        </w:rPr>
        <w:t xml:space="preserve"> </w:t>
      </w:r>
      <w:r>
        <w:t>сформированы</w:t>
      </w:r>
      <w:r>
        <w:rPr>
          <w:spacing w:val="-7"/>
        </w:rPr>
        <w:t xml:space="preserve"> </w:t>
      </w:r>
      <w:r>
        <w:t>следующие</w:t>
      </w:r>
      <w:r>
        <w:rPr>
          <w:spacing w:val="-7"/>
        </w:rPr>
        <w:t xml:space="preserve"> </w:t>
      </w:r>
      <w:r>
        <w:t>базовые</w:t>
      </w:r>
      <w:r>
        <w:rPr>
          <w:spacing w:val="-9"/>
        </w:rPr>
        <w:t xml:space="preserve"> </w:t>
      </w:r>
      <w:r>
        <w:t>логические действия как часть познавательных универсальных учебных действий:</w:t>
      </w:r>
    </w:p>
    <w:p w:rsidR="00BA5B76" w:rsidRDefault="005B46E7">
      <w:pPr>
        <w:pStyle w:val="a3"/>
        <w:spacing w:before="2" w:line="276" w:lineRule="auto"/>
        <w:ind w:right="531" w:firstLine="759"/>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A5B76" w:rsidRDefault="005B46E7">
      <w:pPr>
        <w:pStyle w:val="a3"/>
        <w:spacing w:before="4" w:line="276" w:lineRule="auto"/>
        <w:ind w:right="532" w:firstLine="779"/>
      </w:pPr>
      <w:r>
        <w:t>на основе наблюдений доступных объектов окружающего мира устанавливать</w:t>
      </w:r>
      <w:r>
        <w:rPr>
          <w:spacing w:val="1"/>
        </w:rPr>
        <w:t xml:space="preserve"> </w:t>
      </w:r>
      <w:r>
        <w:t>связи</w:t>
      </w:r>
      <w:r>
        <w:rPr>
          <w:spacing w:val="3"/>
        </w:rPr>
        <w:t xml:space="preserve"> </w:t>
      </w:r>
      <w:r>
        <w:t>и</w:t>
      </w:r>
      <w:r>
        <w:rPr>
          <w:spacing w:val="6"/>
        </w:rPr>
        <w:t xml:space="preserve"> </w:t>
      </w:r>
      <w:r>
        <w:t>зависимости</w:t>
      </w:r>
      <w:r>
        <w:rPr>
          <w:spacing w:val="6"/>
        </w:rPr>
        <w:t xml:space="preserve"> </w:t>
      </w:r>
      <w:r>
        <w:t>между</w:t>
      </w:r>
      <w:r>
        <w:rPr>
          <w:spacing w:val="2"/>
        </w:rPr>
        <w:t xml:space="preserve"> </w:t>
      </w:r>
      <w:r>
        <w:t>объектами</w:t>
      </w:r>
      <w:r>
        <w:rPr>
          <w:spacing w:val="6"/>
        </w:rPr>
        <w:t xml:space="preserve"> </w:t>
      </w:r>
      <w:r>
        <w:t>(часть</w:t>
      </w:r>
      <w:r>
        <w:rPr>
          <w:spacing w:val="9"/>
        </w:rPr>
        <w:t xml:space="preserve"> </w:t>
      </w:r>
      <w:r>
        <w:t>-</w:t>
      </w:r>
      <w:r>
        <w:rPr>
          <w:spacing w:val="6"/>
        </w:rPr>
        <w:t xml:space="preserve"> </w:t>
      </w:r>
      <w:r>
        <w:t>целое;</w:t>
      </w:r>
      <w:r>
        <w:rPr>
          <w:spacing w:val="4"/>
        </w:rPr>
        <w:t xml:space="preserve"> </w:t>
      </w:r>
      <w:r>
        <w:rPr>
          <w:spacing w:val="-2"/>
        </w:rPr>
        <w:t>причина</w:t>
      </w:r>
    </w:p>
    <w:p w:rsidR="00BA5B76" w:rsidRDefault="005B46E7">
      <w:pPr>
        <w:pStyle w:val="a3"/>
        <w:spacing w:line="320" w:lineRule="exact"/>
      </w:pPr>
      <w:r>
        <w:t>-</w:t>
      </w:r>
      <w:r>
        <w:rPr>
          <w:spacing w:val="-4"/>
        </w:rPr>
        <w:t xml:space="preserve"> </w:t>
      </w:r>
      <w:r>
        <w:t>следствие;</w:t>
      </w:r>
      <w:r>
        <w:rPr>
          <w:spacing w:val="-4"/>
        </w:rPr>
        <w:t xml:space="preserve"> </w:t>
      </w:r>
      <w:r>
        <w:t>изменения</w:t>
      </w:r>
      <w:r>
        <w:rPr>
          <w:spacing w:val="-3"/>
        </w:rPr>
        <w:t xml:space="preserve"> </w:t>
      </w:r>
      <w:r>
        <w:t>во</w:t>
      </w:r>
      <w:r>
        <w:rPr>
          <w:spacing w:val="-2"/>
        </w:rPr>
        <w:t xml:space="preserve"> </w:t>
      </w:r>
      <w:r>
        <w:t>времени</w:t>
      </w:r>
      <w:r>
        <w:rPr>
          <w:spacing w:val="-3"/>
        </w:rPr>
        <w:t xml:space="preserve"> </w:t>
      </w:r>
      <w:r>
        <w:t>и</w:t>
      </w:r>
      <w:r>
        <w:rPr>
          <w:spacing w:val="-2"/>
        </w:rPr>
        <w:t xml:space="preserve"> </w:t>
      </w:r>
      <w:r>
        <w:t>в</w:t>
      </w:r>
      <w:r>
        <w:rPr>
          <w:spacing w:val="-6"/>
        </w:rPr>
        <w:t xml:space="preserve"> </w:t>
      </w:r>
      <w:r>
        <w:rPr>
          <w:spacing w:val="-2"/>
        </w:rPr>
        <w:t>пространстве);</w:t>
      </w:r>
    </w:p>
    <w:p w:rsidR="00BA5B76" w:rsidRDefault="005B46E7">
      <w:pPr>
        <w:pStyle w:val="a3"/>
        <w:spacing w:before="52" w:line="278" w:lineRule="auto"/>
        <w:ind w:right="538" w:firstLine="779"/>
      </w:pPr>
      <w:r>
        <w:t>сравнивать объекты окружающего мира, устанавливать основания для сравнения, устанавливать аналогии;</w:t>
      </w:r>
    </w:p>
    <w:p w:rsidR="00712413" w:rsidRDefault="005B46E7" w:rsidP="00712413">
      <w:pPr>
        <w:pStyle w:val="a3"/>
        <w:spacing w:line="276" w:lineRule="auto"/>
        <w:ind w:right="528" w:firstLine="779"/>
      </w:pPr>
      <w:r>
        <w:t>объединять части объекта (объекты) по определённому признаку; определять существенный признак для классификации, классифицировать</w:t>
      </w:r>
      <w:r w:rsidR="00712413">
        <w:t xml:space="preserve"> </w:t>
      </w:r>
      <w:r>
        <w:t>предложенные объекты;</w:t>
      </w:r>
    </w:p>
    <w:p w:rsidR="00712413" w:rsidRDefault="005B46E7" w:rsidP="00712413">
      <w:pPr>
        <w:pStyle w:val="a3"/>
        <w:spacing w:line="276" w:lineRule="auto"/>
        <w:ind w:right="528" w:firstLine="779"/>
      </w:pPr>
      <w:r>
        <w:t>находить закономерности и противоречия в рассматриваемых фактах, данных и наблюдениях на основе предложенного алгоритма;</w:t>
      </w:r>
    </w:p>
    <w:p w:rsidR="00BA5B76" w:rsidRDefault="005B46E7" w:rsidP="00712413">
      <w:pPr>
        <w:pStyle w:val="a3"/>
        <w:spacing w:line="276" w:lineRule="auto"/>
        <w:ind w:right="528" w:firstLine="779"/>
      </w:pPr>
      <w:r>
        <w:t>выявлять</w:t>
      </w:r>
      <w:r>
        <w:rPr>
          <w:spacing w:val="-17"/>
        </w:rPr>
        <w:t xml:space="preserve"> </w:t>
      </w:r>
      <w:r>
        <w:t>недостаток</w:t>
      </w:r>
      <w:r>
        <w:rPr>
          <w:spacing w:val="-12"/>
        </w:rPr>
        <w:t xml:space="preserve"> </w:t>
      </w:r>
      <w:r>
        <w:t>информации</w:t>
      </w:r>
      <w:r>
        <w:rPr>
          <w:spacing w:val="-13"/>
        </w:rPr>
        <w:t xml:space="preserve"> </w:t>
      </w:r>
      <w:r>
        <w:t>для</w:t>
      </w:r>
      <w:r>
        <w:rPr>
          <w:spacing w:val="-13"/>
        </w:rPr>
        <w:t xml:space="preserve"> </w:t>
      </w:r>
      <w:r>
        <w:t>решения</w:t>
      </w:r>
      <w:r>
        <w:rPr>
          <w:spacing w:val="-11"/>
        </w:rPr>
        <w:t xml:space="preserve"> </w:t>
      </w:r>
      <w:r>
        <w:t>учебной</w:t>
      </w:r>
      <w:r>
        <w:rPr>
          <w:spacing w:val="-12"/>
        </w:rPr>
        <w:t xml:space="preserve"> </w:t>
      </w:r>
      <w:r>
        <w:rPr>
          <w:spacing w:val="-2"/>
        </w:rPr>
        <w:t>(практической)</w:t>
      </w:r>
    </w:p>
    <w:p w:rsidR="00712413" w:rsidRDefault="005B46E7" w:rsidP="00712413">
      <w:pPr>
        <w:pStyle w:val="a3"/>
        <w:spacing w:before="47"/>
        <w:jc w:val="left"/>
      </w:pPr>
      <w:r>
        <w:t>задачи</w:t>
      </w:r>
      <w:r>
        <w:rPr>
          <w:spacing w:val="-4"/>
        </w:rPr>
        <w:t xml:space="preserve"> </w:t>
      </w:r>
      <w:r>
        <w:t>на</w:t>
      </w:r>
      <w:r>
        <w:rPr>
          <w:spacing w:val="-5"/>
        </w:rPr>
        <w:t xml:space="preserve"> </w:t>
      </w:r>
      <w:r>
        <w:t>основе</w:t>
      </w:r>
      <w:r>
        <w:rPr>
          <w:spacing w:val="-4"/>
        </w:rPr>
        <w:t xml:space="preserve"> </w:t>
      </w:r>
      <w:r>
        <w:t>предложенного</w:t>
      </w:r>
      <w:r>
        <w:rPr>
          <w:spacing w:val="-5"/>
        </w:rPr>
        <w:t xml:space="preserve"> </w:t>
      </w:r>
      <w:r>
        <w:rPr>
          <w:spacing w:val="-2"/>
        </w:rPr>
        <w:t>алгоритма.</w:t>
      </w:r>
    </w:p>
    <w:p w:rsidR="00712413" w:rsidRDefault="005B46E7" w:rsidP="00712413">
      <w:pPr>
        <w:pStyle w:val="a3"/>
        <w:spacing w:before="47"/>
        <w:ind w:right="514"/>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следующие</w:t>
      </w:r>
      <w:r>
        <w:rPr>
          <w:spacing w:val="-18"/>
        </w:rPr>
        <w:t xml:space="preserve"> </w:t>
      </w:r>
      <w:r>
        <w:t>базовые</w:t>
      </w:r>
      <w:r>
        <w:rPr>
          <w:spacing w:val="-17"/>
        </w:rPr>
        <w:t xml:space="preserve"> </w:t>
      </w:r>
      <w:r>
        <w:t>исследовательские действия как часть познавательных универсальных учебных действий:</w:t>
      </w:r>
    </w:p>
    <w:p w:rsidR="00712413" w:rsidRDefault="005B46E7" w:rsidP="00712413">
      <w:pPr>
        <w:pStyle w:val="a3"/>
        <w:spacing w:before="47"/>
        <w:ind w:right="514" w:firstLine="594"/>
      </w:pPr>
      <w:r>
        <w:t>проводить (по предложенному и самостоятельно составленному плану или выдвинутому предположению) наблюдения, несложные опыты;</w:t>
      </w:r>
    </w:p>
    <w:p w:rsidR="00712413" w:rsidRDefault="005B46E7" w:rsidP="00712413">
      <w:pPr>
        <w:pStyle w:val="a3"/>
        <w:spacing w:before="47"/>
        <w:ind w:right="514" w:firstLine="594"/>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12413" w:rsidRDefault="005B46E7" w:rsidP="00712413">
      <w:pPr>
        <w:pStyle w:val="a3"/>
        <w:spacing w:before="47"/>
        <w:ind w:right="514" w:firstLine="594"/>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12413" w:rsidRDefault="005B46E7" w:rsidP="00712413">
      <w:pPr>
        <w:pStyle w:val="a3"/>
        <w:spacing w:before="47"/>
        <w:ind w:right="514" w:firstLine="594"/>
      </w:pPr>
      <w:r>
        <w:t>моделировать ситуации на основе изученного материала о связях в природе (живая и неживая природа, цепи питания; природные зоны), а также в</w:t>
      </w:r>
      <w:r>
        <w:rPr>
          <w:spacing w:val="-10"/>
        </w:rPr>
        <w:t xml:space="preserve"> </w:t>
      </w:r>
      <w:r>
        <w:t>социуме</w:t>
      </w:r>
      <w:r>
        <w:rPr>
          <w:spacing w:val="-10"/>
        </w:rPr>
        <w:t xml:space="preserve"> </w:t>
      </w:r>
      <w:r>
        <w:t>(лента</w:t>
      </w:r>
      <w:r>
        <w:rPr>
          <w:spacing w:val="-10"/>
        </w:rPr>
        <w:t xml:space="preserve"> </w:t>
      </w:r>
      <w:r>
        <w:t>времени;</w:t>
      </w:r>
      <w:r>
        <w:rPr>
          <w:spacing w:val="-9"/>
        </w:rPr>
        <w:t xml:space="preserve"> </w:t>
      </w:r>
      <w:r>
        <w:t>поведение</w:t>
      </w:r>
      <w:r>
        <w:rPr>
          <w:spacing w:val="-12"/>
        </w:rPr>
        <w:t xml:space="preserve"> </w:t>
      </w:r>
      <w:r>
        <w:t>и</w:t>
      </w:r>
      <w:r>
        <w:rPr>
          <w:spacing w:val="-9"/>
        </w:rPr>
        <w:t xml:space="preserve"> </w:t>
      </w:r>
      <w:r>
        <w:t>его</w:t>
      </w:r>
      <w:r>
        <w:rPr>
          <w:spacing w:val="-9"/>
        </w:rPr>
        <w:t xml:space="preserve"> </w:t>
      </w:r>
      <w:r>
        <w:t>последствия;</w:t>
      </w:r>
      <w:r>
        <w:rPr>
          <w:spacing w:val="-8"/>
        </w:rPr>
        <w:t xml:space="preserve"> </w:t>
      </w:r>
      <w:r>
        <w:t>коллективный</w:t>
      </w:r>
      <w:r>
        <w:rPr>
          <w:spacing w:val="-9"/>
        </w:rPr>
        <w:t xml:space="preserve"> </w:t>
      </w:r>
      <w:r>
        <w:t>труд</w:t>
      </w:r>
      <w:r>
        <w:rPr>
          <w:spacing w:val="-9"/>
        </w:rPr>
        <w:t xml:space="preserve"> </w:t>
      </w:r>
      <w:r>
        <w:t>и его результаты и другие);</w:t>
      </w:r>
    </w:p>
    <w:p w:rsidR="00712413" w:rsidRDefault="005B46E7" w:rsidP="00712413">
      <w:pPr>
        <w:pStyle w:val="a3"/>
        <w:spacing w:before="47"/>
        <w:ind w:right="514" w:firstLine="594"/>
      </w:pPr>
      <w:r>
        <w:t>проводить по предложенному</w:t>
      </w:r>
      <w:r>
        <w:rPr>
          <w:spacing w:val="-1"/>
        </w:rPr>
        <w:t xml:space="preserve"> </w:t>
      </w:r>
      <w:r>
        <w:t>плану</w:t>
      </w:r>
      <w:r>
        <w:rPr>
          <w:spacing w:val="-1"/>
        </w:rPr>
        <w:t xml:space="preserve"> </w:t>
      </w:r>
      <w:r>
        <w:t>опыт, несложное исследование по установлению особенностей объекта изучения и связей между объектами (часть - целое, причина - следствие);</w:t>
      </w:r>
    </w:p>
    <w:p w:rsidR="00BA5B76" w:rsidRDefault="005B46E7" w:rsidP="00712413">
      <w:pPr>
        <w:pStyle w:val="a3"/>
        <w:spacing w:before="47"/>
        <w:ind w:right="514" w:firstLine="594"/>
      </w:pPr>
      <w:r>
        <w:t>формулировать выводы и подкреплять их доказательствами на основе результатов проведённого наблюдения (опыта, измерения, исследования).</w:t>
      </w:r>
    </w:p>
    <w:p w:rsidR="00BA5B76" w:rsidRDefault="005B46E7">
      <w:pPr>
        <w:pStyle w:val="a3"/>
        <w:spacing w:before="5" w:line="276" w:lineRule="auto"/>
        <w:ind w:right="537"/>
      </w:pPr>
      <w:r>
        <w:t>У обучающегося будут сформированы умения работать с информацией как часть познавательных универсальных учебных действий:</w:t>
      </w:r>
    </w:p>
    <w:p w:rsidR="00BA5B76" w:rsidRDefault="005B46E7">
      <w:pPr>
        <w:pStyle w:val="a3"/>
        <w:spacing w:line="276" w:lineRule="auto"/>
        <w:ind w:right="537" w:firstLine="759"/>
      </w:pPr>
      <w:r>
        <w:t>использовать различные источники для поиска информации, выбирать источник получения информации с учётом учебной задачи;</w:t>
      </w:r>
    </w:p>
    <w:p w:rsidR="00BA5B76" w:rsidRDefault="005B46E7">
      <w:pPr>
        <w:pStyle w:val="a3"/>
        <w:spacing w:before="3" w:line="276" w:lineRule="auto"/>
        <w:ind w:right="537" w:firstLine="759"/>
      </w:pPr>
      <w:r>
        <w:t>находить в предложенном источнике информацию, представленную в явном виде, согласно заданному алгоритму;</w:t>
      </w:r>
    </w:p>
    <w:p w:rsidR="00BA5B76" w:rsidRDefault="005B46E7">
      <w:pPr>
        <w:pStyle w:val="a3"/>
        <w:tabs>
          <w:tab w:val="left" w:pos="3647"/>
          <w:tab w:val="left" w:pos="5678"/>
          <w:tab w:val="left" w:pos="6306"/>
          <w:tab w:val="left" w:pos="8613"/>
        </w:tabs>
        <w:spacing w:before="3" w:line="278" w:lineRule="auto"/>
        <w:ind w:right="531" w:firstLine="759"/>
        <w:jc w:val="righ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 xml:space="preserve">информацию </w:t>
      </w:r>
      <w:r>
        <w:t>самостоятельно</w:t>
      </w:r>
      <w:r>
        <w:rPr>
          <w:spacing w:val="-4"/>
        </w:rPr>
        <w:t xml:space="preserve"> </w:t>
      </w:r>
      <w:r>
        <w:t>или</w:t>
      </w:r>
      <w:r>
        <w:rPr>
          <w:spacing w:val="-4"/>
        </w:rPr>
        <w:t xml:space="preserve"> </w:t>
      </w:r>
      <w:r>
        <w:t>на</w:t>
      </w:r>
      <w:r>
        <w:rPr>
          <w:spacing w:val="-2"/>
        </w:rPr>
        <w:t xml:space="preserve"> </w:t>
      </w:r>
      <w:r>
        <w:t>основе</w:t>
      </w:r>
      <w:r>
        <w:rPr>
          <w:spacing w:val="-3"/>
        </w:rPr>
        <w:t xml:space="preserve"> </w:t>
      </w:r>
      <w:r>
        <w:t>предложенного</w:t>
      </w:r>
      <w:r>
        <w:rPr>
          <w:spacing w:val="-2"/>
        </w:rPr>
        <w:t xml:space="preserve"> </w:t>
      </w:r>
      <w:r>
        <w:t>учителем</w:t>
      </w:r>
      <w:r>
        <w:rPr>
          <w:spacing w:val="-2"/>
        </w:rPr>
        <w:t xml:space="preserve"> </w:t>
      </w:r>
      <w:r>
        <w:t>способа</w:t>
      </w:r>
      <w:r>
        <w:rPr>
          <w:spacing w:val="-2"/>
        </w:rPr>
        <w:t xml:space="preserve"> </w:t>
      </w:r>
      <w:r>
        <w:t>её</w:t>
      </w:r>
      <w:r>
        <w:rPr>
          <w:spacing w:val="-2"/>
        </w:rPr>
        <w:t xml:space="preserve"> </w:t>
      </w:r>
      <w:r>
        <w:t>проверки; находить</w:t>
      </w:r>
      <w:r>
        <w:rPr>
          <w:spacing w:val="80"/>
          <w:w w:val="150"/>
        </w:rPr>
        <w:t xml:space="preserve"> </w:t>
      </w:r>
      <w:r>
        <w:t>и</w:t>
      </w:r>
      <w:r>
        <w:rPr>
          <w:spacing w:val="80"/>
          <w:w w:val="150"/>
        </w:rPr>
        <w:t xml:space="preserve"> </w:t>
      </w:r>
      <w:r>
        <w:t>использовать</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80"/>
          <w:w w:val="150"/>
        </w:rPr>
        <w:t xml:space="preserve"> </w:t>
      </w:r>
      <w:r>
        <w:t>текстовую,</w:t>
      </w:r>
    </w:p>
    <w:p w:rsidR="00712413" w:rsidRDefault="005B46E7" w:rsidP="00712413">
      <w:pPr>
        <w:pStyle w:val="a3"/>
        <w:spacing w:line="316" w:lineRule="exact"/>
      </w:pPr>
      <w:r>
        <w:t>графическую,</w:t>
      </w:r>
      <w:r>
        <w:rPr>
          <w:spacing w:val="-10"/>
        </w:rPr>
        <w:t xml:space="preserve"> </w:t>
      </w:r>
      <w:r>
        <w:t>аудиовизуальную</w:t>
      </w:r>
      <w:r>
        <w:rPr>
          <w:spacing w:val="-10"/>
        </w:rPr>
        <w:t xml:space="preserve"> </w:t>
      </w:r>
      <w:r>
        <w:rPr>
          <w:spacing w:val="-2"/>
        </w:rPr>
        <w:t>информацию;</w:t>
      </w:r>
    </w:p>
    <w:p w:rsidR="00712413" w:rsidRDefault="005B46E7" w:rsidP="00712413">
      <w:pPr>
        <w:pStyle w:val="a3"/>
        <w:spacing w:line="316" w:lineRule="exact"/>
        <w:ind w:right="514" w:firstLine="594"/>
      </w:pPr>
      <w:r>
        <w:t>читать и интерпретировать графически представленную информацию: схему, таблицу, иллюстрацию;</w:t>
      </w:r>
    </w:p>
    <w:p w:rsidR="00712413" w:rsidRDefault="005B46E7" w:rsidP="00712413">
      <w:pPr>
        <w:pStyle w:val="a3"/>
        <w:spacing w:line="316" w:lineRule="exact"/>
        <w:ind w:right="514" w:firstLine="594"/>
      </w:pPr>
      <w:r>
        <w:rPr>
          <w:spacing w:val="-2"/>
        </w:rPr>
        <w:t>соблюдать</w:t>
      </w:r>
      <w:r w:rsidR="00712413">
        <w:t xml:space="preserve"> </w:t>
      </w:r>
      <w:r>
        <w:rPr>
          <w:spacing w:val="-2"/>
        </w:rPr>
        <w:t>правила</w:t>
      </w:r>
      <w:r w:rsidR="00712413">
        <w:t xml:space="preserve"> информационной безопасности в условиях </w:t>
      </w:r>
      <w:r>
        <w:rPr>
          <w:spacing w:val="-2"/>
        </w:rPr>
        <w:t>контролируемого</w:t>
      </w:r>
      <w:r w:rsidR="00712413">
        <w:t xml:space="preserve"> </w:t>
      </w:r>
      <w:r>
        <w:rPr>
          <w:spacing w:val="-2"/>
        </w:rPr>
        <w:t>доступа</w:t>
      </w:r>
      <w:r w:rsidR="00712413">
        <w:t xml:space="preserve"> </w:t>
      </w:r>
      <w:r>
        <w:rPr>
          <w:spacing w:val="-10"/>
        </w:rPr>
        <w:t>в</w:t>
      </w:r>
      <w:r w:rsidR="00712413">
        <w:t xml:space="preserve"> </w:t>
      </w:r>
      <w:r>
        <w:rPr>
          <w:spacing w:val="-2"/>
        </w:rPr>
        <w:t>информационно</w:t>
      </w:r>
      <w:r w:rsidR="00712413">
        <w:rPr>
          <w:spacing w:val="-2"/>
        </w:rPr>
        <w:t xml:space="preserve"> </w:t>
      </w:r>
      <w:r>
        <w:t>телекоммуникационную</w:t>
      </w:r>
      <w:r>
        <w:rPr>
          <w:spacing w:val="-9"/>
        </w:rPr>
        <w:t xml:space="preserve"> </w:t>
      </w:r>
      <w:r>
        <w:t>сеть</w:t>
      </w:r>
      <w:r>
        <w:rPr>
          <w:spacing w:val="-5"/>
        </w:rPr>
        <w:t xml:space="preserve"> </w:t>
      </w:r>
      <w:r>
        <w:t>«Интернет»</w:t>
      </w:r>
      <w:r>
        <w:rPr>
          <w:spacing w:val="-7"/>
        </w:rPr>
        <w:t xml:space="preserve"> </w:t>
      </w:r>
      <w:r>
        <w:t>(с</w:t>
      </w:r>
      <w:r>
        <w:rPr>
          <w:spacing w:val="-6"/>
        </w:rPr>
        <w:t xml:space="preserve"> </w:t>
      </w:r>
      <w:r>
        <w:t>помощью</w:t>
      </w:r>
      <w:r>
        <w:rPr>
          <w:spacing w:val="-6"/>
        </w:rPr>
        <w:t xml:space="preserve"> </w:t>
      </w:r>
      <w:r>
        <w:rPr>
          <w:spacing w:val="-2"/>
        </w:rPr>
        <w:t>учителя);</w:t>
      </w:r>
    </w:p>
    <w:p w:rsidR="00712413" w:rsidRDefault="005B46E7" w:rsidP="00712413">
      <w:pPr>
        <w:pStyle w:val="a3"/>
        <w:spacing w:line="316" w:lineRule="exact"/>
        <w:ind w:right="514" w:firstLine="594"/>
      </w:pPr>
      <w:r>
        <w:t>анализировать и создавать текстовую, видео-, графическую, звуковую информацию в соответствии с учебной задачей;</w:t>
      </w:r>
    </w:p>
    <w:p w:rsidR="00712413" w:rsidRDefault="005B46E7" w:rsidP="00712413">
      <w:pPr>
        <w:pStyle w:val="a3"/>
        <w:spacing w:line="316" w:lineRule="exact"/>
        <w:ind w:right="514" w:firstLine="594"/>
      </w:pPr>
      <w:r>
        <w:t xml:space="preserve">фиксировать полученные результаты в текстовой форме (отчёт, выступление, высказывание) и графическом виде (рисунок, схема, </w:t>
      </w:r>
      <w:r>
        <w:rPr>
          <w:spacing w:val="-2"/>
        </w:rPr>
        <w:t>диаграмма).</w:t>
      </w:r>
    </w:p>
    <w:p w:rsidR="00712413" w:rsidRDefault="005B46E7" w:rsidP="00712413">
      <w:pPr>
        <w:pStyle w:val="a3"/>
        <w:spacing w:line="316" w:lineRule="exact"/>
        <w:ind w:right="514"/>
      </w:pPr>
      <w:r>
        <w:t>У обучающегося будут сформированы умения общения как часть коммуникативных универсальных учебных действий:</w:t>
      </w:r>
    </w:p>
    <w:p w:rsidR="00712413" w:rsidRDefault="005B46E7" w:rsidP="00712413">
      <w:pPr>
        <w:pStyle w:val="a3"/>
        <w:spacing w:line="316" w:lineRule="exact"/>
        <w:ind w:right="514" w:firstLine="594"/>
      </w:pPr>
      <w:r>
        <w:t>в процессе диалогов задавать вопросы, высказывать суждения, оценивать выступления участников;</w:t>
      </w:r>
    </w:p>
    <w:p w:rsidR="00712413" w:rsidRDefault="005B46E7" w:rsidP="00712413">
      <w:pPr>
        <w:pStyle w:val="a3"/>
        <w:spacing w:line="316" w:lineRule="exact"/>
        <w:ind w:right="514" w:firstLine="594"/>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12413" w:rsidRDefault="005B46E7" w:rsidP="00712413">
      <w:pPr>
        <w:pStyle w:val="a3"/>
        <w:spacing w:line="316" w:lineRule="exact"/>
        <w:ind w:right="514" w:firstLine="594"/>
      </w:pPr>
      <w:r>
        <w:t>соблюдать правила ведения диалога и дискуссии; проявлять уважительное отношение к собеседнику;</w:t>
      </w:r>
    </w:p>
    <w:p w:rsidR="00712413" w:rsidRDefault="005B46E7" w:rsidP="00712413">
      <w:pPr>
        <w:pStyle w:val="a3"/>
        <w:spacing w:line="316" w:lineRule="exact"/>
        <w:ind w:right="514" w:firstLine="594"/>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712413" w:rsidRDefault="005B46E7" w:rsidP="00712413">
      <w:pPr>
        <w:pStyle w:val="a3"/>
        <w:spacing w:line="316" w:lineRule="exact"/>
        <w:ind w:right="514" w:firstLine="594"/>
      </w:pPr>
      <w:r>
        <w:t xml:space="preserve">создавать устные и письменные тексты (описание, рассуждение, </w:t>
      </w:r>
      <w:r>
        <w:rPr>
          <w:spacing w:val="-2"/>
        </w:rPr>
        <w:t>повествование);</w:t>
      </w:r>
    </w:p>
    <w:p w:rsidR="00712413" w:rsidRDefault="005B46E7" w:rsidP="00712413">
      <w:pPr>
        <w:pStyle w:val="a3"/>
        <w:spacing w:line="316" w:lineRule="exact"/>
        <w:ind w:right="514" w:firstLine="594"/>
      </w:pPr>
      <w:r>
        <w:t xml:space="preserve">конструировать обобщения и выводы на основе полученных результатов наблюдений и опытной работы, подкреплять их </w:t>
      </w:r>
      <w:r>
        <w:rPr>
          <w:spacing w:val="-2"/>
        </w:rPr>
        <w:t>доказательствами;</w:t>
      </w:r>
    </w:p>
    <w:p w:rsidR="00712413" w:rsidRDefault="005B46E7" w:rsidP="00712413">
      <w:pPr>
        <w:pStyle w:val="a3"/>
        <w:spacing w:line="316" w:lineRule="exact"/>
        <w:ind w:right="514" w:firstLine="594"/>
      </w:pPr>
      <w:r>
        <w:t>находить ошибки и восстанавливать деформированный текст об изученных объектах и явлениях природы, событиях социальной жизни;</w:t>
      </w:r>
    </w:p>
    <w:p w:rsidR="00712413" w:rsidRDefault="005B46E7" w:rsidP="00712413">
      <w:pPr>
        <w:pStyle w:val="a3"/>
        <w:spacing w:line="316" w:lineRule="exact"/>
        <w:ind w:right="514" w:firstLine="594"/>
      </w:pPr>
      <w:r>
        <w:t>подготавливать небольшие публичные выступления с возможной презентацией</w:t>
      </w:r>
      <w:r>
        <w:rPr>
          <w:spacing w:val="-2"/>
        </w:rPr>
        <w:t xml:space="preserve"> </w:t>
      </w:r>
      <w:r>
        <w:t>(текст,</w:t>
      </w:r>
      <w:r>
        <w:rPr>
          <w:spacing w:val="-3"/>
        </w:rPr>
        <w:t xml:space="preserve"> </w:t>
      </w:r>
      <w:r>
        <w:t>рисунки,</w:t>
      </w:r>
      <w:r>
        <w:rPr>
          <w:spacing w:val="-3"/>
        </w:rPr>
        <w:t xml:space="preserve"> </w:t>
      </w:r>
      <w:r>
        <w:t>фото,</w:t>
      </w:r>
      <w:r>
        <w:rPr>
          <w:spacing w:val="-3"/>
        </w:rPr>
        <w:t xml:space="preserve"> </w:t>
      </w:r>
      <w:r>
        <w:t>плакаты</w:t>
      </w:r>
      <w:r>
        <w:rPr>
          <w:spacing w:val="-4"/>
        </w:rPr>
        <w:t xml:space="preserve"> </w:t>
      </w:r>
      <w:r>
        <w:t>и</w:t>
      </w:r>
      <w:r>
        <w:rPr>
          <w:spacing w:val="-2"/>
        </w:rPr>
        <w:t xml:space="preserve"> </w:t>
      </w:r>
      <w:r>
        <w:t>другие)</w:t>
      </w:r>
      <w:r>
        <w:rPr>
          <w:spacing w:val="-2"/>
        </w:rPr>
        <w:t xml:space="preserve"> </w:t>
      </w:r>
      <w:r>
        <w:t>к</w:t>
      </w:r>
      <w:r>
        <w:rPr>
          <w:spacing w:val="-2"/>
        </w:rPr>
        <w:t xml:space="preserve"> </w:t>
      </w:r>
      <w:r>
        <w:t>тексту</w:t>
      </w:r>
      <w:r>
        <w:rPr>
          <w:spacing w:val="-5"/>
        </w:rPr>
        <w:t xml:space="preserve"> </w:t>
      </w:r>
      <w:r>
        <w:t>выступления. У обучающегося будут сформированы умения самоорганизации как части регулятивных универсальных учебных действий:</w:t>
      </w:r>
    </w:p>
    <w:p w:rsidR="00712413" w:rsidRDefault="005B46E7" w:rsidP="00712413">
      <w:pPr>
        <w:pStyle w:val="a3"/>
        <w:spacing w:line="316" w:lineRule="exact"/>
        <w:ind w:right="514" w:firstLine="594"/>
      </w:pPr>
      <w:r>
        <w:t>планировать самостоятельно или с помощью учителя действия по решению учебной задачи;</w:t>
      </w:r>
    </w:p>
    <w:p w:rsidR="00BA5B76" w:rsidRDefault="005B46E7" w:rsidP="00712413">
      <w:pPr>
        <w:pStyle w:val="a3"/>
        <w:spacing w:line="316" w:lineRule="exact"/>
        <w:ind w:right="514" w:firstLine="594"/>
      </w:pPr>
      <w:r>
        <w:t>выстраивать</w:t>
      </w:r>
      <w:r>
        <w:rPr>
          <w:spacing w:val="-10"/>
        </w:rPr>
        <w:t xml:space="preserve"> </w:t>
      </w:r>
      <w:r>
        <w:t>последовательность</w:t>
      </w:r>
      <w:r>
        <w:rPr>
          <w:spacing w:val="-7"/>
        </w:rPr>
        <w:t xml:space="preserve"> </w:t>
      </w:r>
      <w:r>
        <w:t>выбранных</w:t>
      </w:r>
      <w:r>
        <w:rPr>
          <w:spacing w:val="-8"/>
        </w:rPr>
        <w:t xml:space="preserve"> </w:t>
      </w:r>
      <w:r>
        <w:t>действий</w:t>
      </w:r>
      <w:r>
        <w:rPr>
          <w:spacing w:val="-6"/>
        </w:rPr>
        <w:t xml:space="preserve"> </w:t>
      </w:r>
      <w:r>
        <w:t>и</w:t>
      </w:r>
      <w:r>
        <w:rPr>
          <w:spacing w:val="-7"/>
        </w:rPr>
        <w:t xml:space="preserve"> </w:t>
      </w:r>
      <w:r>
        <w:rPr>
          <w:spacing w:val="-2"/>
        </w:rPr>
        <w:t>операций.</w:t>
      </w:r>
    </w:p>
    <w:p w:rsidR="00712413" w:rsidRDefault="005B46E7" w:rsidP="00712413">
      <w:pPr>
        <w:pStyle w:val="a3"/>
        <w:spacing w:before="55" w:line="276" w:lineRule="auto"/>
        <w:ind w:right="532"/>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умения</w:t>
      </w:r>
      <w:r>
        <w:rPr>
          <w:spacing w:val="-18"/>
        </w:rPr>
        <w:t xml:space="preserve"> </w:t>
      </w:r>
      <w:r>
        <w:t>самоконтроля</w:t>
      </w:r>
      <w:r>
        <w:rPr>
          <w:spacing w:val="-17"/>
        </w:rPr>
        <w:t xml:space="preserve"> </w:t>
      </w:r>
      <w:r>
        <w:t>и</w:t>
      </w:r>
      <w:r>
        <w:rPr>
          <w:spacing w:val="-18"/>
        </w:rPr>
        <w:t xml:space="preserve"> </w:t>
      </w:r>
      <w:r>
        <w:t>самооценки</w:t>
      </w:r>
      <w:r>
        <w:rPr>
          <w:spacing w:val="-17"/>
        </w:rPr>
        <w:t xml:space="preserve"> </w:t>
      </w:r>
      <w:r>
        <w:t>как части регулятивных универсальных учебных действий:</w:t>
      </w:r>
    </w:p>
    <w:p w:rsidR="00BA5B76" w:rsidRDefault="005B46E7" w:rsidP="00712413">
      <w:pPr>
        <w:pStyle w:val="a3"/>
        <w:spacing w:before="55" w:line="276" w:lineRule="auto"/>
        <w:ind w:right="532" w:firstLine="594"/>
      </w:pPr>
      <w:r>
        <w:t>осуществлять контроль процесса и результа</w:t>
      </w:r>
      <w:r w:rsidR="00712413">
        <w:t xml:space="preserve">та своей деятельности; находить ошибки в своей </w:t>
      </w:r>
      <w:r>
        <w:t xml:space="preserve">работе и устанавливать их причины; </w:t>
      </w:r>
      <w:r>
        <w:rPr>
          <w:spacing w:val="-2"/>
        </w:rPr>
        <w:t>корректировать</w:t>
      </w:r>
      <w:r>
        <w:tab/>
      </w:r>
      <w:r>
        <w:rPr>
          <w:spacing w:val="-4"/>
        </w:rPr>
        <w:t>свои</w:t>
      </w:r>
      <w:r>
        <w:tab/>
      </w:r>
      <w:r>
        <w:rPr>
          <w:spacing w:val="-2"/>
        </w:rPr>
        <w:t>действия</w:t>
      </w:r>
      <w:r>
        <w:tab/>
      </w:r>
      <w:r>
        <w:rPr>
          <w:spacing w:val="-4"/>
        </w:rPr>
        <w:t>при</w:t>
      </w:r>
      <w:r>
        <w:tab/>
      </w:r>
      <w:r>
        <w:rPr>
          <w:spacing w:val="-2"/>
        </w:rPr>
        <w:t>необходимости</w:t>
      </w:r>
      <w:r>
        <w:tab/>
      </w:r>
      <w:r>
        <w:rPr>
          <w:spacing w:val="-6"/>
        </w:rPr>
        <w:t>(с</w:t>
      </w:r>
      <w:r>
        <w:tab/>
      </w:r>
      <w:r>
        <w:rPr>
          <w:spacing w:val="-2"/>
        </w:rPr>
        <w:t>небольшой</w:t>
      </w:r>
    </w:p>
    <w:p w:rsidR="00712413" w:rsidRDefault="005B46E7" w:rsidP="00712413">
      <w:pPr>
        <w:pStyle w:val="a3"/>
        <w:spacing w:line="312" w:lineRule="exact"/>
        <w:jc w:val="left"/>
      </w:pPr>
      <w:r>
        <w:t>помощью</w:t>
      </w:r>
      <w:r>
        <w:rPr>
          <w:spacing w:val="-5"/>
        </w:rPr>
        <w:t xml:space="preserve"> </w:t>
      </w:r>
      <w:r>
        <w:rPr>
          <w:spacing w:val="-2"/>
        </w:rPr>
        <w:t>учителя);</w:t>
      </w:r>
    </w:p>
    <w:p w:rsidR="00BA5B76" w:rsidRDefault="005B46E7" w:rsidP="00712413">
      <w:pPr>
        <w:pStyle w:val="a3"/>
        <w:spacing w:line="312" w:lineRule="exact"/>
        <w:ind w:right="514" w:firstLine="594"/>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A5B76" w:rsidRDefault="005B46E7">
      <w:pPr>
        <w:pStyle w:val="a3"/>
        <w:spacing w:before="1" w:line="278" w:lineRule="auto"/>
        <w:ind w:right="528" w:firstLine="759"/>
      </w:pPr>
      <w:r>
        <w:t>объективно</w:t>
      </w:r>
      <w:r>
        <w:rPr>
          <w:spacing w:val="-18"/>
        </w:rPr>
        <w:t xml:space="preserve"> </w:t>
      </w:r>
      <w:r>
        <w:t>оценивать</w:t>
      </w:r>
      <w:r>
        <w:rPr>
          <w:spacing w:val="-17"/>
        </w:rPr>
        <w:t xml:space="preserve"> </w:t>
      </w:r>
      <w:r>
        <w:t>результаты</w:t>
      </w:r>
      <w:r>
        <w:rPr>
          <w:spacing w:val="-16"/>
        </w:rPr>
        <w:t xml:space="preserve"> </w:t>
      </w:r>
      <w:r>
        <w:t>своей</w:t>
      </w:r>
      <w:r>
        <w:rPr>
          <w:spacing w:val="-16"/>
        </w:rPr>
        <w:t xml:space="preserve"> </w:t>
      </w:r>
      <w:r>
        <w:t>деятельности,</w:t>
      </w:r>
      <w:r>
        <w:rPr>
          <w:spacing w:val="-16"/>
        </w:rPr>
        <w:t xml:space="preserve"> </w:t>
      </w:r>
      <w:r>
        <w:t>соотносить</w:t>
      </w:r>
      <w:r>
        <w:rPr>
          <w:spacing w:val="-18"/>
        </w:rPr>
        <w:t xml:space="preserve"> </w:t>
      </w:r>
      <w:r>
        <w:t>свою оценку с оценкой учителя;</w:t>
      </w:r>
    </w:p>
    <w:p w:rsidR="00BA5B76" w:rsidRDefault="005B46E7">
      <w:pPr>
        <w:pStyle w:val="a3"/>
        <w:spacing w:line="276" w:lineRule="auto"/>
        <w:ind w:right="538" w:firstLine="759"/>
      </w:pPr>
      <w:r>
        <w:t>оценивать целесообразность выбранных способов действия, при необходимости корректировать их.</w:t>
      </w:r>
    </w:p>
    <w:p w:rsidR="00BA5B76" w:rsidRDefault="005B46E7">
      <w:pPr>
        <w:pStyle w:val="a3"/>
        <w:spacing w:before="4" w:line="276" w:lineRule="auto"/>
        <w:ind w:left="1606" w:right="535" w:hanging="760"/>
      </w:pPr>
      <w:r>
        <w:t>У обучающегося будут сформированы умения совместной деятельности: понимать</w:t>
      </w:r>
      <w:r>
        <w:rPr>
          <w:spacing w:val="-15"/>
        </w:rPr>
        <w:t xml:space="preserve"> </w:t>
      </w:r>
      <w:r>
        <w:t>значения</w:t>
      </w:r>
      <w:r>
        <w:rPr>
          <w:spacing w:val="-17"/>
        </w:rPr>
        <w:t xml:space="preserve"> </w:t>
      </w:r>
      <w:r>
        <w:t>коллективной</w:t>
      </w:r>
      <w:r>
        <w:rPr>
          <w:spacing w:val="-15"/>
        </w:rPr>
        <w:t xml:space="preserve"> </w:t>
      </w:r>
      <w:r>
        <w:t>деятельности</w:t>
      </w:r>
      <w:r>
        <w:rPr>
          <w:spacing w:val="-13"/>
        </w:rPr>
        <w:t xml:space="preserve"> </w:t>
      </w:r>
      <w:r>
        <w:t>для</w:t>
      </w:r>
      <w:r>
        <w:rPr>
          <w:spacing w:val="-13"/>
        </w:rPr>
        <w:t xml:space="preserve"> </w:t>
      </w:r>
      <w:r>
        <w:t>успешного</w:t>
      </w:r>
      <w:r>
        <w:rPr>
          <w:spacing w:val="-14"/>
        </w:rPr>
        <w:t xml:space="preserve"> </w:t>
      </w:r>
      <w:r>
        <w:rPr>
          <w:spacing w:val="-2"/>
        </w:rPr>
        <w:t>решения</w:t>
      </w:r>
    </w:p>
    <w:p w:rsidR="00BA5B76" w:rsidRDefault="005B46E7">
      <w:pPr>
        <w:pStyle w:val="a3"/>
        <w:spacing w:line="276" w:lineRule="auto"/>
        <w:ind w:right="537"/>
      </w:pPr>
      <w:r>
        <w:t>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A5B76" w:rsidRDefault="005B46E7">
      <w:pPr>
        <w:pStyle w:val="a3"/>
        <w:spacing w:before="2" w:line="276" w:lineRule="auto"/>
        <w:ind w:right="535" w:firstLine="759"/>
      </w:pPr>
      <w:r>
        <w:t>коллективно строить действия по достижению общей цели: распределять роли, договариваться, обсуждать процесс и результат совместной</w:t>
      </w:r>
      <w:r>
        <w:rPr>
          <w:spacing w:val="-2"/>
        </w:rPr>
        <w:t xml:space="preserve"> </w:t>
      </w:r>
      <w:r>
        <w:t>работы;</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w:t>
      </w:r>
      <w:r>
        <w:rPr>
          <w:spacing w:val="-3"/>
        </w:rPr>
        <w:t xml:space="preserve"> </w:t>
      </w:r>
      <w:r>
        <w:t>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A5B76" w:rsidRDefault="005B46E7" w:rsidP="00712413">
      <w:pPr>
        <w:pStyle w:val="a3"/>
        <w:spacing w:before="2"/>
        <w:ind w:left="1606" w:right="514"/>
      </w:pPr>
      <w:r>
        <w:t>ответственно</w:t>
      </w:r>
      <w:r>
        <w:rPr>
          <w:spacing w:val="-5"/>
        </w:rPr>
        <w:t xml:space="preserve"> </w:t>
      </w:r>
      <w:r>
        <w:t>выполнять</w:t>
      </w:r>
      <w:r>
        <w:rPr>
          <w:spacing w:val="-4"/>
        </w:rPr>
        <w:t xml:space="preserve"> </w:t>
      </w:r>
      <w:r>
        <w:t>свою</w:t>
      </w:r>
      <w:r>
        <w:rPr>
          <w:spacing w:val="-4"/>
        </w:rPr>
        <w:t xml:space="preserve"> </w:t>
      </w:r>
      <w:r>
        <w:t>часть</w:t>
      </w:r>
      <w:r>
        <w:rPr>
          <w:spacing w:val="-4"/>
        </w:rPr>
        <w:t xml:space="preserve"> </w:t>
      </w:r>
      <w:r>
        <w:rPr>
          <w:spacing w:val="-2"/>
        </w:rPr>
        <w:t>работы.</w:t>
      </w:r>
    </w:p>
    <w:p w:rsidR="00BA5B76" w:rsidRDefault="005B46E7">
      <w:pPr>
        <w:pStyle w:val="a3"/>
        <w:spacing w:before="55"/>
      </w:pPr>
      <w:r>
        <w:t>Предметные</w:t>
      </w:r>
      <w:r>
        <w:rPr>
          <w:spacing w:val="13"/>
        </w:rPr>
        <w:t xml:space="preserve"> </w:t>
      </w:r>
      <w:r>
        <w:t>результаты</w:t>
      </w:r>
      <w:r>
        <w:rPr>
          <w:spacing w:val="13"/>
        </w:rPr>
        <w:t xml:space="preserve"> </w:t>
      </w:r>
      <w:r>
        <w:t>изучения</w:t>
      </w:r>
      <w:r>
        <w:rPr>
          <w:spacing w:val="13"/>
        </w:rPr>
        <w:t xml:space="preserve"> </w:t>
      </w:r>
      <w:r>
        <w:t>окружающего</w:t>
      </w:r>
      <w:r>
        <w:rPr>
          <w:spacing w:val="13"/>
        </w:rPr>
        <w:t xml:space="preserve"> </w:t>
      </w:r>
      <w:r>
        <w:t>мира.</w:t>
      </w:r>
      <w:r>
        <w:rPr>
          <w:spacing w:val="12"/>
        </w:rPr>
        <w:t xml:space="preserve"> </w:t>
      </w:r>
      <w:r>
        <w:t>К</w:t>
      </w:r>
      <w:r>
        <w:rPr>
          <w:spacing w:val="12"/>
        </w:rPr>
        <w:t xml:space="preserve"> </w:t>
      </w:r>
      <w:r>
        <w:t>концу</w:t>
      </w:r>
      <w:r>
        <w:rPr>
          <w:spacing w:val="10"/>
        </w:rPr>
        <w:t xml:space="preserve"> </w:t>
      </w:r>
      <w:r>
        <w:t>обучения</w:t>
      </w:r>
      <w:r>
        <w:rPr>
          <w:spacing w:val="13"/>
        </w:rPr>
        <w:t xml:space="preserve"> </w:t>
      </w:r>
      <w:r>
        <w:t>в</w:t>
      </w:r>
      <w:r>
        <w:rPr>
          <w:spacing w:val="13"/>
        </w:rPr>
        <w:t xml:space="preserve"> </w:t>
      </w:r>
      <w:r>
        <w:rPr>
          <w:spacing w:val="-10"/>
        </w:rPr>
        <w:t>1</w:t>
      </w:r>
    </w:p>
    <w:p w:rsidR="00BA5B76" w:rsidRDefault="005B46E7" w:rsidP="00712413">
      <w:pPr>
        <w:pStyle w:val="a3"/>
        <w:spacing w:before="47"/>
        <w:ind w:right="514"/>
      </w:pPr>
      <w:r>
        <w:t>классе</w:t>
      </w:r>
      <w:r>
        <w:rPr>
          <w:spacing w:val="-6"/>
        </w:rPr>
        <w:t xml:space="preserve"> </w:t>
      </w:r>
      <w:r>
        <w:t>обучающийся</w:t>
      </w:r>
      <w:r>
        <w:rPr>
          <w:spacing w:val="-5"/>
        </w:rPr>
        <w:t xml:space="preserve"> </w:t>
      </w:r>
      <w:r>
        <w:rPr>
          <w:spacing w:val="-2"/>
        </w:rPr>
        <w:t>научится:</w:t>
      </w:r>
    </w:p>
    <w:p w:rsidR="00BA5B76" w:rsidRDefault="005B46E7">
      <w:pPr>
        <w:pStyle w:val="a3"/>
        <w:spacing w:before="47" w:line="276" w:lineRule="auto"/>
        <w:ind w:right="536" w:firstLine="759"/>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A5B76" w:rsidRDefault="005B46E7">
      <w:pPr>
        <w:pStyle w:val="a3"/>
        <w:spacing w:before="3" w:line="276" w:lineRule="auto"/>
        <w:ind w:right="535" w:firstLine="759"/>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A5B76" w:rsidRDefault="005B46E7">
      <w:pPr>
        <w:pStyle w:val="a3"/>
        <w:spacing w:before="4" w:line="276" w:lineRule="auto"/>
        <w:ind w:right="535" w:firstLine="759"/>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A5B76" w:rsidRDefault="005B46E7">
      <w:pPr>
        <w:pStyle w:val="a3"/>
        <w:spacing w:before="4" w:line="276" w:lineRule="auto"/>
        <w:ind w:right="536" w:firstLine="759"/>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A5B76" w:rsidRDefault="005B46E7">
      <w:pPr>
        <w:pStyle w:val="a3"/>
        <w:spacing w:before="5" w:line="276" w:lineRule="auto"/>
        <w:ind w:right="539" w:firstLine="759"/>
      </w:pPr>
      <w:r>
        <w:t xml:space="preserve">применять правила ухода за комнатными растениями и домашними </w:t>
      </w:r>
      <w:r>
        <w:rPr>
          <w:spacing w:val="-2"/>
        </w:rPr>
        <w:t>животными;</w:t>
      </w:r>
    </w:p>
    <w:p w:rsidR="00BA5B76" w:rsidRPr="006E1DEE" w:rsidRDefault="005B46E7" w:rsidP="006E1DEE">
      <w:pPr>
        <w:pStyle w:val="a3"/>
        <w:spacing w:before="2" w:line="276" w:lineRule="auto"/>
        <w:ind w:right="537" w:firstLine="759"/>
        <w:rPr>
          <w:spacing w:val="-10"/>
        </w:rPr>
      </w:pPr>
      <w:r>
        <w:t>проводить,</w:t>
      </w:r>
      <w:r>
        <w:rPr>
          <w:spacing w:val="-18"/>
        </w:rPr>
        <w:t xml:space="preserve"> </w:t>
      </w:r>
      <w:r>
        <w:t>соблюдая</w:t>
      </w:r>
      <w:r>
        <w:rPr>
          <w:spacing w:val="-17"/>
        </w:rPr>
        <w:t xml:space="preserve"> </w:t>
      </w:r>
      <w:r>
        <w:t>правила</w:t>
      </w:r>
      <w:r>
        <w:rPr>
          <w:spacing w:val="-18"/>
        </w:rPr>
        <w:t xml:space="preserve"> </w:t>
      </w:r>
      <w:r>
        <w:t>безопасного</w:t>
      </w:r>
      <w:r>
        <w:rPr>
          <w:spacing w:val="-17"/>
        </w:rPr>
        <w:t xml:space="preserve"> </w:t>
      </w:r>
      <w:r>
        <w:t>труда,</w:t>
      </w:r>
      <w:r>
        <w:rPr>
          <w:spacing w:val="-18"/>
        </w:rPr>
        <w:t xml:space="preserve"> </w:t>
      </w:r>
      <w:r>
        <w:t>несложные</w:t>
      </w:r>
      <w:r>
        <w:rPr>
          <w:spacing w:val="-17"/>
        </w:rPr>
        <w:t xml:space="preserve"> </w:t>
      </w:r>
      <w:r>
        <w:t>групповые и</w:t>
      </w:r>
      <w:r>
        <w:rPr>
          <w:spacing w:val="48"/>
        </w:rPr>
        <w:t xml:space="preserve"> </w:t>
      </w:r>
      <w:r>
        <w:t>индивидуальные</w:t>
      </w:r>
      <w:r>
        <w:rPr>
          <w:spacing w:val="49"/>
        </w:rPr>
        <w:t xml:space="preserve"> </w:t>
      </w:r>
      <w:r>
        <w:t>наблюдения</w:t>
      </w:r>
      <w:r>
        <w:rPr>
          <w:spacing w:val="49"/>
        </w:rPr>
        <w:t xml:space="preserve"> </w:t>
      </w:r>
      <w:r>
        <w:t>(в</w:t>
      </w:r>
      <w:r>
        <w:rPr>
          <w:spacing w:val="48"/>
        </w:rPr>
        <w:t xml:space="preserve"> </w:t>
      </w:r>
      <w:r>
        <w:t>том</w:t>
      </w:r>
      <w:r>
        <w:rPr>
          <w:spacing w:val="48"/>
        </w:rPr>
        <w:t xml:space="preserve"> </w:t>
      </w:r>
      <w:r>
        <w:t>числе</w:t>
      </w:r>
      <w:r>
        <w:rPr>
          <w:spacing w:val="48"/>
        </w:rPr>
        <w:t xml:space="preserve"> </w:t>
      </w:r>
      <w:r>
        <w:t>за</w:t>
      </w:r>
      <w:r>
        <w:rPr>
          <w:spacing w:val="48"/>
        </w:rPr>
        <w:t xml:space="preserve"> </w:t>
      </w:r>
      <w:r>
        <w:t>сезонными</w:t>
      </w:r>
      <w:r>
        <w:rPr>
          <w:spacing w:val="49"/>
        </w:rPr>
        <w:t xml:space="preserve"> </w:t>
      </w:r>
      <w:r>
        <w:t>изменениями</w:t>
      </w:r>
      <w:r>
        <w:rPr>
          <w:spacing w:val="49"/>
        </w:rPr>
        <w:t xml:space="preserve"> </w:t>
      </w:r>
      <w:r>
        <w:rPr>
          <w:spacing w:val="-10"/>
        </w:rPr>
        <w:t>в</w:t>
      </w:r>
    </w:p>
    <w:p w:rsidR="006E1DEE" w:rsidRDefault="005B46E7" w:rsidP="006E1DEE">
      <w:pPr>
        <w:pStyle w:val="a3"/>
        <w:spacing w:before="1" w:line="278" w:lineRule="auto"/>
        <w:ind w:right="537"/>
      </w:pPr>
      <w:r>
        <w:t>природе своей местности), измерения (в том числе вести счёт времени, измерять температуру воздуха) и опыты под руководством учителя;</w:t>
      </w:r>
    </w:p>
    <w:p w:rsidR="006E1DEE" w:rsidRDefault="005B46E7" w:rsidP="006E1DEE">
      <w:pPr>
        <w:pStyle w:val="a3"/>
        <w:spacing w:before="1" w:line="278" w:lineRule="auto"/>
        <w:ind w:right="537" w:firstLine="594"/>
      </w:pPr>
      <w:r>
        <w:t xml:space="preserve">использовать для ответов на вопросы небольшие тексты о природе и </w:t>
      </w:r>
      <w:r>
        <w:rPr>
          <w:spacing w:val="-2"/>
        </w:rPr>
        <w:t>обществе;</w:t>
      </w:r>
    </w:p>
    <w:p w:rsidR="006E1DEE" w:rsidRDefault="005B46E7" w:rsidP="006E1DEE">
      <w:pPr>
        <w:pStyle w:val="a3"/>
        <w:spacing w:before="1" w:line="278" w:lineRule="auto"/>
        <w:ind w:right="537" w:firstLine="594"/>
      </w:pPr>
      <w:r>
        <w:t>оценивать ситуации, раскрывающие положительное и негативное отношение к природе; правила поведения в быту, в общественных местах;</w:t>
      </w:r>
    </w:p>
    <w:p w:rsidR="00BA5B76" w:rsidRDefault="005B46E7" w:rsidP="006E1DEE">
      <w:pPr>
        <w:pStyle w:val="a3"/>
        <w:spacing w:before="1" w:line="278" w:lineRule="auto"/>
        <w:ind w:right="537" w:firstLine="594"/>
      </w:pPr>
      <w:r>
        <w:t xml:space="preserve">соблюдать правила безопасности на учебном месте обучающегося; во время наблюдений и опытов; безопасно пользоваться бытовыми </w:t>
      </w:r>
      <w:r>
        <w:rPr>
          <w:spacing w:val="-2"/>
        </w:rPr>
        <w:t>электроприборами;</w:t>
      </w:r>
    </w:p>
    <w:p w:rsidR="006E1DEE" w:rsidRDefault="005B46E7" w:rsidP="006E1DEE">
      <w:pPr>
        <w:pStyle w:val="a3"/>
        <w:spacing w:before="5" w:line="276" w:lineRule="auto"/>
        <w:ind w:right="537" w:firstLine="759"/>
      </w:pPr>
      <w:r>
        <w:t xml:space="preserve">соблюдать правила использования электронных средств, оснащенных </w:t>
      </w:r>
      <w:r>
        <w:rPr>
          <w:spacing w:val="-2"/>
        </w:rPr>
        <w:t>экраном;</w:t>
      </w:r>
    </w:p>
    <w:p w:rsidR="006E1DEE" w:rsidRDefault="005B46E7" w:rsidP="006E1DEE">
      <w:pPr>
        <w:pStyle w:val="a3"/>
        <w:spacing w:before="5" w:line="276" w:lineRule="auto"/>
        <w:ind w:right="537" w:firstLine="759"/>
      </w:pPr>
      <w:r>
        <w:t xml:space="preserve">соблюдать правила здорового питания и личной гигиены; соблюдать правила безопасного поведения пешехода; соблюдать правила безопасного поведения в </w:t>
      </w:r>
      <w:r>
        <w:rPr>
          <w:spacing w:val="-2"/>
        </w:rPr>
        <w:t>природе;</w:t>
      </w:r>
    </w:p>
    <w:p w:rsidR="006E1DEE" w:rsidRDefault="005B46E7" w:rsidP="006E1DEE">
      <w:pPr>
        <w:pStyle w:val="a3"/>
        <w:spacing w:before="5" w:line="276" w:lineRule="auto"/>
        <w:ind w:right="537" w:firstLine="759"/>
      </w:pPr>
      <w:r>
        <w:t xml:space="preserve">с помощью взрослых (учителя, родителей) пользоваться электронным дневником и электронными образовательными и информационными </w:t>
      </w:r>
      <w:r>
        <w:rPr>
          <w:spacing w:val="-2"/>
        </w:rPr>
        <w:t>ресурсами.</w:t>
      </w:r>
    </w:p>
    <w:p w:rsidR="006E1DEE" w:rsidRDefault="005B46E7" w:rsidP="006E1DEE">
      <w:pPr>
        <w:pStyle w:val="a3"/>
        <w:spacing w:before="5" w:line="276" w:lineRule="auto"/>
        <w:ind w:right="537"/>
        <w:rPr>
          <w:spacing w:val="-3"/>
        </w:rPr>
      </w:pPr>
      <w:r>
        <w:t>Предметные</w:t>
      </w:r>
      <w:r>
        <w:rPr>
          <w:spacing w:val="-4"/>
        </w:rPr>
        <w:t xml:space="preserve"> </w:t>
      </w:r>
      <w:r>
        <w:t>результаты</w:t>
      </w:r>
      <w:r>
        <w:rPr>
          <w:spacing w:val="-2"/>
        </w:rPr>
        <w:t xml:space="preserve"> </w:t>
      </w:r>
      <w:r>
        <w:t>изучения</w:t>
      </w:r>
      <w:r>
        <w:rPr>
          <w:spacing w:val="-2"/>
        </w:rPr>
        <w:t xml:space="preserve"> </w:t>
      </w:r>
      <w:r>
        <w:t>окружающего</w:t>
      </w:r>
      <w:r>
        <w:rPr>
          <w:spacing w:val="-1"/>
        </w:rPr>
        <w:t xml:space="preserve"> </w:t>
      </w:r>
      <w:r>
        <w:t>мира.</w:t>
      </w:r>
      <w:r>
        <w:rPr>
          <w:spacing w:val="-3"/>
        </w:rPr>
        <w:t xml:space="preserve"> </w:t>
      </w:r>
    </w:p>
    <w:p w:rsidR="006E1DEE" w:rsidRDefault="005B46E7" w:rsidP="006E1DEE">
      <w:pPr>
        <w:pStyle w:val="a3"/>
        <w:spacing w:before="5" w:line="276" w:lineRule="auto"/>
        <w:ind w:right="537"/>
      </w:pPr>
      <w:r>
        <w:t>К</w:t>
      </w:r>
      <w:r>
        <w:rPr>
          <w:spacing w:val="-3"/>
        </w:rPr>
        <w:t xml:space="preserve"> </w:t>
      </w:r>
      <w:r>
        <w:t>концу</w:t>
      </w:r>
      <w:r>
        <w:rPr>
          <w:spacing w:val="-5"/>
        </w:rPr>
        <w:t xml:space="preserve"> </w:t>
      </w:r>
      <w:r>
        <w:t>обучения</w:t>
      </w:r>
      <w:r>
        <w:rPr>
          <w:spacing w:val="-2"/>
        </w:rPr>
        <w:t xml:space="preserve"> </w:t>
      </w:r>
      <w:r>
        <w:t>во</w:t>
      </w:r>
      <w:r>
        <w:rPr>
          <w:spacing w:val="-3"/>
        </w:rPr>
        <w:t xml:space="preserve"> </w:t>
      </w:r>
      <w:r>
        <w:rPr>
          <w:spacing w:val="-10"/>
        </w:rPr>
        <w:t>2</w:t>
      </w:r>
      <w:r w:rsidR="006E1DEE">
        <w:t xml:space="preserve"> </w:t>
      </w:r>
      <w:r>
        <w:t>классе</w:t>
      </w:r>
      <w:r>
        <w:rPr>
          <w:spacing w:val="-6"/>
        </w:rPr>
        <w:t xml:space="preserve"> </w:t>
      </w:r>
      <w:r>
        <w:t>обучающийся</w:t>
      </w:r>
      <w:r>
        <w:rPr>
          <w:spacing w:val="-5"/>
        </w:rPr>
        <w:t xml:space="preserve"> </w:t>
      </w:r>
      <w:r>
        <w:rPr>
          <w:spacing w:val="-2"/>
        </w:rPr>
        <w:t>научится:</w:t>
      </w:r>
    </w:p>
    <w:p w:rsidR="006E1DEE" w:rsidRDefault="005B46E7" w:rsidP="006E1DEE">
      <w:pPr>
        <w:pStyle w:val="a3"/>
        <w:spacing w:before="5" w:line="276" w:lineRule="auto"/>
        <w:ind w:right="537" w:firstLine="594"/>
      </w:pPr>
      <w:r>
        <w:t>находить</w:t>
      </w:r>
      <w:r>
        <w:rPr>
          <w:spacing w:val="-4"/>
        </w:rPr>
        <w:t xml:space="preserve"> </w:t>
      </w:r>
      <w:r>
        <w:t>Россию</w:t>
      </w:r>
      <w:r>
        <w:rPr>
          <w:spacing w:val="-3"/>
        </w:rPr>
        <w:t xml:space="preserve"> </w:t>
      </w:r>
      <w:r>
        <w:t>на</w:t>
      </w:r>
      <w:r>
        <w:rPr>
          <w:spacing w:val="-5"/>
        </w:rPr>
        <w:t xml:space="preserve"> </w:t>
      </w:r>
      <w:r>
        <w:t>карте</w:t>
      </w:r>
      <w:r>
        <w:rPr>
          <w:spacing w:val="-4"/>
        </w:rPr>
        <w:t xml:space="preserve"> </w:t>
      </w:r>
      <w:r>
        <w:t>мира,</w:t>
      </w:r>
      <w:r>
        <w:rPr>
          <w:spacing w:val="-3"/>
        </w:rPr>
        <w:t xml:space="preserve"> </w:t>
      </w:r>
      <w:r>
        <w:t>на</w:t>
      </w:r>
      <w:r>
        <w:rPr>
          <w:spacing w:val="-2"/>
        </w:rPr>
        <w:t xml:space="preserve"> </w:t>
      </w:r>
      <w:r>
        <w:t>карте</w:t>
      </w:r>
      <w:r>
        <w:rPr>
          <w:spacing w:val="-3"/>
        </w:rPr>
        <w:t xml:space="preserve"> </w:t>
      </w:r>
      <w:r>
        <w:t>России -</w:t>
      </w:r>
      <w:r>
        <w:rPr>
          <w:spacing w:val="-2"/>
        </w:rPr>
        <w:t xml:space="preserve"> </w:t>
      </w:r>
      <w:r>
        <w:t>Москву,</w:t>
      </w:r>
      <w:r>
        <w:rPr>
          <w:spacing w:val="-4"/>
        </w:rPr>
        <w:t xml:space="preserve"> </w:t>
      </w:r>
      <w:r>
        <w:t>свой</w:t>
      </w:r>
      <w:r>
        <w:rPr>
          <w:spacing w:val="-3"/>
        </w:rPr>
        <w:t xml:space="preserve"> </w:t>
      </w:r>
      <w:r>
        <w:t>регион и его главный город;</w:t>
      </w:r>
    </w:p>
    <w:p w:rsidR="00BA5B76" w:rsidRDefault="005B46E7" w:rsidP="006E1DEE">
      <w:pPr>
        <w:pStyle w:val="a3"/>
        <w:spacing w:before="5" w:line="276" w:lineRule="auto"/>
        <w:ind w:right="537" w:firstLine="594"/>
      </w:pPr>
      <w:r>
        <w:t>узнавать</w:t>
      </w:r>
      <w:r>
        <w:rPr>
          <w:spacing w:val="62"/>
        </w:rPr>
        <w:t xml:space="preserve"> </w:t>
      </w:r>
      <w:r>
        <w:t>государственную</w:t>
      </w:r>
      <w:r>
        <w:rPr>
          <w:spacing w:val="66"/>
        </w:rPr>
        <w:t xml:space="preserve"> </w:t>
      </w:r>
      <w:r>
        <w:t>символику</w:t>
      </w:r>
      <w:r>
        <w:rPr>
          <w:spacing w:val="63"/>
        </w:rPr>
        <w:t xml:space="preserve"> </w:t>
      </w:r>
      <w:r>
        <w:t>Российской</w:t>
      </w:r>
      <w:r>
        <w:rPr>
          <w:spacing w:val="67"/>
        </w:rPr>
        <w:t xml:space="preserve"> </w:t>
      </w:r>
      <w:r>
        <w:t>Федерации</w:t>
      </w:r>
      <w:r>
        <w:rPr>
          <w:spacing w:val="67"/>
        </w:rPr>
        <w:t xml:space="preserve"> </w:t>
      </w:r>
      <w:r>
        <w:rPr>
          <w:spacing w:val="-2"/>
        </w:rPr>
        <w:t>(гимн,</w:t>
      </w:r>
    </w:p>
    <w:p w:rsidR="006E1DEE" w:rsidRDefault="005B46E7" w:rsidP="006E1DEE">
      <w:pPr>
        <w:pStyle w:val="a3"/>
        <w:spacing w:before="50"/>
      </w:pPr>
      <w:r>
        <w:t>герб,</w:t>
      </w:r>
      <w:r>
        <w:rPr>
          <w:spacing w:val="-4"/>
        </w:rPr>
        <w:t xml:space="preserve"> </w:t>
      </w:r>
      <w:r>
        <w:t>флаг)</w:t>
      </w:r>
      <w:r>
        <w:rPr>
          <w:spacing w:val="-2"/>
        </w:rPr>
        <w:t xml:space="preserve"> </w:t>
      </w:r>
      <w:r>
        <w:t>и</w:t>
      </w:r>
      <w:r>
        <w:rPr>
          <w:spacing w:val="-2"/>
        </w:rPr>
        <w:t xml:space="preserve"> </w:t>
      </w:r>
      <w:r>
        <w:t>своего</w:t>
      </w:r>
      <w:r>
        <w:rPr>
          <w:spacing w:val="-5"/>
        </w:rPr>
        <w:t xml:space="preserve"> </w:t>
      </w:r>
      <w:r>
        <w:rPr>
          <w:spacing w:val="-2"/>
        </w:rPr>
        <w:t>региона;</w:t>
      </w:r>
    </w:p>
    <w:p w:rsidR="006E1DEE" w:rsidRDefault="005B46E7" w:rsidP="006E1DEE">
      <w:pPr>
        <w:pStyle w:val="a3"/>
        <w:spacing w:before="50"/>
        <w:ind w:right="514" w:firstLine="594"/>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E1DEE" w:rsidRDefault="005B46E7" w:rsidP="006E1DEE">
      <w:pPr>
        <w:pStyle w:val="a3"/>
        <w:spacing w:before="50"/>
        <w:ind w:right="514" w:firstLine="594"/>
      </w:pPr>
      <w:r>
        <w:t>распознавать изученные объекты окружающего мира по их описанию, рисункам и фотографиям, различать их в окружающем мире;</w:t>
      </w:r>
    </w:p>
    <w:p w:rsidR="006E1DEE" w:rsidRDefault="005B46E7" w:rsidP="006E1DEE">
      <w:pPr>
        <w:pStyle w:val="a3"/>
        <w:spacing w:before="50"/>
        <w:ind w:right="514" w:firstLine="594"/>
      </w:pPr>
      <w:r>
        <w:t>приводить примеры изученных традиций, обычаев и праздников народов родного края;</w:t>
      </w:r>
    </w:p>
    <w:p w:rsidR="006E1DEE" w:rsidRDefault="005B46E7" w:rsidP="006E1DEE">
      <w:pPr>
        <w:pStyle w:val="a3"/>
        <w:spacing w:before="50"/>
        <w:ind w:right="514" w:firstLine="594"/>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6E1DEE" w:rsidRDefault="005B46E7" w:rsidP="006E1DEE">
      <w:pPr>
        <w:pStyle w:val="a3"/>
        <w:spacing w:before="50"/>
        <w:ind w:right="514" w:firstLine="594"/>
      </w:pPr>
      <w:r>
        <w:t>приводить примеры изученных взаимосвязей в природе, примеры, иллюстрирующие значение природы в жизни человека;</w:t>
      </w:r>
    </w:p>
    <w:p w:rsidR="006E1DEE" w:rsidRDefault="005B46E7" w:rsidP="006E1DEE">
      <w:pPr>
        <w:pStyle w:val="a3"/>
        <w:spacing w:before="50"/>
        <w:ind w:right="514" w:firstLine="594"/>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E1DEE" w:rsidRDefault="005B46E7" w:rsidP="006E1DEE">
      <w:pPr>
        <w:pStyle w:val="a3"/>
        <w:spacing w:before="50"/>
        <w:ind w:right="514" w:firstLine="594"/>
      </w:pPr>
      <w:r>
        <w:t xml:space="preserve">описывать на основе предложенного плана или опорных слов изученные природные объекты и явления, в том числе звёзды, созвездия, </w:t>
      </w:r>
      <w:r>
        <w:rPr>
          <w:spacing w:val="-2"/>
        </w:rPr>
        <w:t>планеты;</w:t>
      </w:r>
    </w:p>
    <w:p w:rsidR="006E1DEE" w:rsidRDefault="005B46E7" w:rsidP="006E1DEE">
      <w:pPr>
        <w:pStyle w:val="a3"/>
        <w:spacing w:before="50"/>
        <w:ind w:right="514" w:firstLine="594"/>
      </w:pPr>
      <w:r>
        <w:t>группировать изученные объекты живой и неживой природы по предложенным признакам;</w:t>
      </w:r>
    </w:p>
    <w:p w:rsidR="006E1DEE" w:rsidRDefault="005B46E7" w:rsidP="006E1DEE">
      <w:pPr>
        <w:pStyle w:val="a3"/>
        <w:spacing w:before="50"/>
        <w:ind w:right="514" w:firstLine="594"/>
      </w:pPr>
      <w:r>
        <w:t>сравнивать объекты живой и неживой природы на основе внешних признаков;</w:t>
      </w:r>
      <w:r>
        <w:rPr>
          <w:spacing w:val="-14"/>
        </w:rPr>
        <w:t xml:space="preserve"> </w:t>
      </w:r>
      <w:r>
        <w:t>ориентироваться</w:t>
      </w:r>
      <w:r>
        <w:rPr>
          <w:spacing w:val="-12"/>
        </w:rPr>
        <w:t xml:space="preserve"> </w:t>
      </w:r>
      <w:r>
        <w:t>на</w:t>
      </w:r>
      <w:r>
        <w:rPr>
          <w:spacing w:val="-12"/>
        </w:rPr>
        <w:t xml:space="preserve"> </w:t>
      </w:r>
      <w:r>
        <w:t>местности</w:t>
      </w:r>
      <w:r>
        <w:rPr>
          <w:spacing w:val="-12"/>
        </w:rPr>
        <w:t xml:space="preserve"> </w:t>
      </w:r>
      <w:r>
        <w:t>по</w:t>
      </w:r>
      <w:r>
        <w:rPr>
          <w:spacing w:val="-12"/>
        </w:rPr>
        <w:t xml:space="preserve"> </w:t>
      </w:r>
      <w:r>
        <w:t>местным</w:t>
      </w:r>
      <w:r>
        <w:rPr>
          <w:spacing w:val="-15"/>
        </w:rPr>
        <w:t xml:space="preserve"> </w:t>
      </w:r>
      <w:r>
        <w:t>природным</w:t>
      </w:r>
      <w:r>
        <w:rPr>
          <w:spacing w:val="-13"/>
        </w:rPr>
        <w:t xml:space="preserve"> </w:t>
      </w:r>
      <w:r>
        <w:t>признакам, Солнцу, компасу;</w:t>
      </w:r>
    </w:p>
    <w:p w:rsidR="006E1DEE" w:rsidRDefault="005B46E7" w:rsidP="006E1DEE">
      <w:pPr>
        <w:pStyle w:val="a3"/>
        <w:spacing w:before="50"/>
        <w:ind w:right="514" w:firstLine="594"/>
      </w:pPr>
      <w:r>
        <w:t xml:space="preserve">создавать по заданному плану развёрнутые высказывания о природе и </w:t>
      </w:r>
      <w:r>
        <w:rPr>
          <w:spacing w:val="-2"/>
        </w:rPr>
        <w:t>обществе;</w:t>
      </w:r>
    </w:p>
    <w:p w:rsidR="006E1DEE" w:rsidRDefault="005B46E7" w:rsidP="006E1DEE">
      <w:pPr>
        <w:pStyle w:val="a3"/>
        <w:spacing w:before="50"/>
        <w:ind w:right="514" w:firstLine="594"/>
      </w:pPr>
      <w:r>
        <w:t xml:space="preserve">использовать для ответов на вопросы небольшие тексты о природе и </w:t>
      </w:r>
      <w:r>
        <w:rPr>
          <w:spacing w:val="-2"/>
        </w:rPr>
        <w:t>обществе;</w:t>
      </w:r>
    </w:p>
    <w:p w:rsidR="006E1DEE" w:rsidRDefault="005B46E7" w:rsidP="006E1DEE">
      <w:pPr>
        <w:pStyle w:val="a3"/>
        <w:spacing w:before="50"/>
        <w:ind w:right="514" w:firstLine="594"/>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E1DEE" w:rsidRDefault="005B46E7" w:rsidP="006E1DEE">
      <w:pPr>
        <w:pStyle w:val="a3"/>
        <w:spacing w:before="50"/>
        <w:ind w:right="514" w:firstLine="594"/>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6E1DEE" w:rsidRDefault="005B46E7" w:rsidP="006E1DEE">
      <w:pPr>
        <w:pStyle w:val="a3"/>
        <w:spacing w:before="50"/>
        <w:ind w:right="514" w:firstLine="594"/>
      </w:pPr>
      <w:r>
        <w:t>безопасно использовать мессенджеры в условиях контролируемого доступа в информационно-коммуникационную сеть «Интернет»;</w:t>
      </w:r>
    </w:p>
    <w:p w:rsidR="006E1DEE" w:rsidRDefault="005B46E7" w:rsidP="006E1DEE">
      <w:pPr>
        <w:pStyle w:val="a3"/>
        <w:spacing w:before="50"/>
        <w:ind w:right="514" w:firstLine="594"/>
      </w:pPr>
      <w:r>
        <w:t>безопасно осуществлять коммуникацию в школьных сообществах с помощью учителя (при необходимости).</w:t>
      </w:r>
    </w:p>
    <w:p w:rsidR="00BA5B76" w:rsidRDefault="005B46E7" w:rsidP="006E1DEE">
      <w:pPr>
        <w:pStyle w:val="a3"/>
        <w:spacing w:before="50"/>
        <w:ind w:right="514"/>
      </w:pPr>
      <w:r>
        <w:t>Предметные</w:t>
      </w:r>
      <w:r>
        <w:rPr>
          <w:spacing w:val="13"/>
        </w:rPr>
        <w:t xml:space="preserve"> </w:t>
      </w:r>
      <w:r>
        <w:t>результаты</w:t>
      </w:r>
      <w:r>
        <w:rPr>
          <w:spacing w:val="13"/>
        </w:rPr>
        <w:t xml:space="preserve"> </w:t>
      </w:r>
      <w:r>
        <w:t>изучения</w:t>
      </w:r>
      <w:r>
        <w:rPr>
          <w:spacing w:val="13"/>
        </w:rPr>
        <w:t xml:space="preserve"> </w:t>
      </w:r>
      <w:r>
        <w:t>окружающего</w:t>
      </w:r>
      <w:r>
        <w:rPr>
          <w:spacing w:val="13"/>
        </w:rPr>
        <w:t xml:space="preserve"> </w:t>
      </w:r>
      <w:r>
        <w:t>мира.</w:t>
      </w:r>
      <w:r>
        <w:rPr>
          <w:spacing w:val="12"/>
        </w:rPr>
        <w:t xml:space="preserve"> </w:t>
      </w:r>
      <w:r>
        <w:t>К</w:t>
      </w:r>
      <w:r>
        <w:rPr>
          <w:spacing w:val="12"/>
        </w:rPr>
        <w:t xml:space="preserve"> </w:t>
      </w:r>
      <w:r>
        <w:t>концу</w:t>
      </w:r>
      <w:r>
        <w:rPr>
          <w:spacing w:val="10"/>
        </w:rPr>
        <w:t xml:space="preserve"> </w:t>
      </w:r>
      <w:r>
        <w:t>обучения</w:t>
      </w:r>
      <w:r>
        <w:rPr>
          <w:spacing w:val="13"/>
        </w:rPr>
        <w:t xml:space="preserve"> </w:t>
      </w:r>
      <w:r>
        <w:t>в</w:t>
      </w:r>
      <w:r>
        <w:rPr>
          <w:spacing w:val="13"/>
        </w:rPr>
        <w:t xml:space="preserve"> </w:t>
      </w:r>
      <w:r>
        <w:rPr>
          <w:spacing w:val="-10"/>
        </w:rPr>
        <w:t>3</w:t>
      </w:r>
    </w:p>
    <w:p w:rsidR="006E1DEE" w:rsidRDefault="005B46E7" w:rsidP="006E1DEE">
      <w:pPr>
        <w:pStyle w:val="a3"/>
        <w:spacing w:before="50"/>
      </w:pPr>
      <w:r>
        <w:t>классе</w:t>
      </w:r>
      <w:r>
        <w:rPr>
          <w:spacing w:val="-6"/>
        </w:rPr>
        <w:t xml:space="preserve"> </w:t>
      </w:r>
      <w:r>
        <w:t>обучающийся</w:t>
      </w:r>
      <w:r>
        <w:rPr>
          <w:spacing w:val="-5"/>
        </w:rPr>
        <w:t xml:space="preserve"> </w:t>
      </w:r>
      <w:r>
        <w:rPr>
          <w:spacing w:val="-2"/>
        </w:rPr>
        <w:t>научится:</w:t>
      </w:r>
    </w:p>
    <w:p w:rsidR="00BA5B76" w:rsidRDefault="005B46E7" w:rsidP="006E1DEE">
      <w:pPr>
        <w:pStyle w:val="a3"/>
        <w:spacing w:before="50"/>
        <w:ind w:right="514" w:firstLine="594"/>
      </w:pPr>
      <w:r>
        <w:t>различать</w:t>
      </w:r>
      <w:r>
        <w:rPr>
          <w:spacing w:val="33"/>
        </w:rPr>
        <w:t xml:space="preserve"> </w:t>
      </w:r>
      <w:r>
        <w:t>государственную</w:t>
      </w:r>
      <w:r>
        <w:rPr>
          <w:spacing w:val="35"/>
        </w:rPr>
        <w:t xml:space="preserve"> </w:t>
      </w:r>
      <w:r>
        <w:t>символику</w:t>
      </w:r>
      <w:r>
        <w:rPr>
          <w:spacing w:val="35"/>
        </w:rPr>
        <w:t xml:space="preserve"> </w:t>
      </w:r>
      <w:r>
        <w:t>Российской</w:t>
      </w:r>
      <w:r>
        <w:rPr>
          <w:spacing w:val="36"/>
        </w:rPr>
        <w:t xml:space="preserve"> </w:t>
      </w:r>
      <w:r>
        <w:t>Федерации</w:t>
      </w:r>
      <w:r>
        <w:rPr>
          <w:spacing w:val="37"/>
        </w:rPr>
        <w:t xml:space="preserve"> </w:t>
      </w:r>
      <w:r>
        <w:rPr>
          <w:spacing w:val="-2"/>
        </w:rPr>
        <w:t>(гимн,</w:t>
      </w:r>
    </w:p>
    <w:p w:rsidR="006E1DEE" w:rsidRDefault="005B46E7" w:rsidP="006E1DEE">
      <w:pPr>
        <w:pStyle w:val="a3"/>
        <w:spacing w:before="47"/>
      </w:pPr>
      <w:r>
        <w:t>герб,</w:t>
      </w:r>
      <w:r>
        <w:rPr>
          <w:spacing w:val="-3"/>
        </w:rPr>
        <w:t xml:space="preserve"> </w:t>
      </w:r>
      <w:r>
        <w:rPr>
          <w:spacing w:val="-2"/>
        </w:rPr>
        <w:t>флаг);</w:t>
      </w:r>
    </w:p>
    <w:p w:rsidR="006E1DEE" w:rsidRDefault="005B46E7" w:rsidP="006E1DEE">
      <w:pPr>
        <w:pStyle w:val="a3"/>
        <w:spacing w:before="47"/>
        <w:ind w:right="514" w:firstLine="594"/>
      </w:pPr>
      <w:r>
        <w:t>проявлять уважение к государственным символам России и своего региона;</w:t>
      </w:r>
      <w:r>
        <w:rPr>
          <w:spacing w:val="-4"/>
        </w:rPr>
        <w:t xml:space="preserve"> </w:t>
      </w:r>
      <w:r>
        <w:t>проявлять</w:t>
      </w:r>
      <w:r>
        <w:rPr>
          <w:spacing w:val="-7"/>
        </w:rPr>
        <w:t xml:space="preserve"> </w:t>
      </w:r>
      <w:r>
        <w:t>уважение</w:t>
      </w:r>
      <w:r>
        <w:rPr>
          <w:spacing w:val="-4"/>
        </w:rPr>
        <w:t xml:space="preserve"> </w:t>
      </w:r>
      <w:r>
        <w:t>к</w:t>
      </w:r>
      <w:r>
        <w:rPr>
          <w:spacing w:val="-4"/>
        </w:rPr>
        <w:t xml:space="preserve"> </w:t>
      </w:r>
      <w:r>
        <w:t>семейным</w:t>
      </w:r>
      <w:r>
        <w:rPr>
          <w:spacing w:val="-5"/>
        </w:rPr>
        <w:t xml:space="preserve"> </w:t>
      </w:r>
      <w:r>
        <w:t>ценностям</w:t>
      </w:r>
      <w:r>
        <w:rPr>
          <w:spacing w:val="-5"/>
        </w:rPr>
        <w:t xml:space="preserve"> </w:t>
      </w:r>
      <w:r>
        <w:t>и</w:t>
      </w:r>
      <w:r>
        <w:rPr>
          <w:spacing w:val="-5"/>
        </w:rPr>
        <w:t xml:space="preserve"> </w:t>
      </w:r>
      <w:r>
        <w:t>традициям,</w:t>
      </w:r>
      <w:r>
        <w:rPr>
          <w:spacing w:val="-5"/>
        </w:rPr>
        <w:t xml:space="preserve"> </w:t>
      </w:r>
      <w:r>
        <w:t>традициям своего</w:t>
      </w:r>
      <w:r>
        <w:rPr>
          <w:spacing w:val="-12"/>
        </w:rPr>
        <w:t xml:space="preserve"> </w:t>
      </w:r>
      <w:r>
        <w:t>народа</w:t>
      </w:r>
      <w:r>
        <w:rPr>
          <w:spacing w:val="-13"/>
        </w:rPr>
        <w:t xml:space="preserve"> </w:t>
      </w:r>
      <w:r>
        <w:t>и</w:t>
      </w:r>
      <w:r>
        <w:rPr>
          <w:spacing w:val="-13"/>
        </w:rPr>
        <w:t xml:space="preserve"> </w:t>
      </w:r>
      <w:r>
        <w:t>других</w:t>
      </w:r>
      <w:r>
        <w:rPr>
          <w:spacing w:val="-12"/>
        </w:rPr>
        <w:t xml:space="preserve"> </w:t>
      </w:r>
      <w:r>
        <w:t>народов;</w:t>
      </w:r>
      <w:r>
        <w:rPr>
          <w:spacing w:val="-12"/>
        </w:rPr>
        <w:t xml:space="preserve"> </w:t>
      </w:r>
      <w:r>
        <w:t>соблюдать</w:t>
      </w:r>
      <w:r>
        <w:rPr>
          <w:spacing w:val="-14"/>
        </w:rPr>
        <w:t xml:space="preserve"> </w:t>
      </w:r>
      <w:r>
        <w:t>правила</w:t>
      </w:r>
      <w:r>
        <w:rPr>
          <w:spacing w:val="-13"/>
        </w:rPr>
        <w:t xml:space="preserve"> </w:t>
      </w:r>
      <w:r>
        <w:t>нравственного</w:t>
      </w:r>
      <w:r>
        <w:rPr>
          <w:spacing w:val="-12"/>
        </w:rPr>
        <w:t xml:space="preserve"> </w:t>
      </w:r>
      <w:r>
        <w:t>поведения в социуме;</w:t>
      </w:r>
    </w:p>
    <w:p w:rsidR="006E1DEE" w:rsidRDefault="005B46E7" w:rsidP="006E1DEE">
      <w:pPr>
        <w:pStyle w:val="a3"/>
        <w:spacing w:before="47"/>
        <w:ind w:right="514" w:firstLine="594"/>
      </w:pPr>
      <w:r>
        <w:t>приводить примеры памятников природы, культурных объектов и достопримечательностей родного края; столицы России, городов Российской Федерации</w:t>
      </w:r>
      <w:r>
        <w:rPr>
          <w:spacing w:val="-16"/>
        </w:rPr>
        <w:t xml:space="preserve"> </w:t>
      </w:r>
      <w:r>
        <w:t>с</w:t>
      </w:r>
      <w:r>
        <w:rPr>
          <w:spacing w:val="-17"/>
        </w:rPr>
        <w:t xml:space="preserve"> </w:t>
      </w:r>
      <w:r>
        <w:t>богатой</w:t>
      </w:r>
      <w:r>
        <w:rPr>
          <w:spacing w:val="-17"/>
        </w:rPr>
        <w:t xml:space="preserve"> </w:t>
      </w:r>
      <w:r>
        <w:t>историей</w:t>
      </w:r>
      <w:r>
        <w:rPr>
          <w:spacing w:val="-16"/>
        </w:rPr>
        <w:t xml:space="preserve"> </w:t>
      </w:r>
      <w:r>
        <w:t>и</w:t>
      </w:r>
      <w:r>
        <w:rPr>
          <w:spacing w:val="-16"/>
        </w:rPr>
        <w:t xml:space="preserve"> </w:t>
      </w:r>
      <w:r>
        <w:t>культурой;</w:t>
      </w:r>
      <w:r>
        <w:rPr>
          <w:spacing w:val="-18"/>
        </w:rPr>
        <w:t xml:space="preserve"> </w:t>
      </w:r>
      <w:r>
        <w:t>российских</w:t>
      </w:r>
      <w:r>
        <w:rPr>
          <w:spacing w:val="-16"/>
        </w:rPr>
        <w:t xml:space="preserve"> </w:t>
      </w:r>
      <w:r>
        <w:t>центров</w:t>
      </w:r>
      <w:r>
        <w:rPr>
          <w:spacing w:val="-18"/>
        </w:rPr>
        <w:t xml:space="preserve"> </w:t>
      </w:r>
      <w:r>
        <w:t>декоративно- прикладного искусства; проявлять интерес и уважение к истории и культуре народов России;</w:t>
      </w:r>
    </w:p>
    <w:p w:rsidR="006E1DEE" w:rsidRDefault="005B46E7" w:rsidP="006E1DEE">
      <w:pPr>
        <w:pStyle w:val="a3"/>
        <w:spacing w:before="47"/>
        <w:ind w:right="514" w:firstLine="594"/>
      </w:pPr>
      <w:r>
        <w:t>показывать</w:t>
      </w:r>
      <w:r>
        <w:rPr>
          <w:spacing w:val="-13"/>
        </w:rPr>
        <w:t xml:space="preserve"> </w:t>
      </w:r>
      <w:r>
        <w:t>на</w:t>
      </w:r>
      <w:r>
        <w:rPr>
          <w:spacing w:val="-9"/>
        </w:rPr>
        <w:t xml:space="preserve"> </w:t>
      </w:r>
      <w:r>
        <w:t>карте</w:t>
      </w:r>
      <w:r>
        <w:rPr>
          <w:spacing w:val="-11"/>
        </w:rPr>
        <w:t xml:space="preserve"> </w:t>
      </w:r>
      <w:r>
        <w:t>мира</w:t>
      </w:r>
      <w:r>
        <w:rPr>
          <w:spacing w:val="-10"/>
        </w:rPr>
        <w:t xml:space="preserve"> </w:t>
      </w:r>
      <w:r>
        <w:t>материки,</w:t>
      </w:r>
      <w:r>
        <w:rPr>
          <w:spacing w:val="-12"/>
        </w:rPr>
        <w:t xml:space="preserve"> </w:t>
      </w:r>
      <w:r>
        <w:t>изученные</w:t>
      </w:r>
      <w:r>
        <w:rPr>
          <w:spacing w:val="-12"/>
        </w:rPr>
        <w:t xml:space="preserve"> </w:t>
      </w:r>
      <w:r>
        <w:t>страны мира; различать расходы и доходы семейного бюджета;</w:t>
      </w:r>
    </w:p>
    <w:p w:rsidR="006E1DEE" w:rsidRDefault="005B46E7" w:rsidP="006E1DEE">
      <w:pPr>
        <w:pStyle w:val="a3"/>
        <w:spacing w:before="47"/>
        <w:ind w:right="514" w:firstLine="594"/>
      </w:pPr>
      <w:r>
        <w:t>распознавать</w:t>
      </w:r>
      <w:r>
        <w:rPr>
          <w:spacing w:val="-9"/>
        </w:rPr>
        <w:t xml:space="preserve"> </w:t>
      </w:r>
      <w:r>
        <w:t>изученные</w:t>
      </w:r>
      <w:r>
        <w:rPr>
          <w:spacing w:val="-8"/>
        </w:rPr>
        <w:t xml:space="preserve"> </w:t>
      </w:r>
      <w:r>
        <w:t>объекты</w:t>
      </w:r>
      <w:r>
        <w:rPr>
          <w:spacing w:val="-5"/>
        </w:rPr>
        <w:t xml:space="preserve"> </w:t>
      </w:r>
      <w:r>
        <w:t>природы</w:t>
      </w:r>
      <w:r>
        <w:rPr>
          <w:spacing w:val="-8"/>
        </w:rPr>
        <w:t xml:space="preserve"> </w:t>
      </w:r>
      <w:r>
        <w:t>по</w:t>
      </w:r>
      <w:r>
        <w:rPr>
          <w:spacing w:val="-5"/>
        </w:rPr>
        <w:t xml:space="preserve"> </w:t>
      </w:r>
      <w:r>
        <w:t>их</w:t>
      </w:r>
      <w:r>
        <w:rPr>
          <w:spacing w:val="-8"/>
        </w:rPr>
        <w:t xml:space="preserve"> </w:t>
      </w:r>
      <w:r>
        <w:t>описанию,</w:t>
      </w:r>
      <w:r>
        <w:rPr>
          <w:spacing w:val="-9"/>
        </w:rPr>
        <w:t xml:space="preserve"> </w:t>
      </w:r>
      <w:r>
        <w:t>рисункам</w:t>
      </w:r>
      <w:r>
        <w:rPr>
          <w:spacing w:val="-10"/>
        </w:rPr>
        <w:t xml:space="preserve"> </w:t>
      </w:r>
      <w:r>
        <w:t>и фотографиям, различать их в окружающем мире;</w:t>
      </w:r>
    </w:p>
    <w:p w:rsidR="006E1DEE" w:rsidRDefault="005B46E7" w:rsidP="006E1DEE">
      <w:pPr>
        <w:pStyle w:val="a3"/>
        <w:spacing w:before="47"/>
        <w:ind w:right="514" w:firstLine="594"/>
      </w:pPr>
      <w:r>
        <w:t>проводить</w:t>
      </w:r>
      <w:r>
        <w:rPr>
          <w:spacing w:val="-7"/>
        </w:rPr>
        <w:t xml:space="preserve"> </w:t>
      </w:r>
      <w:r>
        <w:t>по</w:t>
      </w:r>
      <w:r>
        <w:rPr>
          <w:spacing w:val="-7"/>
        </w:rPr>
        <w:t xml:space="preserve"> </w:t>
      </w:r>
      <w:r>
        <w:t>предложенному</w:t>
      </w:r>
      <w:r>
        <w:rPr>
          <w:spacing w:val="-11"/>
        </w:rPr>
        <w:t xml:space="preserve"> </w:t>
      </w:r>
      <w:r>
        <w:t>плану</w:t>
      </w:r>
      <w:r>
        <w:rPr>
          <w:spacing w:val="-10"/>
        </w:rPr>
        <w:t xml:space="preserve"> </w:t>
      </w:r>
      <w:r>
        <w:t>или</w:t>
      </w:r>
      <w:r>
        <w:rPr>
          <w:spacing w:val="-7"/>
        </w:rPr>
        <w:t xml:space="preserve"> </w:t>
      </w:r>
      <w:r>
        <w:t>инструкции</w:t>
      </w:r>
      <w:r>
        <w:rPr>
          <w:spacing w:val="-9"/>
        </w:rPr>
        <w:t xml:space="preserve"> </w:t>
      </w:r>
      <w:r>
        <w:t>небольшие</w:t>
      </w:r>
      <w:r>
        <w:rPr>
          <w:spacing w:val="-7"/>
        </w:rPr>
        <w:t xml:space="preserve"> </w:t>
      </w:r>
      <w:r>
        <w:t>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E1DEE" w:rsidRDefault="005B46E7" w:rsidP="006E1DEE">
      <w:pPr>
        <w:pStyle w:val="a3"/>
        <w:spacing w:before="47"/>
        <w:ind w:right="514" w:firstLine="594"/>
      </w:pPr>
      <w:r>
        <w:t>группировать изученные объекты живой и неживой природы, проводить простейшую классификацию;</w:t>
      </w:r>
    </w:p>
    <w:p w:rsidR="006E1DEE" w:rsidRDefault="005B46E7" w:rsidP="006E1DEE">
      <w:pPr>
        <w:pStyle w:val="a3"/>
        <w:spacing w:before="47"/>
        <w:ind w:right="514" w:firstLine="594"/>
      </w:pPr>
      <w:r>
        <w:t>сравнивать по заданному количеству признаков объекты живой и неживой природы;</w:t>
      </w:r>
    </w:p>
    <w:p w:rsidR="006E1DEE" w:rsidRDefault="005B46E7" w:rsidP="006E1DEE">
      <w:pPr>
        <w:pStyle w:val="a3"/>
        <w:spacing w:before="47"/>
        <w:ind w:right="514" w:firstLine="594"/>
      </w:pPr>
      <w:r>
        <w:t xml:space="preserve">описывать на основе предложенного плана изученные объекты и явления природы, выделяя их существенные признаки и характерные </w:t>
      </w:r>
      <w:r>
        <w:rPr>
          <w:spacing w:val="-2"/>
        </w:rPr>
        <w:t>свойства;</w:t>
      </w:r>
    </w:p>
    <w:p w:rsidR="006E1DEE" w:rsidRDefault="005B46E7" w:rsidP="006E1DEE">
      <w:pPr>
        <w:pStyle w:val="a3"/>
        <w:spacing w:before="47"/>
        <w:ind w:right="514" w:firstLine="594"/>
      </w:pPr>
      <w:r>
        <w:t>использовать</w:t>
      </w:r>
      <w:r>
        <w:rPr>
          <w:spacing w:val="-1"/>
        </w:rPr>
        <w:t xml:space="preserve"> </w:t>
      </w:r>
      <w:r>
        <w:t>различные источники информации о природе и обществе для поиска и извлечения информации, ответов на вопросы;</w:t>
      </w:r>
    </w:p>
    <w:p w:rsidR="006E1DEE" w:rsidRDefault="005B46E7" w:rsidP="006E1DEE">
      <w:pPr>
        <w:pStyle w:val="a3"/>
        <w:spacing w:before="47"/>
        <w:ind w:right="514" w:firstLine="594"/>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E1DEE" w:rsidRDefault="005B46E7" w:rsidP="006E1DEE">
      <w:pPr>
        <w:pStyle w:val="a3"/>
        <w:spacing w:before="47"/>
        <w:ind w:right="514" w:firstLine="594"/>
      </w:pPr>
      <w:r>
        <w:t xml:space="preserve">фиксировать результаты наблюдений, опытной работы, в процессе коллективной деятельности обобщать полученные результаты и делать </w:t>
      </w:r>
      <w:r>
        <w:rPr>
          <w:spacing w:val="-2"/>
        </w:rPr>
        <w:t>выводы;</w:t>
      </w:r>
    </w:p>
    <w:p w:rsidR="006E1DEE" w:rsidRDefault="005B46E7" w:rsidP="006E1DEE">
      <w:pPr>
        <w:pStyle w:val="a3"/>
        <w:spacing w:before="47"/>
        <w:ind w:right="514" w:firstLine="594"/>
      </w:pPr>
      <w:r>
        <w:t>создавать по заданному</w:t>
      </w:r>
      <w:r>
        <w:rPr>
          <w:spacing w:val="-1"/>
        </w:rPr>
        <w:t xml:space="preserve"> </w:t>
      </w:r>
      <w:r>
        <w:t xml:space="preserve">плану собственные развёрнутые высказывания о природе, человеке и обществе, сопровождая выступление иллюстрациями </w:t>
      </w:r>
      <w:r>
        <w:rPr>
          <w:spacing w:val="-2"/>
        </w:rPr>
        <w:t>(презентацией);</w:t>
      </w:r>
    </w:p>
    <w:p w:rsidR="006E1DEE" w:rsidRDefault="005B46E7" w:rsidP="006E1DEE">
      <w:pPr>
        <w:pStyle w:val="a3"/>
        <w:spacing w:before="47"/>
        <w:ind w:right="514" w:firstLine="594"/>
      </w:pPr>
      <w:r>
        <w:t>соблюдать правила безопасного поведения пассажира железнодорожного, водного и авиатранспорта;</w:t>
      </w:r>
    </w:p>
    <w:p w:rsidR="006E1DEE" w:rsidRDefault="005B46E7" w:rsidP="006E1DEE">
      <w:pPr>
        <w:pStyle w:val="a3"/>
        <w:spacing w:before="47"/>
        <w:ind w:right="514" w:firstLine="594"/>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w:t>
      </w:r>
      <w:r>
        <w:rPr>
          <w:spacing w:val="-5"/>
        </w:rPr>
        <w:t xml:space="preserve"> </w:t>
      </w:r>
      <w:r>
        <w:t>жилого</w:t>
      </w:r>
      <w:r>
        <w:rPr>
          <w:spacing w:val="-4"/>
        </w:rPr>
        <w:t xml:space="preserve"> </w:t>
      </w:r>
      <w:r>
        <w:t>дома;</w:t>
      </w:r>
      <w:r>
        <w:rPr>
          <w:spacing w:val="-4"/>
        </w:rPr>
        <w:t xml:space="preserve"> </w:t>
      </w:r>
      <w:r>
        <w:t>соблюдать</w:t>
      </w:r>
      <w:r>
        <w:rPr>
          <w:spacing w:val="-5"/>
        </w:rPr>
        <w:t xml:space="preserve"> </w:t>
      </w:r>
      <w:r>
        <w:t>правила</w:t>
      </w:r>
      <w:r>
        <w:rPr>
          <w:spacing w:val="-5"/>
        </w:rPr>
        <w:t xml:space="preserve"> </w:t>
      </w:r>
      <w:r>
        <w:t>нравственного</w:t>
      </w:r>
      <w:r>
        <w:rPr>
          <w:spacing w:val="-5"/>
        </w:rPr>
        <w:t xml:space="preserve"> </w:t>
      </w:r>
      <w:r>
        <w:t>поведения</w:t>
      </w:r>
      <w:r>
        <w:rPr>
          <w:spacing w:val="-5"/>
        </w:rPr>
        <w:t xml:space="preserve"> </w:t>
      </w:r>
      <w:r>
        <w:t>на</w:t>
      </w:r>
      <w:r>
        <w:rPr>
          <w:spacing w:val="-5"/>
        </w:rPr>
        <w:t xml:space="preserve"> </w:t>
      </w:r>
      <w:r>
        <w:t>природе; безопасно использовать персональные данные в условиях контролируемого доступа в информационно-коммуникационную сеть «Интернет»;</w:t>
      </w:r>
    </w:p>
    <w:p w:rsidR="006E1DEE" w:rsidRDefault="005B46E7" w:rsidP="006E1DEE">
      <w:pPr>
        <w:pStyle w:val="a3"/>
        <w:spacing w:before="47"/>
        <w:ind w:right="514" w:firstLine="594"/>
      </w:pPr>
      <w:r>
        <w:t>ориентироваться</w:t>
      </w:r>
      <w:r>
        <w:rPr>
          <w:spacing w:val="-8"/>
        </w:rPr>
        <w:t xml:space="preserve"> </w:t>
      </w:r>
      <w:r>
        <w:t>в</w:t>
      </w:r>
      <w:r>
        <w:rPr>
          <w:spacing w:val="-9"/>
        </w:rPr>
        <w:t xml:space="preserve"> </w:t>
      </w:r>
      <w:r>
        <w:t>возможных</w:t>
      </w:r>
      <w:r>
        <w:rPr>
          <w:spacing w:val="-8"/>
        </w:rPr>
        <w:t xml:space="preserve"> </w:t>
      </w:r>
      <w:r>
        <w:t>мошеннических</w:t>
      </w:r>
      <w:r>
        <w:rPr>
          <w:spacing w:val="-9"/>
        </w:rPr>
        <w:t xml:space="preserve"> </w:t>
      </w:r>
      <w:r>
        <w:t>действиях</w:t>
      </w:r>
      <w:r>
        <w:rPr>
          <w:spacing w:val="-8"/>
        </w:rPr>
        <w:t xml:space="preserve"> </w:t>
      </w:r>
      <w:r>
        <w:t>при</w:t>
      </w:r>
      <w:r>
        <w:rPr>
          <w:spacing w:val="-10"/>
        </w:rPr>
        <w:t xml:space="preserve"> </w:t>
      </w:r>
      <w:r>
        <w:t>общении в мессенджерах.</w:t>
      </w:r>
    </w:p>
    <w:p w:rsidR="00BA5B76" w:rsidRDefault="005B46E7" w:rsidP="006E1DEE">
      <w:pPr>
        <w:pStyle w:val="a3"/>
        <w:spacing w:before="47"/>
        <w:ind w:right="514"/>
      </w:pPr>
      <w:r>
        <w:t>Предметные</w:t>
      </w:r>
      <w:r>
        <w:rPr>
          <w:spacing w:val="13"/>
        </w:rPr>
        <w:t xml:space="preserve"> </w:t>
      </w:r>
      <w:r>
        <w:t>результаты</w:t>
      </w:r>
      <w:r>
        <w:rPr>
          <w:spacing w:val="13"/>
        </w:rPr>
        <w:t xml:space="preserve"> </w:t>
      </w:r>
      <w:r>
        <w:t>изучения</w:t>
      </w:r>
      <w:r>
        <w:rPr>
          <w:spacing w:val="13"/>
        </w:rPr>
        <w:t xml:space="preserve"> </w:t>
      </w:r>
      <w:r>
        <w:t>окружающего</w:t>
      </w:r>
      <w:r>
        <w:rPr>
          <w:spacing w:val="13"/>
        </w:rPr>
        <w:t xml:space="preserve"> </w:t>
      </w:r>
      <w:r>
        <w:t>мира.</w:t>
      </w:r>
      <w:r>
        <w:rPr>
          <w:spacing w:val="12"/>
        </w:rPr>
        <w:t xml:space="preserve"> </w:t>
      </w:r>
      <w:r>
        <w:t>К</w:t>
      </w:r>
      <w:r>
        <w:rPr>
          <w:spacing w:val="12"/>
        </w:rPr>
        <w:t xml:space="preserve"> </w:t>
      </w:r>
      <w:r>
        <w:t>концу</w:t>
      </w:r>
      <w:r>
        <w:rPr>
          <w:spacing w:val="10"/>
        </w:rPr>
        <w:t xml:space="preserve"> </w:t>
      </w:r>
      <w:r>
        <w:t>обучения</w:t>
      </w:r>
      <w:r>
        <w:rPr>
          <w:spacing w:val="13"/>
        </w:rPr>
        <w:t xml:space="preserve"> </w:t>
      </w:r>
      <w:r>
        <w:t>в</w:t>
      </w:r>
      <w:r>
        <w:rPr>
          <w:spacing w:val="13"/>
        </w:rPr>
        <w:t xml:space="preserve"> </w:t>
      </w:r>
      <w:r>
        <w:rPr>
          <w:spacing w:val="-10"/>
        </w:rPr>
        <w:t>4</w:t>
      </w:r>
    </w:p>
    <w:p w:rsidR="006E1DEE" w:rsidRDefault="005B46E7" w:rsidP="006E1DEE">
      <w:pPr>
        <w:pStyle w:val="a3"/>
        <w:spacing w:before="48"/>
        <w:rPr>
          <w:spacing w:val="-2"/>
        </w:rPr>
      </w:pPr>
      <w:r>
        <w:t>классе</w:t>
      </w:r>
      <w:r>
        <w:rPr>
          <w:spacing w:val="-6"/>
        </w:rPr>
        <w:t xml:space="preserve"> </w:t>
      </w:r>
      <w:r>
        <w:t>обучающийся</w:t>
      </w:r>
      <w:r>
        <w:rPr>
          <w:spacing w:val="-5"/>
        </w:rPr>
        <w:t xml:space="preserve"> </w:t>
      </w:r>
      <w:r>
        <w:rPr>
          <w:spacing w:val="-2"/>
        </w:rPr>
        <w:t>научится:</w:t>
      </w:r>
    </w:p>
    <w:p w:rsidR="006E1DEE" w:rsidRDefault="005B46E7" w:rsidP="006E1DEE">
      <w:pPr>
        <w:pStyle w:val="a3"/>
        <w:spacing w:before="48"/>
        <w:ind w:right="514" w:firstLine="594"/>
        <w:rPr>
          <w:spacing w:val="-2"/>
        </w:rPr>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w:t>
      </w:r>
      <w:r>
        <w:rPr>
          <w:spacing w:val="-4"/>
        </w:rPr>
        <w:t xml:space="preserve"> </w:t>
      </w:r>
      <w:r>
        <w:t>карте</w:t>
      </w:r>
      <w:r>
        <w:rPr>
          <w:spacing w:val="-4"/>
        </w:rPr>
        <w:t xml:space="preserve"> </w:t>
      </w:r>
      <w:r>
        <w:t>изученные</w:t>
      </w:r>
      <w:r>
        <w:rPr>
          <w:spacing w:val="-4"/>
        </w:rPr>
        <w:t xml:space="preserve"> </w:t>
      </w:r>
      <w:r>
        <w:t>крупные</w:t>
      </w:r>
      <w:r>
        <w:rPr>
          <w:spacing w:val="-5"/>
        </w:rPr>
        <w:t xml:space="preserve"> </w:t>
      </w:r>
      <w:r>
        <w:t>географические</w:t>
      </w:r>
      <w:r>
        <w:rPr>
          <w:spacing w:val="-5"/>
        </w:rPr>
        <w:t xml:space="preserve"> </w:t>
      </w:r>
      <w:r>
        <w:t>объекты</w:t>
      </w:r>
      <w:r>
        <w:rPr>
          <w:spacing w:val="-4"/>
        </w:rPr>
        <w:t xml:space="preserve"> </w:t>
      </w:r>
      <w:r>
        <w:t>России</w:t>
      </w:r>
      <w:r>
        <w:rPr>
          <w:spacing w:val="-5"/>
        </w:rPr>
        <w:t xml:space="preserve"> </w:t>
      </w:r>
      <w:r>
        <w:t>(горы, равнины, реки, озёра, моря, омывающие территорию России);</w:t>
      </w:r>
    </w:p>
    <w:p w:rsidR="006E1DEE" w:rsidRDefault="005B46E7" w:rsidP="006E1DEE">
      <w:pPr>
        <w:pStyle w:val="a3"/>
        <w:spacing w:before="48"/>
        <w:ind w:right="514" w:firstLine="594"/>
        <w:rPr>
          <w:spacing w:val="-2"/>
        </w:rPr>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w:t>
      </w:r>
      <w:r>
        <w:rPr>
          <w:spacing w:val="-18"/>
        </w:rPr>
        <w:t xml:space="preserve"> </w:t>
      </w:r>
      <w:r>
        <w:t>изученные</w:t>
      </w:r>
      <w:r>
        <w:rPr>
          <w:spacing w:val="-17"/>
        </w:rPr>
        <w:t xml:space="preserve"> </w:t>
      </w:r>
      <w:r>
        <w:t>исторические</w:t>
      </w:r>
      <w:r>
        <w:rPr>
          <w:spacing w:val="-18"/>
        </w:rPr>
        <w:t xml:space="preserve"> </w:t>
      </w:r>
      <w:r>
        <w:t>события</w:t>
      </w:r>
      <w:r>
        <w:rPr>
          <w:spacing w:val="-17"/>
        </w:rPr>
        <w:t xml:space="preserve"> </w:t>
      </w:r>
      <w:r>
        <w:t>и</w:t>
      </w:r>
      <w:r>
        <w:rPr>
          <w:spacing w:val="-18"/>
        </w:rPr>
        <w:t xml:space="preserve"> </w:t>
      </w:r>
      <w:r>
        <w:t>исторических</w:t>
      </w:r>
      <w:r>
        <w:rPr>
          <w:spacing w:val="-17"/>
        </w:rPr>
        <w:t xml:space="preserve"> </w:t>
      </w:r>
      <w:r>
        <w:t>деятелей</w:t>
      </w:r>
      <w:r>
        <w:rPr>
          <w:spacing w:val="-18"/>
        </w:rPr>
        <w:t xml:space="preserve"> </w:t>
      </w:r>
      <w:r>
        <w:t>веками и периодами истории России;</w:t>
      </w:r>
    </w:p>
    <w:p w:rsidR="006E1DEE" w:rsidRDefault="005B46E7" w:rsidP="006E1DEE">
      <w:pPr>
        <w:pStyle w:val="a3"/>
        <w:spacing w:before="48"/>
        <w:ind w:right="514" w:firstLine="594"/>
        <w:rPr>
          <w:spacing w:val="-2"/>
        </w:rPr>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E1DEE" w:rsidRDefault="005B46E7" w:rsidP="006E1DEE">
      <w:pPr>
        <w:pStyle w:val="a3"/>
        <w:spacing w:before="48"/>
        <w:ind w:right="514" w:firstLine="594"/>
        <w:rPr>
          <w:spacing w:val="-2"/>
        </w:rPr>
      </w:pPr>
      <w:r>
        <w:t>описывать</w:t>
      </w:r>
      <w:r>
        <w:rPr>
          <w:spacing w:val="-18"/>
        </w:rPr>
        <w:t xml:space="preserve"> </w:t>
      </w:r>
      <w:r>
        <w:t>на</w:t>
      </w:r>
      <w:r>
        <w:rPr>
          <w:spacing w:val="-17"/>
        </w:rPr>
        <w:t xml:space="preserve"> </w:t>
      </w:r>
      <w:r>
        <w:t>основе</w:t>
      </w:r>
      <w:r>
        <w:rPr>
          <w:spacing w:val="-18"/>
        </w:rPr>
        <w:t xml:space="preserve"> </w:t>
      </w:r>
      <w:r>
        <w:t>предложенного</w:t>
      </w:r>
      <w:r>
        <w:rPr>
          <w:spacing w:val="-17"/>
        </w:rPr>
        <w:t xml:space="preserve"> </w:t>
      </w:r>
      <w:r>
        <w:t>плана</w:t>
      </w:r>
      <w:r>
        <w:rPr>
          <w:spacing w:val="-18"/>
        </w:rPr>
        <w:t xml:space="preserve"> </w:t>
      </w:r>
      <w:r>
        <w:t>изученные</w:t>
      </w:r>
      <w:r>
        <w:rPr>
          <w:spacing w:val="-17"/>
        </w:rPr>
        <w:t xml:space="preserve"> </w:t>
      </w:r>
      <w:r>
        <w:t>объекты,</w:t>
      </w:r>
      <w:r>
        <w:rPr>
          <w:spacing w:val="-18"/>
        </w:rPr>
        <w:t xml:space="preserve"> </w:t>
      </w:r>
      <w:r>
        <w:t>выделяя их существенные признаки, в том числе государственную символику России и своего региона;</w:t>
      </w:r>
    </w:p>
    <w:p w:rsidR="006E1DEE" w:rsidRDefault="005B46E7" w:rsidP="006E1DEE">
      <w:pPr>
        <w:pStyle w:val="a3"/>
        <w:spacing w:before="48"/>
        <w:ind w:right="514" w:firstLine="594"/>
        <w:rPr>
          <w:spacing w:val="-2"/>
        </w:rPr>
      </w:pPr>
      <w: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w:t>
      </w:r>
      <w:r>
        <w:rPr>
          <w:spacing w:val="-2"/>
        </w:rPr>
        <w:t>труда;</w:t>
      </w:r>
    </w:p>
    <w:p w:rsidR="006E1DEE" w:rsidRDefault="005B46E7" w:rsidP="006E1DEE">
      <w:pPr>
        <w:pStyle w:val="a3"/>
        <w:spacing w:before="48"/>
        <w:ind w:right="514" w:firstLine="594"/>
      </w:pPr>
      <w:r>
        <w:t>распознавать изученные объекты и явления живой и неживой природы по</w:t>
      </w:r>
      <w:r>
        <w:rPr>
          <w:spacing w:val="-8"/>
        </w:rPr>
        <w:t xml:space="preserve"> </w:t>
      </w:r>
      <w:r>
        <w:t>их</w:t>
      </w:r>
      <w:r>
        <w:rPr>
          <w:spacing w:val="-7"/>
        </w:rPr>
        <w:t xml:space="preserve"> </w:t>
      </w:r>
      <w:r>
        <w:t>описанию,</w:t>
      </w:r>
      <w:r>
        <w:rPr>
          <w:spacing w:val="-9"/>
        </w:rPr>
        <w:t xml:space="preserve"> </w:t>
      </w:r>
      <w:r>
        <w:t>рисункам</w:t>
      </w:r>
      <w:r>
        <w:rPr>
          <w:spacing w:val="-7"/>
        </w:rPr>
        <w:t xml:space="preserve"> </w:t>
      </w:r>
      <w:r>
        <w:t>и</w:t>
      </w:r>
      <w:r>
        <w:rPr>
          <w:spacing w:val="-7"/>
        </w:rPr>
        <w:t xml:space="preserve"> </w:t>
      </w:r>
      <w:r>
        <w:t>фотографиям,</w:t>
      </w:r>
      <w:r>
        <w:rPr>
          <w:spacing w:val="-7"/>
        </w:rPr>
        <w:t xml:space="preserve"> </w:t>
      </w:r>
      <w:r>
        <w:t>различать</w:t>
      </w:r>
      <w:r>
        <w:rPr>
          <w:spacing w:val="-10"/>
        </w:rPr>
        <w:t xml:space="preserve"> </w:t>
      </w:r>
      <w:r>
        <w:t>их</w:t>
      </w:r>
      <w:r>
        <w:rPr>
          <w:spacing w:val="-7"/>
        </w:rPr>
        <w:t xml:space="preserve"> </w:t>
      </w:r>
      <w:r>
        <w:t>в</w:t>
      </w:r>
      <w:r>
        <w:rPr>
          <w:spacing w:val="-11"/>
        </w:rPr>
        <w:t xml:space="preserve"> </w:t>
      </w:r>
      <w:r>
        <w:t>окружающем</w:t>
      </w:r>
      <w:r>
        <w:rPr>
          <w:spacing w:val="-8"/>
        </w:rPr>
        <w:t xml:space="preserve"> </w:t>
      </w:r>
      <w:r>
        <w:t>мире;</w:t>
      </w:r>
    </w:p>
    <w:p w:rsidR="006E1DEE" w:rsidRDefault="005B46E7" w:rsidP="006E1DEE">
      <w:pPr>
        <w:pStyle w:val="a3"/>
        <w:spacing w:before="48"/>
        <w:ind w:right="514" w:firstLine="594"/>
        <w:rPr>
          <w:spacing w:val="-2"/>
        </w:rPr>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rsidR="006E1DEE">
        <w:t xml:space="preserve"> </w:t>
      </w:r>
      <w:r>
        <w:rPr>
          <w:spacing w:val="-2"/>
        </w:rPr>
        <w:t xml:space="preserve">природы, </w:t>
      </w:r>
      <w:r>
        <w:t>самостоятельно</w:t>
      </w:r>
      <w:r>
        <w:rPr>
          <w:spacing w:val="51"/>
        </w:rPr>
        <w:t xml:space="preserve"> </w:t>
      </w:r>
      <w:r>
        <w:t>выбирая</w:t>
      </w:r>
      <w:r>
        <w:rPr>
          <w:spacing w:val="52"/>
        </w:rPr>
        <w:t xml:space="preserve"> </w:t>
      </w:r>
      <w:r>
        <w:t>признак</w:t>
      </w:r>
      <w:r>
        <w:rPr>
          <w:spacing w:val="52"/>
        </w:rPr>
        <w:t xml:space="preserve"> </w:t>
      </w:r>
      <w:r>
        <w:t>для</w:t>
      </w:r>
      <w:r>
        <w:rPr>
          <w:spacing w:val="52"/>
        </w:rPr>
        <w:t xml:space="preserve"> </w:t>
      </w:r>
      <w:r>
        <w:t>группировки;</w:t>
      </w:r>
      <w:r>
        <w:rPr>
          <w:spacing w:val="53"/>
        </w:rPr>
        <w:t xml:space="preserve"> </w:t>
      </w:r>
      <w:r>
        <w:t>проводить</w:t>
      </w:r>
      <w:r>
        <w:rPr>
          <w:spacing w:val="53"/>
        </w:rPr>
        <w:t xml:space="preserve"> </w:t>
      </w:r>
      <w:r>
        <w:rPr>
          <w:spacing w:val="-2"/>
        </w:rPr>
        <w:t>простейшие</w:t>
      </w:r>
      <w:r w:rsidR="006E1DEE">
        <w:rPr>
          <w:spacing w:val="-2"/>
        </w:rPr>
        <w:t xml:space="preserve"> </w:t>
      </w:r>
      <w:r>
        <w:rPr>
          <w:spacing w:val="-2"/>
        </w:rPr>
        <w:t>классификации;</w:t>
      </w:r>
    </w:p>
    <w:p w:rsidR="006E1DEE" w:rsidRDefault="005B46E7" w:rsidP="006E1DEE">
      <w:pPr>
        <w:pStyle w:val="a3"/>
        <w:spacing w:before="48"/>
        <w:ind w:right="514" w:firstLine="594"/>
        <w:rPr>
          <w:spacing w:val="-2"/>
        </w:rPr>
      </w:pPr>
      <w:r>
        <w:t>сравнивать объекты живой и неживой природы на основе их внешних признаков и известных характерных свойств;</w:t>
      </w:r>
    </w:p>
    <w:p w:rsidR="006E1DEE" w:rsidRDefault="005B46E7" w:rsidP="006E1DEE">
      <w:pPr>
        <w:pStyle w:val="a3"/>
        <w:spacing w:before="48"/>
        <w:ind w:right="514" w:firstLine="594"/>
        <w:rPr>
          <w:spacing w:val="-2"/>
        </w:rPr>
      </w:pPr>
      <w:r>
        <w:t>использовать знания о взаимосвязях в природе для объяснения простейших явлений и процессов в природе (в том числе смены дня и ночи, смены</w:t>
      </w:r>
      <w:r>
        <w:rPr>
          <w:spacing w:val="-12"/>
        </w:rPr>
        <w:t xml:space="preserve"> </w:t>
      </w:r>
      <w:r>
        <w:t>времён</w:t>
      </w:r>
      <w:r>
        <w:rPr>
          <w:spacing w:val="-12"/>
        </w:rPr>
        <w:t xml:space="preserve"> </w:t>
      </w:r>
      <w:r>
        <w:t>года,</w:t>
      </w:r>
      <w:r>
        <w:rPr>
          <w:spacing w:val="-15"/>
        </w:rPr>
        <w:t xml:space="preserve"> </w:t>
      </w:r>
      <w:r>
        <w:t>сезонных</w:t>
      </w:r>
      <w:r>
        <w:rPr>
          <w:spacing w:val="-12"/>
        </w:rPr>
        <w:t xml:space="preserve"> </w:t>
      </w:r>
      <w:r>
        <w:t>изменений</w:t>
      </w:r>
      <w:r>
        <w:rPr>
          <w:spacing w:val="-9"/>
        </w:rPr>
        <w:t xml:space="preserve"> </w:t>
      </w:r>
      <w:r>
        <w:t>в</w:t>
      </w:r>
      <w:r>
        <w:rPr>
          <w:spacing w:val="-13"/>
        </w:rPr>
        <w:t xml:space="preserve"> </w:t>
      </w:r>
      <w:r>
        <w:t>природе</w:t>
      </w:r>
      <w:r>
        <w:rPr>
          <w:spacing w:val="-12"/>
        </w:rPr>
        <w:t xml:space="preserve"> </w:t>
      </w:r>
      <w:r>
        <w:t>своей</w:t>
      </w:r>
      <w:r>
        <w:rPr>
          <w:spacing w:val="-12"/>
        </w:rPr>
        <w:t xml:space="preserve"> </w:t>
      </w:r>
      <w:r>
        <w:t>местности,</w:t>
      </w:r>
      <w:r>
        <w:rPr>
          <w:spacing w:val="-12"/>
        </w:rPr>
        <w:t xml:space="preserve"> </w:t>
      </w:r>
      <w:r>
        <w:t>причины смены природных зон);</w:t>
      </w:r>
    </w:p>
    <w:p w:rsidR="006E1DEE" w:rsidRDefault="005B46E7" w:rsidP="006E1DEE">
      <w:pPr>
        <w:pStyle w:val="a3"/>
        <w:spacing w:before="48"/>
        <w:ind w:right="514" w:firstLine="594"/>
        <w:rPr>
          <w:spacing w:val="-2"/>
        </w:rPr>
      </w:pPr>
      <w:r>
        <w:t>называть</w:t>
      </w:r>
      <w:r>
        <w:rPr>
          <w:spacing w:val="-12"/>
        </w:rPr>
        <w:t xml:space="preserve"> </w:t>
      </w:r>
      <w:r>
        <w:t>наиболее</w:t>
      </w:r>
      <w:r>
        <w:rPr>
          <w:spacing w:val="-8"/>
        </w:rPr>
        <w:t xml:space="preserve"> </w:t>
      </w:r>
      <w:r>
        <w:t>значимые</w:t>
      </w:r>
      <w:r>
        <w:rPr>
          <w:spacing w:val="-8"/>
        </w:rPr>
        <w:t xml:space="preserve"> </w:t>
      </w:r>
      <w:r>
        <w:t>природные</w:t>
      </w:r>
      <w:r>
        <w:rPr>
          <w:spacing w:val="-11"/>
        </w:rPr>
        <w:t xml:space="preserve"> </w:t>
      </w:r>
      <w:r>
        <w:t>объекты</w:t>
      </w:r>
      <w:r>
        <w:rPr>
          <w:spacing w:val="-8"/>
        </w:rPr>
        <w:t xml:space="preserve"> </w:t>
      </w:r>
      <w:r>
        <w:t>Всемирного</w:t>
      </w:r>
      <w:r>
        <w:rPr>
          <w:spacing w:val="-8"/>
        </w:rPr>
        <w:t xml:space="preserve"> </w:t>
      </w:r>
      <w:r>
        <w:t>наследия в России и за рубежом (в пределах изученного);</w:t>
      </w:r>
    </w:p>
    <w:p w:rsidR="006E1DEE" w:rsidRDefault="005B46E7" w:rsidP="006E1DEE">
      <w:pPr>
        <w:pStyle w:val="a3"/>
        <w:spacing w:before="48"/>
        <w:ind w:right="514" w:firstLine="594"/>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6E1DEE" w:rsidRDefault="005B46E7" w:rsidP="006E1DEE">
      <w:pPr>
        <w:pStyle w:val="a3"/>
        <w:spacing w:before="48"/>
        <w:ind w:right="514" w:firstLine="594"/>
      </w:pPr>
      <w:r>
        <w:t>использовать различные источники информации для поиска и извлечения информации, ответов на вопросы;</w:t>
      </w:r>
    </w:p>
    <w:p w:rsidR="006E1DEE" w:rsidRDefault="005B46E7" w:rsidP="006E1DEE">
      <w:pPr>
        <w:pStyle w:val="a3"/>
        <w:spacing w:before="48"/>
        <w:ind w:right="514" w:firstLine="594"/>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6E1DEE" w:rsidRDefault="005B46E7" w:rsidP="006E1DEE">
      <w:pPr>
        <w:pStyle w:val="a3"/>
        <w:spacing w:before="48"/>
        <w:ind w:right="514" w:firstLine="594"/>
      </w:pPr>
      <w:r>
        <w:t>соблюдать</w:t>
      </w:r>
      <w:r>
        <w:rPr>
          <w:spacing w:val="-18"/>
        </w:rPr>
        <w:t xml:space="preserve"> </w:t>
      </w:r>
      <w:r>
        <w:t>правила</w:t>
      </w:r>
      <w:r>
        <w:rPr>
          <w:spacing w:val="-17"/>
        </w:rPr>
        <w:t xml:space="preserve"> </w:t>
      </w:r>
      <w:r>
        <w:t>безопасного</w:t>
      </w:r>
      <w:r>
        <w:rPr>
          <w:spacing w:val="-18"/>
        </w:rPr>
        <w:t xml:space="preserve"> </w:t>
      </w:r>
      <w:r>
        <w:t>поведения</w:t>
      </w:r>
      <w:r>
        <w:rPr>
          <w:spacing w:val="-17"/>
        </w:rPr>
        <w:t xml:space="preserve"> </w:t>
      </w:r>
      <w:r>
        <w:t>при</w:t>
      </w:r>
      <w:r>
        <w:rPr>
          <w:spacing w:val="-18"/>
        </w:rPr>
        <w:t xml:space="preserve"> </w:t>
      </w:r>
      <w:r>
        <w:t>использовании</w:t>
      </w:r>
      <w:r>
        <w:rPr>
          <w:spacing w:val="-17"/>
        </w:rPr>
        <w:t xml:space="preserve"> </w:t>
      </w:r>
      <w:r>
        <w:t>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6E1DEE" w:rsidRDefault="005B46E7" w:rsidP="006E1DEE">
      <w:pPr>
        <w:pStyle w:val="a3"/>
        <w:spacing w:before="48"/>
        <w:ind w:right="514" w:firstLine="594"/>
      </w:pPr>
      <w:r>
        <w:t>соблюдать правила безопасного поведения при езде на велосипеде, самокате и других средствах индивидуальной мобильности;</w:t>
      </w:r>
    </w:p>
    <w:p w:rsidR="006E1DEE" w:rsidRDefault="005B46E7" w:rsidP="006E1DEE">
      <w:pPr>
        <w:pStyle w:val="a3"/>
        <w:spacing w:before="48"/>
        <w:ind w:right="514" w:firstLine="594"/>
      </w:pPr>
      <w:r>
        <w:t>осуществлять безопасный поиск образовательных ресурсов и верифицированной информации в Интернете;</w:t>
      </w:r>
    </w:p>
    <w:p w:rsidR="00BA5B76" w:rsidRDefault="005B46E7" w:rsidP="006E1DEE">
      <w:pPr>
        <w:pStyle w:val="a3"/>
        <w:spacing w:before="48"/>
        <w:ind w:right="514" w:firstLine="594"/>
      </w:pPr>
      <w:r>
        <w:t>соблюдать правила безопасного для здоровья использования электронных образовательных и информационных ресурсов.</w:t>
      </w:r>
    </w:p>
    <w:p w:rsidR="00BA5B76" w:rsidRDefault="00D66D77">
      <w:pPr>
        <w:pStyle w:val="Heading3"/>
        <w:spacing w:before="2" w:line="276" w:lineRule="auto"/>
        <w:ind w:right="535"/>
      </w:pPr>
      <w:r>
        <w:rPr>
          <w:b w:val="0"/>
          <w:i w:val="0"/>
        </w:rPr>
        <w:t>2.1.4</w:t>
      </w:r>
      <w:r w:rsidR="005B46E7">
        <w:rPr>
          <w:b w:val="0"/>
          <w:i w:val="0"/>
        </w:rPr>
        <w:t>.</w:t>
      </w:r>
      <w:r w:rsidR="005B46E7">
        <w:rPr>
          <w:b w:val="0"/>
          <w:i w:val="0"/>
          <w:spacing w:val="40"/>
        </w:rPr>
        <w:t xml:space="preserve"> </w:t>
      </w:r>
      <w:r w:rsidR="005B46E7">
        <w:t>Рабочая программа по учебному предмету «Иностранный (английский) язык».</w:t>
      </w:r>
    </w:p>
    <w:p w:rsidR="00BA5B76" w:rsidRDefault="005B46E7" w:rsidP="006E1DEE">
      <w:pPr>
        <w:pStyle w:val="a3"/>
        <w:spacing w:before="1" w:line="276" w:lineRule="auto"/>
        <w:ind w:right="530" w:firstLine="594"/>
      </w:pPr>
      <w:r>
        <w:t>Рабочая</w:t>
      </w:r>
      <w:r>
        <w:rPr>
          <w:spacing w:val="-18"/>
        </w:rPr>
        <w:t xml:space="preserve"> </w:t>
      </w:r>
      <w:r>
        <w:t>программа</w:t>
      </w:r>
      <w:r>
        <w:rPr>
          <w:spacing w:val="-17"/>
        </w:rPr>
        <w:t xml:space="preserve"> </w:t>
      </w:r>
      <w:r>
        <w:t>по</w:t>
      </w:r>
      <w:r>
        <w:rPr>
          <w:spacing w:val="-18"/>
        </w:rPr>
        <w:t xml:space="preserve"> </w:t>
      </w:r>
      <w:r>
        <w:t>учебному</w:t>
      </w:r>
      <w:r>
        <w:rPr>
          <w:spacing w:val="-17"/>
        </w:rPr>
        <w:t xml:space="preserve"> </w:t>
      </w:r>
      <w:r>
        <w:t>предмету</w:t>
      </w:r>
      <w:r>
        <w:rPr>
          <w:spacing w:val="-18"/>
        </w:rPr>
        <w:t xml:space="preserve"> </w:t>
      </w:r>
      <w:r>
        <w:t>«Иностранный</w:t>
      </w:r>
      <w:r>
        <w:rPr>
          <w:spacing w:val="-17"/>
        </w:rPr>
        <w:t xml:space="preserve"> </w:t>
      </w:r>
      <w:r>
        <w:t>(английский)</w:t>
      </w:r>
      <w:r>
        <w:rPr>
          <w:spacing w:val="-18"/>
        </w:rPr>
        <w:t xml:space="preserve"> </w:t>
      </w:r>
      <w:r>
        <w:t>язык» (предметная</w:t>
      </w:r>
      <w:r>
        <w:rPr>
          <w:spacing w:val="-18"/>
        </w:rPr>
        <w:t xml:space="preserve"> </w:t>
      </w:r>
      <w:r>
        <w:t>область</w:t>
      </w:r>
      <w:r>
        <w:rPr>
          <w:spacing w:val="-17"/>
        </w:rPr>
        <w:t xml:space="preserve"> </w:t>
      </w:r>
      <w:r>
        <w:t>«Иностранный</w:t>
      </w:r>
      <w:r>
        <w:rPr>
          <w:spacing w:val="-18"/>
        </w:rPr>
        <w:t xml:space="preserve"> </w:t>
      </w:r>
      <w:r>
        <w:t>язык»)</w:t>
      </w:r>
      <w:r>
        <w:rPr>
          <w:spacing w:val="-17"/>
        </w:rPr>
        <w:t xml:space="preserve"> </w:t>
      </w:r>
      <w:r>
        <w:t>(далее</w:t>
      </w:r>
      <w:r>
        <w:rPr>
          <w:spacing w:val="-18"/>
        </w:rPr>
        <w:t xml:space="preserve"> </w:t>
      </w:r>
      <w:r>
        <w:t>соответственно</w:t>
      </w:r>
      <w:r>
        <w:rPr>
          <w:spacing w:val="-17"/>
        </w:rPr>
        <w:t xml:space="preserve"> </w:t>
      </w:r>
      <w:r>
        <w:t>-</w:t>
      </w:r>
      <w:r>
        <w:rPr>
          <w:spacing w:val="-18"/>
        </w:rPr>
        <w:t xml:space="preserve"> </w:t>
      </w:r>
      <w:r>
        <w:t>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A5B76" w:rsidRDefault="005B46E7" w:rsidP="006E1DEE">
      <w:pPr>
        <w:pStyle w:val="a3"/>
        <w:spacing w:line="276" w:lineRule="auto"/>
        <w:ind w:right="538" w:firstLine="594"/>
      </w:pPr>
      <w:r>
        <w:t>Пояснительная</w:t>
      </w:r>
      <w:r>
        <w:rPr>
          <w:spacing w:val="-13"/>
        </w:rPr>
        <w:t xml:space="preserve"> </w:t>
      </w:r>
      <w:r>
        <w:t>записка</w:t>
      </w:r>
      <w:r>
        <w:rPr>
          <w:spacing w:val="-13"/>
        </w:rPr>
        <w:t xml:space="preserve"> </w:t>
      </w:r>
      <w:r>
        <w:t>отражает</w:t>
      </w:r>
      <w:r>
        <w:rPr>
          <w:spacing w:val="-13"/>
        </w:rPr>
        <w:t xml:space="preserve"> </w:t>
      </w:r>
      <w:r>
        <w:t>общие</w:t>
      </w:r>
      <w:r>
        <w:rPr>
          <w:spacing w:val="-15"/>
        </w:rPr>
        <w:t xml:space="preserve"> </w:t>
      </w:r>
      <w:r>
        <w:t>цели</w:t>
      </w:r>
      <w:r>
        <w:rPr>
          <w:spacing w:val="-13"/>
        </w:rPr>
        <w:t xml:space="preserve"> </w:t>
      </w:r>
      <w:r>
        <w:t>и</w:t>
      </w:r>
      <w:r>
        <w:rPr>
          <w:spacing w:val="-13"/>
        </w:rPr>
        <w:t xml:space="preserve"> </w:t>
      </w:r>
      <w:r>
        <w:t>задачи</w:t>
      </w:r>
      <w:r>
        <w:rPr>
          <w:spacing w:val="-13"/>
        </w:rPr>
        <w:t xml:space="preserve"> </w:t>
      </w:r>
      <w:r>
        <w:t>изучения</w:t>
      </w:r>
      <w:r>
        <w:rPr>
          <w:spacing w:val="-13"/>
        </w:rPr>
        <w:t xml:space="preserve"> </w:t>
      </w:r>
      <w:r>
        <w:t>иностранного (английского) языка, место в структуре учебного плана, а также подходы к отбору содержания и планируемым результатам.</w:t>
      </w:r>
    </w:p>
    <w:p w:rsidR="00BA5B76" w:rsidRDefault="005B46E7">
      <w:pPr>
        <w:pStyle w:val="a3"/>
        <w:spacing w:line="276" w:lineRule="auto"/>
        <w:ind w:right="531"/>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A5B76" w:rsidRDefault="005B46E7" w:rsidP="006E1DEE">
      <w:pPr>
        <w:pStyle w:val="a3"/>
        <w:spacing w:line="276" w:lineRule="auto"/>
        <w:ind w:right="531" w:firstLine="594"/>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A5B76" w:rsidRDefault="005B46E7" w:rsidP="006E1DEE">
      <w:pPr>
        <w:pStyle w:val="a3"/>
        <w:spacing w:before="1"/>
        <w:ind w:firstLine="594"/>
      </w:pPr>
      <w:r>
        <w:t>Пояснительная</w:t>
      </w:r>
      <w:r>
        <w:rPr>
          <w:spacing w:val="-5"/>
        </w:rPr>
        <w:t xml:space="preserve"> </w:t>
      </w:r>
      <w:r>
        <w:rPr>
          <w:spacing w:val="-2"/>
        </w:rPr>
        <w:t>записка.</w:t>
      </w:r>
    </w:p>
    <w:p w:rsidR="00BA5B76" w:rsidRDefault="005B46E7" w:rsidP="006E1DEE">
      <w:pPr>
        <w:pStyle w:val="a3"/>
        <w:spacing w:before="50" w:line="276" w:lineRule="auto"/>
        <w:ind w:right="530" w:firstLine="594"/>
      </w:pPr>
      <w:r>
        <w:t>Программа по иностранному (английскому) языку на уровне начального общего</w:t>
      </w:r>
      <w:r>
        <w:rPr>
          <w:spacing w:val="-9"/>
        </w:rPr>
        <w:t xml:space="preserve"> </w:t>
      </w:r>
      <w:r>
        <w:t>образования</w:t>
      </w:r>
      <w:r>
        <w:rPr>
          <w:spacing w:val="-9"/>
        </w:rPr>
        <w:t xml:space="preserve"> </w:t>
      </w:r>
      <w:r>
        <w:t>составлена</w:t>
      </w:r>
      <w:r>
        <w:rPr>
          <w:spacing w:val="-7"/>
        </w:rPr>
        <w:t xml:space="preserve"> </w:t>
      </w:r>
      <w:r>
        <w:t>на</w:t>
      </w:r>
      <w:r>
        <w:rPr>
          <w:spacing w:val="-7"/>
        </w:rPr>
        <w:t xml:space="preserve"> </w:t>
      </w:r>
      <w:r>
        <w:t>основе</w:t>
      </w:r>
      <w:r>
        <w:rPr>
          <w:spacing w:val="-8"/>
        </w:rPr>
        <w:t xml:space="preserve"> </w:t>
      </w:r>
      <w:r>
        <w:t>требований</w:t>
      </w:r>
      <w:r>
        <w:rPr>
          <w:spacing w:val="-7"/>
        </w:rPr>
        <w:t xml:space="preserve"> </w:t>
      </w:r>
      <w:r>
        <w:t>к</w:t>
      </w:r>
      <w:r>
        <w:rPr>
          <w:spacing w:val="-7"/>
        </w:rPr>
        <w:t xml:space="preserve"> </w:t>
      </w:r>
      <w:r>
        <w:t>результатам</w:t>
      </w:r>
      <w:r>
        <w:rPr>
          <w:spacing w:val="-8"/>
        </w:rPr>
        <w:t xml:space="preserve"> </w:t>
      </w:r>
      <w:r>
        <w:t>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Pr>
          <w:spacing w:val="-8"/>
        </w:rPr>
        <w:t xml:space="preserve"> </w:t>
      </w:r>
      <w:r>
        <w:t>и</w:t>
      </w:r>
      <w:r>
        <w:rPr>
          <w:spacing w:val="-8"/>
        </w:rPr>
        <w:t xml:space="preserve"> </w:t>
      </w:r>
      <w:r>
        <w:t>социализации</w:t>
      </w:r>
      <w:r>
        <w:rPr>
          <w:spacing w:val="-7"/>
        </w:rPr>
        <w:t xml:space="preserve"> </w:t>
      </w:r>
      <w:r>
        <w:t>обучающихся,</w:t>
      </w:r>
      <w:r>
        <w:rPr>
          <w:spacing w:val="-8"/>
        </w:rPr>
        <w:t xml:space="preserve"> </w:t>
      </w:r>
      <w:r>
        <w:t>сформулированные</w:t>
      </w:r>
      <w:r>
        <w:rPr>
          <w:spacing w:val="-8"/>
        </w:rPr>
        <w:t xml:space="preserve"> </w:t>
      </w:r>
      <w:r>
        <w:t>в</w:t>
      </w:r>
      <w:r>
        <w:rPr>
          <w:spacing w:val="-8"/>
        </w:rPr>
        <w:t xml:space="preserve"> </w:t>
      </w:r>
      <w:r>
        <w:t>федеральной рабочей программе воспитания.</w:t>
      </w:r>
    </w:p>
    <w:p w:rsidR="006E1DEE" w:rsidRDefault="005B46E7" w:rsidP="006E1DEE">
      <w:pPr>
        <w:pStyle w:val="a3"/>
        <w:spacing w:line="276" w:lineRule="auto"/>
        <w:ind w:right="534" w:firstLine="779"/>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6E1DEE" w:rsidRDefault="005B46E7" w:rsidP="006E1DEE">
      <w:pPr>
        <w:pStyle w:val="a3"/>
        <w:spacing w:line="276" w:lineRule="auto"/>
        <w:ind w:right="534" w:firstLine="779"/>
      </w:pPr>
      <w:r>
        <w:t>На уровне начального общего образования закладывается база для всего последующего</w:t>
      </w:r>
      <w:r>
        <w:rPr>
          <w:spacing w:val="-18"/>
        </w:rPr>
        <w:t xml:space="preserve"> </w:t>
      </w:r>
      <w:r>
        <w:t>иноязычного</w:t>
      </w:r>
      <w:r>
        <w:rPr>
          <w:spacing w:val="-17"/>
        </w:rPr>
        <w:t xml:space="preserve"> </w:t>
      </w:r>
      <w:r>
        <w:t>образования</w:t>
      </w:r>
      <w:r>
        <w:rPr>
          <w:spacing w:val="-18"/>
        </w:rPr>
        <w:t xml:space="preserve"> </w:t>
      </w:r>
      <w:r>
        <w:t>обучающихся,</w:t>
      </w:r>
      <w:r>
        <w:rPr>
          <w:spacing w:val="-17"/>
        </w:rPr>
        <w:t xml:space="preserve"> </w:t>
      </w:r>
      <w:r>
        <w:t>формируются</w:t>
      </w:r>
      <w:r>
        <w:rPr>
          <w:spacing w:val="-18"/>
        </w:rPr>
        <w:t xml:space="preserve"> </w:t>
      </w:r>
      <w:r>
        <w:t>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E1DEE" w:rsidRDefault="005B46E7" w:rsidP="006E1DEE">
      <w:pPr>
        <w:pStyle w:val="a3"/>
        <w:spacing w:line="276" w:lineRule="auto"/>
        <w:ind w:right="534" w:firstLine="779"/>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w:t>
      </w:r>
      <w:r>
        <w:rPr>
          <w:spacing w:val="-3"/>
        </w:rPr>
        <w:t xml:space="preserve"> </w:t>
      </w:r>
      <w:r>
        <w:t>повторяются</w:t>
      </w:r>
      <w:r>
        <w:rPr>
          <w:spacing w:val="-4"/>
        </w:rPr>
        <w:t xml:space="preserve"> </w:t>
      </w:r>
      <w:r>
        <w:t>и</w:t>
      </w:r>
      <w:r>
        <w:rPr>
          <w:spacing w:val="-4"/>
        </w:rPr>
        <w:t xml:space="preserve"> </w:t>
      </w:r>
      <w:r>
        <w:t>закрепляются</w:t>
      </w:r>
      <w:r>
        <w:rPr>
          <w:spacing w:val="-3"/>
        </w:rPr>
        <w:t xml:space="preserve"> </w:t>
      </w:r>
      <w:r>
        <w:t>на</w:t>
      </w:r>
      <w:r>
        <w:rPr>
          <w:spacing w:val="-5"/>
        </w:rPr>
        <w:t xml:space="preserve"> </w:t>
      </w:r>
      <w:r>
        <w:t>новом</w:t>
      </w:r>
      <w:r>
        <w:rPr>
          <w:spacing w:val="-4"/>
        </w:rPr>
        <w:t xml:space="preserve"> </w:t>
      </w:r>
      <w:r>
        <w:t>лексическом</w:t>
      </w:r>
      <w:r>
        <w:rPr>
          <w:spacing w:val="-4"/>
        </w:rPr>
        <w:t xml:space="preserve"> </w:t>
      </w:r>
      <w:r>
        <w:t>материале</w:t>
      </w:r>
      <w:r>
        <w:rPr>
          <w:spacing w:val="-7"/>
        </w:rPr>
        <w:t xml:space="preserve"> </w:t>
      </w:r>
      <w:r>
        <w:t>и расширяющемся тематическом содержании речи.</w:t>
      </w:r>
    </w:p>
    <w:p w:rsidR="006E1DEE" w:rsidRDefault="005B46E7" w:rsidP="006E1DEE">
      <w:pPr>
        <w:pStyle w:val="a3"/>
        <w:spacing w:line="276" w:lineRule="auto"/>
        <w:ind w:right="534" w:firstLine="779"/>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E1DEE" w:rsidRDefault="005B46E7" w:rsidP="006E1DEE">
      <w:pPr>
        <w:pStyle w:val="a3"/>
        <w:spacing w:line="276" w:lineRule="auto"/>
        <w:ind w:right="534" w:firstLine="779"/>
      </w:pPr>
      <w:r>
        <w:t>Образовательные цели программы по иностранному (английскому) языку на уровне начального общего образования включают:</w:t>
      </w:r>
    </w:p>
    <w:p w:rsidR="00BA5B76" w:rsidRDefault="005B46E7" w:rsidP="00BC3856">
      <w:pPr>
        <w:pStyle w:val="a3"/>
        <w:spacing w:line="276" w:lineRule="auto"/>
        <w:ind w:right="534" w:firstLine="779"/>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A5B76" w:rsidRDefault="005B46E7">
      <w:pPr>
        <w:pStyle w:val="a3"/>
        <w:spacing w:before="1" w:line="276" w:lineRule="auto"/>
        <w:ind w:right="533" w:firstLine="85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A5B76" w:rsidRDefault="005B46E7">
      <w:pPr>
        <w:pStyle w:val="a3"/>
        <w:spacing w:line="276" w:lineRule="auto"/>
        <w:ind w:right="535" w:firstLine="850"/>
      </w:pPr>
      <w:r>
        <w:t>освоение</w:t>
      </w:r>
      <w:r>
        <w:rPr>
          <w:spacing w:val="-18"/>
        </w:rPr>
        <w:t xml:space="preserve"> </w:t>
      </w:r>
      <w:r>
        <w:t>знаний</w:t>
      </w:r>
      <w:r>
        <w:rPr>
          <w:spacing w:val="-17"/>
        </w:rPr>
        <w:t xml:space="preserve"> </w:t>
      </w:r>
      <w:r>
        <w:t>о</w:t>
      </w:r>
      <w:r>
        <w:rPr>
          <w:spacing w:val="-18"/>
        </w:rPr>
        <w:t xml:space="preserve"> </w:t>
      </w:r>
      <w:r>
        <w:t>языковых</w:t>
      </w:r>
      <w:r>
        <w:rPr>
          <w:spacing w:val="-17"/>
        </w:rPr>
        <w:t xml:space="preserve"> </w:t>
      </w:r>
      <w:r>
        <w:t>явлениях</w:t>
      </w:r>
      <w:r>
        <w:rPr>
          <w:spacing w:val="-18"/>
        </w:rPr>
        <w:t xml:space="preserve"> </w:t>
      </w:r>
      <w:r>
        <w:t>изучаемого</w:t>
      </w:r>
      <w:r>
        <w:rPr>
          <w:spacing w:val="-17"/>
        </w:rPr>
        <w:t xml:space="preserve"> </w:t>
      </w:r>
      <w:r>
        <w:t>иностранного</w:t>
      </w:r>
      <w:r>
        <w:rPr>
          <w:spacing w:val="-18"/>
        </w:rPr>
        <w:t xml:space="preserve"> </w:t>
      </w:r>
      <w:r>
        <w:t>языка, о разных способах выражения мысли на родном и иностранном языках;</w:t>
      </w:r>
    </w:p>
    <w:p w:rsidR="00BA5B76" w:rsidRDefault="005B46E7">
      <w:pPr>
        <w:pStyle w:val="a3"/>
        <w:spacing w:line="276" w:lineRule="auto"/>
        <w:ind w:right="537" w:firstLine="850"/>
      </w:pPr>
      <w:r>
        <w:t>использование для решения учебных задач интеллектуальных операций (сравнение, анализ, обобщение);</w:t>
      </w:r>
    </w:p>
    <w:p w:rsidR="00BA5B76" w:rsidRDefault="005B46E7">
      <w:pPr>
        <w:pStyle w:val="a3"/>
        <w:spacing w:line="276" w:lineRule="auto"/>
        <w:ind w:right="536" w:firstLine="85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A5B76" w:rsidRDefault="005B46E7">
      <w:pPr>
        <w:pStyle w:val="a3"/>
        <w:spacing w:line="276" w:lineRule="auto"/>
        <w:ind w:right="537" w:firstLine="921"/>
      </w:pPr>
      <w:r>
        <w:t>Развивающие</w:t>
      </w:r>
      <w:r>
        <w:rPr>
          <w:spacing w:val="-5"/>
        </w:rPr>
        <w:t xml:space="preserve"> </w:t>
      </w:r>
      <w:r>
        <w:t>цели</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 на уровне начального общего образования включают:</w:t>
      </w:r>
    </w:p>
    <w:p w:rsidR="00BA5B76" w:rsidRDefault="005B46E7">
      <w:pPr>
        <w:pStyle w:val="a3"/>
        <w:spacing w:line="276" w:lineRule="auto"/>
        <w:ind w:right="534" w:firstLine="850"/>
      </w:pPr>
      <w:r>
        <w:t>осознание</w:t>
      </w:r>
      <w:r>
        <w:rPr>
          <w:spacing w:val="-12"/>
        </w:rPr>
        <w:t xml:space="preserve"> </w:t>
      </w:r>
      <w:r>
        <w:t>обучающимися</w:t>
      </w:r>
      <w:r>
        <w:rPr>
          <w:spacing w:val="-14"/>
        </w:rPr>
        <w:t xml:space="preserve"> </w:t>
      </w:r>
      <w:r>
        <w:t>роли</w:t>
      </w:r>
      <w:r>
        <w:rPr>
          <w:spacing w:val="-11"/>
        </w:rPr>
        <w:t xml:space="preserve"> </w:t>
      </w:r>
      <w:r>
        <w:t>языков</w:t>
      </w:r>
      <w:r>
        <w:rPr>
          <w:spacing w:val="-15"/>
        </w:rPr>
        <w:t xml:space="preserve"> </w:t>
      </w:r>
      <w:r>
        <w:t>как</w:t>
      </w:r>
      <w:r>
        <w:rPr>
          <w:spacing w:val="-11"/>
        </w:rPr>
        <w:t xml:space="preserve"> </w:t>
      </w:r>
      <w:r>
        <w:t>средства</w:t>
      </w:r>
      <w:r>
        <w:rPr>
          <w:spacing w:val="-12"/>
        </w:rPr>
        <w:t xml:space="preserve"> </w:t>
      </w:r>
      <w:r>
        <w:t>межличностного</w:t>
      </w:r>
      <w:r>
        <w:rPr>
          <w:spacing w:val="-16"/>
        </w:rPr>
        <w:t xml:space="preserve"> </w:t>
      </w:r>
      <w:r>
        <w:t xml:space="preserve">и межкультурного взаимодействия в условиях поликультурного, многоязычного мира и инструмента познания мира и культуры других </w:t>
      </w:r>
      <w:r>
        <w:rPr>
          <w:spacing w:val="-2"/>
        </w:rPr>
        <w:t>народов;</w:t>
      </w:r>
    </w:p>
    <w:p w:rsidR="00BA5B76" w:rsidRDefault="005B46E7">
      <w:pPr>
        <w:pStyle w:val="a3"/>
        <w:spacing w:line="276" w:lineRule="auto"/>
        <w:ind w:right="540" w:firstLine="850"/>
      </w:pPr>
      <w:r>
        <w:t>становление коммуникативной культуры обучающихся и их общего речевого развития;</w:t>
      </w:r>
    </w:p>
    <w:p w:rsidR="00BA5B76" w:rsidRDefault="005B46E7">
      <w:pPr>
        <w:pStyle w:val="a3"/>
        <w:spacing w:line="276" w:lineRule="auto"/>
        <w:ind w:right="538" w:firstLine="759"/>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A5B76" w:rsidRDefault="005B46E7">
      <w:pPr>
        <w:pStyle w:val="a3"/>
        <w:tabs>
          <w:tab w:val="left" w:pos="4127"/>
          <w:tab w:val="left" w:pos="6569"/>
          <w:tab w:val="left" w:pos="8512"/>
        </w:tabs>
        <w:spacing w:line="276" w:lineRule="auto"/>
        <w:ind w:right="532" w:firstLine="759"/>
      </w:pPr>
      <w:r>
        <w:rPr>
          <w:spacing w:val="-2"/>
        </w:rPr>
        <w:t>формирование</w:t>
      </w:r>
      <w:r>
        <w:tab/>
      </w:r>
      <w:r>
        <w:rPr>
          <w:spacing w:val="-2"/>
        </w:rPr>
        <w:t>регулятивных</w:t>
      </w:r>
      <w:r>
        <w:tab/>
      </w:r>
      <w:r>
        <w:rPr>
          <w:spacing w:val="-2"/>
        </w:rPr>
        <w:t>действий:</w:t>
      </w:r>
      <w:r>
        <w:tab/>
      </w:r>
      <w:r>
        <w:rPr>
          <w:spacing w:val="-2"/>
        </w:rPr>
        <w:t xml:space="preserve">планирование </w:t>
      </w:r>
      <w:r>
        <w:t>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A5B76" w:rsidRDefault="005B46E7">
      <w:pPr>
        <w:pStyle w:val="a3"/>
        <w:spacing w:before="2" w:line="276" w:lineRule="auto"/>
        <w:ind w:right="538" w:firstLine="759"/>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A5B76" w:rsidRDefault="005B46E7">
      <w:pPr>
        <w:pStyle w:val="a3"/>
        <w:spacing w:before="4" w:line="276" w:lineRule="auto"/>
        <w:ind w:right="531"/>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w:t>
      </w:r>
      <w:r>
        <w:rPr>
          <w:spacing w:val="-10"/>
        </w:rPr>
        <w:t xml:space="preserve"> </w:t>
      </w:r>
      <w:r>
        <w:t>чувства</w:t>
      </w:r>
      <w:r>
        <w:rPr>
          <w:spacing w:val="-10"/>
        </w:rPr>
        <w:t xml:space="preserve"> </w:t>
      </w:r>
      <w:r>
        <w:t>патриотизма</w:t>
      </w:r>
      <w:r>
        <w:rPr>
          <w:spacing w:val="-12"/>
        </w:rPr>
        <w:t xml:space="preserve"> </w:t>
      </w:r>
      <w:r>
        <w:t>и</w:t>
      </w:r>
      <w:r>
        <w:rPr>
          <w:spacing w:val="-9"/>
        </w:rPr>
        <w:t xml:space="preserve"> </w:t>
      </w:r>
      <w:r>
        <w:t>гордости</w:t>
      </w:r>
      <w:r>
        <w:rPr>
          <w:spacing w:val="-11"/>
        </w:rPr>
        <w:t xml:space="preserve"> </w:t>
      </w:r>
      <w:r>
        <w:t>за</w:t>
      </w:r>
      <w:r>
        <w:rPr>
          <w:spacing w:val="-10"/>
        </w:rPr>
        <w:t xml:space="preserve"> </w:t>
      </w:r>
      <w:r>
        <w:t>свой</w:t>
      </w:r>
      <w:r>
        <w:rPr>
          <w:spacing w:val="-11"/>
        </w:rPr>
        <w:t xml:space="preserve"> </w:t>
      </w:r>
      <w:r>
        <w:t>народ,</w:t>
      </w:r>
      <w:r>
        <w:rPr>
          <w:spacing w:val="-13"/>
        </w:rPr>
        <w:t xml:space="preserve"> </w:t>
      </w:r>
      <w:r>
        <w:t>свой</w:t>
      </w:r>
      <w:r>
        <w:rPr>
          <w:spacing w:val="-9"/>
        </w:rPr>
        <w:t xml:space="preserve"> </w:t>
      </w:r>
      <w:r>
        <w:t>край,</w:t>
      </w:r>
      <w:r>
        <w:rPr>
          <w:spacing w:val="-10"/>
        </w:rPr>
        <w:t xml:space="preserve"> </w:t>
      </w:r>
      <w:r>
        <w:t>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A5B76" w:rsidRDefault="005B46E7" w:rsidP="00C44B10">
      <w:pPr>
        <w:pStyle w:val="a3"/>
        <w:spacing w:line="276" w:lineRule="auto"/>
        <w:ind w:right="531" w:firstLine="759"/>
      </w:pPr>
      <w:r>
        <w:t>понимание необходимости овладения иностранным языком как средством общения в условиях взаимодействия разных стран и народов;</w:t>
      </w:r>
    </w:p>
    <w:p w:rsidR="00BA5B76" w:rsidRDefault="005B46E7">
      <w:pPr>
        <w:pStyle w:val="a3"/>
        <w:spacing w:before="1" w:line="276" w:lineRule="auto"/>
        <w:ind w:right="531" w:firstLine="759"/>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A5B76" w:rsidRDefault="005B46E7">
      <w:pPr>
        <w:pStyle w:val="a3"/>
        <w:spacing w:before="4" w:line="276" w:lineRule="auto"/>
        <w:ind w:right="535" w:firstLine="759"/>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A5B76" w:rsidRDefault="005B46E7">
      <w:pPr>
        <w:pStyle w:val="a3"/>
        <w:spacing w:before="4" w:line="276" w:lineRule="auto"/>
        <w:ind w:right="536" w:firstLine="759"/>
      </w:pPr>
      <w:r>
        <w:t>воспитание эмоционального и познавательного интереса к художественной культуре других народов;</w:t>
      </w:r>
    </w:p>
    <w:p w:rsidR="00BA5B76" w:rsidRDefault="005B46E7">
      <w:pPr>
        <w:pStyle w:val="a3"/>
        <w:spacing w:before="6" w:line="276" w:lineRule="auto"/>
        <w:ind w:right="526" w:firstLine="759"/>
      </w:pPr>
      <w:r>
        <w:t>формирование положительной мотивации и устойчивого учебно- познавательного интереса к предмету «Иностранный язык».</w:t>
      </w:r>
    </w:p>
    <w:p w:rsidR="00BA5B76" w:rsidRDefault="005B46E7">
      <w:pPr>
        <w:pStyle w:val="a3"/>
        <w:spacing w:before="2" w:line="276" w:lineRule="auto"/>
        <w:ind w:right="534"/>
      </w:pPr>
      <w:r>
        <w:t xml:space="preserve">Общее число часов, рекомендованных для изучения иностранного (английского) языка - 204 часа: во 2 классе - </w:t>
      </w:r>
      <w:r>
        <w:rPr>
          <w:rFonts w:ascii="Georgia" w:hAnsi="Georgia"/>
        </w:rPr>
        <w:t xml:space="preserve">68 </w:t>
      </w:r>
      <w:r>
        <w:t xml:space="preserve">часов (2 часа в неделю), в 3 классе - </w:t>
      </w:r>
      <w:r>
        <w:rPr>
          <w:rFonts w:ascii="Georgia" w:hAnsi="Georgia"/>
        </w:rPr>
        <w:t xml:space="preserve">68 </w:t>
      </w:r>
      <w:r>
        <w:t xml:space="preserve">часов (2 часа в неделю), в 4 классе - </w:t>
      </w:r>
      <w:r>
        <w:rPr>
          <w:rFonts w:ascii="Georgia" w:hAnsi="Georgia"/>
        </w:rPr>
        <w:t xml:space="preserve">68 </w:t>
      </w:r>
      <w:r>
        <w:t>часов (2 часа в неделю).</w:t>
      </w:r>
    </w:p>
    <w:p w:rsidR="00BA5B76" w:rsidRDefault="005B46E7">
      <w:pPr>
        <w:pStyle w:val="a3"/>
        <w:ind w:left="1614"/>
      </w:pPr>
      <w:r>
        <w:t>Содержание</w:t>
      </w:r>
      <w:r>
        <w:rPr>
          <w:spacing w:val="-6"/>
        </w:rPr>
        <w:t xml:space="preserve"> </w:t>
      </w:r>
      <w:r>
        <w:t>обучения</w:t>
      </w:r>
      <w:r>
        <w:rPr>
          <w:spacing w:val="-2"/>
        </w:rPr>
        <w:t xml:space="preserve"> </w:t>
      </w:r>
      <w:r>
        <w:t>во</w:t>
      </w:r>
      <w:r>
        <w:rPr>
          <w:spacing w:val="-3"/>
        </w:rPr>
        <w:t xml:space="preserve"> </w:t>
      </w:r>
      <w:r>
        <w:t>2</w:t>
      </w:r>
      <w:r>
        <w:rPr>
          <w:spacing w:val="-2"/>
        </w:rPr>
        <w:t xml:space="preserve"> классе.</w:t>
      </w:r>
    </w:p>
    <w:p w:rsidR="00C44B10" w:rsidRDefault="005B46E7" w:rsidP="00C44B10">
      <w:pPr>
        <w:pStyle w:val="a3"/>
        <w:spacing w:before="52" w:line="276" w:lineRule="auto"/>
        <w:ind w:right="514"/>
      </w:pPr>
      <w:r>
        <w:t>Тематическое</w:t>
      </w:r>
      <w:r>
        <w:rPr>
          <w:spacing w:val="-18"/>
        </w:rPr>
        <w:t xml:space="preserve"> </w:t>
      </w:r>
      <w:r>
        <w:t>содержание</w:t>
      </w:r>
      <w:r>
        <w:rPr>
          <w:spacing w:val="-17"/>
        </w:rPr>
        <w:t xml:space="preserve"> </w:t>
      </w:r>
      <w:r>
        <w:t xml:space="preserve">речи. </w:t>
      </w:r>
    </w:p>
    <w:p w:rsidR="00C44B10" w:rsidRDefault="005B46E7" w:rsidP="00C44B10">
      <w:pPr>
        <w:pStyle w:val="a3"/>
        <w:spacing w:before="52" w:line="276" w:lineRule="auto"/>
        <w:ind w:right="514"/>
      </w:pPr>
      <w:r>
        <w:t>Мир моего «я».</w:t>
      </w:r>
      <w:r w:rsidR="00C44B10">
        <w:t xml:space="preserve"> </w:t>
      </w:r>
    </w:p>
    <w:p w:rsidR="00BA5B76" w:rsidRDefault="005B46E7" w:rsidP="00C44B10">
      <w:pPr>
        <w:pStyle w:val="a3"/>
        <w:spacing w:before="52" w:line="276" w:lineRule="auto"/>
        <w:ind w:right="514"/>
      </w:pPr>
      <w:r>
        <w:t>Приветствие. Знакомство. Моя семья. Мой день рождения. Моя любимая еда.</w:t>
      </w:r>
      <w:r w:rsidR="00C44B10">
        <w:t xml:space="preserve"> </w:t>
      </w:r>
      <w:r>
        <w:t>Мир</w:t>
      </w:r>
      <w:r>
        <w:rPr>
          <w:spacing w:val="-2"/>
        </w:rPr>
        <w:t xml:space="preserve"> </w:t>
      </w:r>
      <w:r>
        <w:t>моих</w:t>
      </w:r>
      <w:r>
        <w:rPr>
          <w:spacing w:val="-2"/>
        </w:rPr>
        <w:t xml:space="preserve"> увлечений.</w:t>
      </w:r>
      <w:r w:rsidR="00C44B10">
        <w:t xml:space="preserve"> </w:t>
      </w:r>
      <w:r>
        <w:t>Любимый</w:t>
      </w:r>
      <w:r>
        <w:rPr>
          <w:spacing w:val="18"/>
        </w:rPr>
        <w:t xml:space="preserve"> </w:t>
      </w:r>
      <w:r>
        <w:t>цвет,</w:t>
      </w:r>
      <w:r>
        <w:rPr>
          <w:spacing w:val="16"/>
        </w:rPr>
        <w:t xml:space="preserve"> </w:t>
      </w:r>
      <w:r>
        <w:t>игрушка.</w:t>
      </w:r>
      <w:r>
        <w:rPr>
          <w:spacing w:val="20"/>
        </w:rPr>
        <w:t xml:space="preserve"> </w:t>
      </w:r>
      <w:r>
        <w:t>Любимые</w:t>
      </w:r>
      <w:r>
        <w:rPr>
          <w:spacing w:val="18"/>
        </w:rPr>
        <w:t xml:space="preserve"> </w:t>
      </w:r>
      <w:r>
        <w:t>занятия.</w:t>
      </w:r>
      <w:r>
        <w:rPr>
          <w:spacing w:val="22"/>
        </w:rPr>
        <w:t xml:space="preserve"> </w:t>
      </w:r>
      <w:r>
        <w:t>Мой</w:t>
      </w:r>
      <w:r>
        <w:rPr>
          <w:spacing w:val="18"/>
        </w:rPr>
        <w:t xml:space="preserve"> </w:t>
      </w:r>
      <w:r>
        <w:t>питомец.</w:t>
      </w:r>
      <w:r>
        <w:rPr>
          <w:spacing w:val="14"/>
        </w:rPr>
        <w:t xml:space="preserve"> </w:t>
      </w:r>
      <w:r>
        <w:rPr>
          <w:spacing w:val="-2"/>
        </w:rPr>
        <w:t>Выходной</w:t>
      </w:r>
      <w:r w:rsidR="00C44B10">
        <w:t xml:space="preserve"> </w:t>
      </w:r>
      <w:r>
        <w:rPr>
          <w:spacing w:val="-2"/>
        </w:rPr>
        <w:t>день.</w:t>
      </w:r>
    </w:p>
    <w:p w:rsidR="00C44B10" w:rsidRDefault="005B46E7" w:rsidP="00C44B10">
      <w:pPr>
        <w:pStyle w:val="a3"/>
        <w:spacing w:before="52"/>
        <w:ind w:right="514"/>
        <w:jc w:val="left"/>
      </w:pPr>
      <w:r>
        <w:t>Мир</w:t>
      </w:r>
      <w:r>
        <w:rPr>
          <w:spacing w:val="-5"/>
        </w:rPr>
        <w:t xml:space="preserve"> </w:t>
      </w:r>
      <w:r>
        <w:t>вокруг</w:t>
      </w:r>
      <w:r>
        <w:rPr>
          <w:spacing w:val="-4"/>
        </w:rPr>
        <w:t xml:space="preserve"> </w:t>
      </w:r>
      <w:r>
        <w:rPr>
          <w:spacing w:val="-2"/>
        </w:rPr>
        <w:t>меня.</w:t>
      </w:r>
      <w:r w:rsidR="00C44B10">
        <w:t xml:space="preserve"> </w:t>
      </w:r>
      <w:r>
        <w:t>Моя</w:t>
      </w:r>
      <w:r>
        <w:rPr>
          <w:spacing w:val="-5"/>
        </w:rPr>
        <w:t xml:space="preserve"> </w:t>
      </w:r>
      <w:r>
        <w:t>школа.</w:t>
      </w:r>
      <w:r>
        <w:rPr>
          <w:spacing w:val="-4"/>
        </w:rPr>
        <w:t xml:space="preserve"> </w:t>
      </w:r>
      <w:r>
        <w:t>Мои</w:t>
      </w:r>
      <w:r>
        <w:rPr>
          <w:spacing w:val="-6"/>
        </w:rPr>
        <w:t xml:space="preserve"> </w:t>
      </w:r>
      <w:r>
        <w:t>друзья.</w:t>
      </w:r>
      <w:r>
        <w:rPr>
          <w:spacing w:val="-3"/>
        </w:rPr>
        <w:t xml:space="preserve"> </w:t>
      </w:r>
      <w:r>
        <w:t>Моя</w:t>
      </w:r>
      <w:r>
        <w:rPr>
          <w:spacing w:val="-3"/>
        </w:rPr>
        <w:t xml:space="preserve"> </w:t>
      </w:r>
      <w:r>
        <w:t>малая</w:t>
      </w:r>
      <w:r>
        <w:rPr>
          <w:spacing w:val="-6"/>
        </w:rPr>
        <w:t xml:space="preserve"> </w:t>
      </w:r>
      <w:r>
        <w:t>родина</w:t>
      </w:r>
      <w:r>
        <w:rPr>
          <w:spacing w:val="-3"/>
        </w:rPr>
        <w:t xml:space="preserve"> </w:t>
      </w:r>
      <w:r>
        <w:t>(город,</w:t>
      </w:r>
      <w:r>
        <w:rPr>
          <w:spacing w:val="-3"/>
        </w:rPr>
        <w:t xml:space="preserve"> </w:t>
      </w:r>
      <w:r>
        <w:rPr>
          <w:spacing w:val="-2"/>
        </w:rPr>
        <w:t>село).</w:t>
      </w:r>
      <w:r w:rsidR="00C44B10">
        <w:t xml:space="preserve"> </w:t>
      </w:r>
      <w:r>
        <w:t>Родная</w:t>
      </w:r>
      <w:r>
        <w:rPr>
          <w:spacing w:val="-3"/>
        </w:rPr>
        <w:t xml:space="preserve"> </w:t>
      </w:r>
      <w:r>
        <w:t>страна</w:t>
      </w:r>
      <w:r>
        <w:rPr>
          <w:spacing w:val="-6"/>
        </w:rPr>
        <w:t xml:space="preserve"> </w:t>
      </w:r>
      <w:r>
        <w:t>и</w:t>
      </w:r>
      <w:r>
        <w:rPr>
          <w:spacing w:val="-3"/>
        </w:rPr>
        <w:t xml:space="preserve"> </w:t>
      </w:r>
      <w:r>
        <w:t>страны</w:t>
      </w:r>
      <w:r>
        <w:rPr>
          <w:spacing w:val="-6"/>
        </w:rPr>
        <w:t xml:space="preserve"> </w:t>
      </w:r>
      <w:r>
        <w:t>изучаемого</w:t>
      </w:r>
      <w:r>
        <w:rPr>
          <w:spacing w:val="-2"/>
        </w:rPr>
        <w:t xml:space="preserve"> языка.</w:t>
      </w:r>
    </w:p>
    <w:p w:rsidR="00C44B10" w:rsidRDefault="005B46E7" w:rsidP="00C44B10">
      <w:pPr>
        <w:pStyle w:val="a3"/>
        <w:spacing w:before="52"/>
        <w:ind w:right="514"/>
      </w:pP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rsidR="00C44B10" w:rsidRDefault="005B46E7" w:rsidP="00C44B10">
      <w:pPr>
        <w:pStyle w:val="a3"/>
        <w:spacing w:before="52"/>
        <w:ind w:right="514"/>
      </w:pPr>
      <w:r>
        <w:t>Коммуникативные</w:t>
      </w:r>
      <w:r>
        <w:rPr>
          <w:spacing w:val="-18"/>
        </w:rPr>
        <w:t xml:space="preserve"> </w:t>
      </w:r>
      <w:r>
        <w:t xml:space="preserve">умения. </w:t>
      </w:r>
      <w:r>
        <w:rPr>
          <w:spacing w:val="-2"/>
        </w:rPr>
        <w:t>Говорение.</w:t>
      </w:r>
    </w:p>
    <w:p w:rsidR="00C44B10" w:rsidRDefault="005B46E7" w:rsidP="00C44B10">
      <w:pPr>
        <w:pStyle w:val="a3"/>
        <w:spacing w:before="52"/>
        <w:ind w:right="514"/>
      </w:pPr>
      <w:r>
        <w:t>Коммуникативные</w:t>
      </w:r>
      <w:r>
        <w:rPr>
          <w:spacing w:val="-10"/>
        </w:rPr>
        <w:t xml:space="preserve"> </w:t>
      </w:r>
      <w:r>
        <w:t>умения</w:t>
      </w:r>
      <w:r>
        <w:rPr>
          <w:spacing w:val="-6"/>
        </w:rPr>
        <w:t xml:space="preserve"> </w:t>
      </w:r>
      <w:r>
        <w:t>диалогической</w:t>
      </w:r>
      <w:r>
        <w:rPr>
          <w:spacing w:val="-9"/>
        </w:rPr>
        <w:t xml:space="preserve"> </w:t>
      </w:r>
      <w:r>
        <w:rPr>
          <w:spacing w:val="-2"/>
        </w:rPr>
        <w:t>речи.</w:t>
      </w:r>
    </w:p>
    <w:p w:rsidR="00C44B10" w:rsidRDefault="005B46E7" w:rsidP="00C44B10">
      <w:pPr>
        <w:pStyle w:val="a3"/>
        <w:spacing w:before="52"/>
        <w:ind w:right="514" w:firstLine="594"/>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44B10" w:rsidRDefault="005B46E7" w:rsidP="00C44B10">
      <w:pPr>
        <w:pStyle w:val="a3"/>
        <w:spacing w:before="52"/>
        <w:ind w:right="514" w:firstLine="594"/>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44B10" w:rsidRDefault="005B46E7" w:rsidP="00C44B10">
      <w:pPr>
        <w:pStyle w:val="a3"/>
        <w:spacing w:before="52"/>
        <w:ind w:right="514" w:firstLine="594"/>
      </w:pPr>
      <w:r>
        <w:t>диалога-расспроса: запрашивание интересующей информации; сообщение фактической информации, ответы на вопросы собеседника.</w:t>
      </w:r>
    </w:p>
    <w:p w:rsidR="00C44B10" w:rsidRDefault="005B46E7" w:rsidP="00C44B10">
      <w:pPr>
        <w:pStyle w:val="a3"/>
        <w:spacing w:before="52"/>
        <w:ind w:right="514"/>
      </w:pPr>
      <w:r>
        <w:t>Коммуникативные</w:t>
      </w:r>
      <w:r>
        <w:rPr>
          <w:spacing w:val="-12"/>
        </w:rPr>
        <w:t xml:space="preserve"> </w:t>
      </w:r>
      <w:r>
        <w:t>умения</w:t>
      </w:r>
      <w:r>
        <w:rPr>
          <w:spacing w:val="-7"/>
        </w:rPr>
        <w:t xml:space="preserve"> </w:t>
      </w:r>
      <w:r>
        <w:t>монологической</w:t>
      </w:r>
      <w:r>
        <w:rPr>
          <w:spacing w:val="-7"/>
        </w:rPr>
        <w:t xml:space="preserve"> </w:t>
      </w:r>
      <w:r>
        <w:rPr>
          <w:spacing w:val="-2"/>
        </w:rPr>
        <w:t>речи.</w:t>
      </w:r>
    </w:p>
    <w:p w:rsidR="00C44B10" w:rsidRDefault="005B46E7" w:rsidP="00C44B10">
      <w:pPr>
        <w:pStyle w:val="a3"/>
        <w:spacing w:before="52"/>
        <w:ind w:right="514" w:firstLine="594"/>
      </w:pPr>
      <w:r>
        <w:t xml:space="preserve">Создание с использованием ключевых слов, вопросов и (или) иллюстраций устных монологических высказываний: описание предмета, </w:t>
      </w:r>
      <w:r>
        <w:rPr>
          <w:spacing w:val="-2"/>
        </w:rPr>
        <w:t>реального</w:t>
      </w:r>
      <w:r>
        <w:rPr>
          <w:spacing w:val="-3"/>
        </w:rPr>
        <w:t xml:space="preserve"> </w:t>
      </w:r>
      <w:r>
        <w:rPr>
          <w:spacing w:val="-2"/>
        </w:rPr>
        <w:t>человека</w:t>
      </w:r>
      <w:r>
        <w:rPr>
          <w:spacing w:val="-8"/>
        </w:rPr>
        <w:t xml:space="preserve"> </w:t>
      </w:r>
      <w:r>
        <w:rPr>
          <w:spacing w:val="-2"/>
        </w:rPr>
        <w:t>или</w:t>
      </w:r>
      <w:r>
        <w:rPr>
          <w:spacing w:val="-5"/>
        </w:rPr>
        <w:t xml:space="preserve"> </w:t>
      </w:r>
      <w:r>
        <w:rPr>
          <w:spacing w:val="-2"/>
        </w:rPr>
        <w:t>литературного</w:t>
      </w:r>
      <w:r>
        <w:rPr>
          <w:spacing w:val="-7"/>
        </w:rPr>
        <w:t xml:space="preserve"> </w:t>
      </w:r>
      <w:r>
        <w:rPr>
          <w:spacing w:val="-2"/>
        </w:rPr>
        <w:t>персонажа;</w:t>
      </w:r>
      <w:r>
        <w:rPr>
          <w:spacing w:val="-7"/>
        </w:rPr>
        <w:t xml:space="preserve"> </w:t>
      </w:r>
      <w:r>
        <w:rPr>
          <w:spacing w:val="-2"/>
        </w:rPr>
        <w:t>рассказ</w:t>
      </w:r>
      <w:r>
        <w:rPr>
          <w:spacing w:val="-7"/>
        </w:rPr>
        <w:t xml:space="preserve"> </w:t>
      </w:r>
      <w:r>
        <w:rPr>
          <w:spacing w:val="-2"/>
        </w:rPr>
        <w:t>о</w:t>
      </w:r>
      <w:r>
        <w:rPr>
          <w:spacing w:val="-7"/>
        </w:rPr>
        <w:t xml:space="preserve"> </w:t>
      </w:r>
      <w:r>
        <w:rPr>
          <w:spacing w:val="-2"/>
        </w:rPr>
        <w:t>себе,</w:t>
      </w:r>
      <w:r>
        <w:rPr>
          <w:spacing w:val="-8"/>
        </w:rPr>
        <w:t xml:space="preserve"> </w:t>
      </w:r>
      <w:r>
        <w:rPr>
          <w:spacing w:val="-2"/>
        </w:rPr>
        <w:t>члене</w:t>
      </w:r>
      <w:r>
        <w:rPr>
          <w:spacing w:val="-7"/>
        </w:rPr>
        <w:t xml:space="preserve"> </w:t>
      </w:r>
      <w:r>
        <w:rPr>
          <w:spacing w:val="-2"/>
        </w:rPr>
        <w:t>семьи, друге.</w:t>
      </w:r>
    </w:p>
    <w:p w:rsidR="00C44B10" w:rsidRDefault="005B46E7" w:rsidP="00C44B10">
      <w:pPr>
        <w:pStyle w:val="a3"/>
        <w:spacing w:before="52"/>
        <w:ind w:right="514"/>
      </w:pPr>
      <w:r>
        <w:rPr>
          <w:spacing w:val="-2"/>
        </w:rPr>
        <w:t>Аудирование.</w:t>
      </w:r>
    </w:p>
    <w:p w:rsidR="00C44B10" w:rsidRDefault="005B46E7" w:rsidP="00C44B10">
      <w:pPr>
        <w:pStyle w:val="a3"/>
        <w:spacing w:before="52"/>
        <w:ind w:right="514" w:firstLine="594"/>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C44B10" w:rsidRDefault="005B46E7" w:rsidP="00C44B10">
      <w:pPr>
        <w:pStyle w:val="a3"/>
        <w:spacing w:before="52"/>
        <w:ind w:right="514" w:firstLine="594"/>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44B10" w:rsidRDefault="005B46E7" w:rsidP="00C44B10">
      <w:pPr>
        <w:pStyle w:val="a3"/>
        <w:spacing w:before="52"/>
        <w:ind w:right="514" w:firstLine="594"/>
      </w:pPr>
      <w:r>
        <w:t>Аудирование</w:t>
      </w:r>
      <w:r>
        <w:rPr>
          <w:spacing w:val="-12"/>
        </w:rPr>
        <w:t xml:space="preserve"> </w:t>
      </w:r>
      <w:r>
        <w:t>с</w:t>
      </w:r>
      <w:r>
        <w:rPr>
          <w:spacing w:val="-12"/>
        </w:rPr>
        <w:t xml:space="preserve"> </w:t>
      </w:r>
      <w:r>
        <w:t>пониманием</w:t>
      </w:r>
      <w:r>
        <w:rPr>
          <w:spacing w:val="-11"/>
        </w:rPr>
        <w:t xml:space="preserve"> </w:t>
      </w:r>
      <w:r>
        <w:t>основного</w:t>
      </w:r>
      <w:r>
        <w:rPr>
          <w:spacing w:val="-11"/>
        </w:rPr>
        <w:t xml:space="preserve"> </w:t>
      </w:r>
      <w:r>
        <w:t>содержания</w:t>
      </w:r>
      <w:r>
        <w:rPr>
          <w:spacing w:val="-9"/>
        </w:rPr>
        <w:t xml:space="preserve"> </w:t>
      </w:r>
      <w:r>
        <w:t>текста</w:t>
      </w:r>
      <w:r>
        <w:rPr>
          <w:spacing w:val="-11"/>
        </w:rPr>
        <w:t xml:space="preserve"> </w:t>
      </w:r>
      <w:r>
        <w:t>предполагает определение</w:t>
      </w:r>
      <w:r>
        <w:rPr>
          <w:spacing w:val="-6"/>
        </w:rPr>
        <w:t xml:space="preserve"> </w:t>
      </w:r>
      <w:r>
        <w:t>основной</w:t>
      </w:r>
      <w:r>
        <w:rPr>
          <w:spacing w:val="-5"/>
        </w:rPr>
        <w:t xml:space="preserve"> </w:t>
      </w:r>
      <w:r>
        <w:t>темы</w:t>
      </w:r>
      <w:r>
        <w:rPr>
          <w:spacing w:val="-3"/>
        </w:rPr>
        <w:t xml:space="preserve"> </w:t>
      </w:r>
      <w:r>
        <w:t>и</w:t>
      </w:r>
      <w:r>
        <w:rPr>
          <w:spacing w:val="-5"/>
        </w:rPr>
        <w:t xml:space="preserve"> </w:t>
      </w:r>
      <w:r>
        <w:t>главных</w:t>
      </w:r>
      <w:r>
        <w:rPr>
          <w:spacing w:val="-5"/>
        </w:rPr>
        <w:t xml:space="preserve"> </w:t>
      </w:r>
      <w:r>
        <w:t>фактов/событий</w:t>
      </w:r>
      <w:r>
        <w:rPr>
          <w:spacing w:val="-5"/>
        </w:rPr>
        <w:t xml:space="preserve"> </w:t>
      </w:r>
      <w:r>
        <w:t>в</w:t>
      </w:r>
      <w:r>
        <w:rPr>
          <w:spacing w:val="-5"/>
        </w:rPr>
        <w:t xml:space="preserve"> </w:t>
      </w:r>
      <w:r>
        <w:t>воспринимаемом</w:t>
      </w:r>
      <w:r>
        <w:rPr>
          <w:spacing w:val="-6"/>
        </w:rPr>
        <w:t xml:space="preserve"> </w:t>
      </w:r>
      <w:r>
        <w:t>на слух тексте с использованием иллюстраций и языковой догадки.</w:t>
      </w:r>
    </w:p>
    <w:p w:rsidR="00C44B10" w:rsidRDefault="005B46E7" w:rsidP="00C44B10">
      <w:pPr>
        <w:pStyle w:val="a3"/>
        <w:spacing w:before="52"/>
        <w:ind w:right="514" w:firstLine="594"/>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A5B76" w:rsidRDefault="005B46E7" w:rsidP="00C44B10">
      <w:pPr>
        <w:pStyle w:val="a3"/>
        <w:spacing w:before="52"/>
        <w:ind w:right="514" w:firstLine="594"/>
      </w:pPr>
      <w:r>
        <w:t>Тексты для аудирования: диалог, высказывания собеседников в ситуациях повседневного общения, рассказ, сказка.</w:t>
      </w:r>
    </w:p>
    <w:p w:rsidR="00C44B10" w:rsidRDefault="005B46E7" w:rsidP="00C44B10">
      <w:pPr>
        <w:pStyle w:val="a3"/>
        <w:spacing w:before="5"/>
        <w:ind w:right="514"/>
      </w:pPr>
      <w:r>
        <w:t>Смысловое</w:t>
      </w:r>
      <w:r>
        <w:rPr>
          <w:spacing w:val="-6"/>
        </w:rPr>
        <w:t xml:space="preserve"> </w:t>
      </w:r>
      <w:r>
        <w:rPr>
          <w:spacing w:val="-2"/>
        </w:rPr>
        <w:t>чтение.</w:t>
      </w:r>
    </w:p>
    <w:p w:rsidR="00C44B10" w:rsidRDefault="005B46E7" w:rsidP="00C44B10">
      <w:pPr>
        <w:pStyle w:val="a3"/>
        <w:spacing w:before="5"/>
        <w:ind w:right="514" w:firstLine="594"/>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44B10" w:rsidRDefault="005B46E7" w:rsidP="00C44B10">
      <w:pPr>
        <w:pStyle w:val="a3"/>
        <w:spacing w:before="5"/>
        <w:ind w:right="514" w:firstLine="594"/>
      </w:pPr>
      <w:r>
        <w:t>Тексты</w:t>
      </w:r>
      <w:r>
        <w:rPr>
          <w:spacing w:val="-6"/>
        </w:rPr>
        <w:t xml:space="preserve"> </w:t>
      </w:r>
      <w:r>
        <w:t>для</w:t>
      </w:r>
      <w:r>
        <w:rPr>
          <w:spacing w:val="-4"/>
        </w:rPr>
        <w:t xml:space="preserve"> </w:t>
      </w:r>
      <w:r>
        <w:t>чтения</w:t>
      </w:r>
      <w:r>
        <w:rPr>
          <w:spacing w:val="-3"/>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rsidR="00C44B10" w:rsidRDefault="005B46E7" w:rsidP="00C44B10">
      <w:pPr>
        <w:pStyle w:val="a3"/>
        <w:spacing w:before="5"/>
        <w:ind w:right="514" w:firstLine="594"/>
      </w:pPr>
      <w:r>
        <w:t>Чтение</w:t>
      </w:r>
      <w:r>
        <w:rPr>
          <w:spacing w:val="-10"/>
        </w:rPr>
        <w:t xml:space="preserve"> </w:t>
      </w:r>
      <w:r>
        <w:t>про</w:t>
      </w:r>
      <w:r>
        <w:rPr>
          <w:spacing w:val="-8"/>
        </w:rPr>
        <w:t xml:space="preserve"> </w:t>
      </w:r>
      <w:r>
        <w:t>себя</w:t>
      </w:r>
      <w:r>
        <w:rPr>
          <w:spacing w:val="-8"/>
        </w:rPr>
        <w:t xml:space="preserve"> </w:t>
      </w:r>
      <w:r>
        <w:t>учебных</w:t>
      </w:r>
      <w:r>
        <w:rPr>
          <w:spacing w:val="-10"/>
        </w:rPr>
        <w:t xml:space="preserve"> </w:t>
      </w:r>
      <w:r>
        <w:t>текстов,</w:t>
      </w:r>
      <w:r>
        <w:rPr>
          <w:spacing w:val="-12"/>
        </w:rPr>
        <w:t xml:space="preserve"> </w:t>
      </w:r>
      <w:r>
        <w:t>построенных</w:t>
      </w:r>
      <w:r>
        <w:rPr>
          <w:spacing w:val="-10"/>
        </w:rPr>
        <w:t xml:space="preserve"> </w:t>
      </w:r>
      <w:r>
        <w:t>на</w:t>
      </w:r>
      <w:r>
        <w:rPr>
          <w:spacing w:val="-10"/>
        </w:rPr>
        <w:t xml:space="preserve"> </w:t>
      </w:r>
      <w:r>
        <w:t>изученном</w:t>
      </w:r>
      <w:r>
        <w:rPr>
          <w:spacing w:val="-8"/>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4B10" w:rsidRDefault="005B46E7" w:rsidP="00C44B10">
      <w:pPr>
        <w:pStyle w:val="a3"/>
        <w:spacing w:before="5"/>
        <w:ind w:right="514" w:firstLine="594"/>
      </w:pPr>
      <w:r>
        <w:t>Чтение с пониманием основного содержания текста предполагает определение</w:t>
      </w:r>
      <w:r>
        <w:rPr>
          <w:spacing w:val="-9"/>
        </w:rPr>
        <w:t xml:space="preserve"> </w:t>
      </w:r>
      <w:r>
        <w:t>основной</w:t>
      </w:r>
      <w:r>
        <w:rPr>
          <w:spacing w:val="-6"/>
        </w:rPr>
        <w:t xml:space="preserve"> </w:t>
      </w:r>
      <w:r>
        <w:t>темы</w:t>
      </w:r>
      <w:r>
        <w:rPr>
          <w:spacing w:val="-6"/>
        </w:rPr>
        <w:t xml:space="preserve"> </w:t>
      </w:r>
      <w:r>
        <w:t>и</w:t>
      </w:r>
      <w:r>
        <w:rPr>
          <w:spacing w:val="-6"/>
        </w:rPr>
        <w:t xml:space="preserve"> </w:t>
      </w:r>
      <w:r>
        <w:t>главных</w:t>
      </w:r>
      <w:r>
        <w:rPr>
          <w:spacing w:val="-6"/>
        </w:rPr>
        <w:t xml:space="preserve"> </w:t>
      </w:r>
      <w:r>
        <w:t>фактов/событий</w:t>
      </w:r>
      <w:r>
        <w:rPr>
          <w:spacing w:val="-6"/>
        </w:rPr>
        <w:t xml:space="preserve"> </w:t>
      </w:r>
      <w:r>
        <w:t>в</w:t>
      </w:r>
      <w:r>
        <w:rPr>
          <w:spacing w:val="-7"/>
        </w:rPr>
        <w:t xml:space="preserve"> </w:t>
      </w:r>
      <w:r>
        <w:t>прочитанном</w:t>
      </w:r>
      <w:r>
        <w:rPr>
          <w:spacing w:val="-6"/>
        </w:rPr>
        <w:t xml:space="preserve"> </w:t>
      </w:r>
      <w:r>
        <w:t>тексте с использованием иллюстраций и языковой догадки.</w:t>
      </w:r>
    </w:p>
    <w:p w:rsidR="005605CA" w:rsidRDefault="005B46E7" w:rsidP="005605CA">
      <w:pPr>
        <w:pStyle w:val="a3"/>
        <w:spacing w:before="5"/>
        <w:ind w:right="514" w:firstLine="594"/>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605CA" w:rsidRDefault="005B46E7" w:rsidP="005605CA">
      <w:pPr>
        <w:pStyle w:val="a3"/>
        <w:spacing w:before="5"/>
        <w:ind w:right="514" w:firstLine="594"/>
      </w:pPr>
      <w:r>
        <w:t>Тексты</w:t>
      </w:r>
      <w:r>
        <w:rPr>
          <w:spacing w:val="80"/>
        </w:rPr>
        <w:t xml:space="preserve"> </w:t>
      </w:r>
      <w:r>
        <w:t>для</w:t>
      </w:r>
      <w:r>
        <w:rPr>
          <w:spacing w:val="80"/>
        </w:rPr>
        <w:t xml:space="preserve"> </w:t>
      </w:r>
      <w:r>
        <w:t>чтения</w:t>
      </w:r>
      <w:r>
        <w:rPr>
          <w:spacing w:val="80"/>
        </w:rPr>
        <w:t xml:space="preserve"> </w:t>
      </w:r>
      <w:r>
        <w:t>про</w:t>
      </w:r>
      <w:r>
        <w:rPr>
          <w:spacing w:val="80"/>
        </w:rPr>
        <w:t xml:space="preserve"> </w:t>
      </w:r>
      <w:r>
        <w:t>себя:</w:t>
      </w:r>
      <w:r>
        <w:rPr>
          <w:spacing w:val="80"/>
        </w:rPr>
        <w:t xml:space="preserve"> </w:t>
      </w:r>
      <w:r>
        <w:t>диалог,</w:t>
      </w:r>
      <w:r>
        <w:rPr>
          <w:spacing w:val="80"/>
        </w:rPr>
        <w:t xml:space="preserve"> </w:t>
      </w:r>
      <w:r>
        <w:t>рассказ,</w:t>
      </w:r>
      <w:r>
        <w:rPr>
          <w:spacing w:val="80"/>
        </w:rPr>
        <w:t xml:space="preserve"> </w:t>
      </w:r>
      <w:r>
        <w:t>сказка,</w:t>
      </w:r>
      <w:r>
        <w:rPr>
          <w:spacing w:val="80"/>
        </w:rPr>
        <w:t xml:space="preserve"> </w:t>
      </w:r>
      <w:r>
        <w:t>электронное сообщение личного характера.</w:t>
      </w:r>
    </w:p>
    <w:p w:rsidR="005605CA" w:rsidRDefault="005B46E7" w:rsidP="005605CA">
      <w:pPr>
        <w:pStyle w:val="a3"/>
        <w:spacing w:before="5"/>
        <w:ind w:right="514" w:firstLine="594"/>
      </w:pPr>
      <w:r>
        <w:rPr>
          <w:spacing w:val="-2"/>
        </w:rPr>
        <w:t>Письмо.</w:t>
      </w:r>
      <w:r w:rsidR="005605CA">
        <w:t xml:space="preserve"> </w:t>
      </w:r>
      <w:r>
        <w:t>Овладение техникой письма (полупечатное написание букв, буквосочетаний, слов).</w:t>
      </w:r>
    </w:p>
    <w:p w:rsidR="005605CA" w:rsidRDefault="005B46E7" w:rsidP="005605CA">
      <w:pPr>
        <w:pStyle w:val="a3"/>
        <w:spacing w:before="5"/>
        <w:ind w:right="514" w:firstLine="594"/>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605CA" w:rsidRDefault="005B46E7" w:rsidP="005605CA">
      <w:pPr>
        <w:pStyle w:val="a3"/>
        <w:spacing w:before="5"/>
        <w:ind w:right="514" w:firstLine="594"/>
      </w:pPr>
      <w:r>
        <w:rPr>
          <w:spacing w:val="-2"/>
        </w:rPr>
        <w:t>Заполнение</w:t>
      </w:r>
      <w:r>
        <w:rPr>
          <w:spacing w:val="-7"/>
        </w:rPr>
        <w:t xml:space="preserve"> </w:t>
      </w:r>
      <w:r>
        <w:rPr>
          <w:spacing w:val="-2"/>
        </w:rPr>
        <w:t>простых</w:t>
      </w:r>
      <w:r>
        <w:rPr>
          <w:spacing w:val="-9"/>
        </w:rPr>
        <w:t xml:space="preserve"> </w:t>
      </w:r>
      <w:r>
        <w:rPr>
          <w:spacing w:val="-2"/>
        </w:rPr>
        <w:t>формуляров</w:t>
      </w:r>
      <w:r>
        <w:rPr>
          <w:spacing w:val="-9"/>
        </w:rPr>
        <w:t xml:space="preserve"> </w:t>
      </w:r>
      <w:r>
        <w:rPr>
          <w:spacing w:val="-2"/>
        </w:rPr>
        <w:t>с</w:t>
      </w:r>
      <w:r>
        <w:rPr>
          <w:spacing w:val="-9"/>
        </w:rPr>
        <w:t xml:space="preserve"> </w:t>
      </w:r>
      <w:r>
        <w:rPr>
          <w:spacing w:val="-2"/>
        </w:rPr>
        <w:t>указанием</w:t>
      </w:r>
      <w:r>
        <w:rPr>
          <w:spacing w:val="-7"/>
        </w:rPr>
        <w:t xml:space="preserve"> </w:t>
      </w:r>
      <w:r>
        <w:rPr>
          <w:spacing w:val="-2"/>
        </w:rPr>
        <w:t>личной</w:t>
      </w:r>
      <w:r>
        <w:rPr>
          <w:spacing w:val="-7"/>
        </w:rPr>
        <w:t xml:space="preserve"> </w:t>
      </w:r>
      <w:r>
        <w:rPr>
          <w:spacing w:val="-2"/>
        </w:rPr>
        <w:t>информации</w:t>
      </w:r>
      <w:r>
        <w:rPr>
          <w:spacing w:val="-7"/>
        </w:rPr>
        <w:t xml:space="preserve"> </w:t>
      </w:r>
      <w:r>
        <w:rPr>
          <w:spacing w:val="-2"/>
        </w:rPr>
        <w:t xml:space="preserve">(имя, </w:t>
      </w:r>
      <w:r>
        <w:t>фамилия,</w:t>
      </w:r>
      <w:r>
        <w:rPr>
          <w:spacing w:val="-1"/>
        </w:rPr>
        <w:t xml:space="preserve"> </w:t>
      </w:r>
      <w:r>
        <w:t>возраст,</w:t>
      </w:r>
      <w:r>
        <w:rPr>
          <w:spacing w:val="-2"/>
        </w:rPr>
        <w:t xml:space="preserve"> </w:t>
      </w:r>
      <w:r>
        <w:t>страна</w:t>
      </w:r>
      <w:r>
        <w:rPr>
          <w:spacing w:val="-1"/>
        </w:rPr>
        <w:t xml:space="preserve"> </w:t>
      </w:r>
      <w:r>
        <w:t>проживания)</w:t>
      </w:r>
      <w:r>
        <w:rPr>
          <w:spacing w:val="-1"/>
        </w:rPr>
        <w:t xml:space="preserve"> </w:t>
      </w:r>
      <w:r>
        <w:t>в</w:t>
      </w:r>
      <w:r>
        <w:rPr>
          <w:spacing w:val="-2"/>
        </w:rPr>
        <w:t xml:space="preserve"> </w:t>
      </w:r>
      <w:r>
        <w:t>соответствии с</w:t>
      </w:r>
      <w:r>
        <w:rPr>
          <w:spacing w:val="-1"/>
        </w:rPr>
        <w:t xml:space="preserve"> </w:t>
      </w:r>
      <w:r>
        <w:t>нормами,</w:t>
      </w:r>
      <w:r>
        <w:rPr>
          <w:spacing w:val="-1"/>
        </w:rPr>
        <w:t xml:space="preserve"> </w:t>
      </w:r>
      <w:r>
        <w:t>принятыми в стране/странах изучаемого языка.</w:t>
      </w:r>
    </w:p>
    <w:p w:rsidR="005605CA" w:rsidRDefault="005B46E7" w:rsidP="005605CA">
      <w:pPr>
        <w:pStyle w:val="a3"/>
        <w:spacing w:before="5"/>
        <w:ind w:right="514" w:firstLine="594"/>
      </w:pPr>
      <w:r>
        <w:t>Написание с использованием образца коротких поздравлений с праздниками (с днём рождения, Новым годом).</w:t>
      </w:r>
    </w:p>
    <w:p w:rsidR="005605CA" w:rsidRDefault="005B46E7" w:rsidP="005605CA">
      <w:pPr>
        <w:pStyle w:val="a3"/>
        <w:spacing w:before="5"/>
        <w:ind w:right="514" w:firstLine="594"/>
      </w:pPr>
      <w:r>
        <w:t>Языковые знания и навыки. Фонетическая</w:t>
      </w:r>
      <w:r>
        <w:rPr>
          <w:spacing w:val="-7"/>
        </w:rPr>
        <w:t xml:space="preserve"> </w:t>
      </w:r>
      <w:r>
        <w:t>сторона</w:t>
      </w:r>
      <w:r>
        <w:rPr>
          <w:spacing w:val="-6"/>
        </w:rPr>
        <w:t xml:space="preserve"> </w:t>
      </w:r>
      <w:r>
        <w:rPr>
          <w:spacing w:val="-4"/>
        </w:rPr>
        <w:t>речи.</w:t>
      </w:r>
    </w:p>
    <w:p w:rsidR="005605CA" w:rsidRDefault="005B46E7" w:rsidP="005605CA">
      <w:pPr>
        <w:pStyle w:val="a3"/>
        <w:spacing w:before="5"/>
        <w:ind w:right="514" w:firstLine="594"/>
        <w:rPr>
          <w:spacing w:val="-2"/>
        </w:rPr>
      </w:pPr>
      <w:r>
        <w:t xml:space="preserve">Буквы английского алфавита. Корректное называние букв английского </w:t>
      </w:r>
      <w:r>
        <w:rPr>
          <w:spacing w:val="-2"/>
        </w:rPr>
        <w:t>алфавита.</w:t>
      </w:r>
    </w:p>
    <w:p w:rsidR="005605CA" w:rsidRDefault="005B46E7" w:rsidP="005605CA">
      <w:pPr>
        <w:pStyle w:val="a3"/>
        <w:spacing w:before="5"/>
        <w:ind w:right="514" w:firstLine="594"/>
      </w:pPr>
      <w:r>
        <w:t>Нормы произношения: долгота и краткость гласных, отсутствие оглушения</w:t>
      </w:r>
      <w:r>
        <w:rPr>
          <w:spacing w:val="-3"/>
        </w:rPr>
        <w:t xml:space="preserve"> </w:t>
      </w:r>
      <w:r>
        <w:t>звонких</w:t>
      </w:r>
      <w:r>
        <w:rPr>
          <w:spacing w:val="-4"/>
        </w:rPr>
        <w:t xml:space="preserve"> </w:t>
      </w:r>
      <w:r>
        <w:t>согласных</w:t>
      </w:r>
      <w:r>
        <w:rPr>
          <w:spacing w:val="-3"/>
        </w:rPr>
        <w:t xml:space="preserve"> </w:t>
      </w:r>
      <w:r>
        <w:t>в</w:t>
      </w:r>
      <w:r>
        <w:rPr>
          <w:spacing w:val="-5"/>
        </w:rPr>
        <w:t xml:space="preserve"> </w:t>
      </w:r>
      <w:r>
        <w:t>конце</w:t>
      </w:r>
      <w:r>
        <w:rPr>
          <w:spacing w:val="-4"/>
        </w:rPr>
        <w:t xml:space="preserve"> </w:t>
      </w:r>
      <w:r>
        <w:t>слога</w:t>
      </w:r>
      <w:r>
        <w:rPr>
          <w:spacing w:val="-3"/>
        </w:rPr>
        <w:t xml:space="preserve"> </w:t>
      </w:r>
      <w:r>
        <w:t>или</w:t>
      </w:r>
      <w:r>
        <w:rPr>
          <w:spacing w:val="-4"/>
        </w:rPr>
        <w:t xml:space="preserve"> </w:t>
      </w:r>
      <w:r>
        <w:t>слова,</w:t>
      </w:r>
      <w:r>
        <w:rPr>
          <w:spacing w:val="-5"/>
        </w:rPr>
        <w:t xml:space="preserve"> </w:t>
      </w:r>
      <w:r>
        <w:t>отсутствие</w:t>
      </w:r>
      <w:r>
        <w:rPr>
          <w:spacing w:val="-3"/>
        </w:rPr>
        <w:t xml:space="preserve"> </w:t>
      </w:r>
      <w:r>
        <w:t>смягчения согласных перед гласными. Связующее “г” (there is/there).</w:t>
      </w:r>
    </w:p>
    <w:p w:rsidR="005605CA" w:rsidRDefault="005B46E7" w:rsidP="005605CA">
      <w:pPr>
        <w:pStyle w:val="a3"/>
        <w:spacing w:before="5"/>
        <w:ind w:right="514" w:firstLine="594"/>
      </w:pPr>
      <w:r>
        <w:t>Различение на слух, без ошибок, ведущих к сбою в коммуникации, произнесение</w:t>
      </w:r>
      <w:r>
        <w:rPr>
          <w:spacing w:val="-14"/>
        </w:rPr>
        <w:t xml:space="preserve"> </w:t>
      </w:r>
      <w:r>
        <w:t>слов</w:t>
      </w:r>
      <w:r>
        <w:rPr>
          <w:spacing w:val="-16"/>
        </w:rPr>
        <w:t xml:space="preserve"> </w:t>
      </w:r>
      <w:r>
        <w:t>с</w:t>
      </w:r>
      <w:r>
        <w:rPr>
          <w:spacing w:val="-17"/>
        </w:rPr>
        <w:t xml:space="preserve"> </w:t>
      </w:r>
      <w:r>
        <w:t>соблюдением</w:t>
      </w:r>
      <w:r>
        <w:rPr>
          <w:spacing w:val="-17"/>
        </w:rPr>
        <w:t xml:space="preserve"> </w:t>
      </w:r>
      <w:r>
        <w:t>правильного</w:t>
      </w:r>
      <w:r>
        <w:rPr>
          <w:spacing w:val="-14"/>
        </w:rPr>
        <w:t xml:space="preserve"> </w:t>
      </w:r>
      <w:r>
        <w:t>ударения</w:t>
      </w:r>
      <w:r>
        <w:rPr>
          <w:spacing w:val="-15"/>
        </w:rPr>
        <w:t xml:space="preserve"> </w:t>
      </w:r>
      <w:r>
        <w:t>и</w:t>
      </w:r>
      <w:r>
        <w:rPr>
          <w:spacing w:val="-17"/>
        </w:rPr>
        <w:t xml:space="preserve"> </w:t>
      </w:r>
      <w:r>
        <w:t xml:space="preserve">фраз/предложений (повествовательного, побудительного и вопросительного: общий и специальный вопросы) с соблюдением их ритмико-интонационных </w:t>
      </w:r>
      <w:r>
        <w:rPr>
          <w:spacing w:val="-2"/>
        </w:rPr>
        <w:t>особенностей.</w:t>
      </w:r>
    </w:p>
    <w:p w:rsidR="005605CA" w:rsidRDefault="005B46E7" w:rsidP="005605CA">
      <w:pPr>
        <w:pStyle w:val="a3"/>
        <w:spacing w:before="5"/>
        <w:ind w:right="514" w:firstLine="594"/>
      </w:pPr>
      <w:r>
        <w:t>Правила чтения гласных в открытом и закрытом слоге в односложных словах;</w:t>
      </w:r>
      <w:r>
        <w:rPr>
          <w:spacing w:val="-16"/>
        </w:rPr>
        <w:t xml:space="preserve"> </w:t>
      </w:r>
      <w:r>
        <w:t>согласных;</w:t>
      </w:r>
      <w:r>
        <w:rPr>
          <w:spacing w:val="-18"/>
        </w:rPr>
        <w:t xml:space="preserve"> </w:t>
      </w:r>
      <w:r>
        <w:t>основных</w:t>
      </w:r>
      <w:r>
        <w:rPr>
          <w:spacing w:val="-16"/>
        </w:rPr>
        <w:t xml:space="preserve"> </w:t>
      </w:r>
      <w:r>
        <w:t>звукобуквенных</w:t>
      </w:r>
      <w:r>
        <w:rPr>
          <w:spacing w:val="-16"/>
        </w:rPr>
        <w:t xml:space="preserve"> </w:t>
      </w:r>
      <w:r>
        <w:t>сочетаний.</w:t>
      </w:r>
      <w:r>
        <w:rPr>
          <w:spacing w:val="-16"/>
        </w:rPr>
        <w:t xml:space="preserve"> </w:t>
      </w:r>
      <w:r w:rsidR="005605CA">
        <w:t>Выд</w:t>
      </w:r>
      <w:r>
        <w:t>еление</w:t>
      </w:r>
      <w:r>
        <w:rPr>
          <w:spacing w:val="-16"/>
        </w:rPr>
        <w:t xml:space="preserve"> </w:t>
      </w:r>
      <w:r>
        <w:t>из</w:t>
      </w:r>
      <w:r>
        <w:rPr>
          <w:spacing w:val="-16"/>
        </w:rPr>
        <w:t xml:space="preserve"> </w:t>
      </w:r>
      <w:r>
        <w:t>слова некоторых звукобуквенных сочетаний при анализе изученных слов.</w:t>
      </w:r>
    </w:p>
    <w:p w:rsidR="005605CA" w:rsidRDefault="005B46E7" w:rsidP="005605CA">
      <w:pPr>
        <w:pStyle w:val="a3"/>
        <w:spacing w:before="5"/>
        <w:ind w:right="514" w:firstLine="594"/>
      </w:pPr>
      <w:r>
        <w:t xml:space="preserve">Чтение новых слов согласно основным правилам чтения английского </w:t>
      </w:r>
      <w:r>
        <w:rPr>
          <w:spacing w:val="-2"/>
        </w:rPr>
        <w:t>языка.</w:t>
      </w:r>
    </w:p>
    <w:p w:rsidR="00BA5B76" w:rsidRDefault="005B46E7" w:rsidP="005605CA">
      <w:pPr>
        <w:pStyle w:val="a3"/>
        <w:spacing w:before="5"/>
        <w:ind w:right="514" w:firstLine="594"/>
      </w:pPr>
      <w:r>
        <w:t>Знаки английской транскрипции; отличие их от букв английского алфавита. Фонетически корректное озвучивание знаков транскрипции.</w:t>
      </w:r>
    </w:p>
    <w:p w:rsidR="005605CA" w:rsidRDefault="005B46E7" w:rsidP="005605CA">
      <w:pPr>
        <w:pStyle w:val="a3"/>
        <w:spacing w:before="5"/>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5605CA" w:rsidRDefault="005B46E7" w:rsidP="005605CA">
      <w:pPr>
        <w:pStyle w:val="a3"/>
        <w:spacing w:before="5"/>
        <w:ind w:right="514" w:firstLine="594"/>
        <w:rPr>
          <w:spacing w:val="-2"/>
        </w:rPr>
      </w:pPr>
      <w:r>
        <w:t>Графически</w:t>
      </w:r>
      <w:r>
        <w:rPr>
          <w:spacing w:val="40"/>
        </w:rPr>
        <w:t xml:space="preserve"> </w:t>
      </w:r>
      <w:r>
        <w:t>корректное</w:t>
      </w:r>
      <w:r>
        <w:rPr>
          <w:spacing w:val="40"/>
        </w:rPr>
        <w:t xml:space="preserve"> </w:t>
      </w:r>
      <w:r>
        <w:t>(полупечатное)</w:t>
      </w:r>
      <w:r>
        <w:rPr>
          <w:spacing w:val="40"/>
        </w:rPr>
        <w:t xml:space="preserve"> </w:t>
      </w:r>
      <w:r>
        <w:t>написание</w:t>
      </w:r>
      <w:r>
        <w:rPr>
          <w:spacing w:val="40"/>
        </w:rPr>
        <w:t xml:space="preserve"> </w:t>
      </w:r>
      <w:r>
        <w:t>букв</w:t>
      </w:r>
      <w:r>
        <w:rPr>
          <w:spacing w:val="40"/>
        </w:rPr>
        <w:t xml:space="preserve"> </w:t>
      </w:r>
      <w:r>
        <w:t>английского алфавита</w:t>
      </w:r>
      <w:r>
        <w:rPr>
          <w:spacing w:val="-14"/>
        </w:rPr>
        <w:t xml:space="preserve"> </w:t>
      </w:r>
      <w:r>
        <w:t>в</w:t>
      </w:r>
      <w:r>
        <w:rPr>
          <w:spacing w:val="-15"/>
        </w:rPr>
        <w:t xml:space="preserve"> </w:t>
      </w:r>
      <w:r>
        <w:t>буквосочетаниях</w:t>
      </w:r>
      <w:r>
        <w:rPr>
          <w:spacing w:val="-14"/>
        </w:rPr>
        <w:t xml:space="preserve"> </w:t>
      </w:r>
      <w:r>
        <w:t>и</w:t>
      </w:r>
      <w:r>
        <w:rPr>
          <w:spacing w:val="-14"/>
        </w:rPr>
        <w:t xml:space="preserve"> </w:t>
      </w:r>
      <w:r>
        <w:t>словах.</w:t>
      </w:r>
      <w:r>
        <w:rPr>
          <w:spacing w:val="-15"/>
        </w:rPr>
        <w:t xml:space="preserve"> </w:t>
      </w:r>
      <w:r>
        <w:t>Правильное</w:t>
      </w:r>
      <w:r>
        <w:rPr>
          <w:spacing w:val="-17"/>
        </w:rPr>
        <w:t xml:space="preserve"> </w:t>
      </w:r>
      <w:r>
        <w:t>написание</w:t>
      </w:r>
      <w:r>
        <w:rPr>
          <w:spacing w:val="-14"/>
        </w:rPr>
        <w:t xml:space="preserve"> </w:t>
      </w:r>
      <w:r>
        <w:t>изученных</w:t>
      </w:r>
      <w:r>
        <w:rPr>
          <w:spacing w:val="-14"/>
        </w:rPr>
        <w:t xml:space="preserve"> </w:t>
      </w:r>
      <w:r>
        <w:t>слов. Правильная расстановка знаков препинания: точки, вопросительного и 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правильное</w:t>
      </w:r>
      <w:r>
        <w:rPr>
          <w:spacing w:val="40"/>
        </w:rPr>
        <w:t xml:space="preserve"> </w:t>
      </w:r>
      <w:r>
        <w:t xml:space="preserve">использование </w:t>
      </w:r>
      <w:r>
        <w:rPr>
          <w:spacing w:val="-2"/>
        </w:rPr>
        <w:t>апострофа</w:t>
      </w:r>
      <w:r>
        <w:tab/>
      </w:r>
      <w:r>
        <w:rPr>
          <w:spacing w:val="-10"/>
        </w:rPr>
        <w:t>в</w:t>
      </w:r>
      <w:r>
        <w:tab/>
      </w:r>
      <w:r>
        <w:rPr>
          <w:spacing w:val="-2"/>
        </w:rPr>
        <w:t>изученных</w:t>
      </w:r>
      <w:r>
        <w:tab/>
      </w:r>
      <w:r>
        <w:rPr>
          <w:spacing w:val="-2"/>
        </w:rPr>
        <w:t>сокращённых</w:t>
      </w:r>
      <w:r>
        <w:tab/>
      </w:r>
      <w:r>
        <w:rPr>
          <w:spacing w:val="-2"/>
        </w:rPr>
        <w:t>формах</w:t>
      </w:r>
      <w:r>
        <w:tab/>
      </w:r>
      <w:r>
        <w:rPr>
          <w:spacing w:val="-2"/>
        </w:rPr>
        <w:t>глагола-связки,</w:t>
      </w:r>
      <w:r w:rsidR="005605CA">
        <w:rPr>
          <w:spacing w:val="-2"/>
        </w:rPr>
        <w:t xml:space="preserve"> </w:t>
      </w:r>
      <w:r>
        <w:t>вспомогательного и модального глаголов (например, I’m, isn’t; don’t, doesn’t; can’t), существительных в притяжательном падеже (Ann’s).</w:t>
      </w:r>
    </w:p>
    <w:p w:rsidR="005605CA" w:rsidRDefault="005B46E7" w:rsidP="005605CA">
      <w:pPr>
        <w:pStyle w:val="a3"/>
        <w:spacing w:before="5"/>
        <w:ind w:right="514" w:firstLine="594"/>
        <w:rPr>
          <w:spacing w:val="-2"/>
        </w:rPr>
      </w:pPr>
      <w:r>
        <w:t>Лексическая</w:t>
      </w:r>
      <w:r>
        <w:rPr>
          <w:spacing w:val="-5"/>
        </w:rPr>
        <w:t xml:space="preserve"> </w:t>
      </w:r>
      <w:r>
        <w:t>сторона</w:t>
      </w:r>
      <w:r>
        <w:rPr>
          <w:spacing w:val="-5"/>
        </w:rPr>
        <w:t xml:space="preserve"> </w:t>
      </w:r>
      <w:r>
        <w:rPr>
          <w:spacing w:val="-4"/>
        </w:rPr>
        <w:t>речи.</w:t>
      </w:r>
    </w:p>
    <w:p w:rsidR="005605CA" w:rsidRDefault="005B46E7" w:rsidP="005605CA">
      <w:pPr>
        <w:pStyle w:val="a3"/>
        <w:spacing w:before="5"/>
        <w:ind w:right="514" w:firstLine="594"/>
        <w:rPr>
          <w:spacing w:val="-2"/>
        </w:rPr>
      </w:pPr>
      <w:r>
        <w:rPr>
          <w:spacing w:val="-2"/>
        </w:rPr>
        <w:t>Распознавание</w:t>
      </w:r>
      <w:r>
        <w:rPr>
          <w:spacing w:val="-9"/>
        </w:rPr>
        <w:t xml:space="preserve"> </w:t>
      </w:r>
      <w:r>
        <w:rPr>
          <w:spacing w:val="-2"/>
        </w:rPr>
        <w:t>и</w:t>
      </w:r>
      <w:r>
        <w:rPr>
          <w:spacing w:val="-9"/>
        </w:rPr>
        <w:t xml:space="preserve"> </w:t>
      </w:r>
      <w:r>
        <w:rPr>
          <w:spacing w:val="-2"/>
        </w:rPr>
        <w:t>употребление</w:t>
      </w:r>
      <w:r>
        <w:rPr>
          <w:spacing w:val="-9"/>
        </w:rPr>
        <w:t xml:space="preserve"> </w:t>
      </w:r>
      <w:r>
        <w:rPr>
          <w:spacing w:val="-2"/>
        </w:rPr>
        <w:t>в</w:t>
      </w:r>
      <w:r>
        <w:rPr>
          <w:spacing w:val="-11"/>
        </w:rPr>
        <w:t xml:space="preserve"> </w:t>
      </w:r>
      <w:r>
        <w:rPr>
          <w:spacing w:val="-2"/>
        </w:rPr>
        <w:t>устной</w:t>
      </w:r>
      <w:r>
        <w:rPr>
          <w:spacing w:val="-13"/>
        </w:rPr>
        <w:t xml:space="preserve"> </w:t>
      </w:r>
      <w:r>
        <w:rPr>
          <w:spacing w:val="-2"/>
        </w:rPr>
        <w:t>и</w:t>
      </w:r>
      <w:r>
        <w:rPr>
          <w:spacing w:val="-9"/>
        </w:rPr>
        <w:t xml:space="preserve"> </w:t>
      </w:r>
      <w:r>
        <w:rPr>
          <w:spacing w:val="-2"/>
        </w:rPr>
        <w:t>письменной</w:t>
      </w:r>
      <w:r>
        <w:rPr>
          <w:spacing w:val="-13"/>
        </w:rPr>
        <w:t xml:space="preserve"> </w:t>
      </w:r>
      <w:r>
        <w:rPr>
          <w:spacing w:val="-2"/>
        </w:rPr>
        <w:t>речи</w:t>
      </w:r>
      <w:r>
        <w:rPr>
          <w:spacing w:val="-13"/>
        </w:rPr>
        <w:t xml:space="preserve"> </w:t>
      </w:r>
      <w:r>
        <w:rPr>
          <w:spacing w:val="-2"/>
        </w:rPr>
        <w:t>не</w:t>
      </w:r>
      <w:r>
        <w:rPr>
          <w:spacing w:val="-9"/>
        </w:rPr>
        <w:t xml:space="preserve"> </w:t>
      </w:r>
      <w:r>
        <w:rPr>
          <w:spacing w:val="-2"/>
        </w:rPr>
        <w:t>менее</w:t>
      </w:r>
      <w:r>
        <w:rPr>
          <w:spacing w:val="-9"/>
        </w:rPr>
        <w:t xml:space="preserve"> </w:t>
      </w:r>
      <w:r>
        <w:rPr>
          <w:spacing w:val="-2"/>
        </w:rPr>
        <w:t xml:space="preserve">200 </w:t>
      </w:r>
      <w:r>
        <w:t>лексических</w:t>
      </w:r>
      <w:r>
        <w:rPr>
          <w:spacing w:val="-11"/>
        </w:rPr>
        <w:t xml:space="preserve"> </w:t>
      </w:r>
      <w:r>
        <w:t>единиц</w:t>
      </w:r>
      <w:r>
        <w:rPr>
          <w:spacing w:val="-12"/>
        </w:rPr>
        <w:t xml:space="preserve"> </w:t>
      </w:r>
      <w:r>
        <w:t>(слов,</w:t>
      </w:r>
      <w:r>
        <w:rPr>
          <w:spacing w:val="-11"/>
        </w:rPr>
        <w:t xml:space="preserve"> </w:t>
      </w:r>
      <w:r>
        <w:t>словосочетаний,</w:t>
      </w:r>
      <w:r>
        <w:rPr>
          <w:spacing w:val="-13"/>
        </w:rPr>
        <w:t xml:space="preserve"> </w:t>
      </w:r>
      <w:r>
        <w:t>речевых</w:t>
      </w:r>
      <w:r>
        <w:rPr>
          <w:spacing w:val="-10"/>
        </w:rPr>
        <w:t xml:space="preserve"> </w:t>
      </w:r>
      <w:r>
        <w:t>клише),</w:t>
      </w:r>
      <w:r>
        <w:rPr>
          <w:spacing w:val="-13"/>
        </w:rPr>
        <w:t xml:space="preserve"> </w:t>
      </w:r>
      <w:r>
        <w:t>обслуживающих ситуации общения в рамках тематического содержания речи для 2 класса.</w:t>
      </w:r>
    </w:p>
    <w:p w:rsidR="00BA5B76" w:rsidRPr="005605CA" w:rsidRDefault="005B46E7" w:rsidP="005605CA">
      <w:pPr>
        <w:pStyle w:val="a3"/>
        <w:spacing w:before="5"/>
        <w:ind w:right="514" w:firstLine="594"/>
        <w:rPr>
          <w:spacing w:val="-2"/>
        </w:rPr>
      </w:pPr>
      <w:r>
        <w:t>Распознавание</w:t>
      </w:r>
      <w:r>
        <w:rPr>
          <w:spacing w:val="35"/>
        </w:rPr>
        <w:t xml:space="preserve"> </w:t>
      </w:r>
      <w:r>
        <w:t>в</w:t>
      </w:r>
      <w:r>
        <w:rPr>
          <w:spacing w:val="34"/>
        </w:rPr>
        <w:t xml:space="preserve"> </w:t>
      </w:r>
      <w:r>
        <w:t>устной</w:t>
      </w:r>
      <w:r>
        <w:rPr>
          <w:spacing w:val="32"/>
        </w:rPr>
        <w:t xml:space="preserve"> </w:t>
      </w:r>
      <w:r>
        <w:t>и</w:t>
      </w:r>
      <w:r>
        <w:rPr>
          <w:spacing w:val="36"/>
        </w:rPr>
        <w:t xml:space="preserve"> </w:t>
      </w:r>
      <w:r>
        <w:t>письменной</w:t>
      </w:r>
      <w:r>
        <w:rPr>
          <w:spacing w:val="32"/>
        </w:rPr>
        <w:t xml:space="preserve"> </w:t>
      </w:r>
      <w:r>
        <w:t>речи</w:t>
      </w:r>
      <w:r>
        <w:rPr>
          <w:spacing w:val="33"/>
        </w:rPr>
        <w:t xml:space="preserve"> </w:t>
      </w:r>
      <w:r>
        <w:t>интернациональных</w:t>
      </w:r>
      <w:r>
        <w:rPr>
          <w:spacing w:val="34"/>
        </w:rPr>
        <w:t xml:space="preserve"> </w:t>
      </w:r>
      <w:r>
        <w:rPr>
          <w:spacing w:val="-4"/>
        </w:rPr>
        <w:t>слов</w:t>
      </w:r>
    </w:p>
    <w:p w:rsidR="005605CA" w:rsidRDefault="005B46E7" w:rsidP="005605CA">
      <w:pPr>
        <w:pStyle w:val="a3"/>
        <w:tabs>
          <w:tab w:val="left" w:pos="10206"/>
        </w:tabs>
        <w:spacing w:before="49" w:line="278" w:lineRule="auto"/>
        <w:ind w:right="514"/>
      </w:pPr>
      <w:r>
        <w:t>(doctor,</w:t>
      </w:r>
      <w:r>
        <w:rPr>
          <w:spacing w:val="-9"/>
        </w:rPr>
        <w:t xml:space="preserve"> </w:t>
      </w:r>
      <w:r>
        <w:t>film)</w:t>
      </w:r>
      <w:r>
        <w:rPr>
          <w:spacing w:val="-9"/>
        </w:rPr>
        <w:t xml:space="preserve"> </w:t>
      </w:r>
      <w:r>
        <w:t>с</w:t>
      </w:r>
      <w:r>
        <w:rPr>
          <w:spacing w:val="-9"/>
        </w:rPr>
        <w:t xml:space="preserve"> </w:t>
      </w:r>
      <w:r>
        <w:t>помощью</w:t>
      </w:r>
      <w:r>
        <w:rPr>
          <w:spacing w:val="-10"/>
        </w:rPr>
        <w:t xml:space="preserve"> </w:t>
      </w:r>
      <w:r>
        <w:t>языковой</w:t>
      </w:r>
      <w:r>
        <w:rPr>
          <w:spacing w:val="-9"/>
        </w:rPr>
        <w:t xml:space="preserve"> </w:t>
      </w:r>
      <w:r w:rsidR="005605CA">
        <w:t xml:space="preserve">догадки. </w:t>
      </w:r>
    </w:p>
    <w:p w:rsidR="005605CA" w:rsidRDefault="005605CA" w:rsidP="005605CA">
      <w:pPr>
        <w:pStyle w:val="a3"/>
        <w:spacing w:before="49" w:line="278" w:lineRule="auto"/>
        <w:ind w:right="514"/>
      </w:pPr>
      <w:r>
        <w:tab/>
      </w:r>
      <w:r w:rsidR="005B46E7">
        <w:t>Грамматическая сторона речи.</w:t>
      </w:r>
    </w:p>
    <w:p w:rsidR="005605CA" w:rsidRDefault="005B46E7" w:rsidP="005605CA">
      <w:pPr>
        <w:pStyle w:val="a3"/>
        <w:spacing w:before="49" w:line="278" w:lineRule="auto"/>
        <w:ind w:right="514" w:firstLine="594"/>
      </w:pPr>
      <w:r>
        <w:t>Распознавание</w:t>
      </w:r>
      <w:r>
        <w:rPr>
          <w:spacing w:val="-9"/>
        </w:rPr>
        <w:t xml:space="preserve"> </w:t>
      </w:r>
      <w:r>
        <w:t>и</w:t>
      </w:r>
      <w:r>
        <w:rPr>
          <w:spacing w:val="-7"/>
        </w:rPr>
        <w:t xml:space="preserve"> </w:t>
      </w:r>
      <w:r>
        <w:t>употребление</w:t>
      </w:r>
      <w:r>
        <w:rPr>
          <w:spacing w:val="-7"/>
        </w:rPr>
        <w:t xml:space="preserve"> </w:t>
      </w:r>
      <w:r>
        <w:t>в</w:t>
      </w:r>
      <w:r>
        <w:rPr>
          <w:spacing w:val="-7"/>
        </w:rPr>
        <w:t xml:space="preserve"> </w:t>
      </w:r>
      <w:r>
        <w:t>устной</w:t>
      </w:r>
      <w:r>
        <w:rPr>
          <w:spacing w:val="-8"/>
        </w:rPr>
        <w:t xml:space="preserve"> </w:t>
      </w:r>
      <w:r>
        <w:t>и</w:t>
      </w:r>
      <w:r>
        <w:rPr>
          <w:spacing w:val="-7"/>
        </w:rPr>
        <w:t xml:space="preserve"> </w:t>
      </w:r>
      <w:r>
        <w:t>письменной</w:t>
      </w:r>
      <w:r>
        <w:rPr>
          <w:spacing w:val="-1"/>
        </w:rPr>
        <w:t xml:space="preserve"> </w:t>
      </w:r>
      <w:r>
        <w:t>речи:</w:t>
      </w:r>
      <w:r>
        <w:rPr>
          <w:spacing w:val="-7"/>
        </w:rPr>
        <w:t xml:space="preserve"> </w:t>
      </w:r>
      <w:r>
        <w:t>изученных морфологических форм и синтаксических конструкций английского языка.</w:t>
      </w:r>
    </w:p>
    <w:p w:rsidR="005605CA" w:rsidRDefault="005605CA" w:rsidP="005605CA">
      <w:pPr>
        <w:pStyle w:val="a3"/>
        <w:spacing w:before="49" w:line="278" w:lineRule="auto"/>
        <w:ind w:right="514" w:firstLine="594"/>
      </w:pPr>
      <w:r>
        <w:t xml:space="preserve">Коммуникативные </w:t>
      </w:r>
      <w:r w:rsidR="005B46E7">
        <w:t>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605CA" w:rsidRDefault="005B46E7" w:rsidP="005605CA">
      <w:pPr>
        <w:pStyle w:val="a3"/>
        <w:spacing w:before="49" w:line="278" w:lineRule="auto"/>
        <w:ind w:right="514" w:firstLine="594"/>
      </w:pPr>
      <w:r>
        <w:t>Нераспространённые</w:t>
      </w:r>
      <w:r w:rsidRPr="002A6950">
        <w:rPr>
          <w:spacing w:val="-12"/>
        </w:rPr>
        <w:t xml:space="preserve"> </w:t>
      </w:r>
      <w:r>
        <w:t>и</w:t>
      </w:r>
      <w:r w:rsidRPr="002A6950">
        <w:rPr>
          <w:spacing w:val="-12"/>
        </w:rPr>
        <w:t xml:space="preserve"> </w:t>
      </w:r>
      <w:r>
        <w:t>распространённые</w:t>
      </w:r>
      <w:r w:rsidRPr="002A6950">
        <w:rPr>
          <w:spacing w:val="-12"/>
        </w:rPr>
        <w:t xml:space="preserve"> </w:t>
      </w:r>
      <w:r>
        <w:t>простые</w:t>
      </w:r>
      <w:r w:rsidRPr="002A6950">
        <w:rPr>
          <w:spacing w:val="-12"/>
        </w:rPr>
        <w:t xml:space="preserve"> </w:t>
      </w:r>
      <w:r>
        <w:t>предложения</w:t>
      </w:r>
      <w:r w:rsidRPr="002A6950">
        <w:t xml:space="preserve">. </w:t>
      </w:r>
      <w:r>
        <w:t>Предложения</w:t>
      </w:r>
      <w:r w:rsidRPr="002A6950">
        <w:t xml:space="preserve"> </w:t>
      </w:r>
      <w:r>
        <w:t>с</w:t>
      </w:r>
      <w:r w:rsidRPr="002A6950">
        <w:t xml:space="preserve"> </w:t>
      </w:r>
      <w:r>
        <w:t>начальным</w:t>
      </w:r>
      <w:r w:rsidRPr="002A6950">
        <w:t xml:space="preserve"> </w:t>
      </w:r>
      <w:r w:rsidRPr="005605CA">
        <w:rPr>
          <w:lang w:val="en-US"/>
        </w:rPr>
        <w:t>It</w:t>
      </w:r>
      <w:r w:rsidRPr="002A6950">
        <w:t xml:space="preserve"> (</w:t>
      </w:r>
      <w:r w:rsidRPr="005605CA">
        <w:rPr>
          <w:lang w:val="en-US"/>
        </w:rPr>
        <w:t>It</w:t>
      </w:r>
      <w:r w:rsidRPr="002A6950">
        <w:t>’</w:t>
      </w:r>
      <w:r w:rsidRPr="005605CA">
        <w:rPr>
          <w:lang w:val="en-US"/>
        </w:rPr>
        <w:t>s</w:t>
      </w:r>
      <w:r w:rsidRPr="002A6950">
        <w:t xml:space="preserve"> </w:t>
      </w:r>
      <w:r w:rsidRPr="005605CA">
        <w:rPr>
          <w:lang w:val="en-US"/>
        </w:rPr>
        <w:t>a</w:t>
      </w:r>
      <w:r w:rsidRPr="002A6950">
        <w:t xml:space="preserve"> </w:t>
      </w:r>
      <w:r w:rsidRPr="005605CA">
        <w:rPr>
          <w:lang w:val="en-US"/>
        </w:rPr>
        <w:t>red</w:t>
      </w:r>
      <w:r w:rsidRPr="002A6950">
        <w:t xml:space="preserve"> </w:t>
      </w:r>
      <w:r w:rsidRPr="005605CA">
        <w:rPr>
          <w:lang w:val="en-US"/>
        </w:rPr>
        <w:t>ball</w:t>
      </w:r>
      <w:r w:rsidRPr="002A6950">
        <w:t>.).</w:t>
      </w:r>
    </w:p>
    <w:p w:rsidR="005605CA" w:rsidRPr="002A6950" w:rsidRDefault="005B46E7" w:rsidP="005605CA">
      <w:pPr>
        <w:pStyle w:val="a3"/>
        <w:spacing w:before="49" w:line="278" w:lineRule="auto"/>
        <w:ind w:right="514" w:firstLine="594"/>
        <w:rPr>
          <w:lang w:val="en-US"/>
        </w:rPr>
      </w:pPr>
      <w:r>
        <w:t>Предложения</w:t>
      </w:r>
      <w:r w:rsidRPr="001004F5">
        <w:rPr>
          <w:lang w:val="en-US"/>
        </w:rPr>
        <w:t xml:space="preserve"> </w:t>
      </w:r>
      <w:r>
        <w:t>с</w:t>
      </w:r>
      <w:r w:rsidRPr="001004F5">
        <w:rPr>
          <w:spacing w:val="-2"/>
          <w:lang w:val="en-US"/>
        </w:rPr>
        <w:t xml:space="preserve"> </w:t>
      </w:r>
      <w:r>
        <w:t>начальным</w:t>
      </w:r>
      <w:r w:rsidRPr="001004F5">
        <w:rPr>
          <w:lang w:val="en-US"/>
        </w:rPr>
        <w:t xml:space="preserve"> There</w:t>
      </w:r>
      <w:r w:rsidRPr="001004F5">
        <w:rPr>
          <w:spacing w:val="-1"/>
          <w:lang w:val="en-US"/>
        </w:rPr>
        <w:t xml:space="preserve"> </w:t>
      </w:r>
      <w:r w:rsidRPr="001004F5">
        <w:rPr>
          <w:lang w:val="en-US"/>
        </w:rPr>
        <w:t>+</w:t>
      </w:r>
      <w:r w:rsidRPr="001004F5">
        <w:rPr>
          <w:spacing w:val="-1"/>
          <w:lang w:val="en-US"/>
        </w:rPr>
        <w:t xml:space="preserve"> </w:t>
      </w:r>
      <w:r w:rsidRPr="001004F5">
        <w:rPr>
          <w:lang w:val="en-US"/>
        </w:rPr>
        <w:t>to</w:t>
      </w:r>
      <w:r w:rsidRPr="001004F5">
        <w:rPr>
          <w:spacing w:val="-1"/>
          <w:lang w:val="en-US"/>
        </w:rPr>
        <w:t xml:space="preserve"> </w:t>
      </w:r>
      <w:r w:rsidRPr="001004F5">
        <w:rPr>
          <w:lang w:val="en-US"/>
        </w:rPr>
        <w:t>be</w:t>
      </w:r>
      <w:r w:rsidRPr="001004F5">
        <w:rPr>
          <w:spacing w:val="-3"/>
          <w:lang w:val="en-US"/>
        </w:rPr>
        <w:t xml:space="preserve"> </w:t>
      </w:r>
      <w:r>
        <w:t>в</w:t>
      </w:r>
      <w:r w:rsidRPr="001004F5">
        <w:rPr>
          <w:spacing w:val="-1"/>
          <w:lang w:val="en-US"/>
        </w:rPr>
        <w:t xml:space="preserve"> </w:t>
      </w:r>
      <w:r w:rsidRPr="001004F5">
        <w:rPr>
          <w:lang w:val="en-US"/>
        </w:rPr>
        <w:t>Present Simple Tense (There</w:t>
      </w:r>
      <w:r w:rsidRPr="001004F5">
        <w:rPr>
          <w:spacing w:val="-1"/>
          <w:lang w:val="en-US"/>
        </w:rPr>
        <w:t xml:space="preserve"> </w:t>
      </w:r>
      <w:r w:rsidRPr="001004F5">
        <w:rPr>
          <w:lang w:val="en-US"/>
        </w:rPr>
        <w:t>is a cat in the room. Is there a cat in the room? - Yes, there is./No, there isn’t. There are four pens on the table. Are there four pens on the table? - Yes, there are./No, there aren’t. How many pens are there on the table? - There are four pens.).</w:t>
      </w:r>
    </w:p>
    <w:p w:rsidR="005605CA" w:rsidRPr="006A6355" w:rsidRDefault="005B46E7" w:rsidP="005605CA">
      <w:pPr>
        <w:pStyle w:val="a3"/>
        <w:spacing w:before="49" w:line="278" w:lineRule="auto"/>
        <w:ind w:right="514" w:firstLine="594"/>
        <w:rPr>
          <w:lang w:val="en-US"/>
        </w:rPr>
      </w:pPr>
      <w:r>
        <w:t>Предложения</w:t>
      </w:r>
      <w:r w:rsidRPr="002A6950">
        <w:rPr>
          <w:lang w:val="en-US"/>
        </w:rPr>
        <w:t xml:space="preserve"> </w:t>
      </w:r>
      <w:r>
        <w:t>с</w:t>
      </w:r>
      <w:r w:rsidRPr="002A6950">
        <w:rPr>
          <w:lang w:val="en-US"/>
        </w:rPr>
        <w:t xml:space="preserve"> </w:t>
      </w:r>
      <w:r>
        <w:t>простым</w:t>
      </w:r>
      <w:r w:rsidRPr="002A6950">
        <w:rPr>
          <w:lang w:val="en-US"/>
        </w:rPr>
        <w:t xml:space="preserve"> </w:t>
      </w:r>
      <w:r>
        <w:t>глагольным</w:t>
      </w:r>
      <w:r w:rsidRPr="002A6950">
        <w:rPr>
          <w:lang w:val="en-US"/>
        </w:rPr>
        <w:t xml:space="preserve"> </w:t>
      </w:r>
      <w:r>
        <w:t>сказуемым</w:t>
      </w:r>
      <w:r w:rsidRPr="002A6950">
        <w:rPr>
          <w:lang w:val="en-US"/>
        </w:rPr>
        <w:t xml:space="preserve"> (</w:t>
      </w:r>
      <w:r w:rsidRPr="001004F5">
        <w:rPr>
          <w:lang w:val="en-US"/>
        </w:rPr>
        <w:t>They</w:t>
      </w:r>
      <w:r w:rsidRPr="002A6950">
        <w:rPr>
          <w:lang w:val="en-US"/>
        </w:rPr>
        <w:t xml:space="preserve"> </w:t>
      </w:r>
      <w:r w:rsidRPr="001004F5">
        <w:rPr>
          <w:lang w:val="en-US"/>
        </w:rPr>
        <w:t>live</w:t>
      </w:r>
      <w:r w:rsidRPr="002A6950">
        <w:rPr>
          <w:lang w:val="en-US"/>
        </w:rPr>
        <w:t xml:space="preserve"> </w:t>
      </w:r>
      <w:r w:rsidRPr="001004F5">
        <w:rPr>
          <w:lang w:val="en-US"/>
        </w:rPr>
        <w:t>in</w:t>
      </w:r>
      <w:r w:rsidRPr="002A6950">
        <w:rPr>
          <w:lang w:val="en-US"/>
        </w:rPr>
        <w:t xml:space="preserve"> </w:t>
      </w:r>
      <w:r w:rsidRPr="001004F5">
        <w:rPr>
          <w:lang w:val="en-US"/>
        </w:rPr>
        <w:t>the</w:t>
      </w:r>
      <w:r w:rsidRPr="002A6950">
        <w:rPr>
          <w:lang w:val="en-US"/>
        </w:rPr>
        <w:t xml:space="preserve"> </w:t>
      </w:r>
      <w:r w:rsidRPr="001004F5">
        <w:rPr>
          <w:lang w:val="en-US"/>
        </w:rPr>
        <w:t>country</w:t>
      </w:r>
      <w:r w:rsidRPr="002A6950">
        <w:rPr>
          <w:lang w:val="en-US"/>
        </w:rPr>
        <w:t xml:space="preserve">.), </w:t>
      </w:r>
      <w:r>
        <w:t>составным</w:t>
      </w:r>
      <w:r w:rsidRPr="002A6950">
        <w:rPr>
          <w:lang w:val="en-US"/>
        </w:rPr>
        <w:t xml:space="preserve"> </w:t>
      </w:r>
      <w:r>
        <w:t>именным</w:t>
      </w:r>
      <w:r w:rsidRPr="002A6950">
        <w:rPr>
          <w:lang w:val="en-US"/>
        </w:rPr>
        <w:t xml:space="preserve"> </w:t>
      </w:r>
      <w:r>
        <w:t>сказуемым</w:t>
      </w:r>
      <w:r w:rsidRPr="002A6950">
        <w:rPr>
          <w:lang w:val="en-US"/>
        </w:rPr>
        <w:t xml:space="preserve"> (</w:t>
      </w:r>
      <w:r w:rsidRPr="001004F5">
        <w:rPr>
          <w:lang w:val="en-US"/>
        </w:rPr>
        <w:t>The</w:t>
      </w:r>
      <w:r w:rsidRPr="002A6950">
        <w:rPr>
          <w:lang w:val="en-US"/>
        </w:rPr>
        <w:t xml:space="preserve"> </w:t>
      </w:r>
      <w:r w:rsidRPr="001004F5">
        <w:rPr>
          <w:lang w:val="en-US"/>
        </w:rPr>
        <w:t>box</w:t>
      </w:r>
      <w:r w:rsidRPr="002A6950">
        <w:rPr>
          <w:lang w:val="en-US"/>
        </w:rPr>
        <w:t xml:space="preserve"> </w:t>
      </w:r>
      <w:r w:rsidRPr="001004F5">
        <w:rPr>
          <w:lang w:val="en-US"/>
        </w:rPr>
        <w:t>is</w:t>
      </w:r>
      <w:r w:rsidRPr="002A6950">
        <w:rPr>
          <w:lang w:val="en-US"/>
        </w:rPr>
        <w:t xml:space="preserve"> </w:t>
      </w:r>
      <w:r w:rsidRPr="001004F5">
        <w:rPr>
          <w:lang w:val="en-US"/>
        </w:rPr>
        <w:t>small</w:t>
      </w:r>
      <w:r w:rsidRPr="002A6950">
        <w:rPr>
          <w:lang w:val="en-US"/>
        </w:rPr>
        <w:t xml:space="preserve">.) </w:t>
      </w:r>
      <w:r>
        <w:t>и</w:t>
      </w:r>
      <w:r w:rsidRPr="002A6950">
        <w:rPr>
          <w:lang w:val="en-US"/>
        </w:rPr>
        <w:t xml:space="preserve"> </w:t>
      </w:r>
      <w:r>
        <w:t>составным</w:t>
      </w:r>
      <w:r w:rsidRPr="002A6950">
        <w:rPr>
          <w:lang w:val="en-US"/>
        </w:rPr>
        <w:t xml:space="preserve"> </w:t>
      </w:r>
      <w:r>
        <w:t>глагольным</w:t>
      </w:r>
      <w:r w:rsidRPr="002A6950">
        <w:rPr>
          <w:lang w:val="en-US"/>
        </w:rPr>
        <w:t xml:space="preserve"> </w:t>
      </w:r>
      <w:r>
        <w:t>сказуемым</w:t>
      </w:r>
      <w:r w:rsidRPr="002A6950">
        <w:rPr>
          <w:lang w:val="en-US"/>
        </w:rPr>
        <w:t xml:space="preserve"> (</w:t>
      </w:r>
      <w:r w:rsidRPr="001004F5">
        <w:rPr>
          <w:lang w:val="en-US"/>
        </w:rPr>
        <w:t>I</w:t>
      </w:r>
      <w:r w:rsidRPr="002A6950">
        <w:rPr>
          <w:lang w:val="en-US"/>
        </w:rPr>
        <w:t xml:space="preserve"> </w:t>
      </w:r>
      <w:r w:rsidRPr="001004F5">
        <w:rPr>
          <w:lang w:val="en-US"/>
        </w:rPr>
        <w:t>like</w:t>
      </w:r>
      <w:r w:rsidRPr="002A6950">
        <w:rPr>
          <w:lang w:val="en-US"/>
        </w:rPr>
        <w:t xml:space="preserve"> </w:t>
      </w:r>
      <w:r w:rsidRPr="001004F5">
        <w:rPr>
          <w:lang w:val="en-US"/>
        </w:rPr>
        <w:t>to</w:t>
      </w:r>
      <w:r w:rsidRPr="002A6950">
        <w:rPr>
          <w:lang w:val="en-US"/>
        </w:rPr>
        <w:t xml:space="preserve"> </w:t>
      </w:r>
      <w:r w:rsidRPr="001004F5">
        <w:rPr>
          <w:lang w:val="en-US"/>
        </w:rPr>
        <w:t>play</w:t>
      </w:r>
      <w:r w:rsidRPr="002A6950">
        <w:rPr>
          <w:lang w:val="en-US"/>
        </w:rPr>
        <w:t xml:space="preserve"> </w:t>
      </w:r>
      <w:r w:rsidRPr="001004F5">
        <w:rPr>
          <w:lang w:val="en-US"/>
        </w:rPr>
        <w:t>with</w:t>
      </w:r>
      <w:r w:rsidRPr="002A6950">
        <w:rPr>
          <w:lang w:val="en-US"/>
        </w:rPr>
        <w:t xml:space="preserve"> </w:t>
      </w:r>
      <w:r w:rsidRPr="001004F5">
        <w:rPr>
          <w:lang w:val="en-US"/>
        </w:rPr>
        <w:t>my</w:t>
      </w:r>
      <w:r w:rsidRPr="002A6950">
        <w:rPr>
          <w:lang w:val="en-US"/>
        </w:rPr>
        <w:t xml:space="preserve"> </w:t>
      </w:r>
      <w:r w:rsidRPr="001004F5">
        <w:rPr>
          <w:lang w:val="en-US"/>
        </w:rPr>
        <w:t>cat</w:t>
      </w:r>
      <w:r w:rsidRPr="002A6950">
        <w:rPr>
          <w:lang w:val="en-US"/>
        </w:rPr>
        <w:t xml:space="preserve">. </w:t>
      </w:r>
      <w:r w:rsidRPr="001004F5">
        <w:rPr>
          <w:lang w:val="en-US"/>
        </w:rPr>
        <w:t>She</w:t>
      </w:r>
      <w:r w:rsidRPr="005605CA">
        <w:rPr>
          <w:lang w:val="en-US"/>
        </w:rPr>
        <w:t xml:space="preserve"> </w:t>
      </w:r>
      <w:r w:rsidRPr="001004F5">
        <w:rPr>
          <w:lang w:val="en-US"/>
        </w:rPr>
        <w:t>can</w:t>
      </w:r>
      <w:r w:rsidRPr="005605CA">
        <w:rPr>
          <w:lang w:val="en-US"/>
        </w:rPr>
        <w:t xml:space="preserve"> </w:t>
      </w:r>
      <w:r w:rsidRPr="001004F5">
        <w:rPr>
          <w:lang w:val="en-US"/>
        </w:rPr>
        <w:t>play</w:t>
      </w:r>
      <w:r w:rsidRPr="005605CA">
        <w:rPr>
          <w:lang w:val="en-US"/>
        </w:rPr>
        <w:t xml:space="preserve"> </w:t>
      </w:r>
      <w:r w:rsidRPr="001004F5">
        <w:rPr>
          <w:lang w:val="en-US"/>
        </w:rPr>
        <w:t>the</w:t>
      </w:r>
      <w:r w:rsidRPr="005605CA">
        <w:rPr>
          <w:lang w:val="en-US"/>
        </w:rPr>
        <w:t xml:space="preserve"> </w:t>
      </w:r>
      <w:r w:rsidRPr="001004F5">
        <w:rPr>
          <w:lang w:val="en-US"/>
        </w:rPr>
        <w:t>piano</w:t>
      </w:r>
      <w:r w:rsidRPr="005605CA">
        <w:rPr>
          <w:lang w:val="en-US"/>
        </w:rPr>
        <w:t>.).</w:t>
      </w:r>
    </w:p>
    <w:p w:rsidR="005605CA" w:rsidRPr="002A6950" w:rsidRDefault="005B46E7" w:rsidP="005605CA">
      <w:pPr>
        <w:pStyle w:val="a3"/>
        <w:spacing w:before="49" w:line="278" w:lineRule="auto"/>
        <w:ind w:right="514" w:firstLine="594"/>
        <w:rPr>
          <w:lang w:val="en-US"/>
        </w:rPr>
      </w:pPr>
      <w:r>
        <w:t>Предложения</w:t>
      </w:r>
      <w:r w:rsidRPr="001004F5">
        <w:rPr>
          <w:spacing w:val="80"/>
          <w:w w:val="150"/>
          <w:lang w:val="en-US"/>
        </w:rPr>
        <w:t xml:space="preserve"> </w:t>
      </w:r>
      <w:r>
        <w:t>с</w:t>
      </w:r>
      <w:r w:rsidRPr="001004F5">
        <w:rPr>
          <w:spacing w:val="80"/>
          <w:lang w:val="en-US"/>
        </w:rPr>
        <w:t xml:space="preserve">  </w:t>
      </w:r>
      <w:r>
        <w:t>глаголом</w:t>
      </w:r>
      <w:r w:rsidRPr="001004F5">
        <w:rPr>
          <w:lang w:val="en-US"/>
        </w:rPr>
        <w:t>-</w:t>
      </w:r>
      <w:r>
        <w:t>связкой</w:t>
      </w:r>
      <w:r w:rsidRPr="001004F5">
        <w:rPr>
          <w:spacing w:val="80"/>
          <w:w w:val="150"/>
          <w:lang w:val="en-US"/>
        </w:rPr>
        <w:t xml:space="preserve"> </w:t>
      </w:r>
      <w:r w:rsidRPr="001004F5">
        <w:rPr>
          <w:lang w:val="en-US"/>
        </w:rPr>
        <w:t>to</w:t>
      </w:r>
      <w:r w:rsidRPr="001004F5">
        <w:rPr>
          <w:spacing w:val="-4"/>
          <w:lang w:val="en-US"/>
        </w:rPr>
        <w:t xml:space="preserve"> </w:t>
      </w:r>
      <w:r w:rsidRPr="001004F5">
        <w:rPr>
          <w:lang w:val="en-US"/>
        </w:rPr>
        <w:t>be</w:t>
      </w:r>
      <w:r w:rsidRPr="001004F5">
        <w:rPr>
          <w:spacing w:val="80"/>
          <w:lang w:val="en-US"/>
        </w:rPr>
        <w:t xml:space="preserve">   </w:t>
      </w:r>
      <w:r>
        <w:t>в</w:t>
      </w:r>
      <w:r w:rsidRPr="001004F5">
        <w:rPr>
          <w:spacing w:val="80"/>
          <w:lang w:val="en-US"/>
        </w:rPr>
        <w:t xml:space="preserve">  </w:t>
      </w:r>
      <w:r w:rsidRPr="001004F5">
        <w:rPr>
          <w:lang w:val="en-US"/>
        </w:rPr>
        <w:t>Present</w:t>
      </w:r>
      <w:r w:rsidRPr="001004F5">
        <w:rPr>
          <w:spacing w:val="80"/>
          <w:lang w:val="en-US"/>
        </w:rPr>
        <w:t xml:space="preserve">   </w:t>
      </w:r>
      <w:r w:rsidRPr="001004F5">
        <w:rPr>
          <w:lang w:val="en-US"/>
        </w:rPr>
        <w:t>Simple Tense (My father is a doctor. Is it a red ball? - Yes, it is./No, it isn’t.).</w:t>
      </w:r>
    </w:p>
    <w:p w:rsidR="005605CA" w:rsidRDefault="005B46E7" w:rsidP="005605CA">
      <w:pPr>
        <w:pStyle w:val="a3"/>
        <w:spacing w:before="49" w:line="278" w:lineRule="auto"/>
        <w:ind w:right="514" w:firstLine="594"/>
      </w:pPr>
      <w:r>
        <w:t>Предложения</w:t>
      </w:r>
      <w:r w:rsidRPr="005605CA">
        <w:rPr>
          <w:spacing w:val="-6"/>
        </w:rPr>
        <w:t xml:space="preserve"> </w:t>
      </w:r>
      <w:r>
        <w:t>с</w:t>
      </w:r>
      <w:r w:rsidRPr="005605CA">
        <w:rPr>
          <w:spacing w:val="-6"/>
        </w:rPr>
        <w:t xml:space="preserve"> </w:t>
      </w:r>
      <w:r>
        <w:t>краткими</w:t>
      </w:r>
      <w:r w:rsidRPr="005605CA">
        <w:rPr>
          <w:spacing w:val="-6"/>
        </w:rPr>
        <w:t xml:space="preserve"> </w:t>
      </w:r>
      <w:r>
        <w:t>глагольными</w:t>
      </w:r>
      <w:r w:rsidRPr="005605CA">
        <w:rPr>
          <w:spacing w:val="-8"/>
        </w:rPr>
        <w:t xml:space="preserve"> </w:t>
      </w:r>
      <w:r>
        <w:t>формами</w:t>
      </w:r>
      <w:r w:rsidRPr="005605CA">
        <w:rPr>
          <w:spacing w:val="-1"/>
        </w:rPr>
        <w:t xml:space="preserve"> </w:t>
      </w:r>
      <w:r w:rsidRPr="005605CA">
        <w:t>(</w:t>
      </w:r>
      <w:r w:rsidRPr="005605CA">
        <w:rPr>
          <w:lang w:val="en-US"/>
        </w:rPr>
        <w:t>She</w:t>
      </w:r>
      <w:r w:rsidRPr="005605CA">
        <w:rPr>
          <w:spacing w:val="-6"/>
        </w:rPr>
        <w:t xml:space="preserve"> </w:t>
      </w:r>
      <w:r w:rsidRPr="005605CA">
        <w:rPr>
          <w:lang w:val="en-US"/>
        </w:rPr>
        <w:t>can</w:t>
      </w:r>
      <w:r w:rsidRPr="005605CA">
        <w:t>’</w:t>
      </w:r>
      <w:r w:rsidRPr="005605CA">
        <w:rPr>
          <w:lang w:val="en-US"/>
        </w:rPr>
        <w:t>t</w:t>
      </w:r>
      <w:r w:rsidRPr="005605CA">
        <w:rPr>
          <w:spacing w:val="-8"/>
        </w:rPr>
        <w:t xml:space="preserve"> </w:t>
      </w:r>
      <w:r w:rsidRPr="005605CA">
        <w:rPr>
          <w:lang w:val="en-US"/>
        </w:rPr>
        <w:t>swim</w:t>
      </w:r>
      <w:r w:rsidRPr="005605CA">
        <w:t>.</w:t>
      </w:r>
      <w:r w:rsidRPr="005605CA">
        <w:rPr>
          <w:spacing w:val="-7"/>
        </w:rPr>
        <w:t xml:space="preserve"> </w:t>
      </w:r>
      <w:r>
        <w:t>I</w:t>
      </w:r>
      <w:r>
        <w:rPr>
          <w:spacing w:val="-7"/>
        </w:rPr>
        <w:t xml:space="preserve"> </w:t>
      </w:r>
      <w:r>
        <w:t>don’t like porridge.).</w:t>
      </w:r>
    </w:p>
    <w:p w:rsidR="005605CA" w:rsidRDefault="005B46E7" w:rsidP="005605CA">
      <w:pPr>
        <w:pStyle w:val="a3"/>
        <w:spacing w:before="49" w:line="278" w:lineRule="auto"/>
        <w:ind w:right="514" w:firstLine="594"/>
      </w:pPr>
      <w:r>
        <w:t xml:space="preserve">Побудительные предложения в утвердительной форме (Come in, </w:t>
      </w:r>
      <w:r>
        <w:rPr>
          <w:spacing w:val="-2"/>
        </w:rPr>
        <w:t>please.).</w:t>
      </w:r>
    </w:p>
    <w:p w:rsidR="005605CA" w:rsidRDefault="005B46E7" w:rsidP="005605CA">
      <w:pPr>
        <w:pStyle w:val="a3"/>
        <w:spacing w:before="49" w:line="278" w:lineRule="auto"/>
        <w:ind w:right="514" w:firstLine="594"/>
      </w:pPr>
      <w:r>
        <w:t>Глаголы</w:t>
      </w:r>
      <w:r>
        <w:rPr>
          <w:spacing w:val="-8"/>
        </w:rPr>
        <w:t xml:space="preserve"> </w:t>
      </w:r>
      <w:r>
        <w:t>в</w:t>
      </w:r>
      <w:r>
        <w:rPr>
          <w:spacing w:val="-7"/>
        </w:rPr>
        <w:t xml:space="preserve"> </w:t>
      </w:r>
      <w:r>
        <w:t>Present</w:t>
      </w:r>
      <w:r>
        <w:rPr>
          <w:spacing w:val="-7"/>
        </w:rPr>
        <w:t xml:space="preserve"> </w:t>
      </w:r>
      <w:r>
        <w:t>Simple</w:t>
      </w:r>
      <w:r>
        <w:rPr>
          <w:spacing w:val="-8"/>
        </w:rPr>
        <w:t xml:space="preserve"> </w:t>
      </w:r>
      <w:r>
        <w:t>Tense</w:t>
      </w:r>
      <w:r>
        <w:rPr>
          <w:spacing w:val="-7"/>
        </w:rPr>
        <w:t xml:space="preserve"> </w:t>
      </w:r>
      <w:r>
        <w:t>в</w:t>
      </w:r>
      <w:r>
        <w:rPr>
          <w:spacing w:val="-9"/>
        </w:rPr>
        <w:t xml:space="preserve"> </w:t>
      </w:r>
      <w:r>
        <w:t>повествовательных</w:t>
      </w:r>
      <w:r>
        <w:rPr>
          <w:spacing w:val="-7"/>
        </w:rPr>
        <w:t xml:space="preserve"> </w:t>
      </w:r>
      <w:r>
        <w:t>(утвердительных</w:t>
      </w:r>
      <w:r>
        <w:rPr>
          <w:spacing w:val="-8"/>
        </w:rPr>
        <w:t xml:space="preserve"> </w:t>
      </w:r>
      <w:r>
        <w:t xml:space="preserve">и </w:t>
      </w:r>
      <w:r>
        <w:rPr>
          <w:spacing w:val="-2"/>
        </w:rPr>
        <w:t>отрицательных)</w:t>
      </w:r>
      <w:r>
        <w:tab/>
      </w:r>
      <w:r>
        <w:rPr>
          <w:spacing w:val="-10"/>
        </w:rPr>
        <w:t>и</w:t>
      </w:r>
      <w:r>
        <w:tab/>
      </w:r>
      <w:r>
        <w:rPr>
          <w:spacing w:val="-2"/>
        </w:rPr>
        <w:t>вопросительных</w:t>
      </w:r>
      <w:r>
        <w:tab/>
      </w:r>
      <w:r>
        <w:rPr>
          <w:spacing w:val="-2"/>
        </w:rPr>
        <w:t>(общий</w:t>
      </w:r>
      <w:r>
        <w:tab/>
      </w:r>
      <w:r>
        <w:rPr>
          <w:spacing w:val="-10"/>
        </w:rPr>
        <w:t>и</w:t>
      </w:r>
      <w:r>
        <w:tab/>
      </w:r>
      <w:r>
        <w:rPr>
          <w:spacing w:val="-2"/>
        </w:rPr>
        <w:t xml:space="preserve">специальный </w:t>
      </w:r>
      <w:r>
        <w:t>вопросы) предложениях.</w:t>
      </w:r>
    </w:p>
    <w:p w:rsidR="00BA5B76" w:rsidRPr="005605CA" w:rsidRDefault="005B46E7" w:rsidP="005605CA">
      <w:pPr>
        <w:pStyle w:val="a3"/>
        <w:spacing w:before="49" w:line="278" w:lineRule="auto"/>
        <w:ind w:right="514" w:firstLine="594"/>
        <w:rPr>
          <w:lang w:val="en-US"/>
        </w:rPr>
      </w:pPr>
      <w:r>
        <w:t>Глагольная</w:t>
      </w:r>
      <w:r w:rsidRPr="001004F5">
        <w:rPr>
          <w:spacing w:val="-12"/>
          <w:lang w:val="en-US"/>
        </w:rPr>
        <w:t xml:space="preserve"> </w:t>
      </w:r>
      <w:r>
        <w:t>конструкция</w:t>
      </w:r>
      <w:r w:rsidRPr="001004F5">
        <w:rPr>
          <w:spacing w:val="-12"/>
          <w:lang w:val="en-US"/>
        </w:rPr>
        <w:t xml:space="preserve"> </w:t>
      </w:r>
      <w:r w:rsidRPr="001004F5">
        <w:rPr>
          <w:lang w:val="en-US"/>
        </w:rPr>
        <w:t>have</w:t>
      </w:r>
      <w:r w:rsidRPr="001004F5">
        <w:rPr>
          <w:spacing w:val="-12"/>
          <w:lang w:val="en-US"/>
        </w:rPr>
        <w:t xml:space="preserve"> </w:t>
      </w:r>
      <w:r w:rsidRPr="001004F5">
        <w:rPr>
          <w:lang w:val="en-US"/>
        </w:rPr>
        <w:t>got</w:t>
      </w:r>
      <w:r w:rsidRPr="001004F5">
        <w:rPr>
          <w:spacing w:val="-11"/>
          <w:lang w:val="en-US"/>
        </w:rPr>
        <w:t xml:space="preserve"> </w:t>
      </w:r>
      <w:r w:rsidRPr="001004F5">
        <w:rPr>
          <w:lang w:val="en-US"/>
        </w:rPr>
        <w:t>(I’ve</w:t>
      </w:r>
      <w:r w:rsidRPr="001004F5">
        <w:rPr>
          <w:spacing w:val="-13"/>
          <w:lang w:val="en-US"/>
        </w:rPr>
        <w:t xml:space="preserve"> </w:t>
      </w:r>
      <w:r w:rsidRPr="001004F5">
        <w:rPr>
          <w:lang w:val="en-US"/>
        </w:rPr>
        <w:t>got</w:t>
      </w:r>
      <w:r w:rsidRPr="001004F5">
        <w:rPr>
          <w:spacing w:val="-12"/>
          <w:lang w:val="en-US"/>
        </w:rPr>
        <w:t xml:space="preserve"> </w:t>
      </w:r>
      <w:r w:rsidRPr="001004F5">
        <w:rPr>
          <w:lang w:val="en-US"/>
        </w:rPr>
        <w:t>a</w:t>
      </w:r>
      <w:r w:rsidRPr="001004F5">
        <w:rPr>
          <w:spacing w:val="-12"/>
          <w:lang w:val="en-US"/>
        </w:rPr>
        <w:t xml:space="preserve"> </w:t>
      </w:r>
      <w:r w:rsidRPr="001004F5">
        <w:rPr>
          <w:lang w:val="en-US"/>
        </w:rPr>
        <w:t>cat.</w:t>
      </w:r>
      <w:r w:rsidRPr="001004F5">
        <w:rPr>
          <w:spacing w:val="-14"/>
          <w:lang w:val="en-US"/>
        </w:rPr>
        <w:t xml:space="preserve"> </w:t>
      </w:r>
      <w:r w:rsidRPr="001004F5">
        <w:rPr>
          <w:lang w:val="en-US"/>
        </w:rPr>
        <w:t>He’s/She’s</w:t>
      </w:r>
      <w:r w:rsidRPr="001004F5">
        <w:rPr>
          <w:spacing w:val="-13"/>
          <w:lang w:val="en-US"/>
        </w:rPr>
        <w:t xml:space="preserve"> </w:t>
      </w:r>
      <w:r w:rsidRPr="001004F5">
        <w:rPr>
          <w:lang w:val="en-US"/>
        </w:rPr>
        <w:t>got</w:t>
      </w:r>
      <w:r w:rsidRPr="001004F5">
        <w:rPr>
          <w:spacing w:val="-12"/>
          <w:lang w:val="en-US"/>
        </w:rPr>
        <w:t xml:space="preserve"> </w:t>
      </w:r>
      <w:r w:rsidRPr="001004F5">
        <w:rPr>
          <w:lang w:val="en-US"/>
        </w:rPr>
        <w:t>a</w:t>
      </w:r>
      <w:r w:rsidRPr="001004F5">
        <w:rPr>
          <w:spacing w:val="-13"/>
          <w:lang w:val="en-US"/>
        </w:rPr>
        <w:t xml:space="preserve"> </w:t>
      </w:r>
      <w:r w:rsidRPr="001004F5">
        <w:rPr>
          <w:lang w:val="en-US"/>
        </w:rPr>
        <w:t>cat.</w:t>
      </w:r>
      <w:r w:rsidRPr="001004F5">
        <w:rPr>
          <w:spacing w:val="-13"/>
          <w:lang w:val="en-US"/>
        </w:rPr>
        <w:t xml:space="preserve"> </w:t>
      </w:r>
      <w:r w:rsidRPr="001004F5">
        <w:rPr>
          <w:spacing w:val="-4"/>
          <w:lang w:val="en-US"/>
        </w:rPr>
        <w:t>Have</w:t>
      </w:r>
    </w:p>
    <w:p w:rsidR="005605CA" w:rsidRPr="002A6950" w:rsidRDefault="005B46E7" w:rsidP="005605CA">
      <w:pPr>
        <w:pStyle w:val="a3"/>
        <w:spacing w:before="49"/>
        <w:rPr>
          <w:lang w:val="en-US"/>
        </w:rPr>
      </w:pPr>
      <w:r w:rsidRPr="001004F5">
        <w:rPr>
          <w:lang w:val="en-US"/>
        </w:rPr>
        <w:t>you</w:t>
      </w:r>
      <w:r w:rsidRPr="001004F5">
        <w:rPr>
          <w:spacing w:val="-5"/>
          <w:lang w:val="en-US"/>
        </w:rPr>
        <w:t xml:space="preserve"> </w:t>
      </w:r>
      <w:r w:rsidRPr="001004F5">
        <w:rPr>
          <w:lang w:val="en-US"/>
        </w:rPr>
        <w:t>got</w:t>
      </w:r>
      <w:r w:rsidRPr="001004F5">
        <w:rPr>
          <w:spacing w:val="-3"/>
          <w:lang w:val="en-US"/>
        </w:rPr>
        <w:t xml:space="preserve"> </w:t>
      </w:r>
      <w:r w:rsidRPr="001004F5">
        <w:rPr>
          <w:lang w:val="en-US"/>
        </w:rPr>
        <w:t>a</w:t>
      </w:r>
      <w:r w:rsidRPr="001004F5">
        <w:rPr>
          <w:spacing w:val="-2"/>
          <w:lang w:val="en-US"/>
        </w:rPr>
        <w:t xml:space="preserve"> </w:t>
      </w:r>
      <w:r w:rsidRPr="001004F5">
        <w:rPr>
          <w:lang w:val="en-US"/>
        </w:rPr>
        <w:t>cat?</w:t>
      </w:r>
      <w:r w:rsidRPr="001004F5">
        <w:rPr>
          <w:spacing w:val="-1"/>
          <w:lang w:val="en-US"/>
        </w:rPr>
        <w:t xml:space="preserve"> </w:t>
      </w:r>
      <w:r w:rsidRPr="001004F5">
        <w:rPr>
          <w:lang w:val="en-US"/>
        </w:rPr>
        <w:t>-</w:t>
      </w:r>
      <w:r w:rsidRPr="001004F5">
        <w:rPr>
          <w:spacing w:val="-2"/>
          <w:lang w:val="en-US"/>
        </w:rPr>
        <w:t xml:space="preserve"> </w:t>
      </w:r>
      <w:r w:rsidRPr="001004F5">
        <w:rPr>
          <w:lang w:val="en-US"/>
        </w:rPr>
        <w:t>Yes,</w:t>
      </w:r>
      <w:r w:rsidRPr="001004F5">
        <w:rPr>
          <w:spacing w:val="-7"/>
          <w:lang w:val="en-US"/>
        </w:rPr>
        <w:t xml:space="preserve"> </w:t>
      </w:r>
      <w:r w:rsidRPr="001004F5">
        <w:rPr>
          <w:lang w:val="en-US"/>
        </w:rPr>
        <w:t>I</w:t>
      </w:r>
      <w:r w:rsidRPr="001004F5">
        <w:rPr>
          <w:spacing w:val="-2"/>
          <w:lang w:val="en-US"/>
        </w:rPr>
        <w:t xml:space="preserve"> </w:t>
      </w:r>
      <w:r w:rsidRPr="001004F5">
        <w:rPr>
          <w:lang w:val="en-US"/>
        </w:rPr>
        <w:t>have./No,</w:t>
      </w:r>
      <w:r w:rsidRPr="001004F5">
        <w:rPr>
          <w:spacing w:val="-4"/>
          <w:lang w:val="en-US"/>
        </w:rPr>
        <w:t xml:space="preserve"> </w:t>
      </w:r>
      <w:r w:rsidRPr="001004F5">
        <w:rPr>
          <w:lang w:val="en-US"/>
        </w:rPr>
        <w:t>I</w:t>
      </w:r>
      <w:r w:rsidRPr="001004F5">
        <w:rPr>
          <w:spacing w:val="-2"/>
          <w:lang w:val="en-US"/>
        </w:rPr>
        <w:t xml:space="preserve"> </w:t>
      </w:r>
      <w:r w:rsidRPr="001004F5">
        <w:rPr>
          <w:lang w:val="en-US"/>
        </w:rPr>
        <w:t>haven’t.</w:t>
      </w:r>
      <w:r w:rsidRPr="001004F5">
        <w:rPr>
          <w:spacing w:val="-4"/>
          <w:lang w:val="en-US"/>
        </w:rPr>
        <w:t xml:space="preserve"> </w:t>
      </w:r>
      <w:r w:rsidRPr="001004F5">
        <w:rPr>
          <w:lang w:val="en-US"/>
        </w:rPr>
        <w:t>What</w:t>
      </w:r>
      <w:r w:rsidRPr="001004F5">
        <w:rPr>
          <w:spacing w:val="-1"/>
          <w:lang w:val="en-US"/>
        </w:rPr>
        <w:t xml:space="preserve"> </w:t>
      </w:r>
      <w:r w:rsidRPr="001004F5">
        <w:rPr>
          <w:lang w:val="en-US"/>
        </w:rPr>
        <w:t>have</w:t>
      </w:r>
      <w:r w:rsidRPr="001004F5">
        <w:rPr>
          <w:spacing w:val="-3"/>
          <w:lang w:val="en-US"/>
        </w:rPr>
        <w:t xml:space="preserve"> </w:t>
      </w:r>
      <w:r w:rsidRPr="001004F5">
        <w:rPr>
          <w:lang w:val="en-US"/>
        </w:rPr>
        <w:t>you</w:t>
      </w:r>
      <w:r w:rsidRPr="001004F5">
        <w:rPr>
          <w:spacing w:val="-2"/>
          <w:lang w:val="en-US"/>
        </w:rPr>
        <w:t xml:space="preserve"> got?).</w:t>
      </w:r>
    </w:p>
    <w:p w:rsidR="005605CA" w:rsidRDefault="005B46E7" w:rsidP="005605CA">
      <w:pPr>
        <w:pStyle w:val="a3"/>
        <w:spacing w:before="49"/>
        <w:ind w:right="514" w:firstLine="594"/>
      </w:pPr>
      <w:r>
        <w:t>Модальный</w:t>
      </w:r>
      <w:r w:rsidRPr="005605CA">
        <w:t xml:space="preserve"> </w:t>
      </w:r>
      <w:r>
        <w:t>глагол</w:t>
      </w:r>
      <w:r w:rsidRPr="005605CA">
        <w:t xml:space="preserve"> </w:t>
      </w:r>
      <w:r w:rsidRPr="005605CA">
        <w:rPr>
          <w:lang w:val="en-US"/>
        </w:rPr>
        <w:t>can</w:t>
      </w:r>
      <w:r w:rsidRPr="005605CA">
        <w:t xml:space="preserve">: </w:t>
      </w:r>
      <w:r>
        <w:t>для</w:t>
      </w:r>
      <w:r w:rsidRPr="005605CA">
        <w:t xml:space="preserve"> </w:t>
      </w:r>
      <w:r>
        <w:t>выражения</w:t>
      </w:r>
      <w:r w:rsidRPr="005605CA">
        <w:t xml:space="preserve"> </w:t>
      </w:r>
      <w:r>
        <w:t>умения</w:t>
      </w:r>
      <w:r w:rsidRPr="005605CA">
        <w:t xml:space="preserve"> (</w:t>
      </w:r>
      <w:r w:rsidRPr="005605CA">
        <w:rPr>
          <w:lang w:val="en-US"/>
        </w:rPr>
        <w:t>I</w:t>
      </w:r>
      <w:r w:rsidRPr="005605CA">
        <w:t xml:space="preserve"> </w:t>
      </w:r>
      <w:r w:rsidRPr="005605CA">
        <w:rPr>
          <w:lang w:val="en-US"/>
        </w:rPr>
        <w:t>can</w:t>
      </w:r>
      <w:r w:rsidRPr="005605CA">
        <w:t xml:space="preserve"> </w:t>
      </w:r>
      <w:r w:rsidRPr="005605CA">
        <w:rPr>
          <w:lang w:val="en-US"/>
        </w:rPr>
        <w:t>play</w:t>
      </w:r>
      <w:r w:rsidRPr="005605CA">
        <w:t xml:space="preserve"> </w:t>
      </w:r>
      <w:r w:rsidRPr="005605CA">
        <w:rPr>
          <w:lang w:val="en-US"/>
        </w:rPr>
        <w:t>tennis</w:t>
      </w:r>
      <w:r w:rsidRPr="005605CA">
        <w:t xml:space="preserve">.) </w:t>
      </w:r>
      <w:r>
        <w:t>и</w:t>
      </w:r>
      <w:r w:rsidRPr="005605CA">
        <w:t xml:space="preserve"> </w:t>
      </w:r>
      <w:r>
        <w:t>отсутствия</w:t>
      </w:r>
      <w:r w:rsidRPr="005605CA">
        <w:t xml:space="preserve"> </w:t>
      </w:r>
      <w:r>
        <w:t>умения</w:t>
      </w:r>
      <w:r w:rsidRPr="005605CA">
        <w:t xml:space="preserve"> (</w:t>
      </w:r>
      <w:r w:rsidRPr="005605CA">
        <w:rPr>
          <w:lang w:val="en-US"/>
        </w:rPr>
        <w:t>I</w:t>
      </w:r>
      <w:r w:rsidRPr="005605CA">
        <w:t xml:space="preserve"> </w:t>
      </w:r>
      <w:r w:rsidRPr="005605CA">
        <w:rPr>
          <w:lang w:val="en-US"/>
        </w:rPr>
        <w:t>can</w:t>
      </w:r>
      <w:r w:rsidRPr="005605CA">
        <w:t>’</w:t>
      </w:r>
      <w:r w:rsidRPr="005605CA">
        <w:rPr>
          <w:lang w:val="en-US"/>
        </w:rPr>
        <w:t>t</w:t>
      </w:r>
      <w:r w:rsidRPr="005605CA">
        <w:t xml:space="preserve"> </w:t>
      </w:r>
      <w:r w:rsidRPr="005605CA">
        <w:rPr>
          <w:lang w:val="en-US"/>
        </w:rPr>
        <w:t>play</w:t>
      </w:r>
      <w:r w:rsidRPr="005605CA">
        <w:t xml:space="preserve"> </w:t>
      </w:r>
      <w:r w:rsidRPr="005605CA">
        <w:rPr>
          <w:lang w:val="en-US"/>
        </w:rPr>
        <w:t>chess</w:t>
      </w:r>
      <w:r w:rsidRPr="005605CA">
        <w:t xml:space="preserve">.); </w:t>
      </w:r>
      <w:r>
        <w:t>для</w:t>
      </w:r>
      <w:r w:rsidRPr="005605CA">
        <w:t xml:space="preserve"> </w:t>
      </w:r>
      <w:r>
        <w:t>получения</w:t>
      </w:r>
      <w:r w:rsidRPr="005605CA">
        <w:t xml:space="preserve"> </w:t>
      </w:r>
      <w:r>
        <w:t>разрешения</w:t>
      </w:r>
      <w:r w:rsidRPr="005605CA">
        <w:t xml:space="preserve"> (</w:t>
      </w:r>
      <w:r w:rsidRPr="005605CA">
        <w:rPr>
          <w:lang w:val="en-US"/>
        </w:rPr>
        <w:t>Can</w:t>
      </w:r>
      <w:r w:rsidRPr="005605CA">
        <w:t xml:space="preserve"> </w:t>
      </w:r>
      <w:r w:rsidRPr="005605CA">
        <w:rPr>
          <w:lang w:val="en-US"/>
        </w:rPr>
        <w:t>I</w:t>
      </w:r>
      <w:r w:rsidRPr="005605CA">
        <w:t xml:space="preserve"> </w:t>
      </w:r>
      <w:r w:rsidRPr="005605CA">
        <w:rPr>
          <w:lang w:val="en-US"/>
        </w:rPr>
        <w:t>go</w:t>
      </w:r>
      <w:r w:rsidRPr="005605CA">
        <w:t xml:space="preserve"> </w:t>
      </w:r>
      <w:r w:rsidRPr="005605CA">
        <w:rPr>
          <w:spacing w:val="-2"/>
          <w:lang w:val="en-US"/>
        </w:rPr>
        <w:t>out</w:t>
      </w:r>
      <w:r w:rsidRPr="005605CA">
        <w:rPr>
          <w:spacing w:val="-2"/>
        </w:rPr>
        <w:t>?).</w:t>
      </w:r>
    </w:p>
    <w:p w:rsidR="005605CA" w:rsidRDefault="005B46E7" w:rsidP="005605CA">
      <w:pPr>
        <w:pStyle w:val="a3"/>
        <w:spacing w:before="49"/>
        <w:ind w:right="514" w:firstLine="594"/>
      </w:pPr>
      <w:r>
        <w:rPr>
          <w:spacing w:val="-2"/>
        </w:rPr>
        <w:t>Определённый</w:t>
      </w:r>
      <w:r w:rsidRPr="005605CA">
        <w:rPr>
          <w:spacing w:val="-2"/>
        </w:rPr>
        <w:t>,</w:t>
      </w:r>
      <w:r w:rsidR="005605CA">
        <w:t xml:space="preserve"> </w:t>
      </w:r>
      <w:r>
        <w:rPr>
          <w:spacing w:val="-2"/>
        </w:rPr>
        <w:t>неопределённый</w:t>
      </w:r>
      <w:r w:rsidR="005605CA">
        <w:t xml:space="preserve"> </w:t>
      </w:r>
      <w:r>
        <w:rPr>
          <w:spacing w:val="-10"/>
        </w:rPr>
        <w:t>и</w:t>
      </w:r>
      <w:r w:rsidR="005605CA">
        <w:t xml:space="preserve"> </w:t>
      </w:r>
      <w:r>
        <w:rPr>
          <w:spacing w:val="-2"/>
        </w:rPr>
        <w:t>нулевой</w:t>
      </w:r>
      <w:r w:rsidR="005605CA">
        <w:t xml:space="preserve"> </w:t>
      </w:r>
      <w:r>
        <w:rPr>
          <w:spacing w:val="-2"/>
        </w:rPr>
        <w:t>артикли</w:t>
      </w:r>
      <w:r w:rsidR="005605CA">
        <w:t xml:space="preserve"> </w:t>
      </w:r>
      <w:r>
        <w:rPr>
          <w:spacing w:val="-10"/>
        </w:rPr>
        <w:t>с</w:t>
      </w:r>
      <w:r w:rsidRPr="005605CA">
        <w:tab/>
      </w:r>
      <w:r>
        <w:rPr>
          <w:spacing w:val="-2"/>
        </w:rPr>
        <w:t>именами</w:t>
      </w:r>
      <w:r w:rsidR="005605CA">
        <w:rPr>
          <w:spacing w:val="-2"/>
        </w:rPr>
        <w:t xml:space="preserve"> </w:t>
      </w:r>
      <w:r>
        <w:t>существительными</w:t>
      </w:r>
      <w:r w:rsidRPr="005605CA">
        <w:t xml:space="preserve"> (</w:t>
      </w:r>
      <w:r>
        <w:t>наиболее</w:t>
      </w:r>
      <w:r w:rsidRPr="005605CA">
        <w:t xml:space="preserve"> </w:t>
      </w:r>
      <w:r>
        <w:t>распространённые</w:t>
      </w:r>
      <w:r w:rsidRPr="005605CA">
        <w:t xml:space="preserve"> </w:t>
      </w:r>
      <w:r>
        <w:t>случаи</w:t>
      </w:r>
      <w:r w:rsidRPr="005605CA">
        <w:t>).</w:t>
      </w:r>
    </w:p>
    <w:p w:rsidR="005605CA" w:rsidRDefault="005B46E7" w:rsidP="005605CA">
      <w:pPr>
        <w:pStyle w:val="a3"/>
        <w:spacing w:before="49"/>
        <w:ind w:right="514" w:firstLine="594"/>
      </w:pPr>
      <w:r>
        <w:t>Существительные</w:t>
      </w:r>
      <w:r w:rsidRPr="005605CA">
        <w:rPr>
          <w:spacing w:val="-15"/>
        </w:rPr>
        <w:t xml:space="preserve"> </w:t>
      </w:r>
      <w:r>
        <w:t>во</w:t>
      </w:r>
      <w:r>
        <w:rPr>
          <w:spacing w:val="-15"/>
        </w:rPr>
        <w:t xml:space="preserve"> </w:t>
      </w:r>
      <w:r>
        <w:t>множественном</w:t>
      </w:r>
      <w:r>
        <w:rPr>
          <w:spacing w:val="-16"/>
        </w:rPr>
        <w:t xml:space="preserve"> </w:t>
      </w:r>
      <w:r>
        <w:t>числе,</w:t>
      </w:r>
      <w:r>
        <w:rPr>
          <w:spacing w:val="-16"/>
        </w:rPr>
        <w:t xml:space="preserve"> </w:t>
      </w:r>
      <w:r>
        <w:t>образованные</w:t>
      </w:r>
      <w:r>
        <w:rPr>
          <w:spacing w:val="-15"/>
        </w:rPr>
        <w:t xml:space="preserve"> </w:t>
      </w:r>
      <w:r>
        <w:t>по</w:t>
      </w:r>
      <w:r>
        <w:rPr>
          <w:spacing w:val="-14"/>
        </w:rPr>
        <w:t xml:space="preserve"> </w:t>
      </w:r>
      <w:r>
        <w:t>правилу</w:t>
      </w:r>
      <w:r>
        <w:rPr>
          <w:spacing w:val="-17"/>
        </w:rPr>
        <w:t xml:space="preserve"> </w:t>
      </w:r>
      <w:r>
        <w:t>и исключения (a book - books; a man - men).</w:t>
      </w:r>
    </w:p>
    <w:p w:rsidR="00BA5B76" w:rsidRDefault="005B46E7" w:rsidP="005605CA">
      <w:pPr>
        <w:pStyle w:val="a3"/>
        <w:spacing w:before="49"/>
        <w:ind w:right="514" w:firstLine="594"/>
      </w:pPr>
      <w:r>
        <w:t>Личные</w:t>
      </w:r>
      <w:r w:rsidRPr="001004F5">
        <w:rPr>
          <w:spacing w:val="80"/>
          <w:lang w:val="en-US"/>
        </w:rPr>
        <w:t xml:space="preserve"> </w:t>
      </w:r>
      <w:r>
        <w:t>местоимения</w:t>
      </w:r>
      <w:r w:rsidRPr="001004F5">
        <w:rPr>
          <w:spacing w:val="80"/>
          <w:lang w:val="en-US"/>
        </w:rPr>
        <w:t xml:space="preserve"> </w:t>
      </w:r>
      <w:r w:rsidRPr="001004F5">
        <w:rPr>
          <w:lang w:val="en-US"/>
        </w:rPr>
        <w:t>(I,</w:t>
      </w:r>
      <w:r w:rsidRPr="001004F5">
        <w:rPr>
          <w:spacing w:val="80"/>
          <w:lang w:val="en-US"/>
        </w:rPr>
        <w:t xml:space="preserve"> </w:t>
      </w:r>
      <w:r w:rsidRPr="001004F5">
        <w:rPr>
          <w:lang w:val="en-US"/>
        </w:rPr>
        <w:t>you,</w:t>
      </w:r>
      <w:r w:rsidRPr="001004F5">
        <w:rPr>
          <w:spacing w:val="80"/>
          <w:lang w:val="en-US"/>
        </w:rPr>
        <w:t xml:space="preserve"> </w:t>
      </w:r>
      <w:r w:rsidRPr="001004F5">
        <w:rPr>
          <w:lang w:val="en-US"/>
        </w:rPr>
        <w:t>he/she/it,</w:t>
      </w:r>
      <w:r w:rsidRPr="001004F5">
        <w:rPr>
          <w:spacing w:val="80"/>
          <w:lang w:val="en-US"/>
        </w:rPr>
        <w:t xml:space="preserve"> </w:t>
      </w:r>
      <w:r w:rsidRPr="001004F5">
        <w:rPr>
          <w:lang w:val="en-US"/>
        </w:rPr>
        <w:t>we,</w:t>
      </w:r>
      <w:r w:rsidRPr="001004F5">
        <w:rPr>
          <w:spacing w:val="80"/>
          <w:lang w:val="en-US"/>
        </w:rPr>
        <w:t xml:space="preserve"> </w:t>
      </w:r>
      <w:r w:rsidRPr="001004F5">
        <w:rPr>
          <w:lang w:val="en-US"/>
        </w:rPr>
        <w:t>they).</w:t>
      </w:r>
      <w:r w:rsidRPr="001004F5">
        <w:rPr>
          <w:spacing w:val="80"/>
          <w:lang w:val="en-US"/>
        </w:rPr>
        <w:t xml:space="preserve"> </w:t>
      </w:r>
      <w:r>
        <w:t>Притяжательные</w:t>
      </w:r>
      <w:r w:rsidRPr="001004F5">
        <w:rPr>
          <w:lang w:val="en-US"/>
        </w:rPr>
        <w:t xml:space="preserve"> </w:t>
      </w:r>
      <w:r>
        <w:t>местоимения</w:t>
      </w:r>
      <w:r w:rsidRPr="001004F5">
        <w:rPr>
          <w:spacing w:val="4"/>
          <w:lang w:val="en-US"/>
        </w:rPr>
        <w:t xml:space="preserve"> </w:t>
      </w:r>
      <w:r w:rsidRPr="001004F5">
        <w:rPr>
          <w:lang w:val="en-US"/>
        </w:rPr>
        <w:t>(my,</w:t>
      </w:r>
      <w:r w:rsidRPr="001004F5">
        <w:rPr>
          <w:spacing w:val="8"/>
          <w:lang w:val="en-US"/>
        </w:rPr>
        <w:t xml:space="preserve"> </w:t>
      </w:r>
      <w:r w:rsidRPr="001004F5">
        <w:rPr>
          <w:lang w:val="en-US"/>
        </w:rPr>
        <w:t>your,</w:t>
      </w:r>
      <w:r w:rsidRPr="001004F5">
        <w:rPr>
          <w:spacing w:val="2"/>
          <w:lang w:val="en-US"/>
        </w:rPr>
        <w:t xml:space="preserve"> </w:t>
      </w:r>
      <w:r w:rsidRPr="001004F5">
        <w:rPr>
          <w:lang w:val="en-US"/>
        </w:rPr>
        <w:t>his/her/its,</w:t>
      </w:r>
      <w:r w:rsidRPr="001004F5">
        <w:rPr>
          <w:spacing w:val="3"/>
          <w:lang w:val="en-US"/>
        </w:rPr>
        <w:t xml:space="preserve"> </w:t>
      </w:r>
      <w:r w:rsidRPr="001004F5">
        <w:rPr>
          <w:lang w:val="en-US"/>
        </w:rPr>
        <w:t>our,</w:t>
      </w:r>
      <w:r w:rsidRPr="001004F5">
        <w:rPr>
          <w:spacing w:val="3"/>
          <w:lang w:val="en-US"/>
        </w:rPr>
        <w:t xml:space="preserve"> </w:t>
      </w:r>
      <w:r w:rsidRPr="001004F5">
        <w:rPr>
          <w:lang w:val="en-US"/>
        </w:rPr>
        <w:t>their).</w:t>
      </w:r>
      <w:r w:rsidRPr="001004F5">
        <w:rPr>
          <w:spacing w:val="9"/>
          <w:lang w:val="en-US"/>
        </w:rPr>
        <w:t xml:space="preserve"> </w:t>
      </w:r>
      <w:r>
        <w:t>Указательные</w:t>
      </w:r>
      <w:r>
        <w:rPr>
          <w:spacing w:val="4"/>
        </w:rPr>
        <w:t xml:space="preserve"> </w:t>
      </w:r>
      <w:r>
        <w:t>местоимения</w:t>
      </w:r>
      <w:r>
        <w:rPr>
          <w:spacing w:val="9"/>
        </w:rPr>
        <w:t xml:space="preserve"> </w:t>
      </w:r>
      <w:r>
        <w:rPr>
          <w:spacing w:val="-2"/>
        </w:rPr>
        <w:t>(this</w:t>
      </w:r>
    </w:p>
    <w:p w:rsidR="005605CA" w:rsidRDefault="005B46E7" w:rsidP="005605CA">
      <w:pPr>
        <w:pStyle w:val="a3"/>
        <w:jc w:val="left"/>
      </w:pPr>
      <w:r>
        <w:t>-</w:t>
      </w:r>
      <w:r>
        <w:rPr>
          <w:spacing w:val="-1"/>
        </w:rPr>
        <w:t xml:space="preserve"> </w:t>
      </w:r>
      <w:r>
        <w:rPr>
          <w:spacing w:val="-2"/>
        </w:rPr>
        <w:t>these).</w:t>
      </w:r>
    </w:p>
    <w:p w:rsidR="005605CA" w:rsidRDefault="005B46E7" w:rsidP="005605CA">
      <w:pPr>
        <w:pStyle w:val="a3"/>
        <w:ind w:firstLine="594"/>
        <w:jc w:val="left"/>
      </w:pPr>
      <w:r>
        <w:t>Количественные</w:t>
      </w:r>
      <w:r>
        <w:rPr>
          <w:spacing w:val="-9"/>
        </w:rPr>
        <w:t xml:space="preserve"> </w:t>
      </w:r>
      <w:r>
        <w:t>числительные</w:t>
      </w:r>
      <w:r>
        <w:rPr>
          <w:spacing w:val="-6"/>
        </w:rPr>
        <w:t xml:space="preserve"> </w:t>
      </w:r>
      <w:r>
        <w:t>(1-</w:t>
      </w:r>
      <w:r>
        <w:rPr>
          <w:spacing w:val="-4"/>
        </w:rPr>
        <w:t>12).</w:t>
      </w:r>
    </w:p>
    <w:p w:rsidR="005605CA" w:rsidRPr="002A6950" w:rsidRDefault="005B46E7" w:rsidP="005605CA">
      <w:pPr>
        <w:pStyle w:val="a3"/>
        <w:ind w:firstLine="594"/>
        <w:jc w:val="left"/>
      </w:pPr>
      <w:r>
        <w:t>Вопросительные</w:t>
      </w:r>
      <w:r w:rsidRPr="002A6950">
        <w:rPr>
          <w:spacing w:val="-6"/>
        </w:rPr>
        <w:t xml:space="preserve"> </w:t>
      </w:r>
      <w:r>
        <w:t>слова</w:t>
      </w:r>
      <w:r w:rsidRPr="002A6950">
        <w:rPr>
          <w:spacing w:val="-3"/>
        </w:rPr>
        <w:t xml:space="preserve"> </w:t>
      </w:r>
      <w:r w:rsidRPr="002A6950">
        <w:t>(</w:t>
      </w:r>
      <w:r w:rsidRPr="005605CA">
        <w:rPr>
          <w:lang w:val="en-US"/>
        </w:rPr>
        <w:t>who</w:t>
      </w:r>
      <w:r w:rsidRPr="002A6950">
        <w:t>,</w:t>
      </w:r>
      <w:r w:rsidRPr="002A6950">
        <w:rPr>
          <w:spacing w:val="-5"/>
        </w:rPr>
        <w:t xml:space="preserve"> </w:t>
      </w:r>
      <w:r w:rsidRPr="005605CA">
        <w:rPr>
          <w:lang w:val="en-US"/>
        </w:rPr>
        <w:t>what</w:t>
      </w:r>
      <w:r w:rsidRPr="002A6950">
        <w:t>,</w:t>
      </w:r>
      <w:r w:rsidRPr="002A6950">
        <w:rPr>
          <w:spacing w:val="-4"/>
        </w:rPr>
        <w:t xml:space="preserve"> </w:t>
      </w:r>
      <w:r w:rsidRPr="005605CA">
        <w:rPr>
          <w:lang w:val="en-US"/>
        </w:rPr>
        <w:t>how</w:t>
      </w:r>
      <w:r w:rsidRPr="002A6950">
        <w:t>,</w:t>
      </w:r>
      <w:r w:rsidRPr="002A6950">
        <w:rPr>
          <w:spacing w:val="-5"/>
        </w:rPr>
        <w:t xml:space="preserve"> </w:t>
      </w:r>
      <w:r w:rsidRPr="005605CA">
        <w:rPr>
          <w:lang w:val="en-US"/>
        </w:rPr>
        <w:t>where</w:t>
      </w:r>
      <w:r w:rsidRPr="002A6950">
        <w:t>,</w:t>
      </w:r>
      <w:r w:rsidRPr="002A6950">
        <w:rPr>
          <w:spacing w:val="-5"/>
        </w:rPr>
        <w:t xml:space="preserve"> </w:t>
      </w:r>
      <w:r w:rsidRPr="005605CA">
        <w:rPr>
          <w:lang w:val="en-US"/>
        </w:rPr>
        <w:t>how</w:t>
      </w:r>
      <w:r w:rsidRPr="002A6950">
        <w:rPr>
          <w:spacing w:val="-4"/>
        </w:rPr>
        <w:t xml:space="preserve"> </w:t>
      </w:r>
      <w:r w:rsidRPr="005605CA">
        <w:rPr>
          <w:spacing w:val="-2"/>
          <w:lang w:val="en-US"/>
        </w:rPr>
        <w:t>many</w:t>
      </w:r>
      <w:r w:rsidRPr="002A6950">
        <w:rPr>
          <w:spacing w:val="-2"/>
        </w:rPr>
        <w:t>).</w:t>
      </w:r>
    </w:p>
    <w:p w:rsidR="005605CA" w:rsidRPr="005605CA" w:rsidRDefault="005B46E7" w:rsidP="005605CA">
      <w:pPr>
        <w:pStyle w:val="a3"/>
        <w:ind w:firstLine="594"/>
        <w:jc w:val="left"/>
        <w:rPr>
          <w:lang w:val="en-US"/>
        </w:rPr>
      </w:pPr>
      <w:r>
        <w:t>Предлоги</w:t>
      </w:r>
      <w:r w:rsidRPr="001004F5">
        <w:rPr>
          <w:spacing w:val="-3"/>
          <w:lang w:val="en-US"/>
        </w:rPr>
        <w:t xml:space="preserve"> </w:t>
      </w:r>
      <w:r>
        <w:t>места</w:t>
      </w:r>
      <w:r w:rsidRPr="001004F5">
        <w:rPr>
          <w:spacing w:val="-2"/>
          <w:lang w:val="en-US"/>
        </w:rPr>
        <w:t xml:space="preserve"> </w:t>
      </w:r>
      <w:r w:rsidRPr="001004F5">
        <w:rPr>
          <w:lang w:val="en-US"/>
        </w:rPr>
        <w:t>(in,</w:t>
      </w:r>
      <w:r w:rsidRPr="001004F5">
        <w:rPr>
          <w:spacing w:val="-6"/>
          <w:lang w:val="en-US"/>
        </w:rPr>
        <w:t xml:space="preserve"> </w:t>
      </w:r>
      <w:r w:rsidRPr="001004F5">
        <w:rPr>
          <w:lang w:val="en-US"/>
        </w:rPr>
        <w:t>on,</w:t>
      </w:r>
      <w:r w:rsidRPr="001004F5">
        <w:rPr>
          <w:spacing w:val="-7"/>
          <w:lang w:val="en-US"/>
        </w:rPr>
        <w:t xml:space="preserve"> </w:t>
      </w:r>
      <w:r w:rsidRPr="001004F5">
        <w:rPr>
          <w:lang w:val="en-US"/>
        </w:rPr>
        <w:t>near,</w:t>
      </w:r>
      <w:r w:rsidRPr="001004F5">
        <w:rPr>
          <w:spacing w:val="-5"/>
          <w:lang w:val="en-US"/>
        </w:rPr>
        <w:t xml:space="preserve"> </w:t>
      </w:r>
      <w:r w:rsidRPr="001004F5">
        <w:rPr>
          <w:spacing w:val="-2"/>
          <w:lang w:val="en-US"/>
        </w:rPr>
        <w:t>under).</w:t>
      </w:r>
    </w:p>
    <w:p w:rsidR="005605CA" w:rsidRDefault="005B46E7" w:rsidP="005605CA">
      <w:pPr>
        <w:pStyle w:val="a3"/>
        <w:ind w:firstLine="594"/>
        <w:jc w:val="left"/>
        <w:rPr>
          <w:spacing w:val="-2"/>
        </w:rPr>
      </w:pPr>
      <w:r>
        <w:t>Союзы</w:t>
      </w:r>
      <w:r>
        <w:rPr>
          <w:spacing w:val="-4"/>
        </w:rPr>
        <w:t xml:space="preserve"> </w:t>
      </w:r>
      <w:r>
        <w:t>and</w:t>
      </w:r>
      <w:r>
        <w:rPr>
          <w:spacing w:val="-3"/>
        </w:rPr>
        <w:t xml:space="preserve"> </w:t>
      </w:r>
      <w:r>
        <w:t>и</w:t>
      </w:r>
      <w:r>
        <w:rPr>
          <w:spacing w:val="-4"/>
        </w:rPr>
        <w:t xml:space="preserve"> </w:t>
      </w:r>
      <w:r>
        <w:t>but</w:t>
      </w:r>
      <w:r>
        <w:rPr>
          <w:spacing w:val="-3"/>
        </w:rPr>
        <w:t xml:space="preserve"> </w:t>
      </w:r>
      <w:r>
        <w:t>(с</w:t>
      </w:r>
      <w:r>
        <w:rPr>
          <w:spacing w:val="-4"/>
        </w:rPr>
        <w:t xml:space="preserve"> </w:t>
      </w:r>
      <w:r>
        <w:t>однородными</w:t>
      </w:r>
      <w:r>
        <w:rPr>
          <w:spacing w:val="-3"/>
        </w:rPr>
        <w:t xml:space="preserve"> </w:t>
      </w:r>
      <w:r>
        <w:rPr>
          <w:spacing w:val="-2"/>
        </w:rPr>
        <w:t>членами)</w:t>
      </w:r>
      <w:r w:rsidR="005605CA">
        <w:rPr>
          <w:spacing w:val="-2"/>
        </w:rPr>
        <w:t>.</w:t>
      </w:r>
    </w:p>
    <w:p w:rsidR="005605CA" w:rsidRDefault="005B46E7" w:rsidP="005605CA">
      <w:pPr>
        <w:pStyle w:val="a3"/>
        <w:ind w:firstLine="594"/>
        <w:jc w:val="left"/>
      </w:pPr>
      <w:r>
        <w:t>Социокультурные</w:t>
      </w:r>
      <w:r>
        <w:rPr>
          <w:spacing w:val="-6"/>
        </w:rPr>
        <w:t xml:space="preserve"> </w:t>
      </w:r>
      <w:r>
        <w:t>знания</w:t>
      </w:r>
      <w:r>
        <w:rPr>
          <w:spacing w:val="-8"/>
        </w:rPr>
        <w:t xml:space="preserve"> </w:t>
      </w:r>
      <w:r>
        <w:t>и</w:t>
      </w:r>
      <w:r>
        <w:rPr>
          <w:spacing w:val="-5"/>
        </w:rPr>
        <w:t xml:space="preserve"> </w:t>
      </w:r>
      <w:r>
        <w:rPr>
          <w:spacing w:val="-2"/>
        </w:rPr>
        <w:t>умения.</w:t>
      </w:r>
    </w:p>
    <w:p w:rsidR="005605CA" w:rsidRDefault="005B46E7" w:rsidP="005605CA">
      <w:pPr>
        <w:pStyle w:val="a3"/>
        <w:ind w:firstLine="594"/>
        <w:jc w:val="left"/>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w:t>
      </w:r>
      <w:r>
        <w:rPr>
          <w:spacing w:val="-2"/>
        </w:rPr>
        <w:t>выражение</w:t>
      </w:r>
      <w:r>
        <w:rPr>
          <w:spacing w:val="-8"/>
        </w:rPr>
        <w:t xml:space="preserve"> </w:t>
      </w:r>
      <w:r>
        <w:rPr>
          <w:spacing w:val="-2"/>
        </w:rPr>
        <w:t>благодарности,</w:t>
      </w:r>
      <w:r>
        <w:rPr>
          <w:spacing w:val="-6"/>
        </w:rPr>
        <w:t xml:space="preserve"> </w:t>
      </w:r>
      <w:r>
        <w:rPr>
          <w:spacing w:val="-2"/>
        </w:rPr>
        <w:t>извинение,</w:t>
      </w:r>
      <w:r>
        <w:rPr>
          <w:spacing w:val="-6"/>
        </w:rPr>
        <w:t xml:space="preserve"> </w:t>
      </w:r>
      <w:r>
        <w:rPr>
          <w:spacing w:val="-2"/>
        </w:rPr>
        <w:t>поздравление</w:t>
      </w:r>
      <w:r>
        <w:rPr>
          <w:spacing w:val="-6"/>
        </w:rPr>
        <w:t xml:space="preserve"> </w:t>
      </w:r>
      <w:r>
        <w:rPr>
          <w:spacing w:val="-2"/>
        </w:rPr>
        <w:t>(с</w:t>
      </w:r>
      <w:r>
        <w:rPr>
          <w:spacing w:val="-6"/>
        </w:rPr>
        <w:t xml:space="preserve"> </w:t>
      </w:r>
      <w:r>
        <w:rPr>
          <w:spacing w:val="-2"/>
        </w:rPr>
        <w:t>днём</w:t>
      </w:r>
      <w:r>
        <w:rPr>
          <w:spacing w:val="-8"/>
        </w:rPr>
        <w:t xml:space="preserve"> </w:t>
      </w:r>
      <w:r>
        <w:rPr>
          <w:spacing w:val="-2"/>
        </w:rPr>
        <w:t>рождения,</w:t>
      </w:r>
      <w:r>
        <w:rPr>
          <w:spacing w:val="-4"/>
        </w:rPr>
        <w:t xml:space="preserve"> </w:t>
      </w:r>
      <w:r>
        <w:rPr>
          <w:spacing w:val="-2"/>
        </w:rPr>
        <w:t xml:space="preserve">Новым </w:t>
      </w:r>
      <w:r>
        <w:t>годом, Рождеством).</w:t>
      </w:r>
    </w:p>
    <w:p w:rsidR="005605CA" w:rsidRDefault="005B46E7" w:rsidP="005605CA">
      <w:pPr>
        <w:pStyle w:val="a3"/>
        <w:ind w:right="514" w:firstLine="594"/>
      </w:pPr>
      <w:r>
        <w:t>Знание небольших произведений детского фольклора страны/стран изучаемого языка (рифмовки, стихи, песенки); персонажей детских книг.</w:t>
      </w:r>
    </w:p>
    <w:p w:rsidR="005605CA" w:rsidRDefault="005B46E7" w:rsidP="005605CA">
      <w:pPr>
        <w:pStyle w:val="a3"/>
        <w:ind w:right="514" w:firstLine="594"/>
      </w:pPr>
      <w:r>
        <w:t xml:space="preserve">Знание названий родной страны и страны/стран изучаемого языка и их </w:t>
      </w:r>
      <w:r>
        <w:rPr>
          <w:spacing w:val="-2"/>
        </w:rPr>
        <w:t>столиц.</w:t>
      </w:r>
    </w:p>
    <w:p w:rsidR="005605CA" w:rsidRDefault="005B46E7" w:rsidP="005605CA">
      <w:pPr>
        <w:pStyle w:val="a3"/>
        <w:ind w:right="514"/>
      </w:pPr>
      <w:r>
        <w:t>Компенсаторные</w:t>
      </w:r>
      <w:r>
        <w:rPr>
          <w:spacing w:val="-7"/>
        </w:rPr>
        <w:t xml:space="preserve"> </w:t>
      </w:r>
      <w:r>
        <w:rPr>
          <w:spacing w:val="-2"/>
        </w:rPr>
        <w:t>умения.</w:t>
      </w:r>
    </w:p>
    <w:p w:rsidR="005605CA" w:rsidRDefault="005B46E7" w:rsidP="005605CA">
      <w:pPr>
        <w:pStyle w:val="a3"/>
        <w:ind w:right="514" w:firstLine="594"/>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w:t>
      </w:r>
      <w:r>
        <w:rPr>
          <w:spacing w:val="-2"/>
        </w:rPr>
        <w:t>контексту).</w:t>
      </w:r>
    </w:p>
    <w:p w:rsidR="005605CA" w:rsidRDefault="005B46E7" w:rsidP="005605CA">
      <w:pPr>
        <w:pStyle w:val="a3"/>
        <w:ind w:right="514" w:firstLine="594"/>
      </w:pPr>
      <w:r>
        <w:t>Использование при формулировании собственных высказываний ключевых слов, вопросов; иллюстраций.</w:t>
      </w:r>
    </w:p>
    <w:p w:rsidR="005605CA" w:rsidRDefault="005B46E7" w:rsidP="005605CA">
      <w:pPr>
        <w:pStyle w:val="a3"/>
        <w:ind w:right="514" w:firstLine="594"/>
      </w:pPr>
      <w:r>
        <w:t>Содержание</w:t>
      </w:r>
      <w:r>
        <w:rPr>
          <w:spacing w:val="-8"/>
        </w:rPr>
        <w:t xml:space="preserve"> </w:t>
      </w:r>
      <w:r>
        <w:t>обучения</w:t>
      </w:r>
      <w:r>
        <w:rPr>
          <w:spacing w:val="-2"/>
        </w:rPr>
        <w:t xml:space="preserve"> </w:t>
      </w:r>
      <w:r>
        <w:t>в</w:t>
      </w:r>
      <w:r>
        <w:rPr>
          <w:spacing w:val="-4"/>
        </w:rPr>
        <w:t xml:space="preserve"> </w:t>
      </w:r>
      <w:r>
        <w:t>3</w:t>
      </w:r>
      <w:r>
        <w:rPr>
          <w:spacing w:val="-2"/>
        </w:rPr>
        <w:t xml:space="preserve"> классе.</w:t>
      </w:r>
    </w:p>
    <w:p w:rsidR="005605CA" w:rsidRDefault="005B46E7" w:rsidP="005605CA">
      <w:pPr>
        <w:pStyle w:val="a3"/>
        <w:ind w:right="514" w:firstLine="594"/>
      </w:pPr>
      <w:r>
        <w:t>Тематическое</w:t>
      </w:r>
      <w:r>
        <w:rPr>
          <w:spacing w:val="-18"/>
        </w:rPr>
        <w:t xml:space="preserve"> </w:t>
      </w:r>
      <w:r>
        <w:t>содержание</w:t>
      </w:r>
      <w:r>
        <w:rPr>
          <w:spacing w:val="-17"/>
        </w:rPr>
        <w:t xml:space="preserve"> </w:t>
      </w:r>
      <w:r>
        <w:t>речи. Мир моего «я».</w:t>
      </w:r>
    </w:p>
    <w:p w:rsidR="00BA5B76" w:rsidRDefault="005B46E7" w:rsidP="005605CA">
      <w:pPr>
        <w:pStyle w:val="a3"/>
        <w:ind w:right="514" w:firstLine="594"/>
      </w:pPr>
      <w:r>
        <w:t>Моя</w:t>
      </w:r>
      <w:r>
        <w:rPr>
          <w:spacing w:val="32"/>
        </w:rPr>
        <w:t xml:space="preserve">  </w:t>
      </w:r>
      <w:r>
        <w:t>семья.</w:t>
      </w:r>
      <w:r>
        <w:rPr>
          <w:spacing w:val="31"/>
        </w:rPr>
        <w:t xml:space="preserve">  </w:t>
      </w:r>
      <w:r>
        <w:t>Мой</w:t>
      </w:r>
      <w:r>
        <w:rPr>
          <w:spacing w:val="32"/>
        </w:rPr>
        <w:t xml:space="preserve">  </w:t>
      </w:r>
      <w:r>
        <w:t>день</w:t>
      </w:r>
      <w:r>
        <w:rPr>
          <w:spacing w:val="30"/>
        </w:rPr>
        <w:t xml:space="preserve">  </w:t>
      </w:r>
      <w:r>
        <w:t>рождения.</w:t>
      </w:r>
      <w:r>
        <w:rPr>
          <w:spacing w:val="31"/>
        </w:rPr>
        <w:t xml:space="preserve">  </w:t>
      </w:r>
      <w:r>
        <w:t>Моя</w:t>
      </w:r>
      <w:r>
        <w:rPr>
          <w:spacing w:val="32"/>
        </w:rPr>
        <w:t xml:space="preserve">  </w:t>
      </w:r>
      <w:r>
        <w:t>любимая</w:t>
      </w:r>
      <w:r>
        <w:rPr>
          <w:spacing w:val="32"/>
        </w:rPr>
        <w:t xml:space="preserve">  </w:t>
      </w:r>
      <w:r>
        <w:t>еда.</w:t>
      </w:r>
      <w:r>
        <w:rPr>
          <w:spacing w:val="31"/>
        </w:rPr>
        <w:t xml:space="preserve">  </w:t>
      </w:r>
      <w:r>
        <w:t>Мой</w:t>
      </w:r>
      <w:r>
        <w:rPr>
          <w:spacing w:val="30"/>
        </w:rPr>
        <w:t xml:space="preserve">  </w:t>
      </w:r>
      <w:r>
        <w:rPr>
          <w:spacing w:val="-4"/>
        </w:rPr>
        <w:t>день</w:t>
      </w:r>
    </w:p>
    <w:p w:rsidR="005605CA" w:rsidRDefault="005B46E7" w:rsidP="005605CA">
      <w:pPr>
        <w:pStyle w:val="a3"/>
        <w:spacing w:before="50" w:line="278" w:lineRule="auto"/>
        <w:ind w:right="514"/>
      </w:pPr>
      <w:r>
        <w:t>(распорядок дня). Мир</w:t>
      </w:r>
      <w:r>
        <w:rPr>
          <w:spacing w:val="-2"/>
        </w:rPr>
        <w:t xml:space="preserve"> </w:t>
      </w:r>
      <w:r>
        <w:t>моих</w:t>
      </w:r>
      <w:r>
        <w:rPr>
          <w:spacing w:val="-1"/>
        </w:rPr>
        <w:t xml:space="preserve"> </w:t>
      </w:r>
      <w:r>
        <w:rPr>
          <w:spacing w:val="-2"/>
        </w:rPr>
        <w:t>увлечений.</w:t>
      </w:r>
    </w:p>
    <w:p w:rsidR="005605CA" w:rsidRDefault="005B46E7" w:rsidP="005605CA">
      <w:pPr>
        <w:pStyle w:val="a3"/>
        <w:spacing w:before="50" w:line="278" w:lineRule="auto"/>
        <w:ind w:right="514" w:firstLine="594"/>
      </w:pPr>
      <w:r>
        <w:t>Любимая игрушка, игра. Мой питомец. Любимые занятия. Любимая сказка. Выходной день. Каникулы.</w:t>
      </w:r>
    </w:p>
    <w:p w:rsidR="005605CA" w:rsidRDefault="005B46E7" w:rsidP="005605CA">
      <w:pPr>
        <w:pStyle w:val="a3"/>
        <w:spacing w:before="50" w:line="278" w:lineRule="auto"/>
        <w:ind w:right="514" w:firstLine="594"/>
      </w:pPr>
      <w:r>
        <w:t>Мир</w:t>
      </w:r>
      <w:r>
        <w:rPr>
          <w:spacing w:val="-5"/>
        </w:rPr>
        <w:t xml:space="preserve"> </w:t>
      </w:r>
      <w:r>
        <w:t>вокруг</w:t>
      </w:r>
      <w:r>
        <w:rPr>
          <w:spacing w:val="-4"/>
        </w:rPr>
        <w:t xml:space="preserve"> </w:t>
      </w:r>
      <w:r>
        <w:rPr>
          <w:spacing w:val="-2"/>
        </w:rPr>
        <w:t>меня.</w:t>
      </w:r>
    </w:p>
    <w:p w:rsidR="005605CA" w:rsidRDefault="005B46E7" w:rsidP="005605CA">
      <w:pPr>
        <w:pStyle w:val="a3"/>
        <w:spacing w:before="50" w:line="278" w:lineRule="auto"/>
        <w:ind w:right="514" w:firstLine="594"/>
      </w:pPr>
      <w:r>
        <w:t xml:space="preserve">Моя комната (квартира, дом). Моя школа. Мои друзья. Моя малая родина (город, село). Дикие и домашние животные. Погода. Времена года </w:t>
      </w:r>
      <w:r>
        <w:rPr>
          <w:spacing w:val="-2"/>
        </w:rPr>
        <w:t>(месяцы).</w:t>
      </w:r>
    </w:p>
    <w:p w:rsidR="005605CA" w:rsidRDefault="005B46E7" w:rsidP="005605CA">
      <w:pPr>
        <w:pStyle w:val="a3"/>
        <w:spacing w:before="50" w:line="278" w:lineRule="auto"/>
        <w:ind w:right="514" w:firstLine="594"/>
        <w:rPr>
          <w:spacing w:val="-2"/>
        </w:rPr>
      </w:pPr>
      <w:r>
        <w:t>Родная</w:t>
      </w:r>
      <w:r>
        <w:rPr>
          <w:spacing w:val="-3"/>
        </w:rPr>
        <w:t xml:space="preserve"> </w:t>
      </w:r>
      <w:r>
        <w:t>страна</w:t>
      </w:r>
      <w:r>
        <w:rPr>
          <w:spacing w:val="-6"/>
        </w:rPr>
        <w:t xml:space="preserve"> </w:t>
      </w:r>
      <w:r>
        <w:t>и</w:t>
      </w:r>
      <w:r>
        <w:rPr>
          <w:spacing w:val="-3"/>
        </w:rPr>
        <w:t xml:space="preserve"> </w:t>
      </w:r>
      <w:r>
        <w:t>страны</w:t>
      </w:r>
      <w:r>
        <w:rPr>
          <w:spacing w:val="-6"/>
        </w:rPr>
        <w:t xml:space="preserve"> </w:t>
      </w:r>
      <w:r>
        <w:t>изучаемого</w:t>
      </w:r>
      <w:r>
        <w:rPr>
          <w:spacing w:val="-2"/>
        </w:rPr>
        <w:t xml:space="preserve"> языка.</w:t>
      </w:r>
    </w:p>
    <w:p w:rsidR="005605CA" w:rsidRDefault="005B46E7" w:rsidP="005605CA">
      <w:pPr>
        <w:pStyle w:val="a3"/>
        <w:spacing w:before="50" w:line="278" w:lineRule="auto"/>
        <w:ind w:right="514" w:firstLine="594"/>
        <w:rPr>
          <w:spacing w:val="-2"/>
        </w:rPr>
      </w:pPr>
      <w:r>
        <w:t>Россия и страна/страны изучаемого языка. Их столицы, достопримечательности и интересные факты. Произведения детского фольклора.</w:t>
      </w:r>
      <w:r>
        <w:rPr>
          <w:spacing w:val="-18"/>
        </w:rPr>
        <w:t xml:space="preserve"> </w:t>
      </w:r>
      <w:r>
        <w:t>Литературные</w:t>
      </w:r>
      <w:r>
        <w:rPr>
          <w:spacing w:val="-17"/>
        </w:rPr>
        <w:t xml:space="preserve"> </w:t>
      </w:r>
      <w:r>
        <w:t>персонажи</w:t>
      </w:r>
      <w:r>
        <w:rPr>
          <w:spacing w:val="-17"/>
        </w:rPr>
        <w:t xml:space="preserve"> </w:t>
      </w:r>
      <w:r>
        <w:t>детских</w:t>
      </w:r>
      <w:r>
        <w:rPr>
          <w:spacing w:val="-17"/>
        </w:rPr>
        <w:t xml:space="preserve"> </w:t>
      </w:r>
      <w:r>
        <w:t>книг.</w:t>
      </w:r>
      <w:r>
        <w:rPr>
          <w:spacing w:val="-17"/>
        </w:rPr>
        <w:t xml:space="preserve"> </w:t>
      </w:r>
      <w:r>
        <w:t>Праздники</w:t>
      </w:r>
      <w:r>
        <w:rPr>
          <w:spacing w:val="-16"/>
        </w:rPr>
        <w:t xml:space="preserve"> </w:t>
      </w:r>
      <w:r>
        <w:t>родной</w:t>
      </w:r>
      <w:r>
        <w:rPr>
          <w:spacing w:val="-17"/>
        </w:rPr>
        <w:t xml:space="preserve"> </w:t>
      </w:r>
      <w:r>
        <w:t>страны и страны/стран изучаемого языка.</w:t>
      </w:r>
    </w:p>
    <w:p w:rsidR="005605CA" w:rsidRDefault="005B46E7" w:rsidP="005605CA">
      <w:pPr>
        <w:pStyle w:val="a3"/>
        <w:spacing w:before="50" w:line="278" w:lineRule="auto"/>
        <w:ind w:right="514" w:firstLine="594"/>
        <w:rPr>
          <w:spacing w:val="-2"/>
        </w:rPr>
      </w:pPr>
      <w:r>
        <w:t>Коммуникативные</w:t>
      </w:r>
      <w:r>
        <w:rPr>
          <w:spacing w:val="-18"/>
        </w:rPr>
        <w:t xml:space="preserve"> </w:t>
      </w:r>
      <w:r>
        <w:t xml:space="preserve">умения. </w:t>
      </w:r>
      <w:r>
        <w:rPr>
          <w:spacing w:val="-2"/>
        </w:rPr>
        <w:t>Говорение.</w:t>
      </w:r>
    </w:p>
    <w:p w:rsidR="005605CA" w:rsidRDefault="005B46E7" w:rsidP="005605CA">
      <w:pPr>
        <w:pStyle w:val="a3"/>
        <w:spacing w:before="50" w:line="278" w:lineRule="auto"/>
        <w:ind w:right="514" w:firstLine="594"/>
        <w:rPr>
          <w:spacing w:val="-2"/>
        </w:rPr>
      </w:pPr>
      <w:r>
        <w:t>Коммуникативные</w:t>
      </w:r>
      <w:r>
        <w:rPr>
          <w:spacing w:val="-10"/>
        </w:rPr>
        <w:t xml:space="preserve"> </w:t>
      </w:r>
      <w:r>
        <w:t>умения</w:t>
      </w:r>
      <w:r>
        <w:rPr>
          <w:spacing w:val="-6"/>
        </w:rPr>
        <w:t xml:space="preserve"> </w:t>
      </w:r>
      <w:r>
        <w:t>диалогической</w:t>
      </w:r>
      <w:r>
        <w:rPr>
          <w:spacing w:val="-9"/>
        </w:rPr>
        <w:t xml:space="preserve"> </w:t>
      </w:r>
      <w:r>
        <w:rPr>
          <w:spacing w:val="-2"/>
        </w:rPr>
        <w:t>речи.</w:t>
      </w:r>
    </w:p>
    <w:p w:rsidR="005605CA" w:rsidRDefault="005B46E7" w:rsidP="005605CA">
      <w:pPr>
        <w:pStyle w:val="a3"/>
        <w:spacing w:before="50" w:line="278" w:lineRule="auto"/>
        <w:ind w:right="514" w:firstLine="594"/>
        <w:rPr>
          <w:spacing w:val="-2"/>
        </w:rPr>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605CA" w:rsidRDefault="005B46E7" w:rsidP="005605CA">
      <w:pPr>
        <w:pStyle w:val="a3"/>
        <w:spacing w:before="50" w:line="278" w:lineRule="auto"/>
        <w:ind w:right="514" w:firstLine="594"/>
        <w:rPr>
          <w:spacing w:val="-2"/>
        </w:rPr>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605CA" w:rsidRDefault="005B46E7" w:rsidP="005605CA">
      <w:pPr>
        <w:pStyle w:val="a3"/>
        <w:spacing w:before="50" w:line="278" w:lineRule="auto"/>
        <w:ind w:right="514" w:firstLine="594"/>
        <w:rPr>
          <w:spacing w:val="-2"/>
        </w:rPr>
      </w:pPr>
      <w:r>
        <w:t xml:space="preserve">диалога - побуждения к действию: приглашение собеседника к совместной деятельности, вежливое согласие/не согласие на предложение </w:t>
      </w:r>
      <w:r>
        <w:rPr>
          <w:spacing w:val="-2"/>
        </w:rPr>
        <w:t>собеседника;</w:t>
      </w:r>
    </w:p>
    <w:p w:rsidR="00BA5B76" w:rsidRPr="005605CA" w:rsidRDefault="005B46E7" w:rsidP="005605CA">
      <w:pPr>
        <w:pStyle w:val="a3"/>
        <w:spacing w:before="50" w:line="278" w:lineRule="auto"/>
        <w:ind w:right="514" w:firstLine="594"/>
        <w:rPr>
          <w:spacing w:val="-2"/>
        </w:rPr>
      </w:pPr>
      <w:r>
        <w:t>диалога-расспроса: запрашивание интересующей информации; сообщение фактической информации, ответы на вопросы собеседника.</w:t>
      </w:r>
    </w:p>
    <w:p w:rsidR="005605CA" w:rsidRDefault="005B46E7" w:rsidP="005605CA">
      <w:pPr>
        <w:pStyle w:val="a3"/>
        <w:spacing w:line="321" w:lineRule="exact"/>
      </w:pPr>
      <w:r>
        <w:t>Коммуникативные</w:t>
      </w:r>
      <w:r>
        <w:rPr>
          <w:spacing w:val="-12"/>
        </w:rPr>
        <w:t xml:space="preserve"> </w:t>
      </w:r>
      <w:r>
        <w:t>умения</w:t>
      </w:r>
      <w:r>
        <w:rPr>
          <w:spacing w:val="-7"/>
        </w:rPr>
        <w:t xml:space="preserve"> </w:t>
      </w:r>
      <w:r>
        <w:t>монологической</w:t>
      </w:r>
      <w:r>
        <w:rPr>
          <w:spacing w:val="-7"/>
        </w:rPr>
        <w:t xml:space="preserve"> </w:t>
      </w:r>
      <w:r>
        <w:rPr>
          <w:spacing w:val="-2"/>
        </w:rPr>
        <w:t>речи.</w:t>
      </w:r>
    </w:p>
    <w:p w:rsidR="005605CA" w:rsidRDefault="005B46E7" w:rsidP="005605CA">
      <w:pPr>
        <w:pStyle w:val="a3"/>
        <w:spacing w:line="321" w:lineRule="exact"/>
        <w:ind w:right="514" w:firstLine="594"/>
      </w:pPr>
      <w:r>
        <w:t xml:space="preserve">Создание с использованием ключевых слов, вопросов и (или) иллюстраций устных монологических высказываний: описание предмета, </w:t>
      </w:r>
      <w:r>
        <w:rPr>
          <w:spacing w:val="-2"/>
        </w:rPr>
        <w:t>реального</w:t>
      </w:r>
      <w:r>
        <w:rPr>
          <w:spacing w:val="-3"/>
        </w:rPr>
        <w:t xml:space="preserve"> </w:t>
      </w:r>
      <w:r>
        <w:rPr>
          <w:spacing w:val="-2"/>
        </w:rPr>
        <w:t>человека</w:t>
      </w:r>
      <w:r>
        <w:rPr>
          <w:spacing w:val="-8"/>
        </w:rPr>
        <w:t xml:space="preserve"> </w:t>
      </w:r>
      <w:r>
        <w:rPr>
          <w:spacing w:val="-2"/>
        </w:rPr>
        <w:t>или</w:t>
      </w:r>
      <w:r>
        <w:rPr>
          <w:spacing w:val="-5"/>
        </w:rPr>
        <w:t xml:space="preserve"> </w:t>
      </w:r>
      <w:r>
        <w:rPr>
          <w:spacing w:val="-2"/>
        </w:rPr>
        <w:t>литературного</w:t>
      </w:r>
      <w:r>
        <w:rPr>
          <w:spacing w:val="-7"/>
        </w:rPr>
        <w:t xml:space="preserve"> </w:t>
      </w:r>
      <w:r>
        <w:rPr>
          <w:spacing w:val="-2"/>
        </w:rPr>
        <w:t>персонажа;</w:t>
      </w:r>
      <w:r>
        <w:rPr>
          <w:spacing w:val="-7"/>
        </w:rPr>
        <w:t xml:space="preserve"> </w:t>
      </w:r>
      <w:r>
        <w:rPr>
          <w:spacing w:val="-2"/>
        </w:rPr>
        <w:t>рассказ</w:t>
      </w:r>
      <w:r>
        <w:rPr>
          <w:spacing w:val="-8"/>
        </w:rPr>
        <w:t xml:space="preserve"> </w:t>
      </w:r>
      <w:r>
        <w:rPr>
          <w:spacing w:val="-2"/>
        </w:rPr>
        <w:t>о</w:t>
      </w:r>
      <w:r>
        <w:rPr>
          <w:spacing w:val="-7"/>
        </w:rPr>
        <w:t xml:space="preserve"> </w:t>
      </w:r>
      <w:r>
        <w:rPr>
          <w:spacing w:val="-2"/>
        </w:rPr>
        <w:t>себе,</w:t>
      </w:r>
      <w:r>
        <w:rPr>
          <w:spacing w:val="-8"/>
        </w:rPr>
        <w:t xml:space="preserve"> </w:t>
      </w:r>
      <w:r>
        <w:rPr>
          <w:spacing w:val="-2"/>
        </w:rPr>
        <w:t>члене</w:t>
      </w:r>
      <w:r>
        <w:rPr>
          <w:spacing w:val="-7"/>
        </w:rPr>
        <w:t xml:space="preserve"> </w:t>
      </w:r>
      <w:r>
        <w:rPr>
          <w:spacing w:val="-2"/>
        </w:rPr>
        <w:t>семьи, друге.</w:t>
      </w:r>
    </w:p>
    <w:p w:rsidR="00BA5B76" w:rsidRDefault="005B46E7" w:rsidP="005605CA">
      <w:pPr>
        <w:pStyle w:val="a3"/>
        <w:spacing w:line="321" w:lineRule="exact"/>
        <w:ind w:right="514" w:firstLine="594"/>
      </w:pPr>
      <w:r>
        <w:t>Пересказ</w:t>
      </w:r>
      <w:r>
        <w:rPr>
          <w:spacing w:val="51"/>
        </w:rPr>
        <w:t xml:space="preserve">  </w:t>
      </w:r>
      <w:r>
        <w:t>с</w:t>
      </w:r>
      <w:r>
        <w:rPr>
          <w:spacing w:val="51"/>
        </w:rPr>
        <w:t xml:space="preserve">  </w:t>
      </w:r>
      <w:r>
        <w:t>использованием</w:t>
      </w:r>
      <w:r>
        <w:rPr>
          <w:spacing w:val="51"/>
        </w:rPr>
        <w:t xml:space="preserve">  </w:t>
      </w:r>
      <w:r>
        <w:t>ключевых</w:t>
      </w:r>
      <w:r>
        <w:rPr>
          <w:spacing w:val="51"/>
        </w:rPr>
        <w:t xml:space="preserve">  </w:t>
      </w:r>
      <w:r>
        <w:t>слов,</w:t>
      </w:r>
      <w:r>
        <w:rPr>
          <w:spacing w:val="51"/>
        </w:rPr>
        <w:t xml:space="preserve">  </w:t>
      </w:r>
      <w:r>
        <w:t>вопросов</w:t>
      </w:r>
      <w:r>
        <w:rPr>
          <w:spacing w:val="50"/>
        </w:rPr>
        <w:t xml:space="preserve">  </w:t>
      </w:r>
      <w:r>
        <w:t>и</w:t>
      </w:r>
      <w:r>
        <w:rPr>
          <w:spacing w:val="52"/>
        </w:rPr>
        <w:t xml:space="preserve">  </w:t>
      </w:r>
      <w:r>
        <w:rPr>
          <w:spacing w:val="-2"/>
        </w:rPr>
        <w:t>(или)</w:t>
      </w:r>
    </w:p>
    <w:p w:rsidR="005605CA" w:rsidRDefault="005B46E7" w:rsidP="005605CA">
      <w:pPr>
        <w:pStyle w:val="a3"/>
        <w:spacing w:before="49" w:line="278" w:lineRule="auto"/>
        <w:ind w:right="2867"/>
      </w:pPr>
      <w:r>
        <w:t>иллюстраций</w:t>
      </w:r>
      <w:r>
        <w:rPr>
          <w:spacing w:val="-12"/>
        </w:rPr>
        <w:t xml:space="preserve"> </w:t>
      </w:r>
      <w:r>
        <w:t>основного</w:t>
      </w:r>
      <w:r>
        <w:rPr>
          <w:spacing w:val="-12"/>
        </w:rPr>
        <w:t xml:space="preserve"> </w:t>
      </w:r>
      <w:r>
        <w:t>содержания</w:t>
      </w:r>
      <w:r>
        <w:rPr>
          <w:spacing w:val="-13"/>
        </w:rPr>
        <w:t xml:space="preserve"> </w:t>
      </w:r>
      <w:r>
        <w:t>прочитанного</w:t>
      </w:r>
      <w:r>
        <w:rPr>
          <w:spacing w:val="-11"/>
        </w:rPr>
        <w:t xml:space="preserve"> </w:t>
      </w:r>
      <w:r>
        <w:t xml:space="preserve">текста. </w:t>
      </w:r>
      <w:r>
        <w:rPr>
          <w:spacing w:val="-2"/>
        </w:rPr>
        <w:t>Аудирование.</w:t>
      </w:r>
    </w:p>
    <w:p w:rsidR="005605CA" w:rsidRDefault="005B46E7" w:rsidP="005605CA">
      <w:pPr>
        <w:pStyle w:val="a3"/>
        <w:spacing w:before="49" w:line="278" w:lineRule="auto"/>
        <w:ind w:right="514" w:firstLine="594"/>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5605CA" w:rsidRDefault="005B46E7" w:rsidP="005605CA">
      <w:pPr>
        <w:pStyle w:val="a3"/>
        <w:spacing w:before="49" w:line="278" w:lineRule="auto"/>
        <w:ind w:right="514" w:firstLine="594"/>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605CA" w:rsidRDefault="005B46E7" w:rsidP="005605CA">
      <w:pPr>
        <w:pStyle w:val="a3"/>
        <w:spacing w:before="49" w:line="278" w:lineRule="auto"/>
        <w:ind w:right="514" w:firstLine="594"/>
      </w:pPr>
      <w:r>
        <w:t>Аудирование</w:t>
      </w:r>
      <w:r>
        <w:rPr>
          <w:spacing w:val="-18"/>
        </w:rPr>
        <w:t xml:space="preserve"> </w:t>
      </w:r>
      <w:r>
        <w:t>с</w:t>
      </w:r>
      <w:r>
        <w:rPr>
          <w:spacing w:val="-17"/>
        </w:rPr>
        <w:t xml:space="preserve"> </w:t>
      </w:r>
      <w:r>
        <w:t>пониманием</w:t>
      </w:r>
      <w:r>
        <w:rPr>
          <w:spacing w:val="-18"/>
        </w:rPr>
        <w:t xml:space="preserve"> </w:t>
      </w:r>
      <w:r>
        <w:t>основного</w:t>
      </w:r>
      <w:r>
        <w:rPr>
          <w:spacing w:val="-17"/>
        </w:rPr>
        <w:t xml:space="preserve"> </w:t>
      </w:r>
      <w:r>
        <w:t>содержания</w:t>
      </w:r>
      <w:r>
        <w:rPr>
          <w:spacing w:val="-18"/>
        </w:rPr>
        <w:t xml:space="preserve"> </w:t>
      </w:r>
      <w:r>
        <w:t>текста</w:t>
      </w:r>
      <w:r>
        <w:rPr>
          <w:spacing w:val="-17"/>
        </w:rPr>
        <w:t xml:space="preserve"> </w:t>
      </w:r>
      <w:r>
        <w:t>предполагает определение</w:t>
      </w:r>
      <w:r>
        <w:rPr>
          <w:spacing w:val="-7"/>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6"/>
        </w:rPr>
        <w:t xml:space="preserve"> </w:t>
      </w:r>
      <w:r>
        <w:t>фактов/событий</w:t>
      </w:r>
      <w:r>
        <w:rPr>
          <w:spacing w:val="-6"/>
        </w:rPr>
        <w:t xml:space="preserve"> </w:t>
      </w:r>
      <w:r>
        <w:t>в</w:t>
      </w:r>
      <w:r>
        <w:rPr>
          <w:spacing w:val="-6"/>
        </w:rPr>
        <w:t xml:space="preserve"> </w:t>
      </w:r>
      <w:r>
        <w:t>воспринимаемом</w:t>
      </w:r>
      <w:r>
        <w:rPr>
          <w:spacing w:val="-7"/>
        </w:rPr>
        <w:t xml:space="preserve"> </w:t>
      </w:r>
      <w:r>
        <w:t>на слух тексте с использованием иллюстраций и языковой, в том числе контекстуальной, догадки.</w:t>
      </w:r>
    </w:p>
    <w:p w:rsidR="009353DC" w:rsidRPr="009353DC" w:rsidRDefault="005B46E7" w:rsidP="009353DC">
      <w:pPr>
        <w:pStyle w:val="a3"/>
        <w:spacing w:before="49" w:line="278" w:lineRule="auto"/>
        <w:ind w:right="514" w:firstLine="594"/>
        <w:rPr>
          <w:spacing w:val="-2"/>
        </w:rPr>
      </w:pPr>
      <w:r>
        <w:t>Аудирование с пониманием запрашиваемой информации предполагает выделение</w:t>
      </w:r>
      <w:r>
        <w:rPr>
          <w:spacing w:val="64"/>
        </w:rPr>
        <w:t xml:space="preserve"> </w:t>
      </w:r>
      <w:r>
        <w:t>из</w:t>
      </w:r>
      <w:r>
        <w:rPr>
          <w:spacing w:val="67"/>
        </w:rPr>
        <w:t xml:space="preserve"> </w:t>
      </w:r>
      <w:r>
        <w:t>воспринимаемого</w:t>
      </w:r>
      <w:r>
        <w:rPr>
          <w:spacing w:val="67"/>
        </w:rPr>
        <w:t xml:space="preserve"> </w:t>
      </w:r>
      <w:r>
        <w:t>на</w:t>
      </w:r>
      <w:r>
        <w:rPr>
          <w:spacing w:val="65"/>
        </w:rPr>
        <w:t xml:space="preserve"> </w:t>
      </w:r>
      <w:r>
        <w:t>слух</w:t>
      </w:r>
      <w:r>
        <w:rPr>
          <w:spacing w:val="66"/>
        </w:rPr>
        <w:t xml:space="preserve"> </w:t>
      </w:r>
      <w:r>
        <w:t>тексте</w:t>
      </w:r>
      <w:r>
        <w:rPr>
          <w:spacing w:val="67"/>
        </w:rPr>
        <w:t xml:space="preserve"> </w:t>
      </w:r>
      <w:r>
        <w:t>и</w:t>
      </w:r>
      <w:r>
        <w:rPr>
          <w:spacing w:val="65"/>
        </w:rPr>
        <w:t xml:space="preserve"> </w:t>
      </w:r>
      <w:r>
        <w:t>понимание</w:t>
      </w:r>
      <w:r>
        <w:rPr>
          <w:spacing w:val="67"/>
        </w:rPr>
        <w:t xml:space="preserve"> </w:t>
      </w:r>
      <w:r>
        <w:rPr>
          <w:spacing w:val="-2"/>
        </w:rPr>
        <w:t>информации</w:t>
      </w:r>
    </w:p>
    <w:p w:rsidR="009353DC" w:rsidRDefault="005B46E7" w:rsidP="009353DC">
      <w:pPr>
        <w:pStyle w:val="a3"/>
        <w:spacing w:before="1" w:line="278" w:lineRule="auto"/>
        <w:ind w:right="538"/>
      </w:pPr>
      <w:r>
        <w:t>фактического характера с использованием иллюстраций и языковой, в том числе контекстуальной, догадки.</w:t>
      </w:r>
    </w:p>
    <w:p w:rsidR="009353DC" w:rsidRDefault="005B46E7" w:rsidP="009353DC">
      <w:pPr>
        <w:pStyle w:val="a3"/>
        <w:spacing w:before="1" w:line="278" w:lineRule="auto"/>
        <w:ind w:right="538" w:firstLine="594"/>
      </w:pPr>
      <w:r>
        <w:t>Тексты для аудирования: диалог, высказывания собеседников в ситуациях повседневного общения, рассказ, сказка.</w:t>
      </w:r>
    </w:p>
    <w:p w:rsidR="009353DC" w:rsidRDefault="005B46E7" w:rsidP="009353DC">
      <w:pPr>
        <w:pStyle w:val="a3"/>
        <w:spacing w:before="1" w:line="278" w:lineRule="auto"/>
        <w:ind w:right="538" w:firstLine="594"/>
      </w:pPr>
      <w:r>
        <w:t>Смысловое</w:t>
      </w:r>
      <w:r>
        <w:rPr>
          <w:spacing w:val="-6"/>
        </w:rPr>
        <w:t xml:space="preserve"> </w:t>
      </w:r>
      <w:r>
        <w:rPr>
          <w:spacing w:val="-2"/>
        </w:rPr>
        <w:t>чтение.</w:t>
      </w:r>
    </w:p>
    <w:p w:rsidR="009353DC" w:rsidRDefault="005B46E7" w:rsidP="009353DC">
      <w:pPr>
        <w:pStyle w:val="a3"/>
        <w:spacing w:before="1" w:line="278" w:lineRule="auto"/>
        <w:ind w:right="538" w:firstLine="594"/>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353DC" w:rsidRDefault="005B46E7" w:rsidP="009353DC">
      <w:pPr>
        <w:pStyle w:val="a3"/>
        <w:spacing w:before="1" w:line="278" w:lineRule="auto"/>
        <w:ind w:right="538" w:firstLine="594"/>
      </w:pPr>
      <w:r>
        <w:t>Тексты</w:t>
      </w:r>
      <w:r>
        <w:rPr>
          <w:spacing w:val="-6"/>
        </w:rPr>
        <w:t xml:space="preserve"> </w:t>
      </w:r>
      <w:r>
        <w:t>для</w:t>
      </w:r>
      <w:r>
        <w:rPr>
          <w:spacing w:val="-3"/>
        </w:rPr>
        <w:t xml:space="preserve"> </w:t>
      </w:r>
      <w:r>
        <w:t>чтения</w:t>
      </w:r>
      <w:r>
        <w:rPr>
          <w:spacing w:val="-3"/>
        </w:rPr>
        <w:t xml:space="preserve"> </w:t>
      </w:r>
      <w:r>
        <w:t>вслух:</w:t>
      </w:r>
      <w:r>
        <w:rPr>
          <w:spacing w:val="-3"/>
        </w:rPr>
        <w:t xml:space="preserve"> </w:t>
      </w:r>
      <w:r>
        <w:t>диалог,</w:t>
      </w:r>
      <w:r>
        <w:rPr>
          <w:spacing w:val="-4"/>
        </w:rPr>
        <w:t xml:space="preserve"> </w:t>
      </w:r>
      <w:r>
        <w:t>рассказ,</w:t>
      </w:r>
      <w:r>
        <w:rPr>
          <w:spacing w:val="-4"/>
        </w:rPr>
        <w:t xml:space="preserve"> </w:t>
      </w:r>
      <w:r>
        <w:rPr>
          <w:spacing w:val="-2"/>
        </w:rPr>
        <w:t>сказка.</w:t>
      </w:r>
    </w:p>
    <w:p w:rsidR="009353DC" w:rsidRDefault="005B46E7" w:rsidP="009353DC">
      <w:pPr>
        <w:pStyle w:val="a3"/>
        <w:spacing w:before="1" w:line="278" w:lineRule="auto"/>
        <w:ind w:right="538" w:firstLine="594"/>
      </w:pPr>
      <w:r>
        <w:t>Чтение</w:t>
      </w:r>
      <w:r>
        <w:rPr>
          <w:spacing w:val="-11"/>
        </w:rPr>
        <w:t xml:space="preserve"> </w:t>
      </w:r>
      <w:r>
        <w:t>про</w:t>
      </w:r>
      <w:r>
        <w:rPr>
          <w:spacing w:val="-9"/>
        </w:rPr>
        <w:t xml:space="preserve"> </w:t>
      </w:r>
      <w:r>
        <w:t>себя</w:t>
      </w:r>
      <w:r>
        <w:rPr>
          <w:spacing w:val="-9"/>
        </w:rPr>
        <w:t xml:space="preserve"> </w:t>
      </w:r>
      <w:r>
        <w:t>учебных</w:t>
      </w:r>
      <w:r>
        <w:rPr>
          <w:spacing w:val="-10"/>
        </w:rPr>
        <w:t xml:space="preserve"> </w:t>
      </w:r>
      <w:r>
        <w:t>текстов,</w:t>
      </w:r>
      <w:r>
        <w:rPr>
          <w:spacing w:val="-13"/>
        </w:rPr>
        <w:t xml:space="preserve"> </w:t>
      </w:r>
      <w:r>
        <w:t>построенных</w:t>
      </w:r>
      <w:r>
        <w:rPr>
          <w:spacing w:val="-10"/>
        </w:rPr>
        <w:t xml:space="preserve"> </w:t>
      </w:r>
      <w:r>
        <w:t>на</w:t>
      </w:r>
      <w:r>
        <w:rPr>
          <w:spacing w:val="-11"/>
        </w:rPr>
        <w:t xml:space="preserve"> </w:t>
      </w:r>
      <w:r>
        <w:t>изученном</w:t>
      </w:r>
      <w:r>
        <w:rPr>
          <w:spacing w:val="-9"/>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53DC" w:rsidRDefault="005B46E7" w:rsidP="009353DC">
      <w:pPr>
        <w:pStyle w:val="a3"/>
        <w:spacing w:before="1" w:line="278" w:lineRule="auto"/>
        <w:ind w:right="538" w:firstLine="594"/>
      </w:pPr>
      <w:r>
        <w:t>Чтение с пониманием основного содержания текста предполагает определение</w:t>
      </w:r>
      <w:r>
        <w:rPr>
          <w:spacing w:val="-9"/>
        </w:rPr>
        <w:t xml:space="preserve"> </w:t>
      </w:r>
      <w:r>
        <w:t>основной</w:t>
      </w:r>
      <w:r>
        <w:rPr>
          <w:spacing w:val="-6"/>
        </w:rPr>
        <w:t xml:space="preserve"> </w:t>
      </w:r>
      <w:r>
        <w:t>темы</w:t>
      </w:r>
      <w:r>
        <w:rPr>
          <w:spacing w:val="-6"/>
        </w:rPr>
        <w:t xml:space="preserve"> </w:t>
      </w:r>
      <w:r>
        <w:t>и</w:t>
      </w:r>
      <w:r>
        <w:rPr>
          <w:spacing w:val="-6"/>
        </w:rPr>
        <w:t xml:space="preserve"> </w:t>
      </w:r>
      <w:r>
        <w:t>главных</w:t>
      </w:r>
      <w:r>
        <w:rPr>
          <w:spacing w:val="-6"/>
        </w:rPr>
        <w:t xml:space="preserve"> </w:t>
      </w:r>
      <w:r>
        <w:t>фактов/событий</w:t>
      </w:r>
      <w:r>
        <w:rPr>
          <w:spacing w:val="-6"/>
        </w:rPr>
        <w:t xml:space="preserve"> </w:t>
      </w:r>
      <w:r>
        <w:t>в</w:t>
      </w:r>
      <w:r>
        <w:rPr>
          <w:spacing w:val="-7"/>
        </w:rPr>
        <w:t xml:space="preserve"> </w:t>
      </w:r>
      <w:r>
        <w:t>прочитанном</w:t>
      </w:r>
      <w:r>
        <w:rPr>
          <w:spacing w:val="-6"/>
        </w:rPr>
        <w:t xml:space="preserve"> </w:t>
      </w:r>
      <w:r>
        <w:t xml:space="preserve">тексте с использованием иллюстраций и языковой, в том числе контекстуальной, </w:t>
      </w:r>
      <w:r>
        <w:rPr>
          <w:spacing w:val="-2"/>
        </w:rPr>
        <w:t>догадки.</w:t>
      </w:r>
    </w:p>
    <w:p w:rsidR="009353DC" w:rsidRDefault="005B46E7" w:rsidP="009353DC">
      <w:pPr>
        <w:pStyle w:val="a3"/>
        <w:spacing w:before="1" w:line="278" w:lineRule="auto"/>
        <w:ind w:right="538" w:firstLine="594"/>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9353DC" w:rsidRDefault="005B46E7" w:rsidP="009353DC">
      <w:pPr>
        <w:pStyle w:val="a3"/>
        <w:spacing w:before="1" w:line="278" w:lineRule="auto"/>
        <w:ind w:right="538" w:firstLine="594"/>
      </w:pPr>
      <w:r>
        <w:t>Тексты для чтения: диалог, рассказ, сказка, электронное сообщение личного характера.</w:t>
      </w:r>
    </w:p>
    <w:p w:rsidR="009353DC" w:rsidRDefault="005B46E7" w:rsidP="009353DC">
      <w:pPr>
        <w:pStyle w:val="a3"/>
        <w:spacing w:before="1" w:line="278" w:lineRule="auto"/>
        <w:ind w:right="538" w:firstLine="594"/>
      </w:pPr>
      <w:r>
        <w:rPr>
          <w:spacing w:val="-2"/>
        </w:rPr>
        <w:t>Письмо.</w:t>
      </w:r>
    </w:p>
    <w:p w:rsidR="009353DC" w:rsidRDefault="005B46E7" w:rsidP="009353DC">
      <w:pPr>
        <w:pStyle w:val="a3"/>
        <w:spacing w:before="1" w:line="278" w:lineRule="auto"/>
        <w:ind w:right="538" w:firstLine="594"/>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353DC" w:rsidRDefault="005B46E7" w:rsidP="009353DC">
      <w:pPr>
        <w:pStyle w:val="a3"/>
        <w:spacing w:before="1" w:line="278" w:lineRule="auto"/>
        <w:ind w:right="538" w:firstLine="594"/>
      </w:pPr>
      <w:r>
        <w:t>Создание</w:t>
      </w:r>
      <w:r>
        <w:rPr>
          <w:spacing w:val="-15"/>
        </w:rPr>
        <w:t xml:space="preserve"> </w:t>
      </w:r>
      <w:r>
        <w:t>подписей</w:t>
      </w:r>
      <w:r>
        <w:rPr>
          <w:spacing w:val="-16"/>
        </w:rPr>
        <w:t xml:space="preserve"> </w:t>
      </w:r>
      <w:r>
        <w:t>к</w:t>
      </w:r>
      <w:r>
        <w:rPr>
          <w:spacing w:val="-13"/>
        </w:rPr>
        <w:t xml:space="preserve"> </w:t>
      </w:r>
      <w:r>
        <w:t>картинкам,</w:t>
      </w:r>
      <w:r>
        <w:rPr>
          <w:spacing w:val="-14"/>
        </w:rPr>
        <w:t xml:space="preserve"> </w:t>
      </w:r>
      <w:r>
        <w:t>фотографиям</w:t>
      </w:r>
      <w:r>
        <w:rPr>
          <w:spacing w:val="-13"/>
        </w:rPr>
        <w:t xml:space="preserve"> </w:t>
      </w:r>
      <w:r>
        <w:t>с</w:t>
      </w:r>
      <w:r>
        <w:rPr>
          <w:spacing w:val="-15"/>
        </w:rPr>
        <w:t xml:space="preserve"> </w:t>
      </w:r>
      <w:r>
        <w:t>пояснением,</w:t>
      </w:r>
      <w:r>
        <w:rPr>
          <w:spacing w:val="-14"/>
        </w:rPr>
        <w:t xml:space="preserve"> </w:t>
      </w:r>
      <w:r>
        <w:t>что</w:t>
      </w:r>
      <w:r>
        <w:rPr>
          <w:spacing w:val="-15"/>
        </w:rPr>
        <w:t xml:space="preserve"> </w:t>
      </w:r>
      <w:r>
        <w:t>на</w:t>
      </w:r>
      <w:r>
        <w:rPr>
          <w:spacing w:val="-15"/>
        </w:rPr>
        <w:t xml:space="preserve"> </w:t>
      </w:r>
      <w:r>
        <w:t xml:space="preserve">них </w:t>
      </w:r>
      <w:r>
        <w:rPr>
          <w:spacing w:val="-2"/>
        </w:rPr>
        <w:t>изображено.</w:t>
      </w:r>
    </w:p>
    <w:p w:rsidR="009353DC" w:rsidRDefault="005B46E7" w:rsidP="009353DC">
      <w:pPr>
        <w:pStyle w:val="a3"/>
        <w:spacing w:before="1" w:line="278" w:lineRule="auto"/>
        <w:ind w:right="538" w:firstLine="594"/>
      </w:pPr>
      <w:r>
        <w:t>Заполнение</w:t>
      </w:r>
      <w:r>
        <w:rPr>
          <w:spacing w:val="-6"/>
        </w:rPr>
        <w:t xml:space="preserve"> </w:t>
      </w:r>
      <w:r>
        <w:t>анкет</w:t>
      </w:r>
      <w:r>
        <w:rPr>
          <w:spacing w:val="-6"/>
        </w:rPr>
        <w:t xml:space="preserve"> </w:t>
      </w:r>
      <w:r>
        <w:t>и</w:t>
      </w:r>
      <w:r>
        <w:rPr>
          <w:spacing w:val="-6"/>
        </w:rPr>
        <w:t xml:space="preserve"> </w:t>
      </w:r>
      <w:r>
        <w:t>формуляров</w:t>
      </w:r>
      <w:r>
        <w:rPr>
          <w:spacing w:val="-6"/>
        </w:rPr>
        <w:t xml:space="preserve"> </w:t>
      </w:r>
      <w:r>
        <w:t>с</w:t>
      </w:r>
      <w:r>
        <w:rPr>
          <w:spacing w:val="-6"/>
        </w:rPr>
        <w:t xml:space="preserve"> </w:t>
      </w:r>
      <w:r>
        <w:t>указанием</w:t>
      </w:r>
      <w:r>
        <w:rPr>
          <w:spacing w:val="-6"/>
        </w:rPr>
        <w:t xml:space="preserve"> </w:t>
      </w:r>
      <w:r>
        <w:t>личной</w:t>
      </w:r>
      <w:r>
        <w:rPr>
          <w:spacing w:val="-6"/>
        </w:rPr>
        <w:t xml:space="preserve"> </w:t>
      </w:r>
      <w:r>
        <w:t>информации</w:t>
      </w:r>
      <w:r>
        <w:rPr>
          <w:spacing w:val="-5"/>
        </w:rPr>
        <w:t xml:space="preserve"> </w:t>
      </w:r>
      <w:r>
        <w:t>(имя, фамилия, возраст, страна проживания, любимые занятия) в соответствии с нормами, принятыми в стране/странах изучаемого языка.</w:t>
      </w:r>
    </w:p>
    <w:p w:rsidR="009353DC" w:rsidRDefault="005B46E7" w:rsidP="009353DC">
      <w:pPr>
        <w:pStyle w:val="a3"/>
        <w:spacing w:before="1" w:line="278" w:lineRule="auto"/>
        <w:ind w:right="538" w:firstLine="594"/>
      </w:pPr>
      <w:r>
        <w:t>Написание с использованием образца поздравлений с праздниками (с днём рождения, Новым годом, Рождеством) с выражением пожеланий.</w:t>
      </w:r>
    </w:p>
    <w:p w:rsidR="009353DC" w:rsidRDefault="005B46E7" w:rsidP="009353DC">
      <w:pPr>
        <w:pStyle w:val="a3"/>
        <w:spacing w:before="1" w:line="278" w:lineRule="auto"/>
        <w:ind w:right="538" w:firstLine="594"/>
      </w:pPr>
      <w:r>
        <w:t>Языковые знания и навыки. Фонетическая</w:t>
      </w:r>
      <w:r>
        <w:rPr>
          <w:spacing w:val="-7"/>
        </w:rPr>
        <w:t xml:space="preserve"> </w:t>
      </w:r>
      <w:r>
        <w:t>сторона</w:t>
      </w:r>
      <w:r>
        <w:rPr>
          <w:spacing w:val="-6"/>
        </w:rPr>
        <w:t xml:space="preserve"> </w:t>
      </w:r>
      <w:r>
        <w:rPr>
          <w:spacing w:val="-4"/>
        </w:rPr>
        <w:t>речи.</w:t>
      </w:r>
    </w:p>
    <w:p w:rsidR="009353DC" w:rsidRDefault="005B46E7" w:rsidP="009353DC">
      <w:pPr>
        <w:pStyle w:val="a3"/>
        <w:spacing w:before="1" w:line="278" w:lineRule="auto"/>
        <w:ind w:right="538" w:firstLine="594"/>
      </w:pPr>
      <w:r>
        <w:t>Буквы английского алфавита. Фонетически корректное озвучивание букв английского алфавита.</w:t>
      </w:r>
    </w:p>
    <w:p w:rsidR="009353DC" w:rsidRDefault="005B46E7" w:rsidP="009353DC">
      <w:pPr>
        <w:pStyle w:val="a3"/>
        <w:spacing w:before="1" w:line="278" w:lineRule="auto"/>
        <w:ind w:right="538" w:firstLine="594"/>
      </w:pPr>
      <w:r>
        <w:t>Нормы произношения: долгота и краткость гласных, правильное отсутствие</w:t>
      </w:r>
      <w:r>
        <w:rPr>
          <w:spacing w:val="-10"/>
        </w:rPr>
        <w:t xml:space="preserve"> </w:t>
      </w:r>
      <w:r>
        <w:t>оглушения</w:t>
      </w:r>
      <w:r>
        <w:rPr>
          <w:spacing w:val="-10"/>
        </w:rPr>
        <w:t xml:space="preserve"> </w:t>
      </w:r>
      <w:r>
        <w:t>звонких</w:t>
      </w:r>
      <w:r>
        <w:rPr>
          <w:spacing w:val="-10"/>
        </w:rPr>
        <w:t xml:space="preserve"> </w:t>
      </w:r>
      <w:r>
        <w:t>согласных</w:t>
      </w:r>
      <w:r>
        <w:rPr>
          <w:spacing w:val="-9"/>
        </w:rPr>
        <w:t xml:space="preserve"> </w:t>
      </w:r>
      <w:r>
        <w:t>в</w:t>
      </w:r>
      <w:r>
        <w:rPr>
          <w:spacing w:val="-11"/>
        </w:rPr>
        <w:t xml:space="preserve"> </w:t>
      </w:r>
      <w:r>
        <w:t>конце</w:t>
      </w:r>
      <w:r>
        <w:rPr>
          <w:spacing w:val="-10"/>
        </w:rPr>
        <w:t xml:space="preserve"> </w:t>
      </w:r>
      <w:r>
        <w:t>слога</w:t>
      </w:r>
      <w:r>
        <w:rPr>
          <w:spacing w:val="-10"/>
        </w:rPr>
        <w:t xml:space="preserve"> </w:t>
      </w:r>
      <w:r>
        <w:t>или</w:t>
      </w:r>
      <w:r>
        <w:rPr>
          <w:spacing w:val="-10"/>
        </w:rPr>
        <w:t xml:space="preserve"> </w:t>
      </w:r>
      <w:r>
        <w:t>слова,</w:t>
      </w:r>
      <w:r>
        <w:rPr>
          <w:spacing w:val="-11"/>
        </w:rPr>
        <w:t xml:space="preserve"> </w:t>
      </w:r>
      <w:r>
        <w:t>отсутствие смягчения согласных перед гласными. Связующее “г” (there is/there are).</w:t>
      </w:r>
    </w:p>
    <w:p w:rsidR="009353DC" w:rsidRDefault="005B46E7" w:rsidP="009353DC">
      <w:pPr>
        <w:pStyle w:val="a3"/>
        <w:spacing w:before="1" w:line="278" w:lineRule="auto"/>
        <w:ind w:right="538" w:firstLine="594"/>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9353DC" w:rsidRDefault="005B46E7" w:rsidP="009353DC">
      <w:pPr>
        <w:pStyle w:val="a3"/>
        <w:spacing w:before="1" w:line="278" w:lineRule="auto"/>
        <w:ind w:right="538" w:firstLine="594"/>
      </w:pPr>
      <w:r>
        <w:t>Различение на слух, без ошибок произнесение слов с соблюдением правильного ударения и фраз/предложений с соблюдением их ритмико- интонационных особенностей.</w:t>
      </w:r>
    </w:p>
    <w:p w:rsidR="009353DC" w:rsidRDefault="005B46E7" w:rsidP="009353DC">
      <w:pPr>
        <w:pStyle w:val="a3"/>
        <w:spacing w:before="1" w:line="278" w:lineRule="auto"/>
        <w:ind w:right="538" w:firstLine="594"/>
      </w:pPr>
      <w: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9353DC" w:rsidRDefault="005B46E7" w:rsidP="009353DC">
      <w:pPr>
        <w:pStyle w:val="a3"/>
        <w:spacing w:before="1" w:line="278" w:lineRule="auto"/>
        <w:ind w:right="538" w:firstLine="594"/>
      </w:pPr>
      <w:r>
        <w:t>Выделение некоторых звукобуквенных сочетаний при анализе изученных слов.</w:t>
      </w:r>
    </w:p>
    <w:p w:rsidR="009353DC" w:rsidRDefault="005B46E7" w:rsidP="009353DC">
      <w:pPr>
        <w:pStyle w:val="a3"/>
        <w:spacing w:before="1" w:line="278" w:lineRule="auto"/>
        <w:ind w:right="538" w:firstLine="594"/>
      </w:pPr>
      <w:r>
        <w:t>Чтение новых слов согласно основным правилам чтения с использованием полной или частичной транскрипции.</w:t>
      </w:r>
    </w:p>
    <w:p w:rsidR="00BA5B76" w:rsidRDefault="005B46E7" w:rsidP="009353DC">
      <w:pPr>
        <w:pStyle w:val="a3"/>
        <w:spacing w:before="1" w:line="278" w:lineRule="auto"/>
        <w:ind w:right="538" w:firstLine="594"/>
      </w:pPr>
      <w:r>
        <w:t>Знаки английской транскрипции; отличие их от букв английского алфавита. Фонетически корректное озвучивание знаков транскрипции.</w:t>
      </w:r>
    </w:p>
    <w:p w:rsidR="009353DC" w:rsidRDefault="005B46E7" w:rsidP="009353DC">
      <w:pPr>
        <w:pStyle w:val="a3"/>
        <w:spacing w:before="2"/>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9353DC" w:rsidRDefault="005B46E7" w:rsidP="009353DC">
      <w:pPr>
        <w:pStyle w:val="a3"/>
        <w:spacing w:before="2"/>
        <w:ind w:firstLine="594"/>
      </w:pPr>
      <w:r>
        <w:t>Правильное</w:t>
      </w:r>
      <w:r>
        <w:rPr>
          <w:spacing w:val="-6"/>
        </w:rPr>
        <w:t xml:space="preserve"> </w:t>
      </w:r>
      <w:r>
        <w:t>написание</w:t>
      </w:r>
      <w:r>
        <w:rPr>
          <w:spacing w:val="-9"/>
        </w:rPr>
        <w:t xml:space="preserve"> </w:t>
      </w:r>
      <w:r>
        <w:t>изученных</w:t>
      </w:r>
      <w:r>
        <w:rPr>
          <w:spacing w:val="-4"/>
        </w:rPr>
        <w:t xml:space="preserve"> слов.</w:t>
      </w:r>
    </w:p>
    <w:p w:rsidR="00BA5B76" w:rsidRDefault="005B46E7" w:rsidP="009353DC">
      <w:pPr>
        <w:pStyle w:val="a3"/>
        <w:spacing w:before="2"/>
        <w:ind w:right="514" w:firstLine="594"/>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353DC" w:rsidRDefault="005B46E7" w:rsidP="009353DC">
      <w:pPr>
        <w:pStyle w:val="a3"/>
        <w:spacing w:before="3"/>
        <w:ind w:right="514"/>
      </w:pPr>
      <w:r>
        <w:t>Лексическая</w:t>
      </w:r>
      <w:r>
        <w:rPr>
          <w:spacing w:val="-5"/>
        </w:rPr>
        <w:t xml:space="preserve"> </w:t>
      </w:r>
      <w:r>
        <w:t>сторона</w:t>
      </w:r>
      <w:r>
        <w:rPr>
          <w:spacing w:val="-5"/>
        </w:rPr>
        <w:t xml:space="preserve"> </w:t>
      </w:r>
      <w:r>
        <w:rPr>
          <w:spacing w:val="-4"/>
        </w:rPr>
        <w:t>речи.</w:t>
      </w:r>
    </w:p>
    <w:p w:rsidR="009353DC" w:rsidRDefault="005B46E7" w:rsidP="009353DC">
      <w:pPr>
        <w:pStyle w:val="a3"/>
        <w:spacing w:before="3"/>
        <w:ind w:right="514"/>
      </w:pPr>
      <w:r>
        <w:t>Распознавание</w:t>
      </w:r>
      <w:r>
        <w:rPr>
          <w:spacing w:val="-18"/>
        </w:rPr>
        <w:t xml:space="preserve"> </w:t>
      </w:r>
      <w:r>
        <w:t>и</w:t>
      </w:r>
      <w:r>
        <w:rPr>
          <w:spacing w:val="-17"/>
        </w:rPr>
        <w:t xml:space="preserve"> </w:t>
      </w:r>
      <w:r>
        <w:t>употребление</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не</w:t>
      </w:r>
      <w:r>
        <w:rPr>
          <w:spacing w:val="-18"/>
        </w:rPr>
        <w:t xml:space="preserve"> </w:t>
      </w:r>
      <w:r>
        <w:t>менее</w:t>
      </w:r>
      <w:r>
        <w:rPr>
          <w:spacing w:val="-17"/>
        </w:rPr>
        <w:t xml:space="preserve"> </w:t>
      </w:r>
      <w:r>
        <w:t>350 лексических</w:t>
      </w:r>
      <w:r>
        <w:rPr>
          <w:spacing w:val="-11"/>
        </w:rPr>
        <w:t xml:space="preserve"> </w:t>
      </w:r>
      <w:r>
        <w:t>единиц</w:t>
      </w:r>
      <w:r>
        <w:rPr>
          <w:spacing w:val="-12"/>
        </w:rPr>
        <w:t xml:space="preserve"> </w:t>
      </w:r>
      <w:r>
        <w:t>(слов,</w:t>
      </w:r>
      <w:r>
        <w:rPr>
          <w:spacing w:val="-12"/>
        </w:rPr>
        <w:t xml:space="preserve"> </w:t>
      </w:r>
      <w:r>
        <w:t>словосочетаний,</w:t>
      </w:r>
      <w:r>
        <w:rPr>
          <w:spacing w:val="-13"/>
        </w:rPr>
        <w:t xml:space="preserve"> </w:t>
      </w:r>
      <w:r>
        <w:t>речевых</w:t>
      </w:r>
      <w:r>
        <w:rPr>
          <w:spacing w:val="-10"/>
        </w:rPr>
        <w:t xml:space="preserve"> </w:t>
      </w:r>
      <w:r>
        <w:t>клише),</w:t>
      </w:r>
      <w:r>
        <w:rPr>
          <w:spacing w:val="-13"/>
        </w:rPr>
        <w:t xml:space="preserve"> </w:t>
      </w:r>
      <w:r>
        <w:t>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353DC" w:rsidRDefault="005B46E7" w:rsidP="009353DC">
      <w:pPr>
        <w:pStyle w:val="a3"/>
        <w:spacing w:before="3"/>
        <w:ind w:right="514" w:firstLine="594"/>
      </w:pPr>
      <w:r>
        <w:t>Распознавание и употребление в устной и письменной речи слов, образованных с использованием основных способов словообразования: аффиксации</w:t>
      </w:r>
      <w:r>
        <w:rPr>
          <w:spacing w:val="-1"/>
        </w:rPr>
        <w:t xml:space="preserve"> </w:t>
      </w:r>
      <w:r>
        <w:t>(образование</w:t>
      </w:r>
      <w:r>
        <w:rPr>
          <w:spacing w:val="-1"/>
        </w:rPr>
        <w:t xml:space="preserve"> </w:t>
      </w:r>
      <w:r>
        <w:t>числительных</w:t>
      </w:r>
      <w:r>
        <w:rPr>
          <w:spacing w:val="-3"/>
        </w:rPr>
        <w:t xml:space="preserve"> </w:t>
      </w:r>
      <w:r>
        <w:t>с</w:t>
      </w:r>
      <w:r>
        <w:rPr>
          <w:spacing w:val="-1"/>
        </w:rPr>
        <w:t xml:space="preserve"> </w:t>
      </w:r>
      <w:r>
        <w:t>помощью</w:t>
      </w:r>
      <w:r>
        <w:rPr>
          <w:spacing w:val="-2"/>
        </w:rPr>
        <w:t xml:space="preserve"> </w:t>
      </w:r>
      <w:r>
        <w:t>суффиксов -teen,</w:t>
      </w:r>
      <w:r>
        <w:rPr>
          <w:spacing w:val="-2"/>
        </w:rPr>
        <w:t xml:space="preserve"> </w:t>
      </w:r>
      <w:r>
        <w:t>-ty,</w:t>
      </w:r>
      <w:r>
        <w:rPr>
          <w:spacing w:val="-1"/>
        </w:rPr>
        <w:t xml:space="preserve"> </w:t>
      </w:r>
      <w:r>
        <w:t>-th) и словосложения (sportsman).</w:t>
      </w:r>
    </w:p>
    <w:p w:rsidR="00BA5B76" w:rsidRDefault="005B46E7" w:rsidP="009353DC">
      <w:pPr>
        <w:pStyle w:val="a3"/>
        <w:spacing w:before="3"/>
        <w:ind w:right="514" w:firstLine="594"/>
      </w:pPr>
      <w:r>
        <w:t>Распознавание</w:t>
      </w:r>
      <w:r>
        <w:rPr>
          <w:spacing w:val="36"/>
        </w:rPr>
        <w:t xml:space="preserve"> </w:t>
      </w:r>
      <w:r>
        <w:t>в</w:t>
      </w:r>
      <w:r>
        <w:rPr>
          <w:spacing w:val="37"/>
        </w:rPr>
        <w:t xml:space="preserve"> </w:t>
      </w:r>
      <w:r>
        <w:t>устной</w:t>
      </w:r>
      <w:r>
        <w:rPr>
          <w:spacing w:val="38"/>
        </w:rPr>
        <w:t xml:space="preserve"> </w:t>
      </w:r>
      <w:r>
        <w:t>и</w:t>
      </w:r>
      <w:r>
        <w:rPr>
          <w:spacing w:val="36"/>
        </w:rPr>
        <w:t xml:space="preserve"> </w:t>
      </w:r>
      <w:r>
        <w:t>письменной</w:t>
      </w:r>
      <w:r>
        <w:rPr>
          <w:spacing w:val="37"/>
        </w:rPr>
        <w:t xml:space="preserve"> </w:t>
      </w:r>
      <w:r>
        <w:t>речи</w:t>
      </w:r>
      <w:r>
        <w:rPr>
          <w:spacing w:val="36"/>
        </w:rPr>
        <w:t xml:space="preserve"> </w:t>
      </w:r>
      <w:r>
        <w:t>интернациональных</w:t>
      </w:r>
      <w:r>
        <w:rPr>
          <w:spacing w:val="36"/>
        </w:rPr>
        <w:t xml:space="preserve"> </w:t>
      </w:r>
      <w:r>
        <w:rPr>
          <w:spacing w:val="-4"/>
        </w:rPr>
        <w:t>слов</w:t>
      </w:r>
    </w:p>
    <w:p w:rsidR="009353DC" w:rsidRDefault="005B46E7">
      <w:pPr>
        <w:pStyle w:val="a3"/>
        <w:spacing w:before="47" w:line="280" w:lineRule="auto"/>
        <w:ind w:right="4657"/>
      </w:pPr>
      <w:r>
        <w:t>(doctor,</w:t>
      </w:r>
      <w:r>
        <w:rPr>
          <w:spacing w:val="-8"/>
        </w:rPr>
        <w:t xml:space="preserve"> </w:t>
      </w:r>
      <w:r>
        <w:t>film)</w:t>
      </w:r>
      <w:r>
        <w:rPr>
          <w:spacing w:val="-9"/>
        </w:rPr>
        <w:t xml:space="preserve"> </w:t>
      </w:r>
      <w:r>
        <w:t>с</w:t>
      </w:r>
      <w:r>
        <w:rPr>
          <w:spacing w:val="-8"/>
        </w:rPr>
        <w:t xml:space="preserve"> </w:t>
      </w:r>
      <w:r>
        <w:t>помощью</w:t>
      </w:r>
      <w:r>
        <w:rPr>
          <w:spacing w:val="-9"/>
        </w:rPr>
        <w:t xml:space="preserve"> </w:t>
      </w:r>
      <w:r>
        <w:t>языковой</w:t>
      </w:r>
      <w:r>
        <w:rPr>
          <w:spacing w:val="-8"/>
        </w:rPr>
        <w:t xml:space="preserve"> </w:t>
      </w:r>
      <w:r w:rsidR="009353DC">
        <w:t>догадки.</w:t>
      </w:r>
    </w:p>
    <w:p w:rsidR="009353DC" w:rsidRDefault="005B46E7" w:rsidP="009353DC">
      <w:pPr>
        <w:pStyle w:val="a3"/>
        <w:spacing w:before="47" w:line="280" w:lineRule="auto"/>
        <w:ind w:right="4657" w:firstLine="594"/>
      </w:pPr>
      <w:r>
        <w:t>Грамматическая сторона речи.</w:t>
      </w:r>
    </w:p>
    <w:p w:rsidR="009353DC" w:rsidRDefault="005B46E7" w:rsidP="009353DC">
      <w:pPr>
        <w:pStyle w:val="a3"/>
        <w:spacing w:before="47" w:line="280" w:lineRule="auto"/>
        <w:ind w:right="514" w:firstLine="594"/>
        <w:rPr>
          <w:spacing w:val="-2"/>
        </w:rPr>
      </w:pPr>
      <w:r>
        <w:t>Распознавание и употребление в устной и письменной речи родственных</w:t>
      </w:r>
      <w:r>
        <w:rPr>
          <w:spacing w:val="39"/>
        </w:rPr>
        <w:t xml:space="preserve"> </w:t>
      </w:r>
      <w:r>
        <w:t>слов</w:t>
      </w:r>
      <w:r>
        <w:rPr>
          <w:spacing w:val="40"/>
        </w:rPr>
        <w:t xml:space="preserve"> </w:t>
      </w:r>
      <w:r>
        <w:t>с</w:t>
      </w:r>
      <w:r>
        <w:rPr>
          <w:spacing w:val="39"/>
        </w:rPr>
        <w:t xml:space="preserve"> </w:t>
      </w:r>
      <w:r>
        <w:t>использованием</w:t>
      </w:r>
      <w:r>
        <w:rPr>
          <w:spacing w:val="39"/>
        </w:rPr>
        <w:t xml:space="preserve"> </w:t>
      </w:r>
      <w:r>
        <w:t>основных</w:t>
      </w:r>
      <w:r>
        <w:rPr>
          <w:spacing w:val="42"/>
        </w:rPr>
        <w:t xml:space="preserve"> </w:t>
      </w:r>
      <w:r>
        <w:t>способов</w:t>
      </w:r>
      <w:r>
        <w:rPr>
          <w:spacing w:val="40"/>
        </w:rPr>
        <w:t xml:space="preserve"> </w:t>
      </w:r>
      <w:r>
        <w:rPr>
          <w:spacing w:val="-2"/>
        </w:rPr>
        <w:t>словообразования:</w:t>
      </w:r>
    </w:p>
    <w:p w:rsidR="009353DC" w:rsidRDefault="005B46E7" w:rsidP="009353DC">
      <w:pPr>
        <w:pStyle w:val="a3"/>
        <w:spacing w:before="47" w:line="280" w:lineRule="auto"/>
        <w:ind w:right="514" w:firstLine="594"/>
        <w:rPr>
          <w:spacing w:val="-2"/>
        </w:rPr>
      </w:pPr>
      <w:r>
        <w:t>аффиксации</w:t>
      </w:r>
      <w:r>
        <w:rPr>
          <w:spacing w:val="-18"/>
        </w:rPr>
        <w:t xml:space="preserve"> </w:t>
      </w:r>
      <w:r>
        <w:t>(суффиксы</w:t>
      </w:r>
      <w:r>
        <w:rPr>
          <w:spacing w:val="-17"/>
        </w:rPr>
        <w:t xml:space="preserve"> </w:t>
      </w:r>
      <w:r>
        <w:t>числительных</w:t>
      </w:r>
      <w:r>
        <w:rPr>
          <w:spacing w:val="-18"/>
        </w:rPr>
        <w:t xml:space="preserve"> </w:t>
      </w:r>
      <w:r>
        <w:t>-teen,</w:t>
      </w:r>
      <w:r>
        <w:rPr>
          <w:spacing w:val="-17"/>
        </w:rPr>
        <w:t xml:space="preserve"> </w:t>
      </w:r>
      <w:r>
        <w:t>-ty,</w:t>
      </w:r>
      <w:r>
        <w:rPr>
          <w:spacing w:val="-18"/>
        </w:rPr>
        <w:t xml:space="preserve"> </w:t>
      </w:r>
      <w:r>
        <w:t>-th)</w:t>
      </w:r>
      <w:r>
        <w:rPr>
          <w:spacing w:val="-17"/>
        </w:rPr>
        <w:t xml:space="preserve"> </w:t>
      </w:r>
      <w:r>
        <w:t>и</w:t>
      </w:r>
      <w:r>
        <w:rPr>
          <w:spacing w:val="-18"/>
        </w:rPr>
        <w:t xml:space="preserve"> </w:t>
      </w:r>
      <w:r>
        <w:t>словосложения</w:t>
      </w:r>
      <w:r>
        <w:rPr>
          <w:spacing w:val="-17"/>
        </w:rPr>
        <w:t xml:space="preserve"> </w:t>
      </w:r>
      <w:r>
        <w:t xml:space="preserve">(football, </w:t>
      </w:r>
      <w:r>
        <w:rPr>
          <w:spacing w:val="-2"/>
        </w:rPr>
        <w:t>snowman)</w:t>
      </w:r>
      <w:r w:rsidR="009353DC">
        <w:rPr>
          <w:spacing w:val="-2"/>
        </w:rPr>
        <w:t>.</w:t>
      </w:r>
    </w:p>
    <w:p w:rsidR="009353DC" w:rsidRPr="002A6950" w:rsidRDefault="005B46E7" w:rsidP="009353DC">
      <w:pPr>
        <w:pStyle w:val="a3"/>
        <w:spacing w:before="47" w:line="280" w:lineRule="auto"/>
        <w:ind w:right="514" w:firstLine="594"/>
        <w:rPr>
          <w:spacing w:val="-2"/>
          <w:lang w:val="en-US"/>
        </w:rPr>
      </w:pPr>
      <w:r>
        <w:t>Предложения</w:t>
      </w:r>
      <w:r w:rsidRPr="001004F5">
        <w:rPr>
          <w:lang w:val="en-US"/>
        </w:rPr>
        <w:t xml:space="preserve"> </w:t>
      </w:r>
      <w:r>
        <w:t>с</w:t>
      </w:r>
      <w:r w:rsidRPr="001004F5">
        <w:rPr>
          <w:lang w:val="en-US"/>
        </w:rPr>
        <w:t xml:space="preserve"> </w:t>
      </w:r>
      <w:r>
        <w:t>начальным</w:t>
      </w:r>
      <w:r w:rsidRPr="001004F5">
        <w:rPr>
          <w:lang w:val="en-US"/>
        </w:rPr>
        <w:t xml:space="preserve"> There + to be </w:t>
      </w:r>
      <w:r>
        <w:t>в</w:t>
      </w:r>
      <w:r w:rsidRPr="001004F5">
        <w:rPr>
          <w:lang w:val="en-US"/>
        </w:rPr>
        <w:t xml:space="preserve"> Past Simple Tense (There was an old house near the river.).</w:t>
      </w:r>
    </w:p>
    <w:p w:rsidR="00BA5B76" w:rsidRPr="009353DC" w:rsidRDefault="005B46E7" w:rsidP="009353DC">
      <w:pPr>
        <w:pStyle w:val="a3"/>
        <w:spacing w:before="47" w:line="280" w:lineRule="auto"/>
        <w:ind w:right="514" w:firstLine="594"/>
        <w:rPr>
          <w:spacing w:val="-2"/>
        </w:rPr>
      </w:pPr>
      <w:r>
        <w:t>Побудительные</w:t>
      </w:r>
      <w:r w:rsidRPr="009353DC">
        <w:rPr>
          <w:spacing w:val="73"/>
          <w:w w:val="150"/>
        </w:rPr>
        <w:t xml:space="preserve"> </w:t>
      </w:r>
      <w:r>
        <w:t>предложения</w:t>
      </w:r>
      <w:r w:rsidRPr="009353DC">
        <w:rPr>
          <w:spacing w:val="76"/>
          <w:w w:val="150"/>
        </w:rPr>
        <w:t xml:space="preserve"> </w:t>
      </w:r>
      <w:r>
        <w:t>в</w:t>
      </w:r>
      <w:r w:rsidRPr="009353DC">
        <w:rPr>
          <w:spacing w:val="74"/>
          <w:w w:val="150"/>
        </w:rPr>
        <w:t xml:space="preserve"> </w:t>
      </w:r>
      <w:r>
        <w:t>отрицательной</w:t>
      </w:r>
      <w:r w:rsidRPr="009353DC">
        <w:rPr>
          <w:spacing w:val="23"/>
        </w:rPr>
        <w:t xml:space="preserve">  </w:t>
      </w:r>
      <w:r w:rsidRPr="009353DC">
        <w:t>(</w:t>
      </w:r>
      <w:r w:rsidRPr="009353DC">
        <w:rPr>
          <w:lang w:val="en-US"/>
        </w:rPr>
        <w:t>Don</w:t>
      </w:r>
      <w:r w:rsidRPr="009353DC">
        <w:t>’</w:t>
      </w:r>
      <w:r w:rsidRPr="009353DC">
        <w:rPr>
          <w:lang w:val="en-US"/>
        </w:rPr>
        <w:t>t</w:t>
      </w:r>
      <w:r w:rsidRPr="009353DC">
        <w:rPr>
          <w:spacing w:val="78"/>
          <w:w w:val="150"/>
        </w:rPr>
        <w:t xml:space="preserve"> </w:t>
      </w:r>
      <w:r w:rsidRPr="009353DC">
        <w:rPr>
          <w:lang w:val="en-US"/>
        </w:rPr>
        <w:t>talk</w:t>
      </w:r>
      <w:r w:rsidRPr="009353DC">
        <w:t>,</w:t>
      </w:r>
      <w:r w:rsidRPr="009353DC">
        <w:rPr>
          <w:spacing w:val="75"/>
          <w:w w:val="150"/>
        </w:rPr>
        <w:t xml:space="preserve"> </w:t>
      </w:r>
      <w:r w:rsidRPr="009353DC">
        <w:rPr>
          <w:spacing w:val="-2"/>
          <w:lang w:val="en-US"/>
        </w:rPr>
        <w:t>please</w:t>
      </w:r>
      <w:r w:rsidRPr="009353DC">
        <w:rPr>
          <w:spacing w:val="-2"/>
        </w:rPr>
        <w:t>.)</w:t>
      </w:r>
    </w:p>
    <w:p w:rsidR="009353DC" w:rsidRDefault="005B46E7" w:rsidP="009353DC">
      <w:pPr>
        <w:pStyle w:val="a3"/>
        <w:spacing w:before="47"/>
        <w:jc w:val="left"/>
      </w:pPr>
      <w:r>
        <w:rPr>
          <w:spacing w:val="-2"/>
        </w:rPr>
        <w:t>форме.</w:t>
      </w:r>
    </w:p>
    <w:p w:rsidR="009353DC" w:rsidRDefault="005B46E7" w:rsidP="009353DC">
      <w:pPr>
        <w:pStyle w:val="a3"/>
        <w:spacing w:before="47"/>
        <w:ind w:right="514" w:firstLine="594"/>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353DC" w:rsidRPr="002A6950" w:rsidRDefault="005B46E7" w:rsidP="009353DC">
      <w:pPr>
        <w:pStyle w:val="a3"/>
        <w:spacing w:before="47"/>
        <w:ind w:right="514" w:firstLine="594"/>
        <w:rPr>
          <w:lang w:val="en-US"/>
        </w:rPr>
      </w:pPr>
      <w:r>
        <w:t>Конструкция</w:t>
      </w:r>
      <w:r w:rsidRPr="002A6950">
        <w:rPr>
          <w:spacing w:val="-4"/>
          <w:lang w:val="en-US"/>
        </w:rPr>
        <w:t xml:space="preserve"> </w:t>
      </w:r>
      <w:r w:rsidRPr="001004F5">
        <w:rPr>
          <w:lang w:val="en-US"/>
        </w:rPr>
        <w:t>I</w:t>
      </w:r>
      <w:r w:rsidRPr="002A6950">
        <w:rPr>
          <w:lang w:val="en-US"/>
        </w:rPr>
        <w:t>’</w:t>
      </w:r>
      <w:r w:rsidRPr="001004F5">
        <w:rPr>
          <w:lang w:val="en-US"/>
        </w:rPr>
        <w:t>d</w:t>
      </w:r>
      <w:r w:rsidRPr="002A6950">
        <w:rPr>
          <w:spacing w:val="-2"/>
          <w:lang w:val="en-US"/>
        </w:rPr>
        <w:t xml:space="preserve"> </w:t>
      </w:r>
      <w:r w:rsidRPr="001004F5">
        <w:rPr>
          <w:lang w:val="en-US"/>
        </w:rPr>
        <w:t>like</w:t>
      </w:r>
      <w:r w:rsidRPr="002A6950">
        <w:rPr>
          <w:spacing w:val="-4"/>
          <w:lang w:val="en-US"/>
        </w:rPr>
        <w:t xml:space="preserve"> </w:t>
      </w:r>
      <w:r w:rsidRPr="001004F5">
        <w:rPr>
          <w:lang w:val="en-US"/>
        </w:rPr>
        <w:t>to</w:t>
      </w:r>
      <w:r w:rsidRPr="002A6950">
        <w:rPr>
          <w:spacing w:val="-1"/>
          <w:lang w:val="en-US"/>
        </w:rPr>
        <w:t xml:space="preserve"> </w:t>
      </w:r>
      <w:r w:rsidRPr="002A6950">
        <w:rPr>
          <w:lang w:val="en-US"/>
        </w:rPr>
        <w:t>...</w:t>
      </w:r>
      <w:r w:rsidRPr="002A6950">
        <w:rPr>
          <w:spacing w:val="-3"/>
          <w:lang w:val="en-US"/>
        </w:rPr>
        <w:t xml:space="preserve"> </w:t>
      </w:r>
      <w:r w:rsidRPr="002A6950">
        <w:rPr>
          <w:lang w:val="en-US"/>
        </w:rPr>
        <w:t>(</w:t>
      </w:r>
      <w:r w:rsidRPr="001004F5">
        <w:rPr>
          <w:lang w:val="en-US"/>
        </w:rPr>
        <w:t>I</w:t>
      </w:r>
      <w:r w:rsidRPr="002A6950">
        <w:rPr>
          <w:lang w:val="en-US"/>
        </w:rPr>
        <w:t>’</w:t>
      </w:r>
      <w:r w:rsidRPr="001004F5">
        <w:rPr>
          <w:lang w:val="en-US"/>
        </w:rPr>
        <w:t>d</w:t>
      </w:r>
      <w:r w:rsidRPr="002A6950">
        <w:rPr>
          <w:spacing w:val="-2"/>
          <w:lang w:val="en-US"/>
        </w:rPr>
        <w:t xml:space="preserve"> </w:t>
      </w:r>
      <w:r w:rsidRPr="001004F5">
        <w:rPr>
          <w:lang w:val="en-US"/>
        </w:rPr>
        <w:t>like</w:t>
      </w:r>
      <w:r w:rsidRPr="002A6950">
        <w:rPr>
          <w:spacing w:val="-5"/>
          <w:lang w:val="en-US"/>
        </w:rPr>
        <w:t xml:space="preserve"> </w:t>
      </w:r>
      <w:r w:rsidRPr="001004F5">
        <w:rPr>
          <w:lang w:val="en-US"/>
        </w:rPr>
        <w:t>to</w:t>
      </w:r>
      <w:r w:rsidRPr="002A6950">
        <w:rPr>
          <w:spacing w:val="-2"/>
          <w:lang w:val="en-US"/>
        </w:rPr>
        <w:t xml:space="preserve"> </w:t>
      </w:r>
      <w:r w:rsidRPr="001004F5">
        <w:rPr>
          <w:lang w:val="en-US"/>
        </w:rPr>
        <w:t>read</w:t>
      </w:r>
      <w:r w:rsidRPr="002A6950">
        <w:rPr>
          <w:spacing w:val="-3"/>
          <w:lang w:val="en-US"/>
        </w:rPr>
        <w:t xml:space="preserve"> </w:t>
      </w:r>
      <w:r w:rsidRPr="001004F5">
        <w:rPr>
          <w:lang w:val="en-US"/>
        </w:rPr>
        <w:t>this</w:t>
      </w:r>
      <w:r w:rsidRPr="002A6950">
        <w:rPr>
          <w:spacing w:val="-3"/>
          <w:lang w:val="en-US"/>
        </w:rPr>
        <w:t xml:space="preserve"> </w:t>
      </w:r>
      <w:r w:rsidRPr="001004F5">
        <w:rPr>
          <w:spacing w:val="-2"/>
          <w:lang w:val="en-US"/>
        </w:rPr>
        <w:t>book</w:t>
      </w:r>
      <w:r w:rsidRPr="002A6950">
        <w:rPr>
          <w:spacing w:val="-2"/>
          <w:lang w:val="en-US"/>
        </w:rPr>
        <w:t>.).</w:t>
      </w:r>
    </w:p>
    <w:p w:rsidR="009353DC" w:rsidRPr="002A6950" w:rsidRDefault="005B46E7" w:rsidP="009353DC">
      <w:pPr>
        <w:pStyle w:val="a3"/>
        <w:spacing w:before="47"/>
        <w:ind w:right="514" w:firstLine="594"/>
        <w:rPr>
          <w:lang w:val="en-US"/>
        </w:rPr>
      </w:pPr>
      <w:r>
        <w:t>Конструкции</w:t>
      </w:r>
      <w:r w:rsidRPr="002A6950">
        <w:rPr>
          <w:spacing w:val="-14"/>
          <w:lang w:val="en-US"/>
        </w:rPr>
        <w:t xml:space="preserve"> </w:t>
      </w:r>
      <w:r>
        <w:t>с</w:t>
      </w:r>
      <w:r w:rsidRPr="002A6950">
        <w:rPr>
          <w:spacing w:val="-17"/>
          <w:lang w:val="en-US"/>
        </w:rPr>
        <w:t xml:space="preserve"> </w:t>
      </w:r>
      <w:r>
        <w:t>глаголами</w:t>
      </w:r>
      <w:r w:rsidRPr="002A6950">
        <w:rPr>
          <w:spacing w:val="-16"/>
          <w:lang w:val="en-US"/>
        </w:rPr>
        <w:t xml:space="preserve"> </w:t>
      </w:r>
      <w:r>
        <w:t>на</w:t>
      </w:r>
      <w:r w:rsidRPr="002A6950">
        <w:rPr>
          <w:spacing w:val="-14"/>
          <w:lang w:val="en-US"/>
        </w:rPr>
        <w:t xml:space="preserve"> </w:t>
      </w:r>
      <w:r w:rsidRPr="002A6950">
        <w:rPr>
          <w:lang w:val="en-US"/>
        </w:rPr>
        <w:t>-</w:t>
      </w:r>
      <w:r w:rsidRPr="001004F5">
        <w:rPr>
          <w:lang w:val="en-US"/>
        </w:rPr>
        <w:t>ing</w:t>
      </w:r>
      <w:r w:rsidRPr="002A6950">
        <w:rPr>
          <w:lang w:val="en-US"/>
        </w:rPr>
        <w:t>:</w:t>
      </w:r>
      <w:r w:rsidRPr="002A6950">
        <w:rPr>
          <w:spacing w:val="-16"/>
          <w:lang w:val="en-US"/>
        </w:rPr>
        <w:t xml:space="preserve"> </w:t>
      </w:r>
      <w:r w:rsidRPr="001004F5">
        <w:rPr>
          <w:lang w:val="en-US"/>
        </w:rPr>
        <w:t>to</w:t>
      </w:r>
      <w:r w:rsidRPr="002A6950">
        <w:rPr>
          <w:spacing w:val="-14"/>
          <w:lang w:val="en-US"/>
        </w:rPr>
        <w:t xml:space="preserve"> </w:t>
      </w:r>
      <w:r w:rsidRPr="001004F5">
        <w:rPr>
          <w:lang w:val="en-US"/>
        </w:rPr>
        <w:t>like</w:t>
      </w:r>
      <w:r w:rsidRPr="002A6950">
        <w:rPr>
          <w:lang w:val="en-US"/>
        </w:rPr>
        <w:t>/</w:t>
      </w:r>
      <w:r w:rsidRPr="001004F5">
        <w:rPr>
          <w:lang w:val="en-US"/>
        </w:rPr>
        <w:t>enjoy</w:t>
      </w:r>
      <w:r w:rsidRPr="002A6950">
        <w:rPr>
          <w:spacing w:val="-17"/>
          <w:lang w:val="en-US"/>
        </w:rPr>
        <w:t xml:space="preserve"> </w:t>
      </w:r>
      <w:r w:rsidRPr="001004F5">
        <w:rPr>
          <w:lang w:val="en-US"/>
        </w:rPr>
        <w:t>doing</w:t>
      </w:r>
      <w:r w:rsidRPr="002A6950">
        <w:rPr>
          <w:spacing w:val="-16"/>
          <w:lang w:val="en-US"/>
        </w:rPr>
        <w:t xml:space="preserve"> </w:t>
      </w:r>
      <w:r w:rsidRPr="001004F5">
        <w:rPr>
          <w:lang w:val="en-US"/>
        </w:rPr>
        <w:t>smth</w:t>
      </w:r>
      <w:r w:rsidRPr="002A6950">
        <w:rPr>
          <w:spacing w:val="-14"/>
          <w:lang w:val="en-US"/>
        </w:rPr>
        <w:t xml:space="preserve"> </w:t>
      </w:r>
      <w:r w:rsidRPr="002A6950">
        <w:rPr>
          <w:lang w:val="en-US"/>
        </w:rPr>
        <w:t>(</w:t>
      </w:r>
      <w:r w:rsidRPr="001004F5">
        <w:rPr>
          <w:lang w:val="en-US"/>
        </w:rPr>
        <w:t>I</w:t>
      </w:r>
      <w:r w:rsidRPr="002A6950">
        <w:rPr>
          <w:spacing w:val="-14"/>
          <w:lang w:val="en-US"/>
        </w:rPr>
        <w:t xml:space="preserve"> </w:t>
      </w:r>
      <w:r w:rsidRPr="001004F5">
        <w:rPr>
          <w:lang w:val="en-US"/>
        </w:rPr>
        <w:t>like</w:t>
      </w:r>
      <w:r w:rsidRPr="002A6950">
        <w:rPr>
          <w:spacing w:val="-16"/>
          <w:lang w:val="en-US"/>
        </w:rPr>
        <w:t xml:space="preserve"> </w:t>
      </w:r>
      <w:r w:rsidRPr="001004F5">
        <w:rPr>
          <w:lang w:val="en-US"/>
        </w:rPr>
        <w:t>riding</w:t>
      </w:r>
      <w:r w:rsidRPr="002A6950">
        <w:rPr>
          <w:spacing w:val="-14"/>
          <w:lang w:val="en-US"/>
        </w:rPr>
        <w:t xml:space="preserve"> </w:t>
      </w:r>
      <w:r w:rsidRPr="001004F5">
        <w:rPr>
          <w:lang w:val="en-US"/>
        </w:rPr>
        <w:t>my</w:t>
      </w:r>
      <w:r w:rsidRPr="002A6950">
        <w:rPr>
          <w:lang w:val="en-US"/>
        </w:rPr>
        <w:t xml:space="preserve"> </w:t>
      </w:r>
      <w:r w:rsidRPr="001004F5">
        <w:rPr>
          <w:spacing w:val="-2"/>
          <w:lang w:val="en-US"/>
        </w:rPr>
        <w:t>bike</w:t>
      </w:r>
      <w:r w:rsidRPr="002A6950">
        <w:rPr>
          <w:spacing w:val="-2"/>
          <w:lang w:val="en-US"/>
        </w:rPr>
        <w:t>.).</w:t>
      </w:r>
    </w:p>
    <w:p w:rsidR="009353DC" w:rsidRPr="009353DC" w:rsidRDefault="005B46E7" w:rsidP="009353DC">
      <w:pPr>
        <w:pStyle w:val="a3"/>
        <w:spacing w:before="47"/>
        <w:ind w:right="514" w:firstLine="594"/>
        <w:rPr>
          <w:lang w:val="en-US"/>
        </w:rPr>
      </w:pPr>
      <w:r>
        <w:t>Существительные</w:t>
      </w:r>
      <w:r w:rsidRPr="009353DC">
        <w:rPr>
          <w:lang w:val="en-US"/>
        </w:rPr>
        <w:t xml:space="preserve"> </w:t>
      </w:r>
      <w:r>
        <w:t>в</w:t>
      </w:r>
      <w:r w:rsidRPr="009353DC">
        <w:rPr>
          <w:lang w:val="en-US"/>
        </w:rPr>
        <w:t xml:space="preserve"> </w:t>
      </w:r>
      <w:r>
        <w:t>притяжательном</w:t>
      </w:r>
      <w:r w:rsidRPr="009353DC">
        <w:rPr>
          <w:lang w:val="en-US"/>
        </w:rPr>
        <w:t xml:space="preserve"> </w:t>
      </w:r>
      <w:r>
        <w:t>падеже</w:t>
      </w:r>
      <w:r w:rsidRPr="009353DC">
        <w:rPr>
          <w:lang w:val="en-US"/>
        </w:rPr>
        <w:t xml:space="preserve"> (</w:t>
      </w:r>
      <w:r w:rsidRPr="001004F5">
        <w:rPr>
          <w:lang w:val="en-US"/>
        </w:rPr>
        <w:t>Possessive</w:t>
      </w:r>
      <w:r w:rsidRPr="009353DC">
        <w:rPr>
          <w:lang w:val="en-US"/>
        </w:rPr>
        <w:t xml:space="preserve"> </w:t>
      </w:r>
      <w:r w:rsidRPr="001004F5">
        <w:rPr>
          <w:lang w:val="en-US"/>
        </w:rPr>
        <w:t>Case</w:t>
      </w:r>
      <w:r w:rsidRPr="009353DC">
        <w:rPr>
          <w:lang w:val="en-US"/>
        </w:rPr>
        <w:t xml:space="preserve">; </w:t>
      </w:r>
      <w:r w:rsidRPr="001004F5">
        <w:rPr>
          <w:lang w:val="en-US"/>
        </w:rPr>
        <w:t>Ann</w:t>
      </w:r>
      <w:r w:rsidRPr="009353DC">
        <w:rPr>
          <w:lang w:val="en-US"/>
        </w:rPr>
        <w:t>’</w:t>
      </w:r>
      <w:r w:rsidRPr="001004F5">
        <w:rPr>
          <w:lang w:val="en-US"/>
        </w:rPr>
        <w:t>s</w:t>
      </w:r>
      <w:r w:rsidRPr="009353DC">
        <w:rPr>
          <w:lang w:val="en-US"/>
        </w:rPr>
        <w:t xml:space="preserve"> </w:t>
      </w:r>
      <w:r w:rsidRPr="001004F5">
        <w:rPr>
          <w:lang w:val="en-US"/>
        </w:rPr>
        <w:t>dress</w:t>
      </w:r>
      <w:r w:rsidRPr="009353DC">
        <w:rPr>
          <w:lang w:val="en-US"/>
        </w:rPr>
        <w:t xml:space="preserve">, </w:t>
      </w:r>
      <w:r w:rsidRPr="001004F5">
        <w:rPr>
          <w:lang w:val="en-US"/>
        </w:rPr>
        <w:t>children</w:t>
      </w:r>
      <w:r w:rsidRPr="009353DC">
        <w:rPr>
          <w:lang w:val="en-US"/>
        </w:rPr>
        <w:t>’</w:t>
      </w:r>
      <w:r w:rsidRPr="001004F5">
        <w:rPr>
          <w:lang w:val="en-US"/>
        </w:rPr>
        <w:t>s</w:t>
      </w:r>
      <w:r w:rsidRPr="009353DC">
        <w:rPr>
          <w:lang w:val="en-US"/>
        </w:rPr>
        <w:t xml:space="preserve"> </w:t>
      </w:r>
      <w:r w:rsidRPr="001004F5">
        <w:rPr>
          <w:lang w:val="en-US"/>
        </w:rPr>
        <w:t>toys</w:t>
      </w:r>
      <w:r w:rsidRPr="009353DC">
        <w:rPr>
          <w:lang w:val="en-US"/>
        </w:rPr>
        <w:t xml:space="preserve">, </w:t>
      </w:r>
      <w:r w:rsidRPr="001004F5">
        <w:rPr>
          <w:lang w:val="en-US"/>
        </w:rPr>
        <w:t>boys</w:t>
      </w:r>
      <w:r w:rsidRPr="009353DC">
        <w:rPr>
          <w:lang w:val="en-US"/>
        </w:rPr>
        <w:t xml:space="preserve">’ </w:t>
      </w:r>
      <w:r w:rsidRPr="001004F5">
        <w:rPr>
          <w:lang w:val="en-US"/>
        </w:rPr>
        <w:t>books</w:t>
      </w:r>
      <w:r w:rsidRPr="009353DC">
        <w:rPr>
          <w:lang w:val="en-US"/>
        </w:rPr>
        <w:t>).</w:t>
      </w:r>
    </w:p>
    <w:p w:rsidR="009353DC" w:rsidRDefault="005B46E7" w:rsidP="009353DC">
      <w:pPr>
        <w:pStyle w:val="a3"/>
        <w:spacing w:before="47"/>
        <w:ind w:right="514" w:firstLine="594"/>
      </w:pPr>
      <w:r>
        <w:t>Слова, выражающие количество с исчисляемыми и неисчисляемыми существительными (much/many/a lot of).</w:t>
      </w:r>
    </w:p>
    <w:p w:rsidR="009353DC" w:rsidRDefault="005B46E7" w:rsidP="009353DC">
      <w:pPr>
        <w:pStyle w:val="a3"/>
        <w:spacing w:before="47"/>
        <w:ind w:right="514" w:firstLine="594"/>
      </w:pPr>
      <w:r>
        <w:t>Личные</w:t>
      </w:r>
      <w:r>
        <w:rPr>
          <w:spacing w:val="-10"/>
        </w:rPr>
        <w:t xml:space="preserve"> </w:t>
      </w:r>
      <w:r>
        <w:t>местоимения</w:t>
      </w:r>
      <w:r>
        <w:rPr>
          <w:spacing w:val="-8"/>
        </w:rPr>
        <w:t xml:space="preserve"> </w:t>
      </w:r>
      <w:r>
        <w:t>в</w:t>
      </w:r>
      <w:r>
        <w:rPr>
          <w:spacing w:val="-9"/>
        </w:rPr>
        <w:t xml:space="preserve"> </w:t>
      </w:r>
      <w:r>
        <w:t>объектном</w:t>
      </w:r>
      <w:r>
        <w:rPr>
          <w:spacing w:val="-5"/>
        </w:rPr>
        <w:t xml:space="preserve"> </w:t>
      </w:r>
      <w:r>
        <w:t>(me,</w:t>
      </w:r>
      <w:r>
        <w:rPr>
          <w:spacing w:val="-6"/>
        </w:rPr>
        <w:t xml:space="preserve"> </w:t>
      </w:r>
      <w:r>
        <w:t>you,</w:t>
      </w:r>
      <w:r>
        <w:rPr>
          <w:spacing w:val="-11"/>
        </w:rPr>
        <w:t xml:space="preserve"> </w:t>
      </w:r>
      <w:r>
        <w:t>him/her/it,</w:t>
      </w:r>
      <w:r>
        <w:rPr>
          <w:spacing w:val="-11"/>
        </w:rPr>
        <w:t xml:space="preserve"> </w:t>
      </w:r>
      <w:r>
        <w:t>us,</w:t>
      </w:r>
      <w:r>
        <w:rPr>
          <w:spacing w:val="-9"/>
        </w:rPr>
        <w:t xml:space="preserve"> </w:t>
      </w:r>
      <w:r>
        <w:t>them)</w:t>
      </w:r>
      <w:r>
        <w:rPr>
          <w:spacing w:val="-8"/>
        </w:rPr>
        <w:t xml:space="preserve"> </w:t>
      </w:r>
      <w:r>
        <w:t>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9353DC" w:rsidRDefault="005B46E7" w:rsidP="009353DC">
      <w:pPr>
        <w:pStyle w:val="a3"/>
        <w:spacing w:before="47"/>
        <w:ind w:right="514" w:firstLine="594"/>
      </w:pPr>
      <w:r>
        <w:t>Наречия</w:t>
      </w:r>
      <w:r>
        <w:rPr>
          <w:spacing w:val="-8"/>
        </w:rPr>
        <w:t xml:space="preserve"> </w:t>
      </w:r>
      <w:r>
        <w:t>частотности</w:t>
      </w:r>
      <w:r>
        <w:rPr>
          <w:spacing w:val="-5"/>
        </w:rPr>
        <w:t xml:space="preserve"> </w:t>
      </w:r>
      <w:r>
        <w:t>(usually,</w:t>
      </w:r>
      <w:r>
        <w:rPr>
          <w:spacing w:val="-8"/>
        </w:rPr>
        <w:t xml:space="preserve"> </w:t>
      </w:r>
      <w:r>
        <w:rPr>
          <w:spacing w:val="-2"/>
        </w:rPr>
        <w:t>often).</w:t>
      </w:r>
    </w:p>
    <w:p w:rsidR="00BA5B76" w:rsidRDefault="005B46E7" w:rsidP="009353DC">
      <w:pPr>
        <w:pStyle w:val="a3"/>
        <w:spacing w:before="47"/>
        <w:ind w:right="514" w:firstLine="594"/>
      </w:pPr>
      <w:r>
        <w:t>Количественные</w:t>
      </w:r>
      <w:r>
        <w:rPr>
          <w:spacing w:val="-7"/>
        </w:rPr>
        <w:t xml:space="preserve"> </w:t>
      </w:r>
      <w:r>
        <w:t>числительные</w:t>
      </w:r>
      <w:r>
        <w:rPr>
          <w:spacing w:val="1"/>
        </w:rPr>
        <w:t xml:space="preserve"> </w:t>
      </w:r>
      <w:r>
        <w:t>(13-100).</w:t>
      </w:r>
      <w:r>
        <w:rPr>
          <w:spacing w:val="-2"/>
        </w:rPr>
        <w:t xml:space="preserve"> </w:t>
      </w:r>
      <w:r>
        <w:t>Порядковые</w:t>
      </w:r>
      <w:r>
        <w:rPr>
          <w:spacing w:val="-2"/>
        </w:rPr>
        <w:t xml:space="preserve"> </w:t>
      </w:r>
      <w:r>
        <w:t>числительные</w:t>
      </w:r>
      <w:r>
        <w:rPr>
          <w:spacing w:val="-4"/>
        </w:rPr>
        <w:t xml:space="preserve"> </w:t>
      </w:r>
      <w:r>
        <w:rPr>
          <w:spacing w:val="-5"/>
        </w:rPr>
        <w:t>(1-</w:t>
      </w:r>
    </w:p>
    <w:p w:rsidR="009353DC" w:rsidRDefault="005B46E7" w:rsidP="009353DC">
      <w:pPr>
        <w:pStyle w:val="a3"/>
        <w:spacing w:before="49"/>
        <w:ind w:right="514"/>
        <w:jc w:val="left"/>
      </w:pPr>
      <w:r>
        <w:rPr>
          <w:spacing w:val="-4"/>
        </w:rPr>
        <w:t>30).</w:t>
      </w:r>
    </w:p>
    <w:p w:rsidR="009353DC" w:rsidRDefault="005B46E7" w:rsidP="009353DC">
      <w:pPr>
        <w:pStyle w:val="a3"/>
        <w:spacing w:before="49"/>
        <w:ind w:right="514" w:firstLine="594"/>
        <w:jc w:val="left"/>
      </w:pPr>
      <w:r>
        <w:t>Вопросительные</w:t>
      </w:r>
      <w:r>
        <w:rPr>
          <w:spacing w:val="-6"/>
        </w:rPr>
        <w:t xml:space="preserve"> </w:t>
      </w:r>
      <w:r>
        <w:t>слова</w:t>
      </w:r>
      <w:r>
        <w:rPr>
          <w:spacing w:val="-5"/>
        </w:rPr>
        <w:t xml:space="preserve"> </w:t>
      </w:r>
      <w:r>
        <w:t>(when,</w:t>
      </w:r>
      <w:r>
        <w:rPr>
          <w:spacing w:val="-6"/>
        </w:rPr>
        <w:t xml:space="preserve"> </w:t>
      </w:r>
      <w:r>
        <w:t>whose,</w:t>
      </w:r>
      <w:r>
        <w:rPr>
          <w:spacing w:val="-6"/>
        </w:rPr>
        <w:t xml:space="preserve"> </w:t>
      </w:r>
      <w:r>
        <w:rPr>
          <w:spacing w:val="-4"/>
        </w:rPr>
        <w:t>why).</w:t>
      </w:r>
    </w:p>
    <w:p w:rsidR="00BA5B76" w:rsidRPr="009353DC" w:rsidRDefault="005B46E7" w:rsidP="009353DC">
      <w:pPr>
        <w:pStyle w:val="a3"/>
        <w:spacing w:before="49"/>
        <w:ind w:right="514" w:firstLine="594"/>
        <w:jc w:val="left"/>
        <w:rPr>
          <w:lang w:val="en-US"/>
        </w:rPr>
      </w:pPr>
      <w:r>
        <w:t>Предлоги</w:t>
      </w:r>
      <w:r w:rsidRPr="001004F5">
        <w:rPr>
          <w:spacing w:val="16"/>
          <w:lang w:val="en-US"/>
        </w:rPr>
        <w:t xml:space="preserve"> </w:t>
      </w:r>
      <w:r>
        <w:t>места</w:t>
      </w:r>
      <w:r w:rsidRPr="001004F5">
        <w:rPr>
          <w:spacing w:val="19"/>
          <w:lang w:val="en-US"/>
        </w:rPr>
        <w:t xml:space="preserve"> </w:t>
      </w:r>
      <w:r w:rsidRPr="001004F5">
        <w:rPr>
          <w:lang w:val="en-US"/>
        </w:rPr>
        <w:t>(next</w:t>
      </w:r>
      <w:r w:rsidRPr="001004F5">
        <w:rPr>
          <w:spacing w:val="18"/>
          <w:lang w:val="en-US"/>
        </w:rPr>
        <w:t xml:space="preserve"> </w:t>
      </w:r>
      <w:r w:rsidRPr="001004F5">
        <w:rPr>
          <w:lang w:val="en-US"/>
        </w:rPr>
        <w:t>to,</w:t>
      </w:r>
      <w:r w:rsidRPr="001004F5">
        <w:rPr>
          <w:spacing w:val="18"/>
          <w:lang w:val="en-US"/>
        </w:rPr>
        <w:t xml:space="preserve"> </w:t>
      </w:r>
      <w:r w:rsidRPr="001004F5">
        <w:rPr>
          <w:lang w:val="en-US"/>
        </w:rPr>
        <w:t>in</w:t>
      </w:r>
      <w:r w:rsidRPr="001004F5">
        <w:rPr>
          <w:spacing w:val="18"/>
          <w:lang w:val="en-US"/>
        </w:rPr>
        <w:t xml:space="preserve"> </w:t>
      </w:r>
      <w:r w:rsidRPr="001004F5">
        <w:rPr>
          <w:lang w:val="en-US"/>
        </w:rPr>
        <w:t>front</w:t>
      </w:r>
      <w:r w:rsidRPr="001004F5">
        <w:rPr>
          <w:spacing w:val="18"/>
          <w:lang w:val="en-US"/>
        </w:rPr>
        <w:t xml:space="preserve"> </w:t>
      </w:r>
      <w:r w:rsidRPr="001004F5">
        <w:rPr>
          <w:lang w:val="en-US"/>
        </w:rPr>
        <w:t>of,</w:t>
      </w:r>
      <w:r w:rsidRPr="001004F5">
        <w:rPr>
          <w:spacing w:val="17"/>
          <w:lang w:val="en-US"/>
        </w:rPr>
        <w:t xml:space="preserve"> </w:t>
      </w:r>
      <w:r w:rsidRPr="001004F5">
        <w:rPr>
          <w:lang w:val="en-US"/>
        </w:rPr>
        <w:t>behind),</w:t>
      </w:r>
      <w:r w:rsidRPr="001004F5">
        <w:rPr>
          <w:spacing w:val="22"/>
          <w:lang w:val="en-US"/>
        </w:rPr>
        <w:t xml:space="preserve"> </w:t>
      </w:r>
      <w:r>
        <w:t>направления</w:t>
      </w:r>
      <w:r w:rsidRPr="001004F5">
        <w:rPr>
          <w:spacing w:val="19"/>
          <w:lang w:val="en-US"/>
        </w:rPr>
        <w:t xml:space="preserve"> </w:t>
      </w:r>
      <w:r w:rsidRPr="001004F5">
        <w:rPr>
          <w:lang w:val="en-US"/>
        </w:rPr>
        <w:t>(to),</w:t>
      </w:r>
      <w:r w:rsidRPr="001004F5">
        <w:rPr>
          <w:spacing w:val="18"/>
          <w:lang w:val="en-US"/>
        </w:rPr>
        <w:t xml:space="preserve"> </w:t>
      </w:r>
      <w:r>
        <w:rPr>
          <w:spacing w:val="-2"/>
        </w:rPr>
        <w:t>времени</w:t>
      </w:r>
    </w:p>
    <w:p w:rsidR="009353DC" w:rsidRPr="009353DC" w:rsidRDefault="005B46E7" w:rsidP="009353DC">
      <w:pPr>
        <w:pStyle w:val="a3"/>
        <w:spacing w:before="50"/>
        <w:rPr>
          <w:lang w:val="en-US"/>
        </w:rPr>
      </w:pPr>
      <w:r w:rsidRPr="001004F5">
        <w:rPr>
          <w:lang w:val="en-US"/>
        </w:rPr>
        <w:t>(at,</w:t>
      </w:r>
      <w:r w:rsidRPr="001004F5">
        <w:rPr>
          <w:spacing w:val="-4"/>
          <w:lang w:val="en-US"/>
        </w:rPr>
        <w:t xml:space="preserve"> </w:t>
      </w:r>
      <w:r w:rsidRPr="001004F5">
        <w:rPr>
          <w:lang w:val="en-US"/>
        </w:rPr>
        <w:t>in,</w:t>
      </w:r>
      <w:r w:rsidRPr="001004F5">
        <w:rPr>
          <w:spacing w:val="-4"/>
          <w:lang w:val="en-US"/>
        </w:rPr>
        <w:t xml:space="preserve"> </w:t>
      </w:r>
      <w:r w:rsidRPr="001004F5">
        <w:rPr>
          <w:lang w:val="en-US"/>
        </w:rPr>
        <w:t>on</w:t>
      </w:r>
      <w:r w:rsidRPr="001004F5">
        <w:rPr>
          <w:spacing w:val="-3"/>
          <w:lang w:val="en-US"/>
        </w:rPr>
        <w:t xml:space="preserve"> </w:t>
      </w:r>
      <w:r>
        <w:t>в</w:t>
      </w:r>
      <w:r w:rsidRPr="001004F5">
        <w:rPr>
          <w:spacing w:val="-4"/>
          <w:lang w:val="en-US"/>
        </w:rPr>
        <w:t xml:space="preserve"> </w:t>
      </w:r>
      <w:r>
        <w:t>выражениях</w:t>
      </w:r>
      <w:r w:rsidRPr="001004F5">
        <w:rPr>
          <w:spacing w:val="-2"/>
          <w:lang w:val="en-US"/>
        </w:rPr>
        <w:t xml:space="preserve"> </w:t>
      </w:r>
      <w:r w:rsidRPr="001004F5">
        <w:rPr>
          <w:lang w:val="en-US"/>
        </w:rPr>
        <w:t>at</w:t>
      </w:r>
      <w:r w:rsidRPr="001004F5">
        <w:rPr>
          <w:spacing w:val="-4"/>
          <w:lang w:val="en-US"/>
        </w:rPr>
        <w:t xml:space="preserve"> </w:t>
      </w:r>
      <w:r w:rsidRPr="001004F5">
        <w:rPr>
          <w:lang w:val="en-US"/>
        </w:rPr>
        <w:t>5</w:t>
      </w:r>
      <w:r w:rsidRPr="001004F5">
        <w:rPr>
          <w:spacing w:val="-3"/>
          <w:lang w:val="en-US"/>
        </w:rPr>
        <w:t xml:space="preserve"> </w:t>
      </w:r>
      <w:r w:rsidRPr="001004F5">
        <w:rPr>
          <w:lang w:val="en-US"/>
        </w:rPr>
        <w:t>o’clock,</w:t>
      </w:r>
      <w:r w:rsidRPr="001004F5">
        <w:rPr>
          <w:spacing w:val="-4"/>
          <w:lang w:val="en-US"/>
        </w:rPr>
        <w:t xml:space="preserve"> </w:t>
      </w:r>
      <w:r w:rsidRPr="001004F5">
        <w:rPr>
          <w:lang w:val="en-US"/>
        </w:rPr>
        <w:t>in</w:t>
      </w:r>
      <w:r w:rsidRPr="001004F5">
        <w:rPr>
          <w:spacing w:val="-3"/>
          <w:lang w:val="en-US"/>
        </w:rPr>
        <w:t xml:space="preserve"> </w:t>
      </w:r>
      <w:r w:rsidRPr="001004F5">
        <w:rPr>
          <w:lang w:val="en-US"/>
        </w:rPr>
        <w:t>the</w:t>
      </w:r>
      <w:r w:rsidRPr="001004F5">
        <w:rPr>
          <w:spacing w:val="-1"/>
          <w:lang w:val="en-US"/>
        </w:rPr>
        <w:t xml:space="preserve"> </w:t>
      </w:r>
      <w:r w:rsidRPr="001004F5">
        <w:rPr>
          <w:lang w:val="en-US"/>
        </w:rPr>
        <w:t>morning,</w:t>
      </w:r>
      <w:r w:rsidRPr="001004F5">
        <w:rPr>
          <w:spacing w:val="-4"/>
          <w:lang w:val="en-US"/>
        </w:rPr>
        <w:t xml:space="preserve"> </w:t>
      </w:r>
      <w:r w:rsidRPr="001004F5">
        <w:rPr>
          <w:lang w:val="en-US"/>
        </w:rPr>
        <w:t>on</w:t>
      </w:r>
      <w:r w:rsidRPr="001004F5">
        <w:rPr>
          <w:spacing w:val="-2"/>
          <w:lang w:val="en-US"/>
        </w:rPr>
        <w:t xml:space="preserve"> Monday).</w:t>
      </w:r>
    </w:p>
    <w:p w:rsidR="009353DC" w:rsidRDefault="005B46E7" w:rsidP="009353DC">
      <w:pPr>
        <w:pStyle w:val="a3"/>
        <w:spacing w:before="50"/>
        <w:ind w:firstLine="594"/>
      </w:pPr>
      <w:r>
        <w:t>Социокультурные</w:t>
      </w:r>
      <w:r>
        <w:rPr>
          <w:spacing w:val="-7"/>
        </w:rPr>
        <w:t xml:space="preserve"> </w:t>
      </w:r>
      <w:r>
        <w:t>знания</w:t>
      </w:r>
      <w:r>
        <w:rPr>
          <w:spacing w:val="-7"/>
        </w:rPr>
        <w:t xml:space="preserve"> </w:t>
      </w:r>
      <w:r>
        <w:t>и</w:t>
      </w:r>
      <w:r>
        <w:rPr>
          <w:spacing w:val="-6"/>
        </w:rPr>
        <w:t xml:space="preserve"> </w:t>
      </w:r>
      <w:r>
        <w:rPr>
          <w:spacing w:val="-2"/>
        </w:rPr>
        <w:t>умения.</w:t>
      </w:r>
    </w:p>
    <w:p w:rsidR="009353DC" w:rsidRDefault="005B46E7" w:rsidP="009353DC">
      <w:pPr>
        <w:pStyle w:val="a3"/>
        <w:spacing w:before="50"/>
        <w:ind w:right="514" w:firstLine="594"/>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w:t>
      </w:r>
      <w:r>
        <w:rPr>
          <w:spacing w:val="-12"/>
        </w:rPr>
        <w:t xml:space="preserve"> </w:t>
      </w:r>
      <w:r>
        <w:t>благодарности,</w:t>
      </w:r>
      <w:r>
        <w:rPr>
          <w:spacing w:val="-9"/>
        </w:rPr>
        <w:t xml:space="preserve"> </w:t>
      </w:r>
      <w:r>
        <w:t>извинение,</w:t>
      </w:r>
      <w:r>
        <w:rPr>
          <w:spacing w:val="-12"/>
        </w:rPr>
        <w:t xml:space="preserve"> </w:t>
      </w:r>
      <w:r>
        <w:t>поздравление</w:t>
      </w:r>
      <w:r>
        <w:rPr>
          <w:spacing w:val="-11"/>
        </w:rPr>
        <w:t xml:space="preserve"> </w:t>
      </w:r>
      <w:r>
        <w:t>с</w:t>
      </w:r>
      <w:r>
        <w:rPr>
          <w:spacing w:val="-12"/>
        </w:rPr>
        <w:t xml:space="preserve"> </w:t>
      </w:r>
      <w:r>
        <w:t>днём</w:t>
      </w:r>
      <w:r>
        <w:rPr>
          <w:spacing w:val="-12"/>
        </w:rPr>
        <w:t xml:space="preserve"> </w:t>
      </w:r>
      <w:r>
        <w:t>рождения,</w:t>
      </w:r>
      <w:r>
        <w:rPr>
          <w:spacing w:val="-12"/>
        </w:rPr>
        <w:t xml:space="preserve"> </w:t>
      </w:r>
      <w:r>
        <w:t>Новым годом, Рождеством.</w:t>
      </w:r>
    </w:p>
    <w:p w:rsidR="009353DC" w:rsidRDefault="005B46E7" w:rsidP="009353DC">
      <w:pPr>
        <w:pStyle w:val="a3"/>
        <w:spacing w:before="50"/>
        <w:ind w:right="514" w:firstLine="594"/>
      </w:pPr>
      <w:r>
        <w:t>Знание</w:t>
      </w:r>
      <w:r>
        <w:rPr>
          <w:spacing w:val="-8"/>
        </w:rPr>
        <w:t xml:space="preserve"> </w:t>
      </w:r>
      <w:r>
        <w:t>произведений</w:t>
      </w:r>
      <w:r>
        <w:rPr>
          <w:spacing w:val="-8"/>
        </w:rPr>
        <w:t xml:space="preserve"> </w:t>
      </w:r>
      <w:r>
        <w:t>детского</w:t>
      </w:r>
      <w:r>
        <w:rPr>
          <w:spacing w:val="-8"/>
        </w:rPr>
        <w:t xml:space="preserve"> </w:t>
      </w:r>
      <w:r>
        <w:t>фольклора</w:t>
      </w:r>
      <w:r>
        <w:rPr>
          <w:spacing w:val="-8"/>
        </w:rPr>
        <w:t xml:space="preserve"> </w:t>
      </w:r>
      <w:r>
        <w:t>(рифмовок,</w:t>
      </w:r>
      <w:r>
        <w:rPr>
          <w:spacing w:val="-9"/>
        </w:rPr>
        <w:t xml:space="preserve"> </w:t>
      </w:r>
      <w:r>
        <w:t>стихов,</w:t>
      </w:r>
      <w:r>
        <w:rPr>
          <w:spacing w:val="-9"/>
        </w:rPr>
        <w:t xml:space="preserve"> </w:t>
      </w:r>
      <w:r>
        <w:t>песенок), персонажей детских книг.</w:t>
      </w:r>
    </w:p>
    <w:p w:rsidR="009353DC" w:rsidRDefault="005B46E7" w:rsidP="009353DC">
      <w:pPr>
        <w:pStyle w:val="a3"/>
        <w:spacing w:before="50"/>
        <w:ind w:right="514" w:firstLine="594"/>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353DC" w:rsidRDefault="005B46E7" w:rsidP="009353DC">
      <w:pPr>
        <w:pStyle w:val="a3"/>
        <w:spacing w:before="50"/>
        <w:ind w:right="514" w:firstLine="594"/>
        <w:rPr>
          <w:spacing w:val="-2"/>
        </w:rPr>
      </w:pPr>
      <w:r>
        <w:t>Компенсаторные</w:t>
      </w:r>
      <w:r>
        <w:rPr>
          <w:spacing w:val="-7"/>
        </w:rPr>
        <w:t xml:space="preserve"> </w:t>
      </w:r>
      <w:r>
        <w:rPr>
          <w:spacing w:val="-2"/>
        </w:rPr>
        <w:t>умения.</w:t>
      </w:r>
    </w:p>
    <w:p w:rsidR="009353DC" w:rsidRDefault="005B46E7" w:rsidP="009353DC">
      <w:pPr>
        <w:pStyle w:val="a3"/>
        <w:spacing w:before="50"/>
        <w:ind w:right="514" w:firstLine="594"/>
        <w:rPr>
          <w:spacing w:val="-2"/>
        </w:rPr>
      </w:pPr>
      <w:r>
        <w:t>Использование при чтении и аудировании языковой, в том числе контекстуальной, догадки.</w:t>
      </w:r>
    </w:p>
    <w:p w:rsidR="009353DC" w:rsidRDefault="005B46E7" w:rsidP="009353DC">
      <w:pPr>
        <w:pStyle w:val="a3"/>
        <w:spacing w:before="50"/>
        <w:ind w:right="514" w:firstLine="594"/>
        <w:rPr>
          <w:spacing w:val="-2"/>
        </w:rPr>
      </w:pPr>
      <w:r>
        <w:t>Использование при формулировании собственных высказываний ключевых слов, вопросов; иллюстраций.</w:t>
      </w:r>
    </w:p>
    <w:p w:rsidR="009353DC" w:rsidRDefault="005B46E7" w:rsidP="009353DC">
      <w:pPr>
        <w:pStyle w:val="a3"/>
        <w:spacing w:before="50"/>
        <w:ind w:right="514" w:firstLine="594"/>
        <w:rPr>
          <w:spacing w:val="-2"/>
        </w:rPr>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53DC" w:rsidRDefault="005B46E7" w:rsidP="009353DC">
      <w:pPr>
        <w:pStyle w:val="a3"/>
        <w:spacing w:before="50"/>
        <w:ind w:right="514" w:firstLine="594"/>
        <w:rPr>
          <w:spacing w:val="-2"/>
        </w:rPr>
      </w:pPr>
      <w:r>
        <w:t>Содержание</w:t>
      </w:r>
      <w:r>
        <w:rPr>
          <w:spacing w:val="-8"/>
        </w:rPr>
        <w:t xml:space="preserve"> </w:t>
      </w:r>
      <w:r>
        <w:t>обучения</w:t>
      </w:r>
      <w:r>
        <w:rPr>
          <w:spacing w:val="-2"/>
        </w:rPr>
        <w:t xml:space="preserve"> </w:t>
      </w:r>
      <w:r>
        <w:t>в</w:t>
      </w:r>
      <w:r>
        <w:rPr>
          <w:spacing w:val="-4"/>
        </w:rPr>
        <w:t xml:space="preserve"> </w:t>
      </w:r>
      <w:r>
        <w:t>4</w:t>
      </w:r>
      <w:r>
        <w:rPr>
          <w:spacing w:val="-2"/>
        </w:rPr>
        <w:t xml:space="preserve"> классе.</w:t>
      </w:r>
    </w:p>
    <w:p w:rsidR="009353DC" w:rsidRDefault="005B46E7" w:rsidP="009353DC">
      <w:pPr>
        <w:pStyle w:val="a3"/>
        <w:spacing w:before="50"/>
        <w:ind w:right="514" w:firstLine="594"/>
        <w:rPr>
          <w:spacing w:val="-2"/>
        </w:rPr>
      </w:pPr>
      <w:r>
        <w:t>Тематическое</w:t>
      </w:r>
      <w:r>
        <w:rPr>
          <w:spacing w:val="-18"/>
        </w:rPr>
        <w:t xml:space="preserve"> </w:t>
      </w:r>
      <w:r>
        <w:t>содержание</w:t>
      </w:r>
      <w:r>
        <w:rPr>
          <w:spacing w:val="-17"/>
        </w:rPr>
        <w:t xml:space="preserve"> </w:t>
      </w:r>
      <w:r>
        <w:t>речи. Мир моего «я».</w:t>
      </w:r>
    </w:p>
    <w:p w:rsidR="00BA5B76" w:rsidRPr="009353DC" w:rsidRDefault="005B46E7" w:rsidP="009353DC">
      <w:pPr>
        <w:pStyle w:val="a3"/>
        <w:spacing w:before="50"/>
        <w:ind w:right="514" w:firstLine="594"/>
        <w:rPr>
          <w:spacing w:val="-2"/>
        </w:rPr>
      </w:pPr>
      <w:r>
        <w:t>Моя</w:t>
      </w:r>
      <w:r>
        <w:rPr>
          <w:spacing w:val="5"/>
        </w:rPr>
        <w:t xml:space="preserve"> </w:t>
      </w:r>
      <w:r>
        <w:t>семья.</w:t>
      </w:r>
      <w:r>
        <w:rPr>
          <w:spacing w:val="6"/>
        </w:rPr>
        <w:t xml:space="preserve"> </w:t>
      </w:r>
      <w:r>
        <w:t>Мой</w:t>
      </w:r>
      <w:r>
        <w:rPr>
          <w:spacing w:val="7"/>
        </w:rPr>
        <w:t xml:space="preserve"> </w:t>
      </w:r>
      <w:r>
        <w:t>день</w:t>
      </w:r>
      <w:r>
        <w:rPr>
          <w:spacing w:val="7"/>
        </w:rPr>
        <w:t xml:space="preserve"> </w:t>
      </w:r>
      <w:r>
        <w:t>рождения,</w:t>
      </w:r>
      <w:r>
        <w:rPr>
          <w:spacing w:val="7"/>
        </w:rPr>
        <w:t xml:space="preserve"> </w:t>
      </w:r>
      <w:r>
        <w:t>подарки.</w:t>
      </w:r>
      <w:r>
        <w:rPr>
          <w:spacing w:val="7"/>
        </w:rPr>
        <w:t xml:space="preserve"> </w:t>
      </w:r>
      <w:r>
        <w:t>Моя</w:t>
      </w:r>
      <w:r>
        <w:rPr>
          <w:spacing w:val="7"/>
        </w:rPr>
        <w:t xml:space="preserve"> </w:t>
      </w:r>
      <w:r>
        <w:t>любимая</w:t>
      </w:r>
      <w:r>
        <w:rPr>
          <w:spacing w:val="7"/>
        </w:rPr>
        <w:t xml:space="preserve"> </w:t>
      </w:r>
      <w:r>
        <w:t>еда.</w:t>
      </w:r>
      <w:r>
        <w:rPr>
          <w:spacing w:val="6"/>
        </w:rPr>
        <w:t xml:space="preserve"> </w:t>
      </w:r>
      <w:r>
        <w:t>Мой</w:t>
      </w:r>
      <w:r>
        <w:rPr>
          <w:spacing w:val="6"/>
        </w:rPr>
        <w:t xml:space="preserve"> </w:t>
      </w:r>
      <w:r>
        <w:rPr>
          <w:spacing w:val="-4"/>
        </w:rPr>
        <w:t>день</w:t>
      </w:r>
    </w:p>
    <w:p w:rsidR="009353DC" w:rsidRDefault="005B46E7" w:rsidP="009353DC">
      <w:pPr>
        <w:pStyle w:val="a3"/>
        <w:spacing w:before="47" w:line="278" w:lineRule="auto"/>
        <w:ind w:right="4847"/>
      </w:pPr>
      <w:r>
        <w:t>(распорядок</w:t>
      </w:r>
      <w:r>
        <w:rPr>
          <w:spacing w:val="-15"/>
        </w:rPr>
        <w:t xml:space="preserve"> </w:t>
      </w:r>
      <w:r>
        <w:t>дня,</w:t>
      </w:r>
      <w:r>
        <w:rPr>
          <w:spacing w:val="-15"/>
        </w:rPr>
        <w:t xml:space="preserve"> </w:t>
      </w:r>
      <w:r>
        <w:t>домашние</w:t>
      </w:r>
      <w:r>
        <w:rPr>
          <w:spacing w:val="-13"/>
        </w:rPr>
        <w:t xml:space="preserve"> </w:t>
      </w:r>
      <w:r w:rsidR="009353DC">
        <w:t>обязанности).</w:t>
      </w:r>
    </w:p>
    <w:p w:rsidR="009353DC" w:rsidRDefault="005B46E7" w:rsidP="009353DC">
      <w:pPr>
        <w:pStyle w:val="a3"/>
        <w:spacing w:before="47" w:line="278" w:lineRule="auto"/>
        <w:ind w:right="4847" w:firstLine="594"/>
      </w:pPr>
      <w:r>
        <w:t>Мир моих увлечений.</w:t>
      </w:r>
    </w:p>
    <w:p w:rsidR="009353DC" w:rsidRDefault="005B46E7" w:rsidP="009353DC">
      <w:pPr>
        <w:pStyle w:val="a3"/>
        <w:spacing w:before="47" w:line="278" w:lineRule="auto"/>
        <w:ind w:right="514" w:firstLine="594"/>
      </w:pPr>
      <w:r>
        <w:t>Любимая игрушка, игра. Мой питомец. Любимые занятия. Занятия спортом. Любимая сказка/история/рассказ. Выходной день. Каникулы.</w:t>
      </w:r>
    </w:p>
    <w:p w:rsidR="009353DC" w:rsidRDefault="005B46E7" w:rsidP="009353DC">
      <w:pPr>
        <w:pStyle w:val="a3"/>
        <w:spacing w:before="47" w:line="278" w:lineRule="auto"/>
        <w:ind w:right="514" w:firstLine="594"/>
      </w:pPr>
      <w:r>
        <w:t>Мир</w:t>
      </w:r>
      <w:r>
        <w:rPr>
          <w:spacing w:val="-5"/>
        </w:rPr>
        <w:t xml:space="preserve"> </w:t>
      </w:r>
      <w:r>
        <w:t>вокруг</w:t>
      </w:r>
      <w:r>
        <w:rPr>
          <w:spacing w:val="-4"/>
        </w:rPr>
        <w:t xml:space="preserve"> </w:t>
      </w:r>
      <w:r>
        <w:rPr>
          <w:spacing w:val="-2"/>
        </w:rPr>
        <w:t>меня.</w:t>
      </w:r>
    </w:p>
    <w:p w:rsidR="009353DC" w:rsidRDefault="005B46E7" w:rsidP="009353DC">
      <w:pPr>
        <w:pStyle w:val="a3"/>
        <w:spacing w:before="47" w:line="278" w:lineRule="auto"/>
        <w:ind w:right="514" w:firstLine="594"/>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353DC" w:rsidRDefault="005B46E7" w:rsidP="009353DC">
      <w:pPr>
        <w:pStyle w:val="a3"/>
        <w:spacing w:before="47" w:line="278" w:lineRule="auto"/>
        <w:ind w:right="514" w:firstLine="594"/>
      </w:pPr>
      <w:r>
        <w:t>Родная</w:t>
      </w:r>
      <w:r>
        <w:rPr>
          <w:spacing w:val="-3"/>
        </w:rPr>
        <w:t xml:space="preserve"> </w:t>
      </w:r>
      <w:r>
        <w:t>страна</w:t>
      </w:r>
      <w:r>
        <w:rPr>
          <w:spacing w:val="-6"/>
        </w:rPr>
        <w:t xml:space="preserve"> </w:t>
      </w:r>
      <w:r>
        <w:t>и</w:t>
      </w:r>
      <w:r>
        <w:rPr>
          <w:spacing w:val="-3"/>
        </w:rPr>
        <w:t xml:space="preserve"> </w:t>
      </w:r>
      <w:r>
        <w:t>страны</w:t>
      </w:r>
      <w:r>
        <w:rPr>
          <w:spacing w:val="-6"/>
        </w:rPr>
        <w:t xml:space="preserve"> </w:t>
      </w:r>
      <w:r>
        <w:t>изучаемого</w:t>
      </w:r>
      <w:r>
        <w:rPr>
          <w:spacing w:val="-2"/>
        </w:rPr>
        <w:t xml:space="preserve"> языка.</w:t>
      </w:r>
    </w:p>
    <w:p w:rsidR="009353DC" w:rsidRDefault="005B46E7" w:rsidP="009353DC">
      <w:pPr>
        <w:pStyle w:val="a3"/>
        <w:spacing w:before="47" w:line="278" w:lineRule="auto"/>
        <w:ind w:right="514" w:firstLine="594"/>
      </w:pPr>
      <w:r>
        <w:t>Россия и страна/страны изучаемого языка. Их столицы, основные достопримечательности и интересные факты. Произведения детского фольклора.</w:t>
      </w:r>
      <w:r>
        <w:rPr>
          <w:spacing w:val="-18"/>
        </w:rPr>
        <w:t xml:space="preserve"> </w:t>
      </w:r>
      <w:r>
        <w:t>Литературные</w:t>
      </w:r>
      <w:r>
        <w:rPr>
          <w:spacing w:val="-16"/>
        </w:rPr>
        <w:t xml:space="preserve"> </w:t>
      </w:r>
      <w:r>
        <w:t>персонажи</w:t>
      </w:r>
      <w:r>
        <w:rPr>
          <w:spacing w:val="-17"/>
        </w:rPr>
        <w:t xml:space="preserve"> </w:t>
      </w:r>
      <w:r>
        <w:t>детских</w:t>
      </w:r>
      <w:r>
        <w:rPr>
          <w:spacing w:val="-17"/>
        </w:rPr>
        <w:t xml:space="preserve"> </w:t>
      </w:r>
      <w:r>
        <w:t>книг.</w:t>
      </w:r>
      <w:r>
        <w:rPr>
          <w:spacing w:val="-17"/>
        </w:rPr>
        <w:t xml:space="preserve"> </w:t>
      </w:r>
      <w:r>
        <w:t>Праздники</w:t>
      </w:r>
      <w:r>
        <w:rPr>
          <w:spacing w:val="-16"/>
        </w:rPr>
        <w:t xml:space="preserve"> </w:t>
      </w:r>
      <w:r>
        <w:t>родной</w:t>
      </w:r>
      <w:r>
        <w:rPr>
          <w:spacing w:val="-17"/>
        </w:rPr>
        <w:t xml:space="preserve"> </w:t>
      </w:r>
      <w:r>
        <w:t>страны и страны/стран изучаемого языка.</w:t>
      </w:r>
    </w:p>
    <w:p w:rsidR="009353DC" w:rsidRDefault="005B46E7" w:rsidP="009353DC">
      <w:pPr>
        <w:pStyle w:val="a3"/>
        <w:spacing w:before="47" w:line="278" w:lineRule="auto"/>
        <w:ind w:right="514" w:firstLine="594"/>
      </w:pPr>
      <w:r>
        <w:t>Коммуникативные</w:t>
      </w:r>
      <w:r>
        <w:rPr>
          <w:spacing w:val="-18"/>
        </w:rPr>
        <w:t xml:space="preserve"> </w:t>
      </w:r>
      <w:r>
        <w:t xml:space="preserve">умения. </w:t>
      </w:r>
      <w:r>
        <w:rPr>
          <w:spacing w:val="-2"/>
        </w:rPr>
        <w:t>Говорение.</w:t>
      </w:r>
    </w:p>
    <w:p w:rsidR="009353DC" w:rsidRDefault="005B46E7" w:rsidP="009353DC">
      <w:pPr>
        <w:pStyle w:val="a3"/>
        <w:spacing w:before="47" w:line="278" w:lineRule="auto"/>
        <w:ind w:right="514" w:firstLine="594"/>
      </w:pPr>
      <w:r>
        <w:t>Коммуникативные</w:t>
      </w:r>
      <w:r>
        <w:rPr>
          <w:spacing w:val="-10"/>
        </w:rPr>
        <w:t xml:space="preserve"> </w:t>
      </w:r>
      <w:r>
        <w:t>умения</w:t>
      </w:r>
      <w:r>
        <w:rPr>
          <w:spacing w:val="-6"/>
        </w:rPr>
        <w:t xml:space="preserve"> </w:t>
      </w:r>
      <w:r>
        <w:t>диалогической</w:t>
      </w:r>
      <w:r>
        <w:rPr>
          <w:spacing w:val="-9"/>
        </w:rPr>
        <w:t xml:space="preserve"> </w:t>
      </w:r>
      <w:r>
        <w:rPr>
          <w:spacing w:val="-2"/>
        </w:rPr>
        <w:t>речи.</w:t>
      </w:r>
    </w:p>
    <w:p w:rsidR="009353DC" w:rsidRDefault="005B46E7" w:rsidP="009353DC">
      <w:pPr>
        <w:pStyle w:val="a3"/>
        <w:spacing w:before="47" w:line="278" w:lineRule="auto"/>
        <w:ind w:right="514" w:firstLine="594"/>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9353DC" w:rsidRDefault="005B46E7" w:rsidP="009353DC">
      <w:pPr>
        <w:pStyle w:val="a3"/>
        <w:spacing w:before="47" w:line="278" w:lineRule="auto"/>
        <w:ind w:right="514" w:firstLine="594"/>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A4746" w:rsidRDefault="005B46E7" w:rsidP="008A4746">
      <w:pPr>
        <w:pStyle w:val="a3"/>
        <w:spacing w:before="47" w:line="278" w:lineRule="auto"/>
        <w:ind w:right="514" w:firstLine="594"/>
        <w:rPr>
          <w:spacing w:val="-2"/>
        </w:rPr>
      </w:pPr>
      <w:r>
        <w:rPr>
          <w:spacing w:val="-2"/>
        </w:rPr>
        <w:t>диалога</w:t>
      </w:r>
      <w:r>
        <w:rPr>
          <w:spacing w:val="-8"/>
        </w:rPr>
        <w:t xml:space="preserve"> </w:t>
      </w:r>
      <w:r>
        <w:rPr>
          <w:spacing w:val="-2"/>
        </w:rPr>
        <w:t>-</w:t>
      </w:r>
      <w:r>
        <w:rPr>
          <w:spacing w:val="-10"/>
        </w:rPr>
        <w:t xml:space="preserve"> </w:t>
      </w:r>
      <w:r>
        <w:rPr>
          <w:spacing w:val="-2"/>
        </w:rPr>
        <w:t>побуждения</w:t>
      </w:r>
      <w:r>
        <w:rPr>
          <w:spacing w:val="-8"/>
        </w:rPr>
        <w:t xml:space="preserve"> </w:t>
      </w:r>
      <w:r>
        <w:rPr>
          <w:spacing w:val="-2"/>
        </w:rPr>
        <w:t>к</w:t>
      </w:r>
      <w:r>
        <w:rPr>
          <w:spacing w:val="-11"/>
        </w:rPr>
        <w:t xml:space="preserve"> </w:t>
      </w:r>
      <w:r>
        <w:rPr>
          <w:spacing w:val="-2"/>
        </w:rPr>
        <w:t>действию:</w:t>
      </w:r>
      <w:r>
        <w:rPr>
          <w:spacing w:val="-11"/>
        </w:rPr>
        <w:t xml:space="preserve"> </w:t>
      </w:r>
      <w:r>
        <w:rPr>
          <w:spacing w:val="-2"/>
        </w:rPr>
        <w:t>обращение</w:t>
      </w:r>
      <w:r>
        <w:rPr>
          <w:spacing w:val="-9"/>
        </w:rPr>
        <w:t xml:space="preserve"> </w:t>
      </w:r>
      <w:r>
        <w:rPr>
          <w:spacing w:val="-2"/>
        </w:rPr>
        <w:t>к</w:t>
      </w:r>
      <w:r>
        <w:rPr>
          <w:spacing w:val="-8"/>
        </w:rPr>
        <w:t xml:space="preserve"> </w:t>
      </w:r>
      <w:r>
        <w:rPr>
          <w:spacing w:val="-2"/>
        </w:rPr>
        <w:t>собеседнику</w:t>
      </w:r>
      <w:r>
        <w:rPr>
          <w:spacing w:val="-12"/>
        </w:rPr>
        <w:t xml:space="preserve"> </w:t>
      </w:r>
      <w:r>
        <w:rPr>
          <w:spacing w:val="-2"/>
        </w:rPr>
        <w:t>с</w:t>
      </w:r>
      <w:r>
        <w:rPr>
          <w:spacing w:val="-9"/>
        </w:rPr>
        <w:t xml:space="preserve"> </w:t>
      </w:r>
      <w:r>
        <w:rPr>
          <w:spacing w:val="-2"/>
        </w:rPr>
        <w:t xml:space="preserve">просьбой, </w:t>
      </w:r>
      <w:r>
        <w:t xml:space="preserve">вежливое согласие выполнить просьбу; приглашение собеседника к совместной деятельности, вежливое согласие/несогласие на предложение </w:t>
      </w:r>
      <w:r>
        <w:rPr>
          <w:spacing w:val="-2"/>
        </w:rPr>
        <w:t>собеседника;</w:t>
      </w:r>
    </w:p>
    <w:p w:rsidR="008A4746" w:rsidRDefault="005B46E7" w:rsidP="008A4746">
      <w:pPr>
        <w:pStyle w:val="a3"/>
        <w:spacing w:before="47" w:line="278" w:lineRule="auto"/>
        <w:ind w:right="514" w:firstLine="594"/>
        <w:rPr>
          <w:spacing w:val="-2"/>
        </w:rPr>
      </w:pPr>
      <w:r>
        <w:t>диалога-расспроса: запрашивание интересующей информации; сообщение фактической информации, ответы на вопросы собеседника.</w:t>
      </w:r>
    </w:p>
    <w:p w:rsidR="008A4746" w:rsidRDefault="005B46E7" w:rsidP="008A4746">
      <w:pPr>
        <w:pStyle w:val="a3"/>
        <w:spacing w:before="47" w:line="278" w:lineRule="auto"/>
        <w:ind w:right="514" w:firstLine="594"/>
        <w:rPr>
          <w:spacing w:val="-2"/>
        </w:rPr>
      </w:pPr>
      <w:r>
        <w:t>Коммуникативные</w:t>
      </w:r>
      <w:r>
        <w:rPr>
          <w:spacing w:val="-12"/>
        </w:rPr>
        <w:t xml:space="preserve"> </w:t>
      </w:r>
      <w:r>
        <w:t>умения</w:t>
      </w:r>
      <w:r>
        <w:rPr>
          <w:spacing w:val="-7"/>
        </w:rPr>
        <w:t xml:space="preserve"> </w:t>
      </w:r>
      <w:r>
        <w:t>монологической</w:t>
      </w:r>
      <w:r>
        <w:rPr>
          <w:spacing w:val="-7"/>
        </w:rPr>
        <w:t xml:space="preserve"> </w:t>
      </w:r>
      <w:r>
        <w:rPr>
          <w:spacing w:val="-2"/>
        </w:rPr>
        <w:t>речи.</w:t>
      </w:r>
    </w:p>
    <w:p w:rsidR="008A4746" w:rsidRDefault="005B46E7" w:rsidP="008A4746">
      <w:pPr>
        <w:pStyle w:val="a3"/>
        <w:spacing w:before="47" w:line="278" w:lineRule="auto"/>
        <w:ind w:right="514" w:firstLine="594"/>
        <w:rPr>
          <w:spacing w:val="-2"/>
        </w:rPr>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w:t>
      </w:r>
      <w:r w:rsidR="008A4746">
        <w:t>в, вопросов и (или) иллюстраций</w:t>
      </w:r>
      <w:r>
        <w:t>.</w:t>
      </w:r>
    </w:p>
    <w:p w:rsidR="008A4746" w:rsidRDefault="005B46E7" w:rsidP="008A4746">
      <w:pPr>
        <w:pStyle w:val="a3"/>
        <w:spacing w:before="47" w:line="278" w:lineRule="auto"/>
        <w:ind w:right="514" w:firstLine="594"/>
        <w:rPr>
          <w:spacing w:val="-2"/>
        </w:rPr>
      </w:pPr>
      <w:r>
        <w:t>Создание устных монологических высказываний в рамках тематического</w:t>
      </w:r>
      <w:r>
        <w:rPr>
          <w:spacing w:val="-2"/>
        </w:rPr>
        <w:t xml:space="preserve"> </w:t>
      </w:r>
      <w:r>
        <w:t>содержания</w:t>
      </w:r>
      <w:r>
        <w:rPr>
          <w:spacing w:val="-2"/>
        </w:rPr>
        <w:t xml:space="preserve"> </w:t>
      </w:r>
      <w:r>
        <w:t>речи</w:t>
      </w:r>
      <w:r>
        <w:rPr>
          <w:spacing w:val="-2"/>
        </w:rPr>
        <w:t xml:space="preserve"> </w:t>
      </w:r>
      <w:r>
        <w:t>по</w:t>
      </w:r>
      <w:r>
        <w:rPr>
          <w:spacing w:val="-2"/>
        </w:rPr>
        <w:t xml:space="preserve"> </w:t>
      </w:r>
      <w:r>
        <w:t>образцу</w:t>
      </w:r>
      <w:r>
        <w:rPr>
          <w:spacing w:val="-6"/>
        </w:rPr>
        <w:t xml:space="preserve"> </w:t>
      </w:r>
      <w:r>
        <w:t>(с</w:t>
      </w:r>
      <w:r>
        <w:rPr>
          <w:spacing w:val="-3"/>
        </w:rPr>
        <w:t xml:space="preserve"> </w:t>
      </w:r>
      <w:r>
        <w:t>выражением</w:t>
      </w:r>
      <w:r>
        <w:rPr>
          <w:spacing w:val="-5"/>
        </w:rPr>
        <w:t xml:space="preserve"> </w:t>
      </w:r>
      <w:r>
        <w:t>своего</w:t>
      </w:r>
      <w:r>
        <w:rPr>
          <w:spacing w:val="-3"/>
        </w:rPr>
        <w:t xml:space="preserve"> </w:t>
      </w:r>
      <w:r>
        <w:t>отношения к предмету речи).</w:t>
      </w:r>
    </w:p>
    <w:p w:rsidR="008A4746" w:rsidRDefault="005B46E7" w:rsidP="008A4746">
      <w:pPr>
        <w:pStyle w:val="a3"/>
        <w:spacing w:before="47" w:line="278" w:lineRule="auto"/>
        <w:ind w:right="514" w:firstLine="594"/>
        <w:rPr>
          <w:spacing w:val="-2"/>
        </w:rPr>
      </w:pPr>
      <w:r>
        <w:t>Пересказ</w:t>
      </w:r>
      <w:r>
        <w:rPr>
          <w:spacing w:val="-15"/>
        </w:rPr>
        <w:t xml:space="preserve"> </w:t>
      </w:r>
      <w:r>
        <w:t>основного</w:t>
      </w:r>
      <w:r>
        <w:rPr>
          <w:spacing w:val="-16"/>
        </w:rPr>
        <w:t xml:space="preserve"> </w:t>
      </w:r>
      <w:r>
        <w:t>содержания</w:t>
      </w:r>
      <w:r>
        <w:rPr>
          <w:spacing w:val="-17"/>
        </w:rPr>
        <w:t xml:space="preserve"> </w:t>
      </w:r>
      <w:r>
        <w:t>прочитанного</w:t>
      </w:r>
      <w:r>
        <w:rPr>
          <w:spacing w:val="-15"/>
        </w:rPr>
        <w:t xml:space="preserve"> </w:t>
      </w:r>
      <w:r>
        <w:t>текста</w:t>
      </w:r>
      <w:r>
        <w:rPr>
          <w:spacing w:val="-17"/>
        </w:rPr>
        <w:t xml:space="preserve"> </w:t>
      </w:r>
      <w:r>
        <w:t>с</w:t>
      </w:r>
      <w:r>
        <w:rPr>
          <w:spacing w:val="-15"/>
        </w:rPr>
        <w:t xml:space="preserve"> </w:t>
      </w:r>
      <w:r>
        <w:t>использованием ключевых слов, вопросов, плана и (или) иллюстраций.</w:t>
      </w:r>
    </w:p>
    <w:p w:rsidR="008A4746" w:rsidRDefault="005B46E7" w:rsidP="008A4746">
      <w:pPr>
        <w:pStyle w:val="a3"/>
        <w:spacing w:before="47" w:line="278" w:lineRule="auto"/>
        <w:ind w:right="514" w:firstLine="594"/>
        <w:rPr>
          <w:spacing w:val="-2"/>
        </w:rPr>
      </w:pPr>
      <w:r>
        <w:t>Краткое устное изложение результатов выполненного несложного проектного задания.</w:t>
      </w:r>
    </w:p>
    <w:p w:rsidR="008A4746" w:rsidRDefault="005B46E7" w:rsidP="008A4746">
      <w:pPr>
        <w:pStyle w:val="a3"/>
        <w:spacing w:before="47" w:line="278" w:lineRule="auto"/>
        <w:ind w:right="514" w:firstLine="594"/>
        <w:rPr>
          <w:spacing w:val="-2"/>
        </w:rPr>
      </w:pPr>
      <w:r>
        <w:rPr>
          <w:spacing w:val="-2"/>
        </w:rPr>
        <w:t>Аудирование.</w:t>
      </w:r>
    </w:p>
    <w:p w:rsidR="008A4746" w:rsidRDefault="005B46E7" w:rsidP="008A4746">
      <w:pPr>
        <w:pStyle w:val="a3"/>
        <w:spacing w:before="47" w:line="278" w:lineRule="auto"/>
        <w:ind w:right="514" w:firstLine="594"/>
        <w:rPr>
          <w:spacing w:val="-2"/>
        </w:rPr>
      </w:pPr>
      <w:r>
        <w:t>Коммуникативные</w:t>
      </w:r>
      <w:r>
        <w:rPr>
          <w:spacing w:val="-9"/>
        </w:rPr>
        <w:t xml:space="preserve"> </w:t>
      </w:r>
      <w:r>
        <w:t>умения</w:t>
      </w:r>
      <w:r>
        <w:rPr>
          <w:spacing w:val="-5"/>
        </w:rPr>
        <w:t xml:space="preserve"> </w:t>
      </w:r>
      <w:r>
        <w:rPr>
          <w:spacing w:val="-2"/>
        </w:rPr>
        <w:t>аудирования.</w:t>
      </w:r>
    </w:p>
    <w:p w:rsidR="008A4746" w:rsidRDefault="005B46E7" w:rsidP="008A4746">
      <w:pPr>
        <w:pStyle w:val="a3"/>
        <w:spacing w:before="47" w:line="278" w:lineRule="auto"/>
        <w:ind w:right="514" w:firstLine="594"/>
        <w:rPr>
          <w:spacing w:val="-2"/>
        </w:rPr>
      </w:pPr>
      <w:r>
        <w:t>Понимание на</w:t>
      </w:r>
      <w:r>
        <w:rPr>
          <w:spacing w:val="80"/>
          <w:w w:val="150"/>
        </w:rPr>
        <w:t xml:space="preserve">  </w:t>
      </w:r>
      <w:r>
        <w:t>слух речи</w:t>
      </w:r>
      <w:r>
        <w:rPr>
          <w:spacing w:val="80"/>
        </w:rPr>
        <w:t xml:space="preserve"> </w:t>
      </w:r>
      <w:r>
        <w:t>учителя</w:t>
      </w:r>
      <w:r>
        <w:rPr>
          <w:spacing w:val="80"/>
          <w:w w:val="150"/>
        </w:rPr>
        <w:t xml:space="preserve">  </w:t>
      </w:r>
      <w:r>
        <w:t>и других</w:t>
      </w:r>
      <w:r>
        <w:rPr>
          <w:spacing w:val="80"/>
        </w:rPr>
        <w:t xml:space="preserve">  </w:t>
      </w:r>
      <w:r>
        <w:t>обучающихся</w:t>
      </w:r>
      <w:r>
        <w:tab/>
      </w:r>
      <w:r>
        <w:rPr>
          <w:spacing w:val="-10"/>
        </w:rPr>
        <w:t xml:space="preserve">и </w:t>
      </w:r>
      <w:r>
        <w:t xml:space="preserve">вербальная/невербальная реакция на услышанное (при непосредственном </w:t>
      </w:r>
      <w:r>
        <w:rPr>
          <w:spacing w:val="-2"/>
        </w:rPr>
        <w:t>общении).</w:t>
      </w:r>
    </w:p>
    <w:p w:rsidR="008A4746" w:rsidRDefault="005B46E7" w:rsidP="008A4746">
      <w:pPr>
        <w:pStyle w:val="a3"/>
        <w:spacing w:before="47" w:line="278" w:lineRule="auto"/>
        <w:ind w:right="514" w:firstLine="594"/>
        <w:rPr>
          <w:spacing w:val="-2"/>
        </w:rPr>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4746" w:rsidRDefault="005B46E7" w:rsidP="008A4746">
      <w:pPr>
        <w:pStyle w:val="a3"/>
        <w:spacing w:before="47" w:line="278" w:lineRule="auto"/>
        <w:ind w:right="514" w:firstLine="594"/>
        <w:rPr>
          <w:spacing w:val="-2"/>
        </w:rPr>
      </w:pPr>
      <w:r>
        <w:t>Аудирование</w:t>
      </w:r>
      <w:r>
        <w:rPr>
          <w:spacing w:val="-15"/>
        </w:rPr>
        <w:t xml:space="preserve"> </w:t>
      </w:r>
      <w:r>
        <w:t>с</w:t>
      </w:r>
      <w:r>
        <w:rPr>
          <w:spacing w:val="-15"/>
        </w:rPr>
        <w:t xml:space="preserve"> </w:t>
      </w:r>
      <w:r>
        <w:t>пониманием</w:t>
      </w:r>
      <w:r>
        <w:rPr>
          <w:spacing w:val="-15"/>
        </w:rPr>
        <w:t xml:space="preserve"> </w:t>
      </w:r>
      <w:r>
        <w:t>основного</w:t>
      </w:r>
      <w:r>
        <w:rPr>
          <w:spacing w:val="-14"/>
        </w:rPr>
        <w:t xml:space="preserve"> </w:t>
      </w:r>
      <w:r>
        <w:t>содержания</w:t>
      </w:r>
      <w:r>
        <w:rPr>
          <w:spacing w:val="-15"/>
        </w:rPr>
        <w:t xml:space="preserve"> </w:t>
      </w:r>
      <w:r>
        <w:t>текста</w:t>
      </w:r>
      <w:r>
        <w:rPr>
          <w:spacing w:val="-15"/>
        </w:rPr>
        <w:t xml:space="preserve"> </w:t>
      </w:r>
      <w:r>
        <w:t>предполагает умение определять основную тему и главные факты/события в воспринимаемом</w:t>
      </w:r>
      <w:r>
        <w:rPr>
          <w:spacing w:val="-13"/>
        </w:rPr>
        <w:t xml:space="preserve"> </w:t>
      </w:r>
      <w:r>
        <w:t>на</w:t>
      </w:r>
      <w:r>
        <w:rPr>
          <w:spacing w:val="-12"/>
        </w:rPr>
        <w:t xml:space="preserve"> </w:t>
      </w:r>
      <w:r>
        <w:t>слух</w:t>
      </w:r>
      <w:r>
        <w:rPr>
          <w:spacing w:val="-10"/>
        </w:rPr>
        <w:t xml:space="preserve"> </w:t>
      </w:r>
      <w:r>
        <w:t>тексте</w:t>
      </w:r>
      <w:r>
        <w:rPr>
          <w:spacing w:val="-10"/>
        </w:rPr>
        <w:t xml:space="preserve"> </w:t>
      </w:r>
      <w:r>
        <w:t>с</w:t>
      </w:r>
      <w:r>
        <w:rPr>
          <w:spacing w:val="-11"/>
        </w:rPr>
        <w:t xml:space="preserve"> </w:t>
      </w:r>
      <w:r>
        <w:t>использованием</w:t>
      </w:r>
      <w:r>
        <w:rPr>
          <w:spacing w:val="-13"/>
        </w:rPr>
        <w:t xml:space="preserve"> </w:t>
      </w:r>
      <w:r>
        <w:t>иллюстраций</w:t>
      </w:r>
      <w:r>
        <w:rPr>
          <w:spacing w:val="-10"/>
        </w:rPr>
        <w:t xml:space="preserve"> </w:t>
      </w:r>
      <w:r>
        <w:t>и</w:t>
      </w:r>
      <w:r>
        <w:rPr>
          <w:spacing w:val="-13"/>
        </w:rPr>
        <w:t xml:space="preserve"> </w:t>
      </w:r>
      <w:r>
        <w:t>языковой,</w:t>
      </w:r>
      <w:r>
        <w:rPr>
          <w:spacing w:val="-13"/>
        </w:rPr>
        <w:t xml:space="preserve"> </w:t>
      </w:r>
      <w:r>
        <w:t>в том числе контекстуальной, догадки.</w:t>
      </w:r>
    </w:p>
    <w:p w:rsidR="008A4746" w:rsidRDefault="005B46E7" w:rsidP="008A4746">
      <w:pPr>
        <w:pStyle w:val="a3"/>
        <w:spacing w:before="47" w:line="278" w:lineRule="auto"/>
        <w:ind w:right="514" w:firstLine="594"/>
        <w:rPr>
          <w:spacing w:val="-2"/>
        </w:rPr>
      </w:pPr>
      <w: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w:t>
      </w:r>
      <w:r>
        <w:rPr>
          <w:spacing w:val="-2"/>
        </w:rPr>
        <w:t>догадки.</w:t>
      </w:r>
    </w:p>
    <w:p w:rsidR="008A4746" w:rsidRDefault="005B46E7" w:rsidP="008A4746">
      <w:pPr>
        <w:pStyle w:val="a3"/>
        <w:spacing w:before="47" w:line="278" w:lineRule="auto"/>
        <w:ind w:right="514" w:firstLine="594"/>
        <w:rPr>
          <w:spacing w:val="-2"/>
        </w:rPr>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A4746" w:rsidRDefault="005B46E7" w:rsidP="008A4746">
      <w:pPr>
        <w:pStyle w:val="a3"/>
        <w:spacing w:before="47" w:line="278" w:lineRule="auto"/>
        <w:ind w:right="514" w:firstLine="594"/>
        <w:rPr>
          <w:spacing w:val="-2"/>
        </w:rPr>
      </w:pPr>
      <w:r>
        <w:t>Смысловое</w:t>
      </w:r>
      <w:r>
        <w:rPr>
          <w:spacing w:val="-3"/>
        </w:rPr>
        <w:t xml:space="preserve"> </w:t>
      </w:r>
      <w:r>
        <w:rPr>
          <w:spacing w:val="-2"/>
        </w:rPr>
        <w:t>чтение.</w:t>
      </w:r>
    </w:p>
    <w:p w:rsidR="008A4746" w:rsidRDefault="005B46E7" w:rsidP="008A4746">
      <w:pPr>
        <w:pStyle w:val="a3"/>
        <w:spacing w:before="47" w:line="278" w:lineRule="auto"/>
        <w:ind w:right="514" w:firstLine="594"/>
      </w:pPr>
      <w:r>
        <w:t>Чтение вслух учебных текстов с соблюдением правил чтения и соответствующей интонацией, понимание прочитанного.</w:t>
      </w:r>
    </w:p>
    <w:p w:rsidR="008A4746" w:rsidRDefault="005B46E7" w:rsidP="008A4746">
      <w:pPr>
        <w:pStyle w:val="a3"/>
        <w:spacing w:before="47" w:line="278" w:lineRule="auto"/>
        <w:ind w:right="514" w:firstLine="594"/>
      </w:pPr>
      <w:r>
        <w:t>Тексты</w:t>
      </w:r>
      <w:r>
        <w:rPr>
          <w:spacing w:val="-6"/>
        </w:rPr>
        <w:t xml:space="preserve"> </w:t>
      </w:r>
      <w:r>
        <w:t>для</w:t>
      </w:r>
      <w:r>
        <w:rPr>
          <w:spacing w:val="-4"/>
        </w:rPr>
        <w:t xml:space="preserve"> </w:t>
      </w:r>
      <w:r>
        <w:t>чтения</w:t>
      </w:r>
      <w:r>
        <w:rPr>
          <w:spacing w:val="-3"/>
        </w:rPr>
        <w:t xml:space="preserve"> </w:t>
      </w:r>
      <w:r>
        <w:t>вслух:</w:t>
      </w:r>
      <w:r>
        <w:rPr>
          <w:spacing w:val="-4"/>
        </w:rPr>
        <w:t xml:space="preserve"> </w:t>
      </w:r>
      <w:r>
        <w:t>диалог,</w:t>
      </w:r>
      <w:r>
        <w:rPr>
          <w:spacing w:val="-5"/>
        </w:rPr>
        <w:t xml:space="preserve"> </w:t>
      </w:r>
      <w:r>
        <w:t>рассказ,</w:t>
      </w:r>
      <w:r>
        <w:rPr>
          <w:spacing w:val="-1"/>
        </w:rPr>
        <w:t xml:space="preserve"> </w:t>
      </w:r>
      <w:r>
        <w:rPr>
          <w:spacing w:val="-2"/>
        </w:rPr>
        <w:t>сказка.</w:t>
      </w:r>
    </w:p>
    <w:p w:rsidR="008A4746" w:rsidRDefault="005B46E7" w:rsidP="008A4746">
      <w:pPr>
        <w:pStyle w:val="a3"/>
        <w:spacing w:before="47" w:line="278" w:lineRule="auto"/>
        <w:ind w:right="514" w:firstLine="594"/>
      </w:pPr>
      <w:r>
        <w:t>Чтение</w:t>
      </w:r>
      <w:r>
        <w:rPr>
          <w:spacing w:val="-6"/>
        </w:rPr>
        <w:t xml:space="preserve"> </w:t>
      </w:r>
      <w:r>
        <w:t>про</w:t>
      </w:r>
      <w:r>
        <w:rPr>
          <w:spacing w:val="-6"/>
        </w:rPr>
        <w:t xml:space="preserve"> </w:t>
      </w:r>
      <w:r>
        <w:t>себя</w:t>
      </w:r>
      <w:r>
        <w:rPr>
          <w:spacing w:val="-6"/>
        </w:rPr>
        <w:t xml:space="preserve"> </w:t>
      </w:r>
      <w:r>
        <w:t>учебных</w:t>
      </w:r>
      <w:r>
        <w:rPr>
          <w:spacing w:val="-5"/>
        </w:rPr>
        <w:t xml:space="preserve"> </w:t>
      </w:r>
      <w:r>
        <w:t>текстов,</w:t>
      </w:r>
      <w:r>
        <w:rPr>
          <w:spacing w:val="-7"/>
        </w:rPr>
        <w:t xml:space="preserve"> </w:t>
      </w:r>
      <w:r>
        <w:t>построенных</w:t>
      </w:r>
      <w:r>
        <w:rPr>
          <w:spacing w:val="-8"/>
        </w:rPr>
        <w:t xml:space="preserve"> </w:t>
      </w:r>
      <w:r>
        <w:t>на</w:t>
      </w:r>
      <w:r>
        <w:rPr>
          <w:spacing w:val="-6"/>
        </w:rPr>
        <w:t xml:space="preserve"> </w:t>
      </w:r>
      <w:r>
        <w:t>изученном</w:t>
      </w:r>
      <w:r>
        <w:rPr>
          <w:spacing w:val="-6"/>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4746" w:rsidRDefault="005B46E7" w:rsidP="008A4746">
      <w:pPr>
        <w:pStyle w:val="a3"/>
        <w:spacing w:before="47" w:line="278" w:lineRule="auto"/>
        <w:ind w:right="514" w:firstLine="594"/>
      </w:pPr>
      <w:r>
        <w:t>Чтение с пониманием основного содержания текста предполагает определение</w:t>
      </w:r>
      <w:r>
        <w:rPr>
          <w:spacing w:val="-7"/>
        </w:rPr>
        <w:t xml:space="preserve"> </w:t>
      </w:r>
      <w:r>
        <w:t>основной</w:t>
      </w:r>
      <w:r>
        <w:rPr>
          <w:spacing w:val="-6"/>
        </w:rPr>
        <w:t xml:space="preserve"> </w:t>
      </w:r>
      <w:r>
        <w:t>темы</w:t>
      </w:r>
      <w:r>
        <w:rPr>
          <w:spacing w:val="-6"/>
        </w:rPr>
        <w:t xml:space="preserve"> </w:t>
      </w:r>
      <w:r>
        <w:t>и</w:t>
      </w:r>
      <w:r>
        <w:rPr>
          <w:spacing w:val="-6"/>
        </w:rPr>
        <w:t xml:space="preserve"> </w:t>
      </w:r>
      <w:r>
        <w:t>главных</w:t>
      </w:r>
      <w:r>
        <w:rPr>
          <w:spacing w:val="-6"/>
        </w:rPr>
        <w:t xml:space="preserve"> </w:t>
      </w:r>
      <w:r>
        <w:t>фактов/событий</w:t>
      </w:r>
      <w:r>
        <w:rPr>
          <w:spacing w:val="-6"/>
        </w:rPr>
        <w:t xml:space="preserve"> </w:t>
      </w:r>
      <w:r>
        <w:t>в</w:t>
      </w:r>
      <w:r>
        <w:rPr>
          <w:spacing w:val="-7"/>
        </w:rPr>
        <w:t xml:space="preserve"> </w:t>
      </w:r>
      <w:r>
        <w:t>прочитанном</w:t>
      </w:r>
      <w:r>
        <w:rPr>
          <w:spacing w:val="-6"/>
        </w:rPr>
        <w:t xml:space="preserve"> </w:t>
      </w:r>
      <w:r>
        <w:t xml:space="preserve">тексте с использованием иллюстраций и языковой, в том числе контекстуальной, </w:t>
      </w:r>
      <w:r>
        <w:rPr>
          <w:spacing w:val="-2"/>
        </w:rPr>
        <w:t>догадки.</w:t>
      </w:r>
    </w:p>
    <w:p w:rsidR="008A4746" w:rsidRDefault="005B46E7" w:rsidP="008A4746">
      <w:pPr>
        <w:pStyle w:val="a3"/>
        <w:spacing w:before="47" w:line="278" w:lineRule="auto"/>
        <w:ind w:right="514" w:firstLine="594"/>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w:t>
      </w:r>
    </w:p>
    <w:p w:rsidR="008A4746" w:rsidRDefault="005B46E7" w:rsidP="008A4746">
      <w:pPr>
        <w:pStyle w:val="a3"/>
        <w:spacing w:before="47" w:line="278" w:lineRule="auto"/>
        <w:ind w:right="514" w:firstLine="594"/>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8A4746" w:rsidRDefault="005B46E7" w:rsidP="008A4746">
      <w:pPr>
        <w:pStyle w:val="a3"/>
        <w:spacing w:before="47" w:line="278" w:lineRule="auto"/>
        <w:ind w:right="514" w:firstLine="594"/>
      </w:pPr>
      <w:r>
        <w:t>Прогнозирование</w:t>
      </w:r>
      <w:r>
        <w:rPr>
          <w:spacing w:val="-7"/>
        </w:rPr>
        <w:t xml:space="preserve"> </w:t>
      </w:r>
      <w:r>
        <w:t>содержания</w:t>
      </w:r>
      <w:r>
        <w:rPr>
          <w:spacing w:val="-1"/>
        </w:rPr>
        <w:t xml:space="preserve"> </w:t>
      </w:r>
      <w:r>
        <w:t>текста</w:t>
      </w:r>
      <w:r>
        <w:rPr>
          <w:spacing w:val="-7"/>
        </w:rPr>
        <w:t xml:space="preserve"> </w:t>
      </w:r>
      <w:r>
        <w:t>на</w:t>
      </w:r>
      <w:r>
        <w:rPr>
          <w:spacing w:val="-7"/>
        </w:rPr>
        <w:t xml:space="preserve"> </w:t>
      </w:r>
      <w:r>
        <w:t>основе</w:t>
      </w:r>
      <w:r>
        <w:rPr>
          <w:spacing w:val="-5"/>
        </w:rPr>
        <w:t xml:space="preserve"> </w:t>
      </w:r>
      <w:r>
        <w:rPr>
          <w:spacing w:val="-2"/>
        </w:rPr>
        <w:t>заголовка.</w:t>
      </w:r>
    </w:p>
    <w:p w:rsidR="008A4746" w:rsidRDefault="005B46E7" w:rsidP="008A4746">
      <w:pPr>
        <w:pStyle w:val="a3"/>
        <w:spacing w:before="47" w:line="278" w:lineRule="auto"/>
        <w:ind w:right="514" w:firstLine="594"/>
      </w:pPr>
      <w:r>
        <w:t>Чтение не сплошных текстов (таблиц, диаграмм) и понимание представленной в них информации.</w:t>
      </w:r>
    </w:p>
    <w:p w:rsidR="008A4746" w:rsidRDefault="005B46E7" w:rsidP="008A4746">
      <w:pPr>
        <w:pStyle w:val="a3"/>
        <w:spacing w:before="47" w:line="278" w:lineRule="auto"/>
        <w:ind w:right="514" w:firstLine="594"/>
      </w:pPr>
      <w:r>
        <w:t>Тексты для чтения: диалог, рассказ, сказка, электронное сообщение личного характера, текст научно-популярного характера, стихотворение.</w:t>
      </w:r>
    </w:p>
    <w:p w:rsidR="008A4746" w:rsidRDefault="005B46E7" w:rsidP="008A4746">
      <w:pPr>
        <w:pStyle w:val="a3"/>
        <w:spacing w:before="47" w:line="278" w:lineRule="auto"/>
        <w:ind w:right="514" w:firstLine="594"/>
      </w:pPr>
      <w:r>
        <w:rPr>
          <w:spacing w:val="-2"/>
        </w:rPr>
        <w:t>Письмо.</w:t>
      </w:r>
    </w:p>
    <w:p w:rsidR="008A4746" w:rsidRDefault="005B46E7" w:rsidP="008A4746">
      <w:pPr>
        <w:pStyle w:val="a3"/>
        <w:spacing w:before="47" w:line="278" w:lineRule="auto"/>
        <w:ind w:right="514" w:firstLine="594"/>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A4746" w:rsidRDefault="005B46E7" w:rsidP="008A4746">
      <w:pPr>
        <w:pStyle w:val="a3"/>
        <w:spacing w:before="47" w:line="278" w:lineRule="auto"/>
        <w:ind w:right="514" w:firstLine="594"/>
      </w:pPr>
      <w:r>
        <w:t>Написание с использованием образца поздравления с праздниками (с днём рождения, Новым годом, Рождеством) с выражением пожеланий.</w:t>
      </w:r>
    </w:p>
    <w:p w:rsidR="008A4746" w:rsidRDefault="005B46E7" w:rsidP="008A4746">
      <w:pPr>
        <w:pStyle w:val="a3"/>
        <w:spacing w:before="47" w:line="278" w:lineRule="auto"/>
        <w:ind w:right="514" w:firstLine="594"/>
      </w:pPr>
      <w:r>
        <w:t>Написание электронного сообщения личного характера с использованием образца.</w:t>
      </w:r>
    </w:p>
    <w:p w:rsidR="008A4746" w:rsidRDefault="005B46E7" w:rsidP="008A4746">
      <w:pPr>
        <w:pStyle w:val="a3"/>
        <w:spacing w:before="47" w:line="278" w:lineRule="auto"/>
        <w:ind w:right="514" w:firstLine="594"/>
      </w:pPr>
      <w:r>
        <w:t>Языковые</w:t>
      </w:r>
      <w:r>
        <w:rPr>
          <w:spacing w:val="-3"/>
        </w:rPr>
        <w:t xml:space="preserve"> </w:t>
      </w:r>
      <w:r>
        <w:t>знания</w:t>
      </w:r>
      <w:r>
        <w:rPr>
          <w:spacing w:val="-4"/>
        </w:rPr>
        <w:t xml:space="preserve"> </w:t>
      </w:r>
      <w:r>
        <w:t>и</w:t>
      </w:r>
      <w:r>
        <w:rPr>
          <w:spacing w:val="-5"/>
        </w:rPr>
        <w:t xml:space="preserve"> </w:t>
      </w:r>
      <w:r>
        <w:rPr>
          <w:spacing w:val="-2"/>
        </w:rPr>
        <w:t>навыки.</w:t>
      </w:r>
      <w:r w:rsidR="008A4746">
        <w:t xml:space="preserve"> </w:t>
      </w:r>
      <w:r>
        <w:t>Фонетическая</w:t>
      </w:r>
      <w:r>
        <w:rPr>
          <w:spacing w:val="-7"/>
        </w:rPr>
        <w:t xml:space="preserve"> </w:t>
      </w:r>
      <w:r>
        <w:t>сторона</w:t>
      </w:r>
      <w:r>
        <w:rPr>
          <w:spacing w:val="-6"/>
        </w:rPr>
        <w:t xml:space="preserve"> </w:t>
      </w:r>
      <w:r>
        <w:rPr>
          <w:spacing w:val="-4"/>
        </w:rPr>
        <w:t>речи.</w:t>
      </w:r>
    </w:p>
    <w:p w:rsidR="008A4746" w:rsidRDefault="005B46E7" w:rsidP="008A4746">
      <w:pPr>
        <w:pStyle w:val="a3"/>
        <w:spacing w:before="47" w:line="278" w:lineRule="auto"/>
        <w:ind w:right="514" w:firstLine="594"/>
      </w:pPr>
      <w:r>
        <w:t>Нормы произношения: долгота и краткость гласных, отсутствие оглушения</w:t>
      </w:r>
      <w:r>
        <w:rPr>
          <w:spacing w:val="-2"/>
        </w:rPr>
        <w:t xml:space="preserve"> </w:t>
      </w:r>
      <w:r>
        <w:t>звонких</w:t>
      </w:r>
      <w:r>
        <w:rPr>
          <w:spacing w:val="-3"/>
        </w:rPr>
        <w:t xml:space="preserve"> </w:t>
      </w:r>
      <w:r>
        <w:t>согласных</w:t>
      </w:r>
      <w:r>
        <w:rPr>
          <w:spacing w:val="-2"/>
        </w:rPr>
        <w:t xml:space="preserve"> </w:t>
      </w:r>
      <w:r>
        <w:t>в</w:t>
      </w:r>
      <w:r>
        <w:rPr>
          <w:spacing w:val="-4"/>
        </w:rPr>
        <w:t xml:space="preserve"> </w:t>
      </w:r>
      <w:r>
        <w:t>конце</w:t>
      </w:r>
      <w:r>
        <w:rPr>
          <w:spacing w:val="-3"/>
        </w:rPr>
        <w:t xml:space="preserve"> </w:t>
      </w:r>
      <w:r>
        <w:t>слога</w:t>
      </w:r>
      <w:r>
        <w:rPr>
          <w:spacing w:val="-2"/>
        </w:rPr>
        <w:t xml:space="preserve"> </w:t>
      </w:r>
      <w:r>
        <w:t>или</w:t>
      </w:r>
      <w:r>
        <w:rPr>
          <w:spacing w:val="-3"/>
        </w:rPr>
        <w:t xml:space="preserve"> </w:t>
      </w:r>
      <w:r>
        <w:t>слова,</w:t>
      </w:r>
      <w:r>
        <w:rPr>
          <w:spacing w:val="-4"/>
        </w:rPr>
        <w:t xml:space="preserve"> </w:t>
      </w:r>
      <w:r>
        <w:t>отсутствие</w:t>
      </w:r>
      <w:r>
        <w:rPr>
          <w:spacing w:val="-2"/>
        </w:rPr>
        <w:t xml:space="preserve"> </w:t>
      </w:r>
      <w:r>
        <w:t>смягчения согласных перед гласными. Связующее “г” (there is/there are).</w:t>
      </w:r>
    </w:p>
    <w:p w:rsidR="008A4746" w:rsidRDefault="005B46E7" w:rsidP="008A4746">
      <w:pPr>
        <w:pStyle w:val="a3"/>
        <w:spacing w:before="47" w:line="278" w:lineRule="auto"/>
        <w:ind w:right="514" w:firstLine="594"/>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8A4746" w:rsidRDefault="005B46E7" w:rsidP="008A4746">
      <w:pPr>
        <w:pStyle w:val="a3"/>
        <w:spacing w:before="47" w:line="278" w:lineRule="auto"/>
        <w:ind w:right="514" w:firstLine="594"/>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w:t>
      </w:r>
      <w:r>
        <w:rPr>
          <w:spacing w:val="-2"/>
        </w:rPr>
        <w:t>перечисления.</w:t>
      </w:r>
    </w:p>
    <w:p w:rsidR="008A4746" w:rsidRDefault="005B46E7" w:rsidP="008A4746">
      <w:pPr>
        <w:pStyle w:val="a3"/>
        <w:spacing w:before="47" w:line="278" w:lineRule="auto"/>
        <w:ind w:right="514" w:firstLine="594"/>
      </w:pPr>
      <w: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A4746" w:rsidRDefault="008A4746" w:rsidP="008A4746">
      <w:pPr>
        <w:pStyle w:val="a3"/>
        <w:spacing w:before="47" w:line="278" w:lineRule="auto"/>
        <w:ind w:right="514" w:firstLine="594"/>
      </w:pPr>
      <w:r>
        <w:t>Выд</w:t>
      </w:r>
      <w:r w:rsidR="005B46E7">
        <w:t>еление некоторых звукобуквенных сочетаний при анализе изученных слов.</w:t>
      </w:r>
    </w:p>
    <w:p w:rsidR="008A4746" w:rsidRDefault="005B46E7" w:rsidP="008A4746">
      <w:pPr>
        <w:pStyle w:val="a3"/>
        <w:spacing w:before="47" w:line="278" w:lineRule="auto"/>
        <w:ind w:right="514" w:firstLine="594"/>
      </w:pPr>
      <w:r>
        <w:t>Чтение новых слов согласно основным правилам чтения с использованием полной или частичной транскрипции, по аналогии.</w:t>
      </w:r>
    </w:p>
    <w:p w:rsidR="00BA5B76" w:rsidRDefault="005B46E7" w:rsidP="008A4746">
      <w:pPr>
        <w:pStyle w:val="a3"/>
        <w:spacing w:before="47" w:line="278" w:lineRule="auto"/>
        <w:ind w:right="514" w:firstLine="594"/>
      </w:pPr>
      <w:r>
        <w:t>Знаки английской транскрипции; отличие их от букв английского алфавита. Фонетически корректное озвучивание знаков транскрипции.</w:t>
      </w:r>
    </w:p>
    <w:p w:rsidR="008A4746" w:rsidRDefault="005B46E7" w:rsidP="008A4746">
      <w:pPr>
        <w:pStyle w:val="a3"/>
        <w:spacing w:line="321" w:lineRule="exact"/>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8A4746" w:rsidRDefault="005B46E7" w:rsidP="008A4746">
      <w:pPr>
        <w:pStyle w:val="a3"/>
        <w:spacing w:line="321" w:lineRule="exact"/>
        <w:ind w:right="514" w:firstLine="594"/>
      </w:pPr>
      <w:r>
        <w:t>Правильное</w:t>
      </w:r>
      <w:r>
        <w:rPr>
          <w:spacing w:val="-9"/>
        </w:rPr>
        <w:t xml:space="preserve"> </w:t>
      </w:r>
      <w:r>
        <w:t>написание</w:t>
      </w:r>
      <w:r>
        <w:rPr>
          <w:spacing w:val="-9"/>
        </w:rPr>
        <w:t xml:space="preserve"> </w:t>
      </w:r>
      <w:r>
        <w:t>изученных</w:t>
      </w:r>
      <w:r>
        <w:rPr>
          <w:spacing w:val="-9"/>
        </w:rPr>
        <w:t xml:space="preserve"> </w:t>
      </w:r>
      <w:r>
        <w:t>слов.</w:t>
      </w:r>
      <w:r>
        <w:rPr>
          <w:spacing w:val="-10"/>
        </w:rPr>
        <w:t xml:space="preserve"> </w:t>
      </w:r>
      <w:r>
        <w:t>Правильная</w:t>
      </w:r>
      <w:r>
        <w:rPr>
          <w:spacing w:val="-8"/>
        </w:rPr>
        <w:t xml:space="preserve"> </w:t>
      </w:r>
      <w:r>
        <w:t>расстановка</w:t>
      </w:r>
      <w:r>
        <w:rPr>
          <w:spacing w:val="-9"/>
        </w:rPr>
        <w:t xml:space="preserve"> </w:t>
      </w:r>
      <w:r>
        <w:t>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8A4746" w:rsidRDefault="005B46E7" w:rsidP="008A4746">
      <w:pPr>
        <w:pStyle w:val="a3"/>
        <w:spacing w:line="321" w:lineRule="exact"/>
        <w:ind w:right="514" w:firstLine="594"/>
      </w:pPr>
      <w:r>
        <w:t>Лексическая</w:t>
      </w:r>
      <w:r>
        <w:rPr>
          <w:spacing w:val="-5"/>
        </w:rPr>
        <w:t xml:space="preserve"> </w:t>
      </w:r>
      <w:r>
        <w:t>сторона</w:t>
      </w:r>
      <w:r>
        <w:rPr>
          <w:spacing w:val="-5"/>
        </w:rPr>
        <w:t xml:space="preserve"> </w:t>
      </w:r>
      <w:r>
        <w:rPr>
          <w:spacing w:val="-4"/>
        </w:rPr>
        <w:t>речи.</w:t>
      </w:r>
    </w:p>
    <w:p w:rsidR="008A4746" w:rsidRDefault="005B46E7" w:rsidP="008A4746">
      <w:pPr>
        <w:pStyle w:val="a3"/>
        <w:spacing w:line="321" w:lineRule="exact"/>
        <w:ind w:right="514" w:firstLine="594"/>
      </w:pPr>
      <w:r>
        <w:t>Распознавание</w:t>
      </w:r>
      <w:r>
        <w:rPr>
          <w:spacing w:val="-16"/>
        </w:rPr>
        <w:t xml:space="preserve"> </w:t>
      </w:r>
      <w:r>
        <w:t>и</w:t>
      </w:r>
      <w:r>
        <w:rPr>
          <w:spacing w:val="-16"/>
        </w:rPr>
        <w:t xml:space="preserve"> </w:t>
      </w:r>
      <w:r>
        <w:t>употребление</w:t>
      </w:r>
      <w:r>
        <w:rPr>
          <w:spacing w:val="-16"/>
        </w:rPr>
        <w:t xml:space="preserve"> </w:t>
      </w:r>
      <w:r>
        <w:t>в</w:t>
      </w:r>
      <w:r>
        <w:rPr>
          <w:spacing w:val="-18"/>
        </w:rPr>
        <w:t xml:space="preserve"> </w:t>
      </w:r>
      <w:r>
        <w:t>устной</w:t>
      </w:r>
      <w:r>
        <w:rPr>
          <w:spacing w:val="-16"/>
        </w:rPr>
        <w:t xml:space="preserve"> </w:t>
      </w:r>
      <w:r>
        <w:t>и</w:t>
      </w:r>
      <w:r>
        <w:rPr>
          <w:spacing w:val="-16"/>
        </w:rPr>
        <w:t xml:space="preserve"> </w:t>
      </w:r>
      <w:r>
        <w:t>письменной</w:t>
      </w:r>
      <w:r>
        <w:rPr>
          <w:spacing w:val="-16"/>
        </w:rPr>
        <w:t xml:space="preserve"> </w:t>
      </w:r>
      <w:r>
        <w:t>речи</w:t>
      </w:r>
      <w:r>
        <w:rPr>
          <w:spacing w:val="-18"/>
        </w:rPr>
        <w:t xml:space="preserve"> </w:t>
      </w:r>
      <w:r>
        <w:t>не</w:t>
      </w:r>
      <w:r>
        <w:rPr>
          <w:spacing w:val="-16"/>
        </w:rPr>
        <w:t xml:space="preserve"> </w:t>
      </w:r>
      <w:r>
        <w:t>менее</w:t>
      </w:r>
      <w:r>
        <w:rPr>
          <w:spacing w:val="-16"/>
        </w:rPr>
        <w:t xml:space="preserve"> </w:t>
      </w:r>
      <w:r>
        <w:t>500 лексических</w:t>
      </w:r>
      <w:r>
        <w:rPr>
          <w:spacing w:val="-10"/>
        </w:rPr>
        <w:t xml:space="preserve"> </w:t>
      </w:r>
      <w:r>
        <w:t>единиц</w:t>
      </w:r>
      <w:r>
        <w:rPr>
          <w:spacing w:val="-11"/>
        </w:rPr>
        <w:t xml:space="preserve"> </w:t>
      </w:r>
      <w:r>
        <w:t>(слов,</w:t>
      </w:r>
      <w:r>
        <w:rPr>
          <w:spacing w:val="-10"/>
        </w:rPr>
        <w:t xml:space="preserve"> </w:t>
      </w:r>
      <w:r>
        <w:t>словосочетаний,</w:t>
      </w:r>
      <w:r>
        <w:rPr>
          <w:spacing w:val="-12"/>
        </w:rPr>
        <w:t xml:space="preserve"> </w:t>
      </w:r>
      <w:r>
        <w:t>речевых</w:t>
      </w:r>
      <w:r>
        <w:rPr>
          <w:spacing w:val="-10"/>
        </w:rPr>
        <w:t xml:space="preserve"> </w:t>
      </w:r>
      <w:r>
        <w:t>клише),</w:t>
      </w:r>
      <w:r>
        <w:rPr>
          <w:spacing w:val="-12"/>
        </w:rPr>
        <w:t xml:space="preserve"> </w:t>
      </w:r>
      <w:r>
        <w:t xml:space="preserve">обслуживающих ситуации общения в рамках тематического содержания речи для 4 класса, включая 350 лексических единиц, усвоенных в предыдущие два года </w:t>
      </w:r>
      <w:r>
        <w:rPr>
          <w:spacing w:val="-2"/>
        </w:rPr>
        <w:t>обучения.</w:t>
      </w:r>
    </w:p>
    <w:p w:rsidR="008A4746" w:rsidRDefault="005B46E7" w:rsidP="008A4746">
      <w:pPr>
        <w:pStyle w:val="a3"/>
        <w:spacing w:line="321" w:lineRule="exact"/>
        <w:ind w:right="514" w:firstLine="594"/>
      </w:pPr>
      <w:r>
        <w:t>Распознавание</w:t>
      </w:r>
      <w:r>
        <w:rPr>
          <w:spacing w:val="-2"/>
        </w:rPr>
        <w:t xml:space="preserve"> </w:t>
      </w:r>
      <w:r>
        <w:t>и образование в</w:t>
      </w:r>
      <w:r>
        <w:rPr>
          <w:spacing w:val="-1"/>
        </w:rPr>
        <w:t xml:space="preserve"> </w:t>
      </w:r>
      <w:r>
        <w:t>устной</w:t>
      </w:r>
      <w:r>
        <w:rPr>
          <w:spacing w:val="-3"/>
        </w:rPr>
        <w:t xml:space="preserve"> </w:t>
      </w:r>
      <w:r>
        <w:t>и письменной</w:t>
      </w:r>
      <w:r>
        <w:rPr>
          <w:spacing w:val="-2"/>
        </w:rPr>
        <w:t xml:space="preserve"> </w:t>
      </w:r>
      <w:r>
        <w:t>речи</w:t>
      </w:r>
      <w:r>
        <w:rPr>
          <w:spacing w:val="-2"/>
        </w:rPr>
        <w:t xml:space="preserve"> </w:t>
      </w:r>
      <w:r>
        <w:t>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A4746" w:rsidRDefault="005B46E7" w:rsidP="008A4746">
      <w:pPr>
        <w:pStyle w:val="a3"/>
        <w:spacing w:line="321" w:lineRule="exact"/>
        <w:ind w:right="514" w:firstLine="594"/>
      </w:pPr>
      <w:r>
        <w:t>Использование языковой догадки для распознавания интернациональных слов (pilot, film).</w:t>
      </w:r>
    </w:p>
    <w:p w:rsidR="008A4746" w:rsidRDefault="005B46E7" w:rsidP="008A4746">
      <w:pPr>
        <w:pStyle w:val="a3"/>
        <w:spacing w:line="321" w:lineRule="exact"/>
        <w:ind w:right="514" w:firstLine="594"/>
      </w:pPr>
      <w:r>
        <w:t>Грамматическая</w:t>
      </w:r>
      <w:r>
        <w:rPr>
          <w:spacing w:val="-7"/>
        </w:rPr>
        <w:t xml:space="preserve"> </w:t>
      </w:r>
      <w:r>
        <w:t>сторона</w:t>
      </w:r>
      <w:r>
        <w:rPr>
          <w:spacing w:val="-7"/>
        </w:rPr>
        <w:t xml:space="preserve"> </w:t>
      </w:r>
      <w:r>
        <w:rPr>
          <w:spacing w:val="-4"/>
        </w:rPr>
        <w:t>речи.</w:t>
      </w:r>
    </w:p>
    <w:p w:rsidR="00BA5B76" w:rsidRDefault="005B46E7" w:rsidP="008A4746">
      <w:pPr>
        <w:pStyle w:val="a3"/>
        <w:spacing w:line="321" w:lineRule="exact"/>
        <w:ind w:right="514" w:firstLine="594"/>
        <w:rPr>
          <w:spacing w:val="-2"/>
        </w:rPr>
      </w:pPr>
      <w:r>
        <w:t>Распознавание</w:t>
      </w:r>
      <w:r>
        <w:rPr>
          <w:spacing w:val="-6"/>
        </w:rPr>
        <w:t xml:space="preserve"> </w:t>
      </w:r>
      <w:r>
        <w:t>и</w:t>
      </w:r>
      <w:r>
        <w:rPr>
          <w:spacing w:val="-3"/>
        </w:rPr>
        <w:t xml:space="preserve"> </w:t>
      </w:r>
      <w:r>
        <w:t>употребление</w:t>
      </w:r>
      <w:r>
        <w:rPr>
          <w:spacing w:val="-4"/>
        </w:rPr>
        <w:t xml:space="preserve"> </w:t>
      </w:r>
      <w:r>
        <w:t>в</w:t>
      </w:r>
      <w:r>
        <w:rPr>
          <w:spacing w:val="-2"/>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3"/>
        </w:rPr>
        <w:t xml:space="preserve"> </w:t>
      </w:r>
      <w:r>
        <w:rPr>
          <w:spacing w:val="-2"/>
        </w:rPr>
        <w:t>изученн</w:t>
      </w:r>
      <w:r w:rsidR="008A4746">
        <w:rPr>
          <w:spacing w:val="-2"/>
        </w:rPr>
        <w:t>ых</w:t>
      </w:r>
    </w:p>
    <w:p w:rsidR="008A4746" w:rsidRDefault="008A4746" w:rsidP="008A4746">
      <w:pPr>
        <w:pStyle w:val="a3"/>
        <w:spacing w:before="1" w:line="276" w:lineRule="auto"/>
        <w:ind w:left="851" w:right="530"/>
      </w:pPr>
      <w:r>
        <w:t>глаголов</w:t>
      </w:r>
      <w:r w:rsidR="005B46E7">
        <w:t xml:space="preserve">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A4746" w:rsidRDefault="005B46E7" w:rsidP="008A4746">
      <w:pPr>
        <w:pStyle w:val="a3"/>
        <w:spacing w:before="1" w:line="276" w:lineRule="auto"/>
        <w:ind w:left="851" w:right="530" w:firstLine="589"/>
      </w:pPr>
      <w:r>
        <w:t>Модальные</w:t>
      </w:r>
      <w:r w:rsidRPr="008A4746">
        <w:rPr>
          <w:spacing w:val="-4"/>
        </w:rPr>
        <w:t xml:space="preserve"> </w:t>
      </w:r>
      <w:r>
        <w:t>глаголы</w:t>
      </w:r>
      <w:r w:rsidRPr="008A4746">
        <w:rPr>
          <w:spacing w:val="-1"/>
        </w:rPr>
        <w:t xml:space="preserve"> </w:t>
      </w:r>
      <w:r w:rsidRPr="008A4746">
        <w:rPr>
          <w:lang w:val="en-US"/>
        </w:rPr>
        <w:t>must</w:t>
      </w:r>
      <w:r w:rsidRPr="008A4746">
        <w:rPr>
          <w:spacing w:val="-3"/>
        </w:rPr>
        <w:t xml:space="preserve"> </w:t>
      </w:r>
      <w:r>
        <w:t>и</w:t>
      </w:r>
      <w:r w:rsidRPr="008A4746">
        <w:rPr>
          <w:spacing w:val="-6"/>
        </w:rPr>
        <w:t xml:space="preserve"> </w:t>
      </w:r>
      <w:r w:rsidRPr="008A4746">
        <w:rPr>
          <w:lang w:val="en-US"/>
        </w:rPr>
        <w:t>have</w:t>
      </w:r>
      <w:r w:rsidRPr="008A4746">
        <w:rPr>
          <w:spacing w:val="-2"/>
        </w:rPr>
        <w:t xml:space="preserve"> </w:t>
      </w:r>
      <w:r w:rsidRPr="008A4746">
        <w:rPr>
          <w:spacing w:val="-5"/>
          <w:lang w:val="en-US"/>
        </w:rPr>
        <w:t>to</w:t>
      </w:r>
      <w:r w:rsidRPr="008A4746">
        <w:rPr>
          <w:spacing w:val="-5"/>
        </w:rPr>
        <w:t>.</w:t>
      </w:r>
    </w:p>
    <w:p w:rsidR="008A4746" w:rsidRDefault="005B46E7" w:rsidP="008A4746">
      <w:pPr>
        <w:pStyle w:val="a3"/>
        <w:spacing w:before="1" w:line="276" w:lineRule="auto"/>
        <w:ind w:left="851" w:right="530" w:firstLine="589"/>
      </w:pPr>
      <w:r>
        <w:t>Конструкция</w:t>
      </w:r>
      <w:r w:rsidRPr="001004F5">
        <w:rPr>
          <w:lang w:val="en-US"/>
        </w:rPr>
        <w:t xml:space="preserve"> to be going to </w:t>
      </w:r>
      <w:r>
        <w:t>и</w:t>
      </w:r>
      <w:r w:rsidRPr="001004F5">
        <w:rPr>
          <w:lang w:val="en-US"/>
        </w:rPr>
        <w:t xml:space="preserve"> Future Simple Tense </w:t>
      </w:r>
      <w:r>
        <w:t>для</w:t>
      </w:r>
      <w:r w:rsidRPr="001004F5">
        <w:rPr>
          <w:lang w:val="en-US"/>
        </w:rPr>
        <w:t xml:space="preserve"> </w:t>
      </w:r>
      <w:r>
        <w:t>выражения</w:t>
      </w:r>
      <w:r w:rsidRPr="001004F5">
        <w:rPr>
          <w:lang w:val="en-US"/>
        </w:rPr>
        <w:t xml:space="preserve"> </w:t>
      </w:r>
      <w:r>
        <w:t>будущего</w:t>
      </w:r>
      <w:r w:rsidRPr="001004F5">
        <w:rPr>
          <w:lang w:val="en-US"/>
        </w:rPr>
        <w:t xml:space="preserve"> </w:t>
      </w:r>
      <w:r>
        <w:t>действия</w:t>
      </w:r>
      <w:r w:rsidRPr="001004F5">
        <w:rPr>
          <w:lang w:val="en-US"/>
        </w:rPr>
        <w:t xml:space="preserve"> (I am going to have my birthday party on Saturday. </w:t>
      </w:r>
      <w:r w:rsidRPr="008A4746">
        <w:rPr>
          <w:lang w:val="en-US"/>
        </w:rPr>
        <w:t>Wait</w:t>
      </w:r>
      <w:r w:rsidRPr="006A6355">
        <w:t xml:space="preserve">, </w:t>
      </w:r>
      <w:r w:rsidRPr="008A4746">
        <w:rPr>
          <w:lang w:val="en-US"/>
        </w:rPr>
        <w:t>I</w:t>
      </w:r>
      <w:r w:rsidRPr="006A6355">
        <w:t>’</w:t>
      </w:r>
      <w:r w:rsidRPr="008A4746">
        <w:rPr>
          <w:lang w:val="en-US"/>
        </w:rPr>
        <w:t>ll</w:t>
      </w:r>
      <w:r w:rsidRPr="006A6355">
        <w:t xml:space="preserve"> </w:t>
      </w:r>
      <w:r w:rsidRPr="008A4746">
        <w:rPr>
          <w:lang w:val="en-US"/>
        </w:rPr>
        <w:t>help</w:t>
      </w:r>
      <w:r w:rsidRPr="006A6355">
        <w:t xml:space="preserve"> </w:t>
      </w:r>
      <w:r w:rsidRPr="008A4746">
        <w:rPr>
          <w:lang w:val="en-US"/>
        </w:rPr>
        <w:t>you</w:t>
      </w:r>
      <w:r w:rsidRPr="006A6355">
        <w:t>.).</w:t>
      </w:r>
    </w:p>
    <w:p w:rsidR="008A4746" w:rsidRDefault="005B46E7" w:rsidP="008A4746">
      <w:pPr>
        <w:pStyle w:val="a3"/>
        <w:spacing w:before="1" w:line="276" w:lineRule="auto"/>
        <w:ind w:left="851" w:right="530" w:firstLine="589"/>
      </w:pPr>
      <w:r>
        <w:t>Отрицательное</w:t>
      </w:r>
      <w:r w:rsidRPr="008A4746">
        <w:rPr>
          <w:spacing w:val="-8"/>
        </w:rPr>
        <w:t xml:space="preserve"> </w:t>
      </w:r>
      <w:r>
        <w:t>местоимение</w:t>
      </w:r>
      <w:r w:rsidRPr="008A4746">
        <w:rPr>
          <w:spacing w:val="-4"/>
        </w:rPr>
        <w:t xml:space="preserve"> </w:t>
      </w:r>
      <w:r w:rsidRPr="008A4746">
        <w:rPr>
          <w:spacing w:val="-5"/>
          <w:lang w:val="en-US"/>
        </w:rPr>
        <w:t>no</w:t>
      </w:r>
      <w:r w:rsidRPr="008A4746">
        <w:rPr>
          <w:spacing w:val="-5"/>
        </w:rPr>
        <w:t>.</w:t>
      </w:r>
    </w:p>
    <w:p w:rsidR="008A4746" w:rsidRDefault="005B46E7" w:rsidP="008A4746">
      <w:pPr>
        <w:pStyle w:val="a3"/>
        <w:spacing w:before="1" w:line="276" w:lineRule="auto"/>
        <w:ind w:left="851" w:right="530" w:firstLine="589"/>
      </w:pPr>
      <w:r>
        <w:t>Степени сравнения прилагательных (формы, образованные по правилу и исключения: good - better - (the) best, bad - worse - (the) worst.</w:t>
      </w:r>
    </w:p>
    <w:p w:rsidR="008A4746" w:rsidRDefault="005B46E7" w:rsidP="008A4746">
      <w:pPr>
        <w:pStyle w:val="a3"/>
        <w:spacing w:before="1" w:line="276" w:lineRule="auto"/>
        <w:ind w:left="851" w:right="530" w:firstLine="589"/>
      </w:pPr>
      <w:r>
        <w:t>Наречия</w:t>
      </w:r>
      <w:r>
        <w:rPr>
          <w:spacing w:val="-3"/>
        </w:rPr>
        <w:t xml:space="preserve"> </w:t>
      </w:r>
      <w:r>
        <w:rPr>
          <w:spacing w:val="-2"/>
        </w:rPr>
        <w:t>времени.</w:t>
      </w:r>
    </w:p>
    <w:p w:rsidR="008A4746" w:rsidRDefault="005B46E7" w:rsidP="008A4746">
      <w:pPr>
        <w:pStyle w:val="a3"/>
        <w:spacing w:before="1" w:line="276" w:lineRule="auto"/>
        <w:ind w:left="851" w:right="530" w:firstLine="589"/>
      </w:pPr>
      <w:r>
        <w:t>Обозначение</w:t>
      </w:r>
      <w:r>
        <w:rPr>
          <w:spacing w:val="-4"/>
        </w:rPr>
        <w:t xml:space="preserve"> </w:t>
      </w:r>
      <w:r>
        <w:t>даты</w:t>
      </w:r>
      <w:r>
        <w:rPr>
          <w:spacing w:val="-3"/>
        </w:rPr>
        <w:t xml:space="preserve"> </w:t>
      </w:r>
      <w:r>
        <w:t>и</w:t>
      </w:r>
      <w:r>
        <w:rPr>
          <w:spacing w:val="-6"/>
        </w:rPr>
        <w:t xml:space="preserve"> </w:t>
      </w:r>
      <w:r>
        <w:t>года.</w:t>
      </w:r>
      <w:r>
        <w:rPr>
          <w:spacing w:val="-4"/>
        </w:rPr>
        <w:t xml:space="preserve"> </w:t>
      </w:r>
      <w:r>
        <w:t>Обозначение</w:t>
      </w:r>
      <w:r>
        <w:rPr>
          <w:spacing w:val="-6"/>
        </w:rPr>
        <w:t xml:space="preserve"> </w:t>
      </w:r>
      <w:r>
        <w:t>времени</w:t>
      </w:r>
      <w:r>
        <w:rPr>
          <w:spacing w:val="-2"/>
        </w:rPr>
        <w:t xml:space="preserve"> </w:t>
      </w:r>
      <w:r>
        <w:t>(5</w:t>
      </w:r>
      <w:r>
        <w:rPr>
          <w:spacing w:val="2"/>
        </w:rPr>
        <w:t xml:space="preserve"> </w:t>
      </w:r>
      <w:r>
        <w:t>o’clock;</w:t>
      </w:r>
      <w:r>
        <w:rPr>
          <w:spacing w:val="-5"/>
        </w:rPr>
        <w:t xml:space="preserve"> </w:t>
      </w:r>
      <w:r>
        <w:t>3</w:t>
      </w:r>
      <w:r>
        <w:rPr>
          <w:spacing w:val="-2"/>
        </w:rPr>
        <w:t xml:space="preserve"> </w:t>
      </w:r>
      <w:r>
        <w:t>am,</w:t>
      </w:r>
      <w:r>
        <w:rPr>
          <w:spacing w:val="-4"/>
        </w:rPr>
        <w:t xml:space="preserve"> </w:t>
      </w:r>
      <w:r>
        <w:t>2</w:t>
      </w:r>
      <w:r>
        <w:rPr>
          <w:spacing w:val="-2"/>
        </w:rPr>
        <w:t xml:space="preserve"> </w:t>
      </w:r>
      <w:r>
        <w:rPr>
          <w:spacing w:val="-4"/>
        </w:rPr>
        <w:t>pm).</w:t>
      </w:r>
    </w:p>
    <w:p w:rsidR="008A4746" w:rsidRDefault="005B46E7" w:rsidP="008A4746">
      <w:pPr>
        <w:pStyle w:val="a3"/>
        <w:spacing w:before="1" w:line="276" w:lineRule="auto"/>
        <w:ind w:left="851" w:right="530" w:firstLine="589"/>
      </w:pPr>
      <w:r>
        <w:t>Социокультурные</w:t>
      </w:r>
      <w:r>
        <w:rPr>
          <w:spacing w:val="-6"/>
        </w:rPr>
        <w:t xml:space="preserve"> </w:t>
      </w:r>
      <w:r>
        <w:t>знания</w:t>
      </w:r>
      <w:r>
        <w:rPr>
          <w:spacing w:val="-8"/>
        </w:rPr>
        <w:t xml:space="preserve"> </w:t>
      </w:r>
      <w:r>
        <w:t>и</w:t>
      </w:r>
      <w:r>
        <w:rPr>
          <w:spacing w:val="-5"/>
        </w:rPr>
        <w:t xml:space="preserve"> </w:t>
      </w:r>
      <w:r>
        <w:rPr>
          <w:spacing w:val="-2"/>
        </w:rPr>
        <w:t>умения.</w:t>
      </w:r>
    </w:p>
    <w:p w:rsidR="008A4746" w:rsidRDefault="005B46E7" w:rsidP="008A4746">
      <w:pPr>
        <w:pStyle w:val="a3"/>
        <w:spacing w:before="1" w:line="276" w:lineRule="auto"/>
        <w:ind w:left="851" w:right="530" w:firstLine="58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w:t>
      </w:r>
      <w:r>
        <w:rPr>
          <w:spacing w:val="-12"/>
        </w:rPr>
        <w:t xml:space="preserve"> </w:t>
      </w:r>
      <w:r>
        <w:t>благодарности,</w:t>
      </w:r>
      <w:r>
        <w:rPr>
          <w:spacing w:val="-12"/>
        </w:rPr>
        <w:t xml:space="preserve"> </w:t>
      </w:r>
      <w:r>
        <w:t>извинение,</w:t>
      </w:r>
      <w:r>
        <w:rPr>
          <w:spacing w:val="-12"/>
        </w:rPr>
        <w:t xml:space="preserve"> </w:t>
      </w:r>
      <w:r>
        <w:t>поздравление</w:t>
      </w:r>
      <w:r>
        <w:rPr>
          <w:spacing w:val="-11"/>
        </w:rPr>
        <w:t xml:space="preserve"> </w:t>
      </w:r>
      <w:r>
        <w:t>с</w:t>
      </w:r>
      <w:r>
        <w:rPr>
          <w:spacing w:val="-12"/>
        </w:rPr>
        <w:t xml:space="preserve"> </w:t>
      </w:r>
      <w:r>
        <w:t>днём</w:t>
      </w:r>
      <w:r>
        <w:rPr>
          <w:spacing w:val="-12"/>
        </w:rPr>
        <w:t xml:space="preserve"> </w:t>
      </w:r>
      <w:r>
        <w:t>рождения,</w:t>
      </w:r>
      <w:r>
        <w:rPr>
          <w:spacing w:val="-12"/>
        </w:rPr>
        <w:t xml:space="preserve"> </w:t>
      </w:r>
      <w:r>
        <w:t>Новым годом, Рождеством, разговор по телефону).</w:t>
      </w:r>
    </w:p>
    <w:p w:rsidR="008A4746" w:rsidRDefault="005B46E7" w:rsidP="008A4746">
      <w:pPr>
        <w:pStyle w:val="a3"/>
        <w:spacing w:before="1" w:line="276" w:lineRule="auto"/>
        <w:ind w:left="851" w:right="530" w:firstLine="589"/>
      </w:pPr>
      <w:r>
        <w:t>Знание</w:t>
      </w:r>
      <w:r>
        <w:rPr>
          <w:spacing w:val="-8"/>
        </w:rPr>
        <w:t xml:space="preserve"> </w:t>
      </w:r>
      <w:r>
        <w:t>произведений</w:t>
      </w:r>
      <w:r>
        <w:rPr>
          <w:spacing w:val="-8"/>
        </w:rPr>
        <w:t xml:space="preserve"> </w:t>
      </w:r>
      <w:r>
        <w:t>детского</w:t>
      </w:r>
      <w:r>
        <w:rPr>
          <w:spacing w:val="-8"/>
        </w:rPr>
        <w:t xml:space="preserve"> </w:t>
      </w:r>
      <w:r>
        <w:t>фольклора</w:t>
      </w:r>
      <w:r>
        <w:rPr>
          <w:spacing w:val="-8"/>
        </w:rPr>
        <w:t xml:space="preserve"> </w:t>
      </w:r>
      <w:r>
        <w:t>(рифмовок,</w:t>
      </w:r>
      <w:r>
        <w:rPr>
          <w:spacing w:val="-8"/>
        </w:rPr>
        <w:t xml:space="preserve"> </w:t>
      </w:r>
      <w:r>
        <w:t>стихов,</w:t>
      </w:r>
      <w:r>
        <w:rPr>
          <w:spacing w:val="-9"/>
        </w:rPr>
        <w:t xml:space="preserve"> </w:t>
      </w:r>
      <w:r>
        <w:t>песенок), персонажей детских книг.</w:t>
      </w:r>
    </w:p>
    <w:p w:rsidR="008A4746" w:rsidRDefault="005B46E7" w:rsidP="008A4746">
      <w:pPr>
        <w:pStyle w:val="a3"/>
        <w:spacing w:before="1" w:line="276" w:lineRule="auto"/>
        <w:ind w:left="851" w:right="530" w:firstLine="589"/>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A4746" w:rsidRDefault="005B46E7" w:rsidP="008A4746">
      <w:pPr>
        <w:pStyle w:val="a3"/>
        <w:spacing w:before="1" w:line="276" w:lineRule="auto"/>
        <w:ind w:left="851" w:right="530" w:firstLine="589"/>
      </w:pPr>
      <w:r>
        <w:t>Компенсаторные</w:t>
      </w:r>
      <w:r>
        <w:rPr>
          <w:spacing w:val="-7"/>
        </w:rPr>
        <w:t xml:space="preserve"> </w:t>
      </w:r>
      <w:r>
        <w:rPr>
          <w:spacing w:val="-2"/>
        </w:rPr>
        <w:t>умения.</w:t>
      </w:r>
    </w:p>
    <w:p w:rsidR="008A4746" w:rsidRDefault="005B46E7" w:rsidP="008A4746">
      <w:pPr>
        <w:pStyle w:val="a3"/>
        <w:spacing w:before="1" w:line="276" w:lineRule="auto"/>
        <w:ind w:left="851" w:right="530" w:firstLine="589"/>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rPr>
          <w:spacing w:val="-2"/>
        </w:rPr>
        <w:t>контекста).</w:t>
      </w:r>
    </w:p>
    <w:p w:rsidR="008A4746" w:rsidRDefault="005B46E7" w:rsidP="008A4746">
      <w:pPr>
        <w:pStyle w:val="a3"/>
        <w:spacing w:before="1" w:line="276" w:lineRule="auto"/>
        <w:ind w:left="851" w:right="530" w:firstLine="589"/>
      </w:pPr>
      <w:r>
        <w:t>Использование при формулировании собственных высказываний ключевых слов, вопросов; картинок, фотографий.</w:t>
      </w:r>
    </w:p>
    <w:p w:rsidR="008A4746" w:rsidRDefault="005B46E7" w:rsidP="008A4746">
      <w:pPr>
        <w:pStyle w:val="a3"/>
        <w:spacing w:before="1" w:line="276" w:lineRule="auto"/>
        <w:ind w:left="851" w:right="530" w:firstLine="589"/>
      </w:pPr>
      <w:r>
        <w:t>Прогнозирование</w:t>
      </w:r>
      <w:r>
        <w:rPr>
          <w:spacing w:val="-4"/>
        </w:rPr>
        <w:t xml:space="preserve"> </w:t>
      </w:r>
      <w:r>
        <w:t>содержание</w:t>
      </w:r>
      <w:r>
        <w:rPr>
          <w:spacing w:val="-4"/>
        </w:rPr>
        <w:t xml:space="preserve"> </w:t>
      </w:r>
      <w:r>
        <w:t>текста</w:t>
      </w:r>
      <w:r>
        <w:rPr>
          <w:spacing w:val="-7"/>
        </w:rPr>
        <w:t xml:space="preserve"> </w:t>
      </w:r>
      <w:r>
        <w:t>для</w:t>
      </w:r>
      <w:r>
        <w:rPr>
          <w:spacing w:val="-5"/>
        </w:rPr>
        <w:t xml:space="preserve"> </w:t>
      </w:r>
      <w:r>
        <w:t>чтения</w:t>
      </w:r>
      <w:r>
        <w:rPr>
          <w:spacing w:val="-4"/>
        </w:rPr>
        <w:t xml:space="preserve"> </w:t>
      </w:r>
      <w:r>
        <w:t>на</w:t>
      </w:r>
      <w:r>
        <w:rPr>
          <w:spacing w:val="-7"/>
        </w:rPr>
        <w:t xml:space="preserve"> </w:t>
      </w:r>
      <w:r>
        <w:t>основе</w:t>
      </w:r>
      <w:r>
        <w:rPr>
          <w:spacing w:val="-5"/>
        </w:rPr>
        <w:t xml:space="preserve"> </w:t>
      </w:r>
      <w:r>
        <w:rPr>
          <w:spacing w:val="-2"/>
        </w:rPr>
        <w:t>заголовка.</w:t>
      </w:r>
    </w:p>
    <w:p w:rsidR="008A4746" w:rsidRDefault="005B46E7" w:rsidP="008A4746">
      <w:pPr>
        <w:pStyle w:val="a3"/>
        <w:spacing w:before="1" w:line="276" w:lineRule="auto"/>
        <w:ind w:left="851" w:right="530" w:firstLine="58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A5B76" w:rsidRDefault="005B46E7" w:rsidP="008A4746">
      <w:pPr>
        <w:pStyle w:val="a3"/>
        <w:spacing w:before="1" w:line="276" w:lineRule="auto"/>
        <w:ind w:left="851" w:right="530" w:firstLine="589"/>
      </w:pPr>
      <w:r>
        <w:t>Планируемые</w:t>
      </w:r>
      <w:r>
        <w:rPr>
          <w:spacing w:val="34"/>
        </w:rPr>
        <w:t xml:space="preserve">  </w:t>
      </w:r>
      <w:r>
        <w:t>результаты</w:t>
      </w:r>
      <w:r>
        <w:rPr>
          <w:spacing w:val="35"/>
        </w:rPr>
        <w:t xml:space="preserve">  </w:t>
      </w:r>
      <w:r>
        <w:t>освоения</w:t>
      </w:r>
      <w:r>
        <w:rPr>
          <w:spacing w:val="34"/>
        </w:rPr>
        <w:t xml:space="preserve">  </w:t>
      </w:r>
      <w:r>
        <w:t>программы</w:t>
      </w:r>
      <w:r>
        <w:rPr>
          <w:spacing w:val="35"/>
        </w:rPr>
        <w:t xml:space="preserve">  </w:t>
      </w:r>
      <w:r>
        <w:t>по</w:t>
      </w:r>
      <w:r>
        <w:rPr>
          <w:spacing w:val="36"/>
        </w:rPr>
        <w:t xml:space="preserve">  </w:t>
      </w:r>
      <w:r>
        <w:rPr>
          <w:spacing w:val="-2"/>
        </w:rPr>
        <w:t>иностранному</w:t>
      </w:r>
    </w:p>
    <w:p w:rsidR="008A4746" w:rsidRDefault="005B46E7" w:rsidP="008A4746">
      <w:pPr>
        <w:pStyle w:val="a3"/>
        <w:spacing w:before="50"/>
      </w:pPr>
      <w:r>
        <w:t>(английскому)</w:t>
      </w:r>
      <w:r>
        <w:rPr>
          <w:spacing w:val="-5"/>
        </w:rPr>
        <w:t xml:space="preserve"> </w:t>
      </w:r>
      <w:r>
        <w:t>языку</w:t>
      </w:r>
      <w:r>
        <w:rPr>
          <w:spacing w:val="-5"/>
        </w:rPr>
        <w:t xml:space="preserve"> </w:t>
      </w:r>
      <w:r>
        <w:t>на</w:t>
      </w:r>
      <w:r>
        <w:rPr>
          <w:spacing w:val="-5"/>
        </w:rPr>
        <w:t xml:space="preserve"> </w:t>
      </w:r>
      <w:r>
        <w:t>уровне</w:t>
      </w:r>
      <w:r>
        <w:rPr>
          <w:spacing w:val="-4"/>
        </w:rPr>
        <w:t xml:space="preserve"> </w:t>
      </w:r>
      <w:r>
        <w:t>начального</w:t>
      </w:r>
      <w:r>
        <w:rPr>
          <w:spacing w:val="-6"/>
        </w:rPr>
        <w:t xml:space="preserve"> </w:t>
      </w:r>
      <w:r>
        <w:t>общего</w:t>
      </w:r>
      <w:r>
        <w:rPr>
          <w:spacing w:val="-4"/>
        </w:rPr>
        <w:t xml:space="preserve"> </w:t>
      </w:r>
      <w:r>
        <w:rPr>
          <w:spacing w:val="-2"/>
        </w:rPr>
        <w:t>образования.</w:t>
      </w:r>
    </w:p>
    <w:p w:rsidR="00BA5B76" w:rsidRPr="00D66D77" w:rsidRDefault="005B46E7" w:rsidP="00D66D77">
      <w:pPr>
        <w:pStyle w:val="a3"/>
        <w:spacing w:before="50"/>
        <w:ind w:right="514" w:firstLine="594"/>
        <w:rPr>
          <w:spacing w:val="-2"/>
        </w:rPr>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w:t>
      </w:r>
      <w:r>
        <w:rPr>
          <w:spacing w:val="29"/>
        </w:rPr>
        <w:t xml:space="preserve"> </w:t>
      </w:r>
      <w:r>
        <w:t>российскими</w:t>
      </w:r>
      <w:r>
        <w:rPr>
          <w:spacing w:val="32"/>
        </w:rPr>
        <w:t xml:space="preserve"> </w:t>
      </w:r>
      <w:r>
        <w:t>социокультурными</w:t>
      </w:r>
      <w:r>
        <w:rPr>
          <w:spacing w:val="33"/>
        </w:rPr>
        <w:t xml:space="preserve"> </w:t>
      </w:r>
      <w:r>
        <w:t>и</w:t>
      </w:r>
      <w:r>
        <w:rPr>
          <w:spacing w:val="31"/>
        </w:rPr>
        <w:t xml:space="preserve"> </w:t>
      </w:r>
      <w:r>
        <w:t>духовно-</w:t>
      </w:r>
      <w:r>
        <w:rPr>
          <w:spacing w:val="-2"/>
        </w:rPr>
        <w:t>нравственными</w:t>
      </w:r>
    </w:p>
    <w:p w:rsidR="008A4746" w:rsidRDefault="005B46E7" w:rsidP="008A4746">
      <w:pPr>
        <w:pStyle w:val="a3"/>
        <w:spacing w:before="1" w:line="276" w:lineRule="auto"/>
        <w:ind w:right="537"/>
      </w:pPr>
      <w: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4746" w:rsidRDefault="005B46E7" w:rsidP="008A4746">
      <w:pPr>
        <w:pStyle w:val="a3"/>
        <w:spacing w:before="1" w:line="276" w:lineRule="auto"/>
        <w:ind w:right="537" w:firstLine="594"/>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A4746" w:rsidRDefault="005B46E7" w:rsidP="008A4746">
      <w:pPr>
        <w:pStyle w:val="a3"/>
        <w:spacing w:before="1" w:line="276" w:lineRule="auto"/>
        <w:ind w:right="537" w:firstLine="594"/>
      </w:pPr>
      <w:r>
        <w:t>гражданско-патриотическое</w:t>
      </w:r>
      <w:r>
        <w:rPr>
          <w:spacing w:val="-15"/>
        </w:rPr>
        <w:t xml:space="preserve"> </w:t>
      </w:r>
      <w:r>
        <w:rPr>
          <w:spacing w:val="-2"/>
        </w:rPr>
        <w:t>воспитание:</w:t>
      </w:r>
    </w:p>
    <w:p w:rsidR="00BA5B76" w:rsidRDefault="005B46E7" w:rsidP="008A4746">
      <w:pPr>
        <w:pStyle w:val="a3"/>
        <w:spacing w:before="1" w:line="276" w:lineRule="auto"/>
        <w:ind w:right="537" w:firstLine="594"/>
      </w:pPr>
      <w:r>
        <w:t>становление ценностного отношения к своей Родине - России; осознание</w:t>
      </w:r>
      <w:r>
        <w:rPr>
          <w:spacing w:val="64"/>
          <w:w w:val="150"/>
        </w:rPr>
        <w:t xml:space="preserve">  </w:t>
      </w:r>
      <w:r>
        <w:t>своей</w:t>
      </w:r>
      <w:r>
        <w:rPr>
          <w:spacing w:val="65"/>
          <w:w w:val="150"/>
        </w:rPr>
        <w:t xml:space="preserve">  </w:t>
      </w:r>
      <w:r>
        <w:t>этнокультурной</w:t>
      </w:r>
      <w:r>
        <w:rPr>
          <w:spacing w:val="65"/>
          <w:w w:val="150"/>
        </w:rPr>
        <w:t xml:space="preserve">  </w:t>
      </w:r>
      <w:r>
        <w:t>и</w:t>
      </w:r>
      <w:r>
        <w:rPr>
          <w:spacing w:val="66"/>
          <w:w w:val="150"/>
        </w:rPr>
        <w:t xml:space="preserve">  </w:t>
      </w:r>
      <w:r>
        <w:t>российской</w:t>
      </w:r>
      <w:r>
        <w:rPr>
          <w:spacing w:val="65"/>
          <w:w w:val="150"/>
        </w:rPr>
        <w:t xml:space="preserve">  </w:t>
      </w:r>
      <w:r>
        <w:rPr>
          <w:spacing w:val="-2"/>
        </w:rPr>
        <w:t>гражданской</w:t>
      </w:r>
    </w:p>
    <w:p w:rsidR="008A4746" w:rsidRDefault="005B46E7" w:rsidP="008A4746">
      <w:pPr>
        <w:pStyle w:val="a3"/>
        <w:spacing w:line="319" w:lineRule="exact"/>
        <w:jc w:val="left"/>
      </w:pPr>
      <w:r>
        <w:rPr>
          <w:spacing w:val="-2"/>
        </w:rPr>
        <w:t>идентичности;</w:t>
      </w:r>
    </w:p>
    <w:p w:rsidR="008A4746" w:rsidRDefault="005B46E7" w:rsidP="008A4746">
      <w:pPr>
        <w:pStyle w:val="a3"/>
        <w:spacing w:line="319" w:lineRule="exact"/>
        <w:ind w:firstLine="594"/>
        <w:jc w:val="left"/>
      </w:pPr>
      <w:r>
        <w:t>сопричастность к прошлому, настоящему и будущему своей страны и родного края;</w:t>
      </w:r>
    </w:p>
    <w:p w:rsidR="008A4746" w:rsidRDefault="005B46E7" w:rsidP="008A4746">
      <w:pPr>
        <w:pStyle w:val="a3"/>
        <w:spacing w:line="319" w:lineRule="exact"/>
        <w:ind w:firstLine="594"/>
        <w:jc w:val="left"/>
      </w:pPr>
      <w:r>
        <w:t>уважение</w:t>
      </w:r>
      <w:r>
        <w:rPr>
          <w:spacing w:val="-3"/>
        </w:rPr>
        <w:t xml:space="preserve"> </w:t>
      </w:r>
      <w:r>
        <w:t>к</w:t>
      </w:r>
      <w:r>
        <w:rPr>
          <w:spacing w:val="-2"/>
        </w:rPr>
        <w:t xml:space="preserve"> </w:t>
      </w:r>
      <w:r>
        <w:t>своему</w:t>
      </w:r>
      <w:r>
        <w:rPr>
          <w:spacing w:val="-5"/>
        </w:rPr>
        <w:t xml:space="preserve"> </w:t>
      </w:r>
      <w:r>
        <w:t>и</w:t>
      </w:r>
      <w:r>
        <w:rPr>
          <w:spacing w:val="-2"/>
        </w:rPr>
        <w:t xml:space="preserve"> </w:t>
      </w:r>
      <w:r>
        <w:t>другим</w:t>
      </w:r>
      <w:r>
        <w:rPr>
          <w:spacing w:val="-2"/>
        </w:rPr>
        <w:t xml:space="preserve"> народам;</w:t>
      </w:r>
    </w:p>
    <w:p w:rsidR="008A4746" w:rsidRDefault="005B46E7" w:rsidP="008A4746">
      <w:pPr>
        <w:pStyle w:val="a3"/>
        <w:spacing w:line="319" w:lineRule="exact"/>
        <w:ind w:firstLine="594"/>
        <w:jc w:val="left"/>
      </w:pPr>
      <w:r>
        <w:t>первоначальные</w:t>
      </w:r>
      <w:r>
        <w:rPr>
          <w:spacing w:val="-17"/>
        </w:rPr>
        <w:t xml:space="preserve"> </w:t>
      </w:r>
      <w:r>
        <w:t>представления</w:t>
      </w:r>
      <w:r>
        <w:rPr>
          <w:spacing w:val="-17"/>
        </w:rPr>
        <w:t xml:space="preserve"> </w:t>
      </w:r>
      <w:r>
        <w:t>о</w:t>
      </w:r>
      <w:r>
        <w:rPr>
          <w:spacing w:val="-17"/>
        </w:rPr>
        <w:t xml:space="preserve"> </w:t>
      </w:r>
      <w:r>
        <w:t>человеке</w:t>
      </w:r>
      <w:r>
        <w:rPr>
          <w:spacing w:val="-15"/>
        </w:rPr>
        <w:t xml:space="preserve"> </w:t>
      </w:r>
      <w:r>
        <w:t>как</w:t>
      </w:r>
      <w:r>
        <w:rPr>
          <w:spacing w:val="-17"/>
        </w:rPr>
        <w:t xml:space="preserve"> </w:t>
      </w:r>
      <w:r>
        <w:t>члене</w:t>
      </w:r>
      <w:r>
        <w:rPr>
          <w:spacing w:val="-15"/>
        </w:rPr>
        <w:t xml:space="preserve"> </w:t>
      </w:r>
      <w:r>
        <w:t>общества,</w:t>
      </w:r>
      <w:r>
        <w:rPr>
          <w:spacing w:val="-17"/>
        </w:rPr>
        <w:t xml:space="preserve"> </w:t>
      </w:r>
      <w:r>
        <w:t>о</w:t>
      </w:r>
      <w:r>
        <w:rPr>
          <w:spacing w:val="-15"/>
        </w:rPr>
        <w:t xml:space="preserve"> </w:t>
      </w:r>
      <w:r>
        <w:t xml:space="preserve">правах и ответственности, уважении и достоинстве человека, о нравственно- этических нормах поведения и правилах межличностных отношений; </w:t>
      </w:r>
    </w:p>
    <w:p w:rsidR="008A4746" w:rsidRDefault="005B46E7" w:rsidP="008A4746">
      <w:pPr>
        <w:pStyle w:val="a3"/>
        <w:spacing w:line="319" w:lineRule="exact"/>
        <w:ind w:firstLine="594"/>
        <w:jc w:val="left"/>
      </w:pPr>
      <w:r>
        <w:t xml:space="preserve">духовно-нравственное воспитание: признание индивидуальности каждого человека; </w:t>
      </w:r>
    </w:p>
    <w:p w:rsidR="008A4746" w:rsidRDefault="005B46E7" w:rsidP="008A4746">
      <w:pPr>
        <w:pStyle w:val="a3"/>
        <w:spacing w:line="319" w:lineRule="exact"/>
        <w:ind w:right="514" w:firstLine="594"/>
      </w:pPr>
      <w:r>
        <w:t>проявление сопереживания, уважения и доброжелательности; неприятие</w:t>
      </w:r>
      <w:r>
        <w:rPr>
          <w:spacing w:val="-18"/>
        </w:rPr>
        <w:t xml:space="preserve"> </w:t>
      </w:r>
      <w:r>
        <w:t>любых</w:t>
      </w:r>
      <w:r>
        <w:rPr>
          <w:spacing w:val="-17"/>
        </w:rPr>
        <w:t xml:space="preserve"> </w:t>
      </w:r>
      <w:r>
        <w:t>форм</w:t>
      </w:r>
      <w:r>
        <w:rPr>
          <w:spacing w:val="-18"/>
        </w:rPr>
        <w:t xml:space="preserve"> </w:t>
      </w:r>
      <w:r>
        <w:t>поведения,</w:t>
      </w:r>
      <w:r>
        <w:rPr>
          <w:spacing w:val="-17"/>
        </w:rPr>
        <w:t xml:space="preserve"> </w:t>
      </w:r>
      <w:r>
        <w:t>направленных</w:t>
      </w:r>
      <w:r>
        <w:rPr>
          <w:spacing w:val="-17"/>
        </w:rPr>
        <w:t xml:space="preserve"> </w:t>
      </w:r>
      <w:r>
        <w:t>на</w:t>
      </w:r>
      <w:r>
        <w:rPr>
          <w:spacing w:val="-17"/>
        </w:rPr>
        <w:t xml:space="preserve"> </w:t>
      </w:r>
      <w:r>
        <w:t>причинение</w:t>
      </w:r>
      <w:r>
        <w:rPr>
          <w:spacing w:val="-18"/>
        </w:rPr>
        <w:t xml:space="preserve"> </w:t>
      </w:r>
      <w:r>
        <w:t xml:space="preserve">физического и морального вреда другим людям; </w:t>
      </w:r>
    </w:p>
    <w:p w:rsidR="008A4746" w:rsidRDefault="005B46E7" w:rsidP="008A4746">
      <w:pPr>
        <w:pStyle w:val="a3"/>
        <w:spacing w:line="319" w:lineRule="exact"/>
        <w:ind w:right="514" w:firstLine="594"/>
      </w:pPr>
      <w:r>
        <w:t>эстетическое воспитание:</w:t>
      </w:r>
    </w:p>
    <w:p w:rsidR="008A4746" w:rsidRDefault="005B46E7" w:rsidP="008A4746">
      <w:pPr>
        <w:pStyle w:val="a3"/>
        <w:spacing w:line="319" w:lineRule="exact"/>
        <w:ind w:right="514" w:firstLine="594"/>
      </w:pPr>
      <w:r>
        <w:t>уважительное отношение и интерес к художественной культуре, восприимчивость</w:t>
      </w:r>
      <w:r>
        <w:rPr>
          <w:spacing w:val="-13"/>
        </w:rPr>
        <w:t xml:space="preserve"> </w:t>
      </w:r>
      <w:r>
        <w:t>к</w:t>
      </w:r>
      <w:r>
        <w:rPr>
          <w:spacing w:val="-12"/>
        </w:rPr>
        <w:t xml:space="preserve"> </w:t>
      </w:r>
      <w:r>
        <w:t>разным</w:t>
      </w:r>
      <w:r>
        <w:rPr>
          <w:spacing w:val="-12"/>
        </w:rPr>
        <w:t xml:space="preserve"> </w:t>
      </w:r>
      <w:r>
        <w:t>видам</w:t>
      </w:r>
      <w:r>
        <w:rPr>
          <w:spacing w:val="-12"/>
        </w:rPr>
        <w:t xml:space="preserve"> </w:t>
      </w:r>
      <w:r>
        <w:t>искусства,</w:t>
      </w:r>
      <w:r>
        <w:rPr>
          <w:spacing w:val="-13"/>
        </w:rPr>
        <w:t xml:space="preserve"> </w:t>
      </w:r>
      <w:r>
        <w:t>традициям</w:t>
      </w:r>
      <w:r>
        <w:rPr>
          <w:spacing w:val="-14"/>
        </w:rPr>
        <w:t xml:space="preserve"> </w:t>
      </w:r>
      <w:r>
        <w:t>и</w:t>
      </w:r>
      <w:r>
        <w:rPr>
          <w:spacing w:val="-12"/>
        </w:rPr>
        <w:t xml:space="preserve"> </w:t>
      </w:r>
      <w:r>
        <w:t>творчеству</w:t>
      </w:r>
      <w:r>
        <w:rPr>
          <w:spacing w:val="-16"/>
        </w:rPr>
        <w:t xml:space="preserve"> </w:t>
      </w:r>
      <w:r>
        <w:t>своего</w:t>
      </w:r>
      <w:r>
        <w:rPr>
          <w:spacing w:val="-13"/>
        </w:rPr>
        <w:t xml:space="preserve"> </w:t>
      </w:r>
      <w:r>
        <w:t>и других народов;</w:t>
      </w:r>
    </w:p>
    <w:p w:rsidR="008A4746" w:rsidRDefault="005B46E7" w:rsidP="008A4746">
      <w:pPr>
        <w:pStyle w:val="a3"/>
        <w:spacing w:line="319" w:lineRule="exact"/>
        <w:ind w:right="514" w:firstLine="594"/>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8A4746" w:rsidRDefault="005B46E7" w:rsidP="008A4746">
      <w:pPr>
        <w:pStyle w:val="a3"/>
        <w:spacing w:line="319" w:lineRule="exact"/>
        <w:ind w:right="514" w:firstLine="594"/>
      </w:pPr>
      <w:r>
        <w:t>соблюдение</w:t>
      </w:r>
      <w:r>
        <w:rPr>
          <w:spacing w:val="-4"/>
        </w:rPr>
        <w:t xml:space="preserve"> </w:t>
      </w:r>
      <w:r>
        <w:t>правил</w:t>
      </w:r>
      <w:r>
        <w:rPr>
          <w:spacing w:val="-4"/>
        </w:rPr>
        <w:t xml:space="preserve"> </w:t>
      </w:r>
      <w:r>
        <w:t>здорового</w:t>
      </w:r>
      <w:r>
        <w:rPr>
          <w:spacing w:val="-3"/>
        </w:rPr>
        <w:t xml:space="preserve"> </w:t>
      </w:r>
      <w:r>
        <w:t>и</w:t>
      </w:r>
      <w:r>
        <w:rPr>
          <w:spacing w:val="-3"/>
        </w:rPr>
        <w:t xml:space="preserve"> </w:t>
      </w:r>
      <w:r>
        <w:t>безопасного</w:t>
      </w:r>
      <w:r>
        <w:rPr>
          <w:spacing w:val="-3"/>
        </w:rPr>
        <w:t xml:space="preserve"> </w:t>
      </w:r>
      <w:r>
        <w:t>(для</w:t>
      </w:r>
      <w:r>
        <w:rPr>
          <w:spacing w:val="-3"/>
        </w:rPr>
        <w:t xml:space="preserve"> </w:t>
      </w:r>
      <w:r>
        <w:t>себя</w:t>
      </w:r>
      <w:r>
        <w:rPr>
          <w:spacing w:val="-3"/>
        </w:rPr>
        <w:t xml:space="preserve"> </w:t>
      </w:r>
      <w:r>
        <w:t>и</w:t>
      </w:r>
      <w:r>
        <w:rPr>
          <w:spacing w:val="-3"/>
        </w:rPr>
        <w:t xml:space="preserve"> </w:t>
      </w:r>
      <w:r>
        <w:t>других</w:t>
      </w:r>
      <w:r>
        <w:rPr>
          <w:spacing w:val="-3"/>
        </w:rPr>
        <w:t xml:space="preserve"> </w:t>
      </w:r>
      <w:r>
        <w:t>людей) образа жизни в окружающей среде (в том числе информационной);</w:t>
      </w:r>
    </w:p>
    <w:p w:rsidR="008A4746" w:rsidRDefault="005B46E7" w:rsidP="008A4746">
      <w:pPr>
        <w:pStyle w:val="a3"/>
        <w:spacing w:line="319" w:lineRule="exact"/>
        <w:ind w:right="514" w:firstLine="594"/>
      </w:pPr>
      <w:r>
        <w:t>бережное отношение к физическому и психическому здоровью; трудовое воспитание:</w:t>
      </w:r>
    </w:p>
    <w:p w:rsidR="008A4746" w:rsidRDefault="005B46E7" w:rsidP="008A4746">
      <w:pPr>
        <w:pStyle w:val="a3"/>
        <w:spacing w:line="319" w:lineRule="exact"/>
        <w:ind w:right="514" w:firstLine="594"/>
      </w:pPr>
      <w:r>
        <w:t>осознание</w:t>
      </w:r>
      <w:r>
        <w:rPr>
          <w:spacing w:val="-1"/>
        </w:rPr>
        <w:t xml:space="preserve"> </w:t>
      </w:r>
      <w:r>
        <w:t>ценности</w:t>
      </w:r>
      <w:r>
        <w:rPr>
          <w:spacing w:val="-3"/>
        </w:rPr>
        <w:t xml:space="preserve"> </w:t>
      </w:r>
      <w:r>
        <w:t>труда</w:t>
      </w:r>
      <w:r>
        <w:rPr>
          <w:spacing w:val="-1"/>
        </w:rPr>
        <w:t xml:space="preserve"> </w:t>
      </w:r>
      <w:r>
        <w:t>в</w:t>
      </w:r>
      <w:r>
        <w:rPr>
          <w:spacing w:val="-2"/>
        </w:rPr>
        <w:t xml:space="preserve"> </w:t>
      </w:r>
      <w:r>
        <w:t>жизни</w:t>
      </w:r>
      <w:r>
        <w:rPr>
          <w:spacing w:val="-1"/>
        </w:rPr>
        <w:t xml:space="preserve"> </w:t>
      </w:r>
      <w:r>
        <w:t>человека</w:t>
      </w:r>
      <w:r>
        <w:rPr>
          <w:spacing w:val="-1"/>
        </w:rPr>
        <w:t xml:space="preserve"> </w:t>
      </w:r>
      <w:r>
        <w:t>и</w:t>
      </w:r>
      <w:r>
        <w:rPr>
          <w:spacing w:val="-3"/>
        </w:rPr>
        <w:t xml:space="preserve"> </w:t>
      </w:r>
      <w:r>
        <w:t>общества,</w:t>
      </w:r>
      <w:r>
        <w:rPr>
          <w:spacing w:val="-4"/>
        </w:rPr>
        <w:t xml:space="preserve">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8A4746" w:rsidRDefault="005B46E7" w:rsidP="008A4746">
      <w:pPr>
        <w:pStyle w:val="a3"/>
        <w:spacing w:line="319" w:lineRule="exact"/>
        <w:ind w:right="514" w:firstLine="594"/>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8A4746" w:rsidRDefault="005B46E7" w:rsidP="008A4746">
      <w:pPr>
        <w:pStyle w:val="a3"/>
        <w:spacing w:line="319" w:lineRule="exact"/>
        <w:ind w:right="514" w:firstLine="594"/>
        <w:rPr>
          <w:spacing w:val="-2"/>
        </w:rPr>
      </w:pPr>
      <w:r>
        <w:t>В</w:t>
      </w:r>
      <w:r>
        <w:rPr>
          <w:spacing w:val="45"/>
        </w:rPr>
        <w:t xml:space="preserve">  </w:t>
      </w:r>
      <w:r>
        <w:t>результате</w:t>
      </w:r>
      <w:r>
        <w:rPr>
          <w:spacing w:val="47"/>
        </w:rPr>
        <w:t xml:space="preserve">  </w:t>
      </w:r>
      <w:r>
        <w:t>изучения</w:t>
      </w:r>
      <w:r>
        <w:rPr>
          <w:spacing w:val="48"/>
        </w:rPr>
        <w:t xml:space="preserve">  </w:t>
      </w:r>
      <w:r>
        <w:t>иностранного</w:t>
      </w:r>
      <w:r>
        <w:rPr>
          <w:spacing w:val="48"/>
        </w:rPr>
        <w:t xml:space="preserve">  </w:t>
      </w:r>
      <w:r>
        <w:t>(английского)</w:t>
      </w:r>
      <w:r>
        <w:rPr>
          <w:spacing w:val="48"/>
        </w:rPr>
        <w:t xml:space="preserve">  </w:t>
      </w:r>
      <w:r>
        <w:t>языка</w:t>
      </w:r>
      <w:r>
        <w:rPr>
          <w:spacing w:val="48"/>
        </w:rPr>
        <w:t xml:space="preserve">  </w:t>
      </w:r>
      <w:r>
        <w:t>на</w:t>
      </w:r>
      <w:r>
        <w:rPr>
          <w:spacing w:val="48"/>
        </w:rPr>
        <w:t xml:space="preserve">  </w:t>
      </w:r>
      <w:r>
        <w:rPr>
          <w:spacing w:val="-2"/>
        </w:rPr>
        <w:t>уровн</w:t>
      </w:r>
      <w:r w:rsidR="008A4746">
        <w:rPr>
          <w:spacing w:val="-2"/>
        </w:rPr>
        <w:t xml:space="preserve">е </w:t>
      </w:r>
      <w:r>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4746" w:rsidRDefault="005B46E7" w:rsidP="008A4746">
      <w:pPr>
        <w:pStyle w:val="a3"/>
        <w:spacing w:line="319" w:lineRule="exact"/>
        <w:ind w:right="514" w:firstLine="594"/>
        <w:rPr>
          <w:spacing w:val="-2"/>
        </w:rPr>
      </w:pPr>
      <w: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w:t>
      </w:r>
      <w:r>
        <w:rPr>
          <w:spacing w:val="-2"/>
        </w:rPr>
        <w:t>аналогии;</w:t>
      </w:r>
    </w:p>
    <w:p w:rsidR="008A4746" w:rsidRDefault="005B46E7" w:rsidP="008A4746">
      <w:pPr>
        <w:pStyle w:val="a3"/>
        <w:spacing w:line="319" w:lineRule="exact"/>
        <w:ind w:right="514" w:firstLine="594"/>
        <w:rPr>
          <w:spacing w:val="-2"/>
        </w:rPr>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8A4746" w:rsidRDefault="005B46E7" w:rsidP="008A4746">
      <w:pPr>
        <w:pStyle w:val="a3"/>
        <w:spacing w:line="319" w:lineRule="exact"/>
        <w:ind w:right="514" w:firstLine="594"/>
        <w:rPr>
          <w:spacing w:val="-2"/>
        </w:rPr>
      </w:pPr>
      <w:r>
        <w:t>находить закономерности и противоречия в рассматриваемых фактах, данных и наблюдениях на основе предложенного учителем алгоритма;</w:t>
      </w:r>
    </w:p>
    <w:p w:rsidR="00BA5B76" w:rsidRPr="008A4746" w:rsidRDefault="005B46E7" w:rsidP="008A4746">
      <w:pPr>
        <w:pStyle w:val="a3"/>
        <w:spacing w:line="319" w:lineRule="exact"/>
        <w:ind w:right="514" w:firstLine="594"/>
        <w:rPr>
          <w:spacing w:val="-2"/>
        </w:rPr>
      </w:pPr>
      <w:r>
        <w:t>выявлять</w:t>
      </w:r>
      <w:r>
        <w:rPr>
          <w:spacing w:val="-14"/>
        </w:rPr>
        <w:t xml:space="preserve"> </w:t>
      </w:r>
      <w:r>
        <w:t>недостаток</w:t>
      </w:r>
      <w:r>
        <w:rPr>
          <w:spacing w:val="-9"/>
        </w:rPr>
        <w:t xml:space="preserve"> </w:t>
      </w:r>
      <w:r>
        <w:t>информации</w:t>
      </w:r>
      <w:r>
        <w:rPr>
          <w:spacing w:val="-9"/>
        </w:rPr>
        <w:t xml:space="preserve"> </w:t>
      </w:r>
      <w:r>
        <w:t>для</w:t>
      </w:r>
      <w:r>
        <w:rPr>
          <w:spacing w:val="-9"/>
        </w:rPr>
        <w:t xml:space="preserve"> </w:t>
      </w:r>
      <w:r>
        <w:t>решения</w:t>
      </w:r>
      <w:r>
        <w:rPr>
          <w:spacing w:val="-9"/>
        </w:rPr>
        <w:t xml:space="preserve"> </w:t>
      </w:r>
      <w:r>
        <w:t>учебной</w:t>
      </w:r>
      <w:r>
        <w:rPr>
          <w:spacing w:val="-9"/>
        </w:rPr>
        <w:t xml:space="preserve"> </w:t>
      </w:r>
      <w:r>
        <w:rPr>
          <w:spacing w:val="-2"/>
        </w:rPr>
        <w:t>(практической)</w:t>
      </w:r>
    </w:p>
    <w:p w:rsidR="008A4746" w:rsidRDefault="005B46E7" w:rsidP="008A4746">
      <w:pPr>
        <w:pStyle w:val="a3"/>
        <w:spacing w:before="49"/>
      </w:pPr>
      <w:r>
        <w:t>задачи</w:t>
      </w:r>
      <w:r>
        <w:rPr>
          <w:spacing w:val="-4"/>
        </w:rPr>
        <w:t xml:space="preserve"> </w:t>
      </w:r>
      <w:r>
        <w:t>на</w:t>
      </w:r>
      <w:r>
        <w:rPr>
          <w:spacing w:val="-6"/>
        </w:rPr>
        <w:t xml:space="preserve"> </w:t>
      </w:r>
      <w:r>
        <w:t>основе</w:t>
      </w:r>
      <w:r>
        <w:rPr>
          <w:spacing w:val="-4"/>
        </w:rPr>
        <w:t xml:space="preserve"> </w:t>
      </w:r>
      <w:r>
        <w:t>предложенного</w:t>
      </w:r>
      <w:r>
        <w:rPr>
          <w:spacing w:val="-5"/>
        </w:rPr>
        <w:t xml:space="preserve"> </w:t>
      </w:r>
      <w:r>
        <w:rPr>
          <w:spacing w:val="-2"/>
        </w:rPr>
        <w:t>алгоритма;</w:t>
      </w:r>
    </w:p>
    <w:p w:rsidR="008A4746" w:rsidRDefault="005B46E7" w:rsidP="008A4746">
      <w:pPr>
        <w:pStyle w:val="a3"/>
        <w:spacing w:before="49"/>
        <w:ind w:right="514" w:firstLine="594"/>
      </w:pPr>
      <w:r>
        <w:t>устанавливать причинно-следственные связи в ситуациях, поддающихся непосредственному наблюдению или знакомых по опыту, делать выводы.</w:t>
      </w:r>
    </w:p>
    <w:p w:rsidR="008A4746" w:rsidRDefault="005B46E7" w:rsidP="008A4746">
      <w:pPr>
        <w:pStyle w:val="a3"/>
        <w:spacing w:before="49"/>
        <w:ind w:right="514" w:firstLine="594"/>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следующие</w:t>
      </w:r>
      <w:r>
        <w:rPr>
          <w:spacing w:val="-18"/>
        </w:rPr>
        <w:t xml:space="preserve"> </w:t>
      </w:r>
      <w:r>
        <w:t>базовые</w:t>
      </w:r>
      <w:r>
        <w:rPr>
          <w:spacing w:val="-17"/>
        </w:rPr>
        <w:t xml:space="preserve"> </w:t>
      </w:r>
      <w:r>
        <w:t>исследовательские действия как часть познавательных универсальных учебных действий:</w:t>
      </w:r>
    </w:p>
    <w:p w:rsidR="00BA5B76" w:rsidRDefault="005B46E7" w:rsidP="008A4746">
      <w:pPr>
        <w:pStyle w:val="a3"/>
        <w:spacing w:before="49"/>
        <w:ind w:right="514" w:firstLine="594"/>
      </w:pPr>
      <w:r>
        <w:rPr>
          <w:spacing w:val="-2"/>
        </w:rPr>
        <w:t>определять</w:t>
      </w:r>
      <w:r>
        <w:rPr>
          <w:spacing w:val="-8"/>
        </w:rPr>
        <w:t xml:space="preserve"> </w:t>
      </w:r>
      <w:r>
        <w:rPr>
          <w:spacing w:val="-2"/>
        </w:rPr>
        <w:t>разрыв</w:t>
      </w:r>
      <w:r>
        <w:rPr>
          <w:spacing w:val="-4"/>
        </w:rPr>
        <w:t xml:space="preserve"> </w:t>
      </w:r>
      <w:r>
        <w:rPr>
          <w:spacing w:val="-2"/>
        </w:rPr>
        <w:t>между</w:t>
      </w:r>
      <w:r>
        <w:rPr>
          <w:spacing w:val="-8"/>
        </w:rPr>
        <w:t xml:space="preserve"> </w:t>
      </w:r>
      <w:r>
        <w:rPr>
          <w:spacing w:val="-2"/>
        </w:rPr>
        <w:t>реальным</w:t>
      </w:r>
      <w:r>
        <w:rPr>
          <w:spacing w:val="-3"/>
        </w:rPr>
        <w:t xml:space="preserve"> </w:t>
      </w:r>
      <w:r>
        <w:rPr>
          <w:spacing w:val="-2"/>
        </w:rPr>
        <w:t>и</w:t>
      </w:r>
      <w:r>
        <w:rPr>
          <w:spacing w:val="-6"/>
        </w:rPr>
        <w:t xml:space="preserve"> </w:t>
      </w:r>
      <w:r>
        <w:rPr>
          <w:spacing w:val="-2"/>
        </w:rPr>
        <w:t>желательным</w:t>
      </w:r>
      <w:r>
        <w:rPr>
          <w:spacing w:val="-3"/>
        </w:rPr>
        <w:t xml:space="preserve"> </w:t>
      </w:r>
      <w:r>
        <w:rPr>
          <w:spacing w:val="-2"/>
        </w:rPr>
        <w:t>состоянием</w:t>
      </w:r>
      <w:r>
        <w:rPr>
          <w:spacing w:val="-4"/>
        </w:rPr>
        <w:t xml:space="preserve"> </w:t>
      </w:r>
      <w:r>
        <w:rPr>
          <w:spacing w:val="-2"/>
        </w:rPr>
        <w:t>объекта</w:t>
      </w:r>
    </w:p>
    <w:p w:rsidR="008A4746" w:rsidRDefault="005B46E7" w:rsidP="008A4746">
      <w:pPr>
        <w:pStyle w:val="a3"/>
        <w:spacing w:before="50"/>
      </w:pPr>
      <w:r>
        <w:t>(ситуации)</w:t>
      </w:r>
      <w:r>
        <w:rPr>
          <w:spacing w:val="-7"/>
        </w:rPr>
        <w:t xml:space="preserve"> </w:t>
      </w:r>
      <w:r>
        <w:t>на</w:t>
      </w:r>
      <w:r>
        <w:rPr>
          <w:spacing w:val="-8"/>
        </w:rPr>
        <w:t xml:space="preserve"> </w:t>
      </w:r>
      <w:r>
        <w:t>основе</w:t>
      </w:r>
      <w:r>
        <w:rPr>
          <w:spacing w:val="-5"/>
        </w:rPr>
        <w:t xml:space="preserve"> </w:t>
      </w:r>
      <w:r>
        <w:t>предложенных</w:t>
      </w:r>
      <w:r>
        <w:rPr>
          <w:spacing w:val="-5"/>
        </w:rPr>
        <w:t xml:space="preserve"> </w:t>
      </w:r>
      <w:r>
        <w:t>учителем</w:t>
      </w:r>
      <w:r>
        <w:rPr>
          <w:spacing w:val="-4"/>
        </w:rPr>
        <w:t xml:space="preserve"> </w:t>
      </w:r>
      <w:r>
        <w:rPr>
          <w:spacing w:val="-2"/>
        </w:rPr>
        <w:t>вопросов;</w:t>
      </w:r>
    </w:p>
    <w:p w:rsidR="008A4746" w:rsidRDefault="005B46E7" w:rsidP="008A4746">
      <w:pPr>
        <w:pStyle w:val="a3"/>
        <w:spacing w:before="50"/>
        <w:ind w:right="514" w:firstLine="594"/>
      </w:pPr>
      <w:r>
        <w:t>с помощью педагогического работника формулировать цель, планировать изменения объекта, ситуации;</w:t>
      </w:r>
    </w:p>
    <w:p w:rsidR="008A4746" w:rsidRDefault="005B46E7" w:rsidP="008A4746">
      <w:pPr>
        <w:pStyle w:val="a3"/>
        <w:spacing w:before="50"/>
        <w:ind w:right="514" w:firstLine="594"/>
      </w:pPr>
      <w:r>
        <w:t>сравнивать несколько вариантов решения задачи, выбирать наиболее подходящий (на основе предложенных критериев);</w:t>
      </w:r>
    </w:p>
    <w:p w:rsidR="008A4746" w:rsidRDefault="005B46E7" w:rsidP="008A4746">
      <w:pPr>
        <w:pStyle w:val="a3"/>
        <w:spacing w:before="50"/>
        <w:ind w:right="514" w:firstLine="594"/>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A4746" w:rsidRDefault="005B46E7" w:rsidP="008A4746">
      <w:pPr>
        <w:pStyle w:val="a3"/>
        <w:spacing w:before="50"/>
        <w:ind w:right="514" w:firstLine="594"/>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4746" w:rsidRDefault="005B46E7" w:rsidP="008A4746">
      <w:pPr>
        <w:pStyle w:val="a3"/>
        <w:spacing w:before="50"/>
        <w:ind w:right="514" w:firstLine="594"/>
      </w:pPr>
      <w:r>
        <w:t>прогнозировать возможное развитие процессов, событий и их последствия в аналогичных или сходных ситуациях.</w:t>
      </w:r>
    </w:p>
    <w:p w:rsidR="008A4746" w:rsidRDefault="005B46E7" w:rsidP="008A4746">
      <w:pPr>
        <w:pStyle w:val="a3"/>
        <w:spacing w:before="50"/>
        <w:ind w:right="514" w:firstLine="594"/>
      </w:pPr>
      <w:r>
        <w:t>У обучающегося будут сформированы умения работать с информацией как часть познавательных универсальных учебных действий:</w:t>
      </w:r>
    </w:p>
    <w:p w:rsidR="008A4746" w:rsidRDefault="005B46E7" w:rsidP="008A4746">
      <w:pPr>
        <w:pStyle w:val="a3"/>
        <w:spacing w:before="50"/>
        <w:ind w:right="514" w:firstLine="594"/>
      </w:pPr>
      <w:r>
        <w:t>выбирать</w:t>
      </w:r>
      <w:r>
        <w:rPr>
          <w:spacing w:val="-6"/>
        </w:rPr>
        <w:t xml:space="preserve"> </w:t>
      </w:r>
      <w:r>
        <w:t>источник</w:t>
      </w:r>
      <w:r>
        <w:rPr>
          <w:spacing w:val="-6"/>
        </w:rPr>
        <w:t xml:space="preserve"> </w:t>
      </w:r>
      <w:r>
        <w:t>получения</w:t>
      </w:r>
      <w:r>
        <w:rPr>
          <w:spacing w:val="-3"/>
        </w:rPr>
        <w:t xml:space="preserve"> </w:t>
      </w:r>
      <w:r>
        <w:rPr>
          <w:spacing w:val="-2"/>
        </w:rPr>
        <w:t>информации;</w:t>
      </w:r>
    </w:p>
    <w:p w:rsidR="008A4746" w:rsidRDefault="005B46E7" w:rsidP="008A4746">
      <w:pPr>
        <w:pStyle w:val="a3"/>
        <w:spacing w:before="50"/>
        <w:ind w:right="514" w:firstLine="594"/>
      </w:pPr>
      <w:r>
        <w:t>согласно заданному алгоритму находить в предложенном источнике информацию, представленную в явном виде;</w:t>
      </w:r>
    </w:p>
    <w:p w:rsidR="008A4746" w:rsidRDefault="005B46E7" w:rsidP="008A4746">
      <w:pPr>
        <w:pStyle w:val="a3"/>
        <w:spacing w:before="50"/>
        <w:ind w:right="514" w:firstLine="594"/>
      </w:pPr>
      <w:r>
        <w:t xml:space="preserve">распознавать достоверную и недостоверную информацию самостоятельно или на основании предложенного учителем способа её </w:t>
      </w:r>
      <w:r>
        <w:rPr>
          <w:spacing w:val="-2"/>
        </w:rPr>
        <w:t>проверки;</w:t>
      </w:r>
    </w:p>
    <w:p w:rsidR="008A4746" w:rsidRDefault="005B46E7" w:rsidP="008A4746">
      <w:pPr>
        <w:pStyle w:val="a3"/>
        <w:spacing w:before="50"/>
        <w:ind w:right="514" w:firstLine="594"/>
      </w:pPr>
      <w:r>
        <w:rPr>
          <w:spacing w:val="-2"/>
        </w:rPr>
        <w:t>соблюдать</w:t>
      </w:r>
      <w:r>
        <w:tab/>
      </w:r>
      <w:r>
        <w:rPr>
          <w:spacing w:val="-10"/>
        </w:rPr>
        <w:t>с</w:t>
      </w:r>
      <w:r>
        <w:tab/>
      </w:r>
      <w:r>
        <w:rPr>
          <w:spacing w:val="-2"/>
        </w:rPr>
        <w:t>помощью</w:t>
      </w:r>
      <w:r>
        <w:tab/>
      </w:r>
      <w:r>
        <w:rPr>
          <w:spacing w:val="-2"/>
        </w:rPr>
        <w:t>взрослых</w:t>
      </w:r>
      <w:r>
        <w:tab/>
      </w:r>
      <w:r>
        <w:rPr>
          <w:spacing w:val="-2"/>
        </w:rPr>
        <w:t>(педагогических</w:t>
      </w:r>
      <w:r>
        <w:tab/>
      </w:r>
      <w:r>
        <w:rPr>
          <w:spacing w:val="-2"/>
        </w:rPr>
        <w:t xml:space="preserve">работников,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 правила</w:t>
      </w:r>
      <w:r>
        <w:rPr>
          <w:spacing w:val="-13"/>
        </w:rPr>
        <w:t xml:space="preserve"> </w:t>
      </w:r>
      <w:r>
        <w:t>информационной</w:t>
      </w:r>
      <w:r>
        <w:rPr>
          <w:spacing w:val="-13"/>
        </w:rPr>
        <w:t xml:space="preserve"> </w:t>
      </w:r>
      <w:r>
        <w:t>безопасности</w:t>
      </w:r>
      <w:r>
        <w:rPr>
          <w:spacing w:val="-12"/>
        </w:rPr>
        <w:t xml:space="preserve"> </w:t>
      </w:r>
      <w:r>
        <w:t>при</w:t>
      </w:r>
      <w:r>
        <w:rPr>
          <w:spacing w:val="-13"/>
        </w:rPr>
        <w:t xml:space="preserve"> </w:t>
      </w:r>
      <w:r>
        <w:t>поиске</w:t>
      </w:r>
      <w:r>
        <w:rPr>
          <w:spacing w:val="-13"/>
        </w:rPr>
        <w:t xml:space="preserve"> </w:t>
      </w:r>
      <w:r>
        <w:t>информации</w:t>
      </w:r>
      <w:r>
        <w:rPr>
          <w:spacing w:val="-11"/>
        </w:rPr>
        <w:t xml:space="preserve"> </w:t>
      </w:r>
      <w:r>
        <w:t>в</w:t>
      </w:r>
      <w:r>
        <w:rPr>
          <w:spacing w:val="-12"/>
        </w:rPr>
        <w:t xml:space="preserve"> </w:t>
      </w:r>
      <w:r>
        <w:t>Интернете;</w:t>
      </w:r>
    </w:p>
    <w:p w:rsidR="00BA5B76" w:rsidRDefault="005B46E7" w:rsidP="008A4746">
      <w:pPr>
        <w:pStyle w:val="a3"/>
        <w:spacing w:before="50"/>
        <w:ind w:right="514" w:firstLine="594"/>
      </w:pPr>
      <w:r>
        <w:t>анализировать и создавать текстовую, видео, графическую, звуковую,</w:t>
      </w:r>
    </w:p>
    <w:p w:rsidR="008A4746" w:rsidRDefault="005B46E7" w:rsidP="008A4746">
      <w:pPr>
        <w:pStyle w:val="a3"/>
        <w:spacing w:before="5"/>
        <w:jc w:val="left"/>
      </w:pPr>
      <w:r>
        <w:t>информацию</w:t>
      </w:r>
      <w:r>
        <w:rPr>
          <w:spacing w:val="-6"/>
        </w:rPr>
        <w:t xml:space="preserve"> </w:t>
      </w:r>
      <w:r>
        <w:t>в</w:t>
      </w:r>
      <w:r>
        <w:rPr>
          <w:spacing w:val="-5"/>
        </w:rPr>
        <w:t xml:space="preserve"> </w:t>
      </w:r>
      <w:r>
        <w:t>соответствии</w:t>
      </w:r>
      <w:r>
        <w:rPr>
          <w:spacing w:val="-3"/>
        </w:rPr>
        <w:t xml:space="preserve"> </w:t>
      </w:r>
      <w:r>
        <w:t>с</w:t>
      </w:r>
      <w:r>
        <w:rPr>
          <w:spacing w:val="-4"/>
        </w:rPr>
        <w:t xml:space="preserve"> </w:t>
      </w:r>
      <w:r>
        <w:t>учебной</w:t>
      </w:r>
      <w:r>
        <w:rPr>
          <w:spacing w:val="-5"/>
        </w:rPr>
        <w:t xml:space="preserve"> </w:t>
      </w:r>
      <w:r>
        <w:rPr>
          <w:spacing w:val="-2"/>
        </w:rPr>
        <w:t>задачей;</w:t>
      </w:r>
    </w:p>
    <w:p w:rsidR="008A4746" w:rsidRDefault="005B46E7" w:rsidP="008A4746">
      <w:pPr>
        <w:pStyle w:val="a3"/>
        <w:spacing w:before="5"/>
        <w:ind w:firstLine="594"/>
        <w:jc w:val="left"/>
        <w:rPr>
          <w:spacing w:val="-2"/>
        </w:rPr>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представления информации</w:t>
      </w:r>
      <w:r w:rsidR="008A4746">
        <w:rPr>
          <w:spacing w:val="-2"/>
        </w:rPr>
        <w:t>.</w:t>
      </w:r>
    </w:p>
    <w:p w:rsidR="008A4746" w:rsidRDefault="005B46E7" w:rsidP="008A4746">
      <w:pPr>
        <w:pStyle w:val="a3"/>
        <w:spacing w:before="5"/>
        <w:ind w:firstLine="594"/>
        <w:jc w:val="left"/>
        <w:rPr>
          <w:spacing w:val="-2"/>
        </w:rPr>
      </w:pPr>
      <w:r>
        <w:rPr>
          <w:spacing w:val="-10"/>
        </w:rPr>
        <w:t>У</w:t>
      </w:r>
      <w:r w:rsidR="008A4746">
        <w:t xml:space="preserve"> </w:t>
      </w:r>
      <w:r>
        <w:rPr>
          <w:spacing w:val="-2"/>
        </w:rPr>
        <w:t>обучающегося</w:t>
      </w:r>
      <w:r w:rsidR="008A4746">
        <w:t xml:space="preserve"> </w:t>
      </w:r>
      <w:r>
        <w:rPr>
          <w:spacing w:val="-4"/>
        </w:rPr>
        <w:t>будут</w:t>
      </w:r>
      <w:r w:rsidR="008A4746">
        <w:t xml:space="preserve"> </w:t>
      </w:r>
      <w:r>
        <w:rPr>
          <w:spacing w:val="-2"/>
        </w:rPr>
        <w:t>сформированы</w:t>
      </w:r>
      <w:r w:rsidR="008A4746">
        <w:t xml:space="preserve"> </w:t>
      </w:r>
      <w:r>
        <w:rPr>
          <w:spacing w:val="-2"/>
        </w:rPr>
        <w:t>умения</w:t>
      </w:r>
      <w:r w:rsidR="008A4746">
        <w:t xml:space="preserve"> </w:t>
      </w:r>
      <w:r>
        <w:rPr>
          <w:spacing w:val="-2"/>
        </w:rPr>
        <w:t>общения</w:t>
      </w:r>
      <w:r w:rsidR="008A4746">
        <w:t xml:space="preserve"> </w:t>
      </w:r>
      <w:r>
        <w:rPr>
          <w:spacing w:val="-4"/>
        </w:rPr>
        <w:t>как</w:t>
      </w:r>
      <w:r w:rsidR="008A4746">
        <w:t xml:space="preserve"> </w:t>
      </w:r>
      <w:r>
        <w:rPr>
          <w:spacing w:val="-2"/>
        </w:rPr>
        <w:t xml:space="preserve">часть </w:t>
      </w:r>
      <w:r>
        <w:t>коммуникативных универсальных учебных действий:</w:t>
      </w:r>
    </w:p>
    <w:p w:rsidR="008A4746" w:rsidRDefault="008A4746" w:rsidP="008A4746">
      <w:pPr>
        <w:pStyle w:val="a3"/>
        <w:spacing w:before="5"/>
        <w:ind w:right="514" w:firstLine="594"/>
        <w:rPr>
          <w:spacing w:val="-2"/>
        </w:rPr>
      </w:pPr>
      <w:r>
        <w:rPr>
          <w:spacing w:val="-2"/>
        </w:rPr>
        <w:t>в</w:t>
      </w:r>
      <w:r w:rsidR="005B46E7">
        <w:rPr>
          <w:spacing w:val="-2"/>
        </w:rPr>
        <w:t>оспринимать</w:t>
      </w:r>
      <w:r>
        <w:t xml:space="preserve"> </w:t>
      </w:r>
      <w:r w:rsidR="005B46E7">
        <w:rPr>
          <w:spacing w:val="-10"/>
        </w:rPr>
        <w:t>и</w:t>
      </w:r>
      <w:r>
        <w:t xml:space="preserve"> </w:t>
      </w:r>
      <w:r w:rsidR="005B46E7">
        <w:rPr>
          <w:spacing w:val="-2"/>
        </w:rPr>
        <w:t>формулировать</w:t>
      </w:r>
      <w:r>
        <w:t xml:space="preserve"> </w:t>
      </w:r>
      <w:r w:rsidR="005B46E7">
        <w:rPr>
          <w:spacing w:val="-2"/>
        </w:rPr>
        <w:t>суждения,</w:t>
      </w:r>
      <w:r>
        <w:t xml:space="preserve"> </w:t>
      </w:r>
      <w:r w:rsidR="005B46E7">
        <w:rPr>
          <w:spacing w:val="-2"/>
        </w:rPr>
        <w:t>выражать</w:t>
      </w:r>
      <w:r>
        <w:t xml:space="preserve"> </w:t>
      </w:r>
      <w:r w:rsidR="005B46E7">
        <w:rPr>
          <w:spacing w:val="-2"/>
        </w:rPr>
        <w:t>эмоции</w:t>
      </w:r>
      <w:r>
        <w:rPr>
          <w:spacing w:val="-2"/>
        </w:rPr>
        <w:t xml:space="preserve"> </w:t>
      </w:r>
      <w:r>
        <w:t xml:space="preserve"> </w:t>
      </w:r>
      <w:r w:rsidR="005B46E7">
        <w:rPr>
          <w:spacing w:val="-10"/>
        </w:rPr>
        <w:t>в</w:t>
      </w:r>
      <w:r>
        <w:rPr>
          <w:spacing w:val="-10"/>
        </w:rPr>
        <w:t xml:space="preserve"> </w:t>
      </w:r>
      <w:r w:rsidR="005B46E7">
        <w:t>соответствии с целями и условиями общения в знакомой среде;</w:t>
      </w:r>
    </w:p>
    <w:p w:rsidR="008A4746" w:rsidRDefault="005B46E7" w:rsidP="008A4746">
      <w:pPr>
        <w:pStyle w:val="a3"/>
        <w:spacing w:before="5"/>
        <w:ind w:right="514" w:firstLine="594"/>
        <w:rPr>
          <w:spacing w:val="-2"/>
        </w:rPr>
      </w:pPr>
      <w:r>
        <w:t>проявлять</w:t>
      </w:r>
      <w:r>
        <w:rPr>
          <w:spacing w:val="-3"/>
        </w:rPr>
        <w:t xml:space="preserve"> </w:t>
      </w:r>
      <w:r>
        <w:t>уважительное</w:t>
      </w:r>
      <w:r>
        <w:rPr>
          <w:spacing w:val="-4"/>
        </w:rPr>
        <w:t xml:space="preserve"> </w:t>
      </w:r>
      <w:r>
        <w:t>отношение</w:t>
      </w:r>
      <w:r>
        <w:rPr>
          <w:spacing w:val="-1"/>
        </w:rPr>
        <w:t xml:space="preserve"> </w:t>
      </w:r>
      <w:r>
        <w:t>к</w:t>
      </w:r>
      <w:r>
        <w:rPr>
          <w:spacing w:val="-4"/>
        </w:rPr>
        <w:t xml:space="preserve"> </w:t>
      </w:r>
      <w:r>
        <w:t>собеседнику,</w:t>
      </w:r>
      <w:r>
        <w:rPr>
          <w:spacing w:val="-3"/>
        </w:rPr>
        <w:t xml:space="preserve"> </w:t>
      </w:r>
      <w:r>
        <w:t>соблюдать</w:t>
      </w:r>
      <w:r>
        <w:rPr>
          <w:spacing w:val="-3"/>
        </w:rPr>
        <w:t xml:space="preserve"> </w:t>
      </w:r>
      <w:r>
        <w:t>правила ведения диалога и дискуссии;</w:t>
      </w:r>
    </w:p>
    <w:p w:rsidR="008A4746" w:rsidRDefault="005B46E7" w:rsidP="008A4746">
      <w:pPr>
        <w:pStyle w:val="a3"/>
        <w:spacing w:before="5"/>
        <w:ind w:right="514" w:firstLine="594"/>
      </w:pPr>
      <w:r>
        <w:t>признавать</w:t>
      </w:r>
      <w:r>
        <w:rPr>
          <w:spacing w:val="-10"/>
        </w:rPr>
        <w:t xml:space="preserve"> </w:t>
      </w:r>
      <w:r>
        <w:t>возможность</w:t>
      </w:r>
      <w:r>
        <w:rPr>
          <w:spacing w:val="-10"/>
        </w:rPr>
        <w:t xml:space="preserve"> </w:t>
      </w:r>
      <w:r>
        <w:t>существования</w:t>
      </w:r>
      <w:r>
        <w:rPr>
          <w:spacing w:val="-11"/>
        </w:rPr>
        <w:t xml:space="preserve"> </w:t>
      </w:r>
      <w:r>
        <w:t>разных</w:t>
      </w:r>
      <w:r>
        <w:rPr>
          <w:spacing w:val="-9"/>
        </w:rPr>
        <w:t xml:space="preserve"> </w:t>
      </w:r>
      <w:r>
        <w:t>точек</w:t>
      </w:r>
      <w:r>
        <w:rPr>
          <w:spacing w:val="-9"/>
        </w:rPr>
        <w:t xml:space="preserve"> </w:t>
      </w:r>
      <w:r>
        <w:t xml:space="preserve">зрения; </w:t>
      </w:r>
    </w:p>
    <w:p w:rsidR="008A4746" w:rsidRDefault="005B46E7" w:rsidP="008A4746">
      <w:pPr>
        <w:pStyle w:val="a3"/>
        <w:spacing w:before="5"/>
        <w:ind w:right="514" w:firstLine="594"/>
        <w:rPr>
          <w:spacing w:val="-2"/>
        </w:rPr>
      </w:pPr>
      <w:r>
        <w:t>корректно и аргументированно высказывать своё мнение;</w:t>
      </w:r>
    </w:p>
    <w:p w:rsidR="008A4746" w:rsidRDefault="005B46E7" w:rsidP="008A4746">
      <w:pPr>
        <w:pStyle w:val="a3"/>
        <w:spacing w:before="5"/>
        <w:ind w:right="514" w:firstLine="594"/>
      </w:pPr>
      <w:r>
        <w:t>строить речевое высказывание в соотв</w:t>
      </w:r>
      <w:r w:rsidR="008A4746">
        <w:t>етствии с поставленной задачей;</w:t>
      </w:r>
    </w:p>
    <w:p w:rsidR="008A4746" w:rsidRDefault="005B46E7" w:rsidP="008A4746">
      <w:pPr>
        <w:pStyle w:val="a3"/>
        <w:spacing w:before="5"/>
        <w:ind w:right="514" w:firstLine="594"/>
        <w:rPr>
          <w:spacing w:val="-2"/>
        </w:rPr>
      </w:pPr>
      <w:r>
        <w:rPr>
          <w:spacing w:val="-2"/>
        </w:rPr>
        <w:t>создавать</w:t>
      </w:r>
      <w:r>
        <w:tab/>
      </w:r>
      <w:r>
        <w:rPr>
          <w:spacing w:val="-2"/>
        </w:rPr>
        <w:t>устные</w:t>
      </w:r>
      <w:r w:rsidR="008A4746">
        <w:t xml:space="preserve"> </w:t>
      </w:r>
      <w:r>
        <w:rPr>
          <w:spacing w:val="-12"/>
        </w:rPr>
        <w:t>и</w:t>
      </w:r>
      <w:r w:rsidR="008A4746">
        <w:t xml:space="preserve"> </w:t>
      </w:r>
      <w:r>
        <w:rPr>
          <w:spacing w:val="-2"/>
        </w:rPr>
        <w:t>письменные</w:t>
      </w:r>
      <w:r w:rsidR="008A4746">
        <w:t xml:space="preserve"> </w:t>
      </w:r>
      <w:r>
        <w:rPr>
          <w:spacing w:val="-2"/>
        </w:rPr>
        <w:t>тексты</w:t>
      </w:r>
      <w:r>
        <w:tab/>
      </w:r>
      <w:r>
        <w:rPr>
          <w:spacing w:val="-2"/>
        </w:rPr>
        <w:t>(описание,</w:t>
      </w:r>
      <w:r w:rsidR="008A4746">
        <w:t xml:space="preserve"> </w:t>
      </w:r>
      <w:r>
        <w:rPr>
          <w:spacing w:val="-2"/>
        </w:rPr>
        <w:t>рассуждение,</w:t>
      </w:r>
      <w:r w:rsidR="008A4746">
        <w:rPr>
          <w:spacing w:val="-2"/>
        </w:rPr>
        <w:t xml:space="preserve"> </w:t>
      </w:r>
      <w:r>
        <w:rPr>
          <w:spacing w:val="-2"/>
        </w:rPr>
        <w:t>повествование);</w:t>
      </w:r>
    </w:p>
    <w:p w:rsidR="008A4746" w:rsidRDefault="005B46E7" w:rsidP="008A4746">
      <w:pPr>
        <w:pStyle w:val="a3"/>
        <w:spacing w:before="5"/>
        <w:ind w:right="514" w:firstLine="594"/>
        <w:rPr>
          <w:spacing w:val="-2"/>
        </w:rPr>
      </w:pPr>
      <w:r>
        <w:t>подготавливать</w:t>
      </w:r>
      <w:r>
        <w:rPr>
          <w:spacing w:val="-9"/>
        </w:rPr>
        <w:t xml:space="preserve"> </w:t>
      </w:r>
      <w:r>
        <w:t>небольшие</w:t>
      </w:r>
      <w:r>
        <w:rPr>
          <w:spacing w:val="-8"/>
        </w:rPr>
        <w:t xml:space="preserve"> </w:t>
      </w:r>
      <w:r>
        <w:t>публичные</w:t>
      </w:r>
      <w:r>
        <w:rPr>
          <w:spacing w:val="-7"/>
        </w:rPr>
        <w:t xml:space="preserve"> </w:t>
      </w:r>
      <w:r>
        <w:rPr>
          <w:spacing w:val="-2"/>
        </w:rPr>
        <w:t>выступления;</w:t>
      </w:r>
    </w:p>
    <w:p w:rsidR="008A4746" w:rsidRDefault="005B46E7" w:rsidP="008A4746">
      <w:pPr>
        <w:pStyle w:val="a3"/>
        <w:spacing w:before="5"/>
        <w:ind w:right="514" w:firstLine="594"/>
        <w:rPr>
          <w:spacing w:val="-2"/>
        </w:rPr>
      </w:pPr>
      <w:r>
        <w:t>подбирать</w:t>
      </w:r>
      <w:r>
        <w:rPr>
          <w:spacing w:val="-18"/>
        </w:rPr>
        <w:t xml:space="preserve"> </w:t>
      </w:r>
      <w:r>
        <w:t>иллюстративный</w:t>
      </w:r>
      <w:r>
        <w:rPr>
          <w:spacing w:val="-17"/>
        </w:rPr>
        <w:t xml:space="preserve"> </w:t>
      </w:r>
      <w:r>
        <w:t>материал</w:t>
      </w:r>
      <w:r>
        <w:rPr>
          <w:spacing w:val="-18"/>
        </w:rPr>
        <w:t xml:space="preserve"> </w:t>
      </w:r>
      <w:r>
        <w:t>(рисунки,</w:t>
      </w:r>
      <w:r>
        <w:rPr>
          <w:spacing w:val="-17"/>
        </w:rPr>
        <w:t xml:space="preserve"> </w:t>
      </w:r>
      <w:r>
        <w:t>фото,</w:t>
      </w:r>
      <w:r>
        <w:rPr>
          <w:spacing w:val="-18"/>
        </w:rPr>
        <w:t xml:space="preserve"> </w:t>
      </w:r>
      <w:r>
        <w:t>плакаты)</w:t>
      </w:r>
      <w:r>
        <w:rPr>
          <w:spacing w:val="-15"/>
        </w:rPr>
        <w:t xml:space="preserve"> </w:t>
      </w:r>
      <w:r>
        <w:t>к</w:t>
      </w:r>
      <w:r>
        <w:rPr>
          <w:spacing w:val="-18"/>
        </w:rPr>
        <w:t xml:space="preserve"> </w:t>
      </w:r>
      <w:r>
        <w:t xml:space="preserve">тексту </w:t>
      </w:r>
      <w:r>
        <w:rPr>
          <w:spacing w:val="-2"/>
        </w:rPr>
        <w:t>выступления.</w:t>
      </w:r>
    </w:p>
    <w:p w:rsidR="008A4746" w:rsidRDefault="005B46E7" w:rsidP="008A4746">
      <w:pPr>
        <w:pStyle w:val="a3"/>
        <w:spacing w:before="5"/>
        <w:ind w:right="514" w:firstLine="594"/>
        <w:rPr>
          <w:spacing w:val="-2"/>
        </w:rPr>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 регулятивных универсальных учебных действий:</w:t>
      </w:r>
    </w:p>
    <w:p w:rsidR="008A4746" w:rsidRDefault="005B46E7" w:rsidP="008A4746">
      <w:pPr>
        <w:pStyle w:val="a3"/>
        <w:spacing w:before="5"/>
        <w:ind w:right="514" w:firstLine="594"/>
        <w:rPr>
          <w:spacing w:val="-2"/>
        </w:rPr>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8A4746" w:rsidRDefault="005B46E7" w:rsidP="008A4746">
      <w:pPr>
        <w:pStyle w:val="a3"/>
        <w:spacing w:before="5"/>
        <w:ind w:right="514" w:firstLine="594"/>
        <w:rPr>
          <w:spacing w:val="-2"/>
        </w:rPr>
      </w:pPr>
      <w:r>
        <w:t>выстраивать</w:t>
      </w:r>
      <w:r>
        <w:rPr>
          <w:spacing w:val="-13"/>
        </w:rPr>
        <w:t xml:space="preserve"> </w:t>
      </w:r>
      <w:r>
        <w:t>последовательность</w:t>
      </w:r>
      <w:r>
        <w:rPr>
          <w:spacing w:val="-9"/>
        </w:rPr>
        <w:t xml:space="preserve"> </w:t>
      </w:r>
      <w:r>
        <w:t>выбранных</w:t>
      </w:r>
      <w:r>
        <w:rPr>
          <w:spacing w:val="-10"/>
        </w:rPr>
        <w:t xml:space="preserve"> </w:t>
      </w:r>
      <w:r>
        <w:rPr>
          <w:spacing w:val="-2"/>
        </w:rPr>
        <w:t>действий.</w:t>
      </w:r>
    </w:p>
    <w:p w:rsidR="008A4746" w:rsidRDefault="005B46E7" w:rsidP="008A4746">
      <w:pPr>
        <w:pStyle w:val="a3"/>
        <w:spacing w:before="5"/>
        <w:ind w:right="514" w:firstLine="594"/>
        <w:rPr>
          <w:spacing w:val="-2"/>
        </w:rPr>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40"/>
        </w:rPr>
        <w:t xml:space="preserve"> </w:t>
      </w:r>
      <w:r>
        <w:t>регулятивных универсальных учебных действий:</w:t>
      </w:r>
    </w:p>
    <w:p w:rsidR="008A4746" w:rsidRDefault="005B46E7" w:rsidP="008A4746">
      <w:pPr>
        <w:pStyle w:val="a3"/>
        <w:spacing w:before="5"/>
        <w:ind w:right="514" w:firstLine="594"/>
        <w:rPr>
          <w:spacing w:val="-2"/>
        </w:rPr>
      </w:pPr>
      <w:r>
        <w:t>устанавливать причины успеха/неудач учебной деятельности; корректировать</w:t>
      </w:r>
      <w:r>
        <w:rPr>
          <w:spacing w:val="-9"/>
        </w:rPr>
        <w:t xml:space="preserve"> </w:t>
      </w:r>
      <w:r>
        <w:t>свои</w:t>
      </w:r>
      <w:r>
        <w:rPr>
          <w:spacing w:val="-7"/>
        </w:rPr>
        <w:t xml:space="preserve"> </w:t>
      </w:r>
      <w:r>
        <w:t>учебные</w:t>
      </w:r>
      <w:r>
        <w:rPr>
          <w:spacing w:val="-7"/>
        </w:rPr>
        <w:t xml:space="preserve"> </w:t>
      </w:r>
      <w:r>
        <w:t>действия</w:t>
      </w:r>
      <w:r>
        <w:rPr>
          <w:spacing w:val="-9"/>
        </w:rPr>
        <w:t xml:space="preserve"> </w:t>
      </w:r>
      <w:r>
        <w:t>для</w:t>
      </w:r>
      <w:r>
        <w:rPr>
          <w:spacing w:val="-7"/>
        </w:rPr>
        <w:t xml:space="preserve"> </w:t>
      </w:r>
      <w:r>
        <w:t>преодоления</w:t>
      </w:r>
      <w:r>
        <w:rPr>
          <w:spacing w:val="-10"/>
        </w:rPr>
        <w:t xml:space="preserve"> </w:t>
      </w:r>
      <w:r>
        <w:t>ошибок.</w:t>
      </w:r>
    </w:p>
    <w:p w:rsidR="00760999" w:rsidRDefault="005B46E7" w:rsidP="00760999">
      <w:pPr>
        <w:pStyle w:val="a3"/>
        <w:spacing w:before="5"/>
        <w:ind w:right="514" w:firstLine="594"/>
      </w:pPr>
      <w:r>
        <w:t>У обучающегося будут сформированы умения совместной деятельности: формулировать</w:t>
      </w:r>
      <w:r>
        <w:rPr>
          <w:spacing w:val="3"/>
        </w:rPr>
        <w:t xml:space="preserve"> </w:t>
      </w:r>
      <w:r>
        <w:t>краткосрочные</w:t>
      </w:r>
      <w:r>
        <w:rPr>
          <w:spacing w:val="8"/>
        </w:rPr>
        <w:t xml:space="preserve"> </w:t>
      </w:r>
      <w:r>
        <w:t>и</w:t>
      </w:r>
      <w:r>
        <w:rPr>
          <w:spacing w:val="8"/>
        </w:rPr>
        <w:t xml:space="preserve"> </w:t>
      </w:r>
      <w:r>
        <w:t>долгосрочные</w:t>
      </w:r>
      <w:r>
        <w:rPr>
          <w:spacing w:val="8"/>
        </w:rPr>
        <w:t xml:space="preserve"> </w:t>
      </w:r>
      <w:r>
        <w:t>цели</w:t>
      </w:r>
      <w:r>
        <w:rPr>
          <w:spacing w:val="8"/>
        </w:rPr>
        <w:t xml:space="preserve"> </w:t>
      </w:r>
      <w:r>
        <w:rPr>
          <w:spacing w:val="-2"/>
        </w:rPr>
        <w:t>(индивидуальные</w:t>
      </w:r>
      <w:r w:rsidR="008A4746">
        <w:rPr>
          <w:spacing w:val="-2"/>
        </w:rPr>
        <w:t xml:space="preserve"> </w:t>
      </w:r>
      <w:r>
        <w:t>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0999" w:rsidRDefault="005B46E7" w:rsidP="00760999">
      <w:pPr>
        <w:pStyle w:val="a3"/>
        <w:spacing w:before="5"/>
        <w:ind w:right="514" w:firstLine="59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0999" w:rsidRDefault="005B46E7" w:rsidP="00760999">
      <w:pPr>
        <w:pStyle w:val="a3"/>
        <w:spacing w:before="5"/>
        <w:ind w:right="514" w:firstLine="594"/>
      </w:pPr>
      <w:r>
        <w:t>проявлять</w:t>
      </w:r>
      <w:r>
        <w:rPr>
          <w:spacing w:val="-11"/>
        </w:rPr>
        <w:t xml:space="preserve"> </w:t>
      </w:r>
      <w:r>
        <w:t>готовность</w:t>
      </w:r>
      <w:r>
        <w:rPr>
          <w:spacing w:val="-11"/>
        </w:rPr>
        <w:t xml:space="preserve"> </w:t>
      </w:r>
      <w:r>
        <w:t>руководить,</w:t>
      </w:r>
      <w:r>
        <w:rPr>
          <w:spacing w:val="-11"/>
        </w:rPr>
        <w:t xml:space="preserve"> </w:t>
      </w:r>
      <w:r>
        <w:t>выполнять</w:t>
      </w:r>
      <w:r>
        <w:rPr>
          <w:spacing w:val="-11"/>
        </w:rPr>
        <w:t xml:space="preserve"> </w:t>
      </w:r>
      <w:r>
        <w:t>поручения,</w:t>
      </w:r>
      <w:r>
        <w:rPr>
          <w:spacing w:val="-10"/>
        </w:rPr>
        <w:t xml:space="preserve"> </w:t>
      </w:r>
      <w:r>
        <w:t>подчиняться; ответственно выполнять свою часть работы;</w:t>
      </w:r>
    </w:p>
    <w:p w:rsidR="00760999" w:rsidRDefault="005B46E7" w:rsidP="00760999">
      <w:pPr>
        <w:pStyle w:val="a3"/>
        <w:spacing w:before="5"/>
        <w:ind w:right="514" w:firstLine="594"/>
      </w:pPr>
      <w:r>
        <w:t>оценивать</w:t>
      </w:r>
      <w:r>
        <w:rPr>
          <w:spacing w:val="-5"/>
        </w:rPr>
        <w:t xml:space="preserve"> </w:t>
      </w:r>
      <w:r>
        <w:t>свой</w:t>
      </w:r>
      <w:r>
        <w:rPr>
          <w:spacing w:val="-3"/>
        </w:rPr>
        <w:t xml:space="preserve"> </w:t>
      </w:r>
      <w:r>
        <w:t>вклад</w:t>
      </w:r>
      <w:r>
        <w:rPr>
          <w:spacing w:val="-3"/>
        </w:rPr>
        <w:t xml:space="preserve"> </w:t>
      </w:r>
      <w:r>
        <w:t>в</w:t>
      </w:r>
      <w:r>
        <w:rPr>
          <w:spacing w:val="-4"/>
        </w:rPr>
        <w:t xml:space="preserve"> </w:t>
      </w:r>
      <w:r>
        <w:t>общий</w:t>
      </w:r>
      <w:r>
        <w:rPr>
          <w:spacing w:val="-3"/>
        </w:rPr>
        <w:t xml:space="preserve"> </w:t>
      </w:r>
      <w:r>
        <w:rPr>
          <w:spacing w:val="-2"/>
        </w:rPr>
        <w:t>результат;</w:t>
      </w:r>
    </w:p>
    <w:p w:rsidR="00760999" w:rsidRDefault="005B46E7" w:rsidP="00760999">
      <w:pPr>
        <w:pStyle w:val="a3"/>
        <w:spacing w:before="5"/>
        <w:ind w:right="514" w:firstLine="594"/>
      </w:pPr>
      <w:r>
        <w:t>выполнять совместные проектные задания с использованием предложенного образца.</w:t>
      </w:r>
    </w:p>
    <w:p w:rsidR="00BA5B76" w:rsidRPr="00760999" w:rsidRDefault="005B46E7" w:rsidP="00760999">
      <w:pPr>
        <w:pStyle w:val="a3"/>
        <w:spacing w:before="5"/>
        <w:ind w:right="514" w:firstLine="594"/>
        <w:rPr>
          <w:spacing w:val="-2"/>
          <w:sz w:val="18"/>
        </w:rPr>
      </w:pPr>
      <w:r>
        <w:t xml:space="preserve">Предметные результаты по учебному предмету «Иностранный (английский) язык» предметной области «Иностранный язык» должны быть </w:t>
      </w:r>
      <w:r>
        <w:rPr>
          <w:spacing w:val="-2"/>
        </w:rPr>
        <w:t>ориентированы</w:t>
      </w:r>
      <w:r>
        <w:rPr>
          <w:spacing w:val="-7"/>
        </w:rPr>
        <w:t xml:space="preserve"> </w:t>
      </w:r>
      <w:r>
        <w:rPr>
          <w:spacing w:val="-2"/>
        </w:rPr>
        <w:t>на</w:t>
      </w:r>
      <w:r>
        <w:rPr>
          <w:spacing w:val="-7"/>
        </w:rPr>
        <w:t xml:space="preserve"> </w:t>
      </w:r>
      <w:r>
        <w:rPr>
          <w:spacing w:val="-2"/>
        </w:rPr>
        <w:t>применение</w:t>
      </w:r>
      <w:r>
        <w:rPr>
          <w:spacing w:val="-8"/>
        </w:rPr>
        <w:t xml:space="preserve"> </w:t>
      </w:r>
      <w:r>
        <w:rPr>
          <w:spacing w:val="-2"/>
        </w:rPr>
        <w:t>знаний,</w:t>
      </w:r>
      <w:r>
        <w:rPr>
          <w:spacing w:val="-8"/>
        </w:rPr>
        <w:t xml:space="preserve"> </w:t>
      </w:r>
      <w:r>
        <w:rPr>
          <w:spacing w:val="-2"/>
        </w:rPr>
        <w:t>умений</w:t>
      </w:r>
      <w:r>
        <w:rPr>
          <w:spacing w:val="-7"/>
        </w:rPr>
        <w:t xml:space="preserve"> </w:t>
      </w:r>
      <w:r>
        <w:rPr>
          <w:spacing w:val="-2"/>
        </w:rPr>
        <w:t>и</w:t>
      </w:r>
      <w:r>
        <w:rPr>
          <w:spacing w:val="-7"/>
        </w:rPr>
        <w:t xml:space="preserve"> </w:t>
      </w:r>
      <w:r>
        <w:rPr>
          <w:spacing w:val="-2"/>
        </w:rPr>
        <w:t>навыков</w:t>
      </w:r>
      <w:r>
        <w:rPr>
          <w:spacing w:val="-8"/>
        </w:rPr>
        <w:t xml:space="preserve"> </w:t>
      </w:r>
      <w:r>
        <w:rPr>
          <w:spacing w:val="-2"/>
        </w:rPr>
        <w:t>в</w:t>
      </w:r>
      <w:r>
        <w:rPr>
          <w:spacing w:val="-9"/>
        </w:rPr>
        <w:t xml:space="preserve"> </w:t>
      </w:r>
      <w:r>
        <w:rPr>
          <w:spacing w:val="-2"/>
        </w:rPr>
        <w:t>типичных</w:t>
      </w:r>
      <w:r>
        <w:rPr>
          <w:spacing w:val="-7"/>
        </w:rPr>
        <w:t xml:space="preserve"> </w:t>
      </w:r>
      <w:r>
        <w:rPr>
          <w:spacing w:val="-2"/>
        </w:rPr>
        <w:t>учебных</w:t>
      </w:r>
      <w:r w:rsidR="00760999">
        <w:rPr>
          <w:spacing w:val="-2"/>
        </w:rPr>
        <w:t xml:space="preserve"> </w:t>
      </w:r>
      <w:r>
        <w:t>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A5B76" w:rsidRDefault="005B46E7">
      <w:pPr>
        <w:pStyle w:val="a3"/>
        <w:spacing w:before="2" w:line="276" w:lineRule="auto"/>
        <w:ind w:right="535" w:firstLine="759"/>
      </w:pPr>
      <w:r>
        <w:t>1.5.6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60999" w:rsidRDefault="005B46E7" w:rsidP="00760999">
      <w:pPr>
        <w:pStyle w:val="a3"/>
        <w:spacing w:before="5" w:line="276" w:lineRule="auto"/>
        <w:ind w:right="514" w:firstLine="594"/>
      </w:pPr>
      <w:r>
        <w:t>Коммуникативные</w:t>
      </w:r>
      <w:r>
        <w:rPr>
          <w:spacing w:val="-18"/>
        </w:rPr>
        <w:t xml:space="preserve"> </w:t>
      </w:r>
      <w:r>
        <w:t xml:space="preserve">умения. </w:t>
      </w:r>
    </w:p>
    <w:p w:rsidR="00760999" w:rsidRDefault="005B46E7" w:rsidP="00760999">
      <w:pPr>
        <w:pStyle w:val="a3"/>
        <w:spacing w:before="5" w:line="276" w:lineRule="auto"/>
        <w:ind w:right="514" w:firstLine="594"/>
      </w:pPr>
      <w:r>
        <w:rPr>
          <w:spacing w:val="-2"/>
        </w:rPr>
        <w:t>Говорение:</w:t>
      </w:r>
    </w:p>
    <w:p w:rsidR="00760999" w:rsidRDefault="005B46E7" w:rsidP="00760999">
      <w:pPr>
        <w:pStyle w:val="a3"/>
        <w:spacing w:before="5" w:line="276" w:lineRule="auto"/>
        <w:ind w:right="514" w:firstLine="594"/>
      </w:pPr>
      <w:r>
        <w:t>вести разные виды диалогов (диалог этикетного характера, диалог- 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60999" w:rsidRDefault="005B46E7" w:rsidP="00760999">
      <w:pPr>
        <w:pStyle w:val="a3"/>
        <w:spacing w:before="5" w:line="276" w:lineRule="auto"/>
        <w:ind w:right="514" w:firstLine="594"/>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760999" w:rsidRDefault="005B46E7" w:rsidP="00760999">
      <w:pPr>
        <w:pStyle w:val="a3"/>
        <w:spacing w:before="5" w:line="276" w:lineRule="auto"/>
        <w:ind w:right="514" w:firstLine="594"/>
      </w:pPr>
      <w:r>
        <w:rPr>
          <w:spacing w:val="-2"/>
        </w:rPr>
        <w:t>Аудирование:</w:t>
      </w:r>
    </w:p>
    <w:p w:rsidR="00760999" w:rsidRDefault="005B46E7" w:rsidP="00760999">
      <w:pPr>
        <w:pStyle w:val="a3"/>
        <w:spacing w:before="5" w:line="276" w:lineRule="auto"/>
        <w:ind w:right="514" w:firstLine="594"/>
        <w:rPr>
          <w:spacing w:val="80"/>
        </w:rPr>
      </w:pPr>
      <w:r>
        <w:t>воспринимать</w:t>
      </w:r>
      <w:r>
        <w:rPr>
          <w:spacing w:val="-9"/>
        </w:rPr>
        <w:t xml:space="preserve"> </w:t>
      </w:r>
      <w:r>
        <w:t>на</w:t>
      </w:r>
      <w:r>
        <w:rPr>
          <w:spacing w:val="-8"/>
        </w:rPr>
        <w:t xml:space="preserve"> </w:t>
      </w:r>
      <w:r>
        <w:t>слух</w:t>
      </w:r>
      <w:r>
        <w:rPr>
          <w:spacing w:val="-8"/>
        </w:rPr>
        <w:t xml:space="preserve"> </w:t>
      </w:r>
      <w:r>
        <w:t>и</w:t>
      </w:r>
      <w:r>
        <w:rPr>
          <w:spacing w:val="-8"/>
        </w:rPr>
        <w:t xml:space="preserve"> </w:t>
      </w:r>
      <w:r>
        <w:t>понимать</w:t>
      </w:r>
      <w:r>
        <w:rPr>
          <w:spacing w:val="-10"/>
        </w:rPr>
        <w:t xml:space="preserve"> </w:t>
      </w:r>
      <w:r>
        <w:t>речь</w:t>
      </w:r>
      <w:r>
        <w:rPr>
          <w:spacing w:val="-10"/>
        </w:rPr>
        <w:t xml:space="preserve"> </w:t>
      </w:r>
      <w:r>
        <w:t>учителя</w:t>
      </w:r>
      <w:r>
        <w:rPr>
          <w:spacing w:val="-8"/>
        </w:rPr>
        <w:t xml:space="preserve"> </w:t>
      </w:r>
      <w:r>
        <w:t>и</w:t>
      </w:r>
      <w:r>
        <w:rPr>
          <w:spacing w:val="-8"/>
        </w:rPr>
        <w:t xml:space="preserve"> </w:t>
      </w:r>
      <w:r>
        <w:t>других</w:t>
      </w:r>
      <w:r>
        <w:rPr>
          <w:spacing w:val="-9"/>
        </w:rPr>
        <w:t xml:space="preserve"> </w:t>
      </w:r>
      <w:r>
        <w:t>обучающихся; 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учебные</w:t>
      </w:r>
      <w:r>
        <w:rPr>
          <w:spacing w:val="40"/>
        </w:rPr>
        <w:t xml:space="preserve"> </w:t>
      </w:r>
      <w:r>
        <w:t>тексты,</w:t>
      </w:r>
      <w:r>
        <w:rPr>
          <w:spacing w:val="40"/>
        </w:rPr>
        <w:t xml:space="preserve"> </w:t>
      </w:r>
      <w:r>
        <w:t>построенные</w:t>
      </w:r>
      <w:r>
        <w:rPr>
          <w:spacing w:val="40"/>
        </w:rPr>
        <w:t xml:space="preserve"> </w:t>
      </w:r>
      <w:r>
        <w:t>на 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 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p>
    <w:p w:rsidR="00760999" w:rsidRDefault="005B46E7" w:rsidP="00760999">
      <w:pPr>
        <w:pStyle w:val="a3"/>
        <w:spacing w:before="5" w:line="276" w:lineRule="auto"/>
        <w:ind w:right="514" w:firstLine="594"/>
        <w:rPr>
          <w:spacing w:val="-2"/>
        </w:rPr>
      </w:pPr>
      <w:r>
        <w:t xml:space="preserve">с </w:t>
      </w:r>
      <w:r>
        <w:rPr>
          <w:spacing w:val="-2"/>
        </w:rPr>
        <w:t>пониманием</w:t>
      </w:r>
      <w:r w:rsidR="00760999">
        <w:t xml:space="preserve"> </w:t>
      </w:r>
      <w:r>
        <w:rPr>
          <w:spacing w:val="-2"/>
        </w:rPr>
        <w:t>основного</w:t>
      </w:r>
      <w:r w:rsidR="00760999">
        <w:t xml:space="preserve"> </w:t>
      </w:r>
      <w:r>
        <w:rPr>
          <w:spacing w:val="-2"/>
        </w:rPr>
        <w:t>содержания,</w:t>
      </w:r>
      <w:r w:rsidR="00760999">
        <w:t xml:space="preserve"> </w:t>
      </w:r>
      <w:r>
        <w:rPr>
          <w:spacing w:val="-10"/>
        </w:rPr>
        <w:t>с</w:t>
      </w:r>
      <w:r w:rsidR="00760999">
        <w:t xml:space="preserve"> </w:t>
      </w:r>
      <w:r>
        <w:rPr>
          <w:spacing w:val="-2"/>
        </w:rPr>
        <w:t>пониманием</w:t>
      </w:r>
      <w:r w:rsidR="00760999">
        <w:t xml:space="preserve"> </w:t>
      </w:r>
      <w:r>
        <w:rPr>
          <w:spacing w:val="-2"/>
        </w:rPr>
        <w:t>запрашиваемой информации</w:t>
      </w:r>
      <w:r w:rsidR="00760999">
        <w:t xml:space="preserve"> </w:t>
      </w:r>
      <w:r>
        <w:rPr>
          <w:spacing w:val="-2"/>
        </w:rPr>
        <w:t>фактического</w:t>
      </w:r>
      <w:r w:rsidR="00760999">
        <w:t xml:space="preserve"> </w:t>
      </w:r>
      <w:r>
        <w:rPr>
          <w:spacing w:val="-2"/>
        </w:rPr>
        <w:t>характера,</w:t>
      </w:r>
      <w:r w:rsidR="00760999">
        <w:t xml:space="preserve"> </w:t>
      </w:r>
      <w:r>
        <w:rPr>
          <w:spacing w:val="-2"/>
        </w:rPr>
        <w:t>используя</w:t>
      </w:r>
      <w:r w:rsidR="00760999">
        <w:t xml:space="preserve"> </w:t>
      </w:r>
      <w:r>
        <w:rPr>
          <w:spacing w:val="-2"/>
        </w:rPr>
        <w:t>зрительные</w:t>
      </w:r>
      <w:r w:rsidR="00760999">
        <w:t xml:space="preserve"> </w:t>
      </w:r>
      <w:r>
        <w:rPr>
          <w:spacing w:val="-2"/>
        </w:rPr>
        <w:t>опоры</w:t>
      </w:r>
      <w:r w:rsidR="00760999">
        <w:t xml:space="preserve"> </w:t>
      </w:r>
      <w:r>
        <w:rPr>
          <w:spacing w:val="-10"/>
        </w:rPr>
        <w:t xml:space="preserve">и </w:t>
      </w:r>
      <w:r>
        <w:t>языковую</w:t>
      </w:r>
      <w:r>
        <w:rPr>
          <w:spacing w:val="39"/>
        </w:rPr>
        <w:t xml:space="preserve"> </w:t>
      </w:r>
      <w:r>
        <w:t>догадку</w:t>
      </w:r>
      <w:r>
        <w:rPr>
          <w:spacing w:val="38"/>
        </w:rPr>
        <w:t xml:space="preserve"> </w:t>
      </w:r>
      <w:r>
        <w:t>(время</w:t>
      </w:r>
      <w:r>
        <w:rPr>
          <w:spacing w:val="40"/>
        </w:rPr>
        <w:t xml:space="preserve"> </w:t>
      </w:r>
      <w:r>
        <w:t>звучания</w:t>
      </w:r>
      <w:r>
        <w:rPr>
          <w:spacing w:val="42"/>
        </w:rPr>
        <w:t xml:space="preserve"> </w:t>
      </w:r>
      <w:r>
        <w:t>текста/текстов</w:t>
      </w:r>
      <w:r>
        <w:rPr>
          <w:spacing w:val="38"/>
        </w:rPr>
        <w:t xml:space="preserve"> </w:t>
      </w:r>
      <w:r>
        <w:t>для</w:t>
      </w:r>
      <w:r>
        <w:rPr>
          <w:spacing w:val="38"/>
        </w:rPr>
        <w:t xml:space="preserve"> </w:t>
      </w:r>
      <w:r>
        <w:t>аудирования</w:t>
      </w:r>
      <w:r>
        <w:rPr>
          <w:spacing w:val="48"/>
        </w:rPr>
        <w:t xml:space="preserve"> </w:t>
      </w:r>
      <w:r>
        <w:t>-</w:t>
      </w:r>
      <w:r>
        <w:rPr>
          <w:spacing w:val="39"/>
        </w:rPr>
        <w:t xml:space="preserve"> </w:t>
      </w:r>
      <w:r>
        <w:t>до</w:t>
      </w:r>
      <w:r>
        <w:rPr>
          <w:spacing w:val="40"/>
        </w:rPr>
        <w:t xml:space="preserve"> </w:t>
      </w:r>
      <w:r>
        <w:rPr>
          <w:spacing w:val="-5"/>
        </w:rPr>
        <w:t>40</w:t>
      </w:r>
      <w:r w:rsidR="00760999">
        <w:t xml:space="preserve"> </w:t>
      </w:r>
      <w:r>
        <w:rPr>
          <w:spacing w:val="-2"/>
        </w:rPr>
        <w:t xml:space="preserve">секунд). </w:t>
      </w:r>
    </w:p>
    <w:p w:rsidR="00190967" w:rsidRDefault="005B46E7" w:rsidP="00190967">
      <w:pPr>
        <w:pStyle w:val="a3"/>
        <w:spacing w:before="5" w:line="276" w:lineRule="auto"/>
        <w:ind w:right="514" w:firstLine="594"/>
      </w:pPr>
      <w:r>
        <w:t>Смысловое</w:t>
      </w:r>
      <w:r>
        <w:rPr>
          <w:spacing w:val="-18"/>
        </w:rPr>
        <w:t xml:space="preserve"> </w:t>
      </w:r>
      <w:r>
        <w:t>чтение:</w:t>
      </w:r>
    </w:p>
    <w:p w:rsidR="00190967" w:rsidRDefault="005B46E7" w:rsidP="00190967">
      <w:pPr>
        <w:pStyle w:val="a3"/>
        <w:spacing w:before="5" w:line="276" w:lineRule="auto"/>
        <w:ind w:right="514" w:firstLine="594"/>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90967" w:rsidRDefault="005B46E7" w:rsidP="00190967">
      <w:pPr>
        <w:pStyle w:val="a3"/>
        <w:spacing w:before="5" w:line="276" w:lineRule="auto"/>
        <w:ind w:right="514" w:firstLine="594"/>
      </w:pPr>
      <w:r>
        <w:t>читать</w:t>
      </w:r>
      <w:r>
        <w:rPr>
          <w:spacing w:val="-16"/>
        </w:rPr>
        <w:t xml:space="preserve"> </w:t>
      </w:r>
      <w:r>
        <w:t>про</w:t>
      </w:r>
      <w:r>
        <w:rPr>
          <w:spacing w:val="-14"/>
        </w:rPr>
        <w:t xml:space="preserve"> </w:t>
      </w:r>
      <w:r>
        <w:t>себя</w:t>
      </w:r>
      <w:r>
        <w:rPr>
          <w:spacing w:val="-14"/>
        </w:rPr>
        <w:t xml:space="preserve"> </w:t>
      </w:r>
      <w:r>
        <w:t>и</w:t>
      </w:r>
      <w:r>
        <w:rPr>
          <w:spacing w:val="-14"/>
        </w:rPr>
        <w:t xml:space="preserve"> </w:t>
      </w:r>
      <w:r>
        <w:t>понимать</w:t>
      </w:r>
      <w:r>
        <w:rPr>
          <w:spacing w:val="-13"/>
        </w:rPr>
        <w:t xml:space="preserve"> </w:t>
      </w:r>
      <w:r>
        <w:t>учебные</w:t>
      </w:r>
      <w:r>
        <w:rPr>
          <w:spacing w:val="-11"/>
        </w:rPr>
        <w:t xml:space="preserve"> </w:t>
      </w:r>
      <w:r>
        <w:t>тексты,</w:t>
      </w:r>
      <w:r>
        <w:rPr>
          <w:spacing w:val="-14"/>
        </w:rPr>
        <w:t xml:space="preserve"> </w:t>
      </w:r>
      <w:r>
        <w:t>построенные</w:t>
      </w:r>
      <w:r>
        <w:rPr>
          <w:spacing w:val="-14"/>
        </w:rPr>
        <w:t xml:space="preserve"> </w:t>
      </w:r>
      <w:r>
        <w:t>на</w:t>
      </w:r>
      <w:r>
        <w:rPr>
          <w:spacing w:val="-14"/>
        </w:rPr>
        <w:t xml:space="preserve"> </w:t>
      </w:r>
      <w:r>
        <w:t>изученном языковом</w:t>
      </w:r>
      <w:r>
        <w:rPr>
          <w:spacing w:val="-9"/>
        </w:rPr>
        <w:t xml:space="preserve"> </w:t>
      </w:r>
      <w:r>
        <w:t>материале,</w:t>
      </w:r>
      <w:r>
        <w:rPr>
          <w:spacing w:val="-9"/>
        </w:rPr>
        <w:t xml:space="preserve"> </w:t>
      </w:r>
      <w:r>
        <w:t>с</w:t>
      </w:r>
      <w:r>
        <w:rPr>
          <w:spacing w:val="-9"/>
        </w:rPr>
        <w:t xml:space="preserve"> </w:t>
      </w:r>
      <w:r>
        <w:t>различной</w:t>
      </w:r>
      <w:r>
        <w:rPr>
          <w:spacing w:val="-8"/>
        </w:rPr>
        <w:t xml:space="preserve"> </w:t>
      </w:r>
      <w:r>
        <w:t>глубиной</w:t>
      </w:r>
      <w:r>
        <w:rPr>
          <w:spacing w:val="-8"/>
        </w:rPr>
        <w:t xml:space="preserve"> </w:t>
      </w:r>
      <w:r>
        <w:t>проникновения</w:t>
      </w:r>
      <w:r>
        <w:rPr>
          <w:spacing w:val="-10"/>
        </w:rPr>
        <w:t xml:space="preserve"> </w:t>
      </w:r>
      <w:r>
        <w:t>в</w:t>
      </w:r>
      <w:r>
        <w:rPr>
          <w:spacing w:val="-10"/>
        </w:rPr>
        <w:t xml:space="preserve"> </w:t>
      </w:r>
      <w:r>
        <w:t>их</w:t>
      </w:r>
      <w:r>
        <w:rPr>
          <w:spacing w:val="-8"/>
        </w:rPr>
        <w:t xml:space="preserve"> </w:t>
      </w:r>
      <w:r>
        <w:t>содержание</w:t>
      </w:r>
      <w:r>
        <w:rPr>
          <w:spacing w:val="-8"/>
        </w:rPr>
        <w:t xml:space="preserve"> </w:t>
      </w:r>
      <w:r>
        <w:t>в зависимости от поставленной коммуникативной задачи: с пониманием основного</w:t>
      </w:r>
      <w:r>
        <w:rPr>
          <w:spacing w:val="-18"/>
        </w:rPr>
        <w:t xml:space="preserve"> </w:t>
      </w:r>
      <w:r>
        <w:t>содержания,</w:t>
      </w:r>
      <w:r>
        <w:rPr>
          <w:spacing w:val="-17"/>
        </w:rPr>
        <w:t xml:space="preserve"> </w:t>
      </w:r>
      <w:r>
        <w:t>с</w:t>
      </w:r>
      <w:r>
        <w:rPr>
          <w:spacing w:val="-18"/>
        </w:rPr>
        <w:t xml:space="preserve"> </w:t>
      </w:r>
      <w:r>
        <w:t>пониманием</w:t>
      </w:r>
      <w:r>
        <w:rPr>
          <w:spacing w:val="-17"/>
        </w:rPr>
        <w:t xml:space="preserve"> </w:t>
      </w:r>
      <w:r>
        <w:t>запрашиваемой</w:t>
      </w:r>
      <w:r>
        <w:rPr>
          <w:spacing w:val="-18"/>
        </w:rPr>
        <w:t xml:space="preserve"> </w:t>
      </w:r>
      <w:r>
        <w:t>информации,</w:t>
      </w:r>
      <w:r>
        <w:rPr>
          <w:spacing w:val="-17"/>
        </w:rPr>
        <w:t xml:space="preserve"> </w:t>
      </w:r>
      <w:r>
        <w:t>используя зрительные</w:t>
      </w:r>
      <w:r>
        <w:rPr>
          <w:spacing w:val="-10"/>
        </w:rPr>
        <w:t xml:space="preserve"> </w:t>
      </w:r>
      <w:r>
        <w:t>опоры</w:t>
      </w:r>
      <w:r>
        <w:rPr>
          <w:spacing w:val="-11"/>
        </w:rPr>
        <w:t xml:space="preserve"> </w:t>
      </w:r>
      <w:r>
        <w:t>и</w:t>
      </w:r>
      <w:r>
        <w:rPr>
          <w:spacing w:val="-10"/>
        </w:rPr>
        <w:t xml:space="preserve"> </w:t>
      </w:r>
      <w:r>
        <w:t>языковую</w:t>
      </w:r>
      <w:r>
        <w:rPr>
          <w:spacing w:val="-10"/>
        </w:rPr>
        <w:t xml:space="preserve"> </w:t>
      </w:r>
      <w:r>
        <w:t>догадку</w:t>
      </w:r>
      <w:r>
        <w:rPr>
          <w:spacing w:val="-12"/>
        </w:rPr>
        <w:t xml:space="preserve"> </w:t>
      </w:r>
      <w:r>
        <w:t>(объём</w:t>
      </w:r>
      <w:r>
        <w:rPr>
          <w:spacing w:val="-9"/>
        </w:rPr>
        <w:t xml:space="preserve"> </w:t>
      </w:r>
      <w:r>
        <w:t>текста</w:t>
      </w:r>
      <w:r>
        <w:rPr>
          <w:spacing w:val="-11"/>
        </w:rPr>
        <w:t xml:space="preserve"> </w:t>
      </w:r>
      <w:r>
        <w:t>для</w:t>
      </w:r>
      <w:r>
        <w:rPr>
          <w:spacing w:val="-8"/>
        </w:rPr>
        <w:t xml:space="preserve"> </w:t>
      </w:r>
      <w:r>
        <w:t>чтения</w:t>
      </w:r>
      <w:r>
        <w:rPr>
          <w:spacing w:val="-3"/>
        </w:rPr>
        <w:t xml:space="preserve"> </w:t>
      </w:r>
      <w:r>
        <w:t>-</w:t>
      </w:r>
      <w:r>
        <w:rPr>
          <w:spacing w:val="-9"/>
        </w:rPr>
        <w:t xml:space="preserve"> </w:t>
      </w:r>
      <w:r>
        <w:t>до</w:t>
      </w:r>
      <w:r>
        <w:rPr>
          <w:spacing w:val="-8"/>
        </w:rPr>
        <w:t xml:space="preserve"> </w:t>
      </w:r>
      <w:r>
        <w:t>80</w:t>
      </w:r>
      <w:r>
        <w:rPr>
          <w:spacing w:val="-8"/>
        </w:rPr>
        <w:t xml:space="preserve"> </w:t>
      </w:r>
      <w:r w:rsidR="00190967">
        <w:t>слов).</w:t>
      </w:r>
    </w:p>
    <w:p w:rsidR="00190967" w:rsidRDefault="005B46E7" w:rsidP="00190967">
      <w:pPr>
        <w:pStyle w:val="a3"/>
        <w:spacing w:before="5" w:line="276" w:lineRule="auto"/>
        <w:ind w:right="514" w:firstLine="594"/>
      </w:pPr>
      <w:r>
        <w:rPr>
          <w:spacing w:val="-2"/>
        </w:rPr>
        <w:t>Письмо:</w:t>
      </w:r>
    </w:p>
    <w:p w:rsidR="00190967" w:rsidRDefault="005B46E7" w:rsidP="00190967">
      <w:pPr>
        <w:pStyle w:val="a3"/>
        <w:spacing w:before="5" w:line="276" w:lineRule="auto"/>
        <w:ind w:right="514" w:firstLine="594"/>
      </w:pPr>
      <w:r>
        <w:t>заполнять простые формуляры, сообщая о себе основные сведения, в соответствии с нормами, принятыми в стране/странах изучаемого языка;</w:t>
      </w:r>
    </w:p>
    <w:p w:rsidR="00BA5B76" w:rsidRDefault="005B46E7" w:rsidP="00190967">
      <w:pPr>
        <w:pStyle w:val="a3"/>
        <w:spacing w:before="5" w:line="276" w:lineRule="auto"/>
        <w:ind w:right="514" w:firstLine="594"/>
      </w:pPr>
      <w:r>
        <w:rPr>
          <w:spacing w:val="-2"/>
        </w:rPr>
        <w:t>писать</w:t>
      </w:r>
      <w:r>
        <w:rPr>
          <w:spacing w:val="-8"/>
        </w:rPr>
        <w:t xml:space="preserve"> </w:t>
      </w:r>
      <w:r>
        <w:rPr>
          <w:spacing w:val="-2"/>
        </w:rPr>
        <w:t>с</w:t>
      </w:r>
      <w:r>
        <w:rPr>
          <w:spacing w:val="-5"/>
        </w:rPr>
        <w:t xml:space="preserve"> </w:t>
      </w:r>
      <w:r>
        <w:rPr>
          <w:spacing w:val="-2"/>
        </w:rPr>
        <w:t>использованием</w:t>
      </w:r>
      <w:r>
        <w:rPr>
          <w:spacing w:val="-6"/>
        </w:rPr>
        <w:t xml:space="preserve"> </w:t>
      </w:r>
      <w:r>
        <w:rPr>
          <w:spacing w:val="-2"/>
        </w:rPr>
        <w:t>образца</w:t>
      </w:r>
      <w:r>
        <w:rPr>
          <w:spacing w:val="-5"/>
        </w:rPr>
        <w:t xml:space="preserve"> </w:t>
      </w:r>
      <w:r>
        <w:rPr>
          <w:spacing w:val="-2"/>
        </w:rPr>
        <w:t>короткие</w:t>
      </w:r>
      <w:r>
        <w:rPr>
          <w:spacing w:val="-5"/>
        </w:rPr>
        <w:t xml:space="preserve"> </w:t>
      </w:r>
      <w:r>
        <w:rPr>
          <w:spacing w:val="-2"/>
        </w:rPr>
        <w:t>поздравления</w:t>
      </w:r>
      <w:r>
        <w:rPr>
          <w:spacing w:val="-4"/>
        </w:rPr>
        <w:t xml:space="preserve"> </w:t>
      </w:r>
      <w:r>
        <w:rPr>
          <w:spacing w:val="-2"/>
        </w:rPr>
        <w:t>с</w:t>
      </w:r>
      <w:r>
        <w:rPr>
          <w:spacing w:val="-7"/>
        </w:rPr>
        <w:t xml:space="preserve"> </w:t>
      </w:r>
      <w:r>
        <w:rPr>
          <w:spacing w:val="-2"/>
        </w:rPr>
        <w:t>праздниками</w:t>
      </w:r>
    </w:p>
    <w:p w:rsidR="00190967" w:rsidRDefault="005B46E7">
      <w:pPr>
        <w:pStyle w:val="a3"/>
        <w:spacing w:before="47" w:line="278" w:lineRule="auto"/>
        <w:ind w:left="1606" w:right="5785" w:hanging="760"/>
      </w:pPr>
      <w:r>
        <w:t>(с днём</w:t>
      </w:r>
      <w:r>
        <w:rPr>
          <w:spacing w:val="-1"/>
        </w:rPr>
        <w:t xml:space="preserve"> </w:t>
      </w:r>
      <w:r w:rsidR="00190967">
        <w:t>рождения, Новым годом).</w:t>
      </w:r>
    </w:p>
    <w:p w:rsidR="00190967" w:rsidRDefault="005B46E7" w:rsidP="00190967">
      <w:pPr>
        <w:pStyle w:val="a3"/>
        <w:spacing w:before="47" w:line="278" w:lineRule="auto"/>
        <w:ind w:left="1606" w:right="514" w:hanging="166"/>
        <w:rPr>
          <w:spacing w:val="-2"/>
        </w:rPr>
      </w:pPr>
      <w:r>
        <w:t>Языковые</w:t>
      </w:r>
      <w:r>
        <w:rPr>
          <w:spacing w:val="-3"/>
        </w:rPr>
        <w:t xml:space="preserve"> </w:t>
      </w:r>
      <w:r>
        <w:t>знания</w:t>
      </w:r>
      <w:r>
        <w:rPr>
          <w:spacing w:val="-4"/>
        </w:rPr>
        <w:t xml:space="preserve"> </w:t>
      </w:r>
      <w:r>
        <w:t>и</w:t>
      </w:r>
      <w:r>
        <w:rPr>
          <w:spacing w:val="-5"/>
        </w:rPr>
        <w:t xml:space="preserve"> </w:t>
      </w:r>
      <w:r>
        <w:rPr>
          <w:spacing w:val="-2"/>
        </w:rPr>
        <w:t>навыки.</w:t>
      </w:r>
      <w:r w:rsidR="00190967">
        <w:rPr>
          <w:spacing w:val="-2"/>
        </w:rPr>
        <w:t xml:space="preserve"> </w:t>
      </w:r>
    </w:p>
    <w:p w:rsidR="00190967" w:rsidRDefault="005B46E7" w:rsidP="00190967">
      <w:pPr>
        <w:pStyle w:val="a3"/>
        <w:spacing w:before="47" w:line="278" w:lineRule="auto"/>
        <w:ind w:left="1606" w:right="514" w:hanging="166"/>
        <w:rPr>
          <w:spacing w:val="-2"/>
        </w:rPr>
      </w:pPr>
      <w:r>
        <w:t>Фонетическая</w:t>
      </w:r>
      <w:r>
        <w:rPr>
          <w:spacing w:val="-7"/>
        </w:rPr>
        <w:t xml:space="preserve"> </w:t>
      </w:r>
      <w:r>
        <w:t>сторона</w:t>
      </w:r>
      <w:r>
        <w:rPr>
          <w:spacing w:val="-6"/>
        </w:rPr>
        <w:t xml:space="preserve"> </w:t>
      </w:r>
      <w:r>
        <w:rPr>
          <w:spacing w:val="-4"/>
        </w:rPr>
        <w:t>речи:</w:t>
      </w:r>
    </w:p>
    <w:p w:rsidR="00190967" w:rsidRDefault="00190967" w:rsidP="00190967">
      <w:pPr>
        <w:pStyle w:val="a3"/>
        <w:spacing w:before="47" w:line="278" w:lineRule="auto"/>
        <w:ind w:left="851" w:right="514" w:firstLine="567"/>
        <w:rPr>
          <w:spacing w:val="-2"/>
        </w:rPr>
      </w:pPr>
      <w:r>
        <w:t xml:space="preserve">знать </w:t>
      </w:r>
      <w:r w:rsidR="005B46E7">
        <w:t>буквы алфавита</w:t>
      </w:r>
      <w:r>
        <w:t xml:space="preserve"> английского языка в правильной последовательности, </w:t>
      </w:r>
      <w:r w:rsidR="005B46E7">
        <w:t xml:space="preserve">фонетически корректно их озвучивать и графически корректно воспроизводить (полупечатное написание букв, буквосочетаний, </w:t>
      </w:r>
      <w:r w:rsidR="005B46E7">
        <w:rPr>
          <w:spacing w:val="-2"/>
        </w:rPr>
        <w:t>слов);</w:t>
      </w:r>
    </w:p>
    <w:p w:rsidR="00190967" w:rsidRDefault="005B46E7" w:rsidP="00190967">
      <w:pPr>
        <w:pStyle w:val="a3"/>
        <w:spacing w:before="47" w:line="278" w:lineRule="auto"/>
        <w:ind w:left="851" w:right="514" w:firstLine="567"/>
        <w:rPr>
          <w:spacing w:val="-2"/>
        </w:rPr>
      </w:pPr>
      <w:r>
        <w:t xml:space="preserve">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w:t>
      </w:r>
      <w:r>
        <w:rPr>
          <w:spacing w:val="-2"/>
        </w:rPr>
        <w:t>букв;</w:t>
      </w:r>
    </w:p>
    <w:p w:rsidR="00190967" w:rsidRDefault="005B46E7" w:rsidP="00190967">
      <w:pPr>
        <w:pStyle w:val="a3"/>
        <w:spacing w:before="47" w:line="278" w:lineRule="auto"/>
        <w:ind w:left="851" w:right="514" w:firstLine="567"/>
        <w:rPr>
          <w:spacing w:val="-2"/>
        </w:rPr>
      </w:pPr>
      <w:r>
        <w:t>читать</w:t>
      </w:r>
      <w:r>
        <w:rPr>
          <w:spacing w:val="-5"/>
        </w:rPr>
        <w:t xml:space="preserve"> </w:t>
      </w:r>
      <w:r>
        <w:t>новые</w:t>
      </w:r>
      <w:r>
        <w:rPr>
          <w:spacing w:val="-3"/>
        </w:rPr>
        <w:t xml:space="preserve"> </w:t>
      </w:r>
      <w:r>
        <w:t>слова</w:t>
      </w:r>
      <w:r>
        <w:rPr>
          <w:spacing w:val="-6"/>
        </w:rPr>
        <w:t xml:space="preserve"> </w:t>
      </w:r>
      <w:r>
        <w:t>согласно</w:t>
      </w:r>
      <w:r>
        <w:rPr>
          <w:spacing w:val="-5"/>
        </w:rPr>
        <w:t xml:space="preserve"> </w:t>
      </w:r>
      <w:r>
        <w:t>основным</w:t>
      </w:r>
      <w:r>
        <w:rPr>
          <w:spacing w:val="-3"/>
        </w:rPr>
        <w:t xml:space="preserve"> </w:t>
      </w:r>
      <w:r>
        <w:t>правилам</w:t>
      </w:r>
      <w:r>
        <w:rPr>
          <w:spacing w:val="-2"/>
        </w:rPr>
        <w:t xml:space="preserve"> чтения;</w:t>
      </w:r>
    </w:p>
    <w:p w:rsidR="00190967" w:rsidRDefault="005B46E7" w:rsidP="00190967">
      <w:pPr>
        <w:pStyle w:val="a3"/>
        <w:spacing w:before="47" w:line="278" w:lineRule="auto"/>
        <w:ind w:left="851" w:right="514" w:firstLine="567"/>
        <w:rPr>
          <w:spacing w:val="-2"/>
        </w:rPr>
      </w:pPr>
      <w:r>
        <w:t>различать</w:t>
      </w:r>
      <w:r>
        <w:rPr>
          <w:spacing w:val="-17"/>
        </w:rPr>
        <w:t xml:space="preserve"> </w:t>
      </w:r>
      <w:r>
        <w:t>на</w:t>
      </w:r>
      <w:r>
        <w:rPr>
          <w:spacing w:val="-16"/>
        </w:rPr>
        <w:t xml:space="preserve"> </w:t>
      </w:r>
      <w:r>
        <w:t>слух</w:t>
      </w:r>
      <w:r>
        <w:rPr>
          <w:spacing w:val="-16"/>
        </w:rPr>
        <w:t xml:space="preserve"> </w:t>
      </w:r>
      <w:r>
        <w:t>и</w:t>
      </w:r>
      <w:r>
        <w:rPr>
          <w:spacing w:val="-14"/>
        </w:rPr>
        <w:t xml:space="preserve"> </w:t>
      </w:r>
      <w:r>
        <w:t>правильно</w:t>
      </w:r>
      <w:r>
        <w:rPr>
          <w:spacing w:val="-16"/>
        </w:rPr>
        <w:t xml:space="preserve"> </w:t>
      </w:r>
      <w:r>
        <w:t>произносить</w:t>
      </w:r>
      <w:r>
        <w:rPr>
          <w:spacing w:val="-16"/>
        </w:rPr>
        <w:t xml:space="preserve"> </w:t>
      </w:r>
      <w:r>
        <w:t>слова</w:t>
      </w:r>
      <w:r>
        <w:rPr>
          <w:spacing w:val="-16"/>
        </w:rPr>
        <w:t xml:space="preserve"> </w:t>
      </w:r>
      <w:r>
        <w:t>и</w:t>
      </w:r>
      <w:r>
        <w:rPr>
          <w:spacing w:val="-16"/>
        </w:rPr>
        <w:t xml:space="preserve"> </w:t>
      </w:r>
      <w:r>
        <w:t>фразы/предложения с соблюдением их ритмико-интонационных особенностей.</w:t>
      </w:r>
    </w:p>
    <w:p w:rsidR="00190967" w:rsidRDefault="005B46E7" w:rsidP="00190967">
      <w:pPr>
        <w:pStyle w:val="a3"/>
        <w:spacing w:before="47" w:line="278" w:lineRule="auto"/>
        <w:ind w:left="851" w:right="514" w:firstLine="567"/>
        <w:rPr>
          <w:spacing w:val="-2"/>
        </w:rPr>
      </w:pPr>
      <w:r>
        <w:t>Графика, орфография и пунктуация: правильно</w:t>
      </w:r>
      <w:r>
        <w:rPr>
          <w:spacing w:val="-5"/>
        </w:rPr>
        <w:t xml:space="preserve"> </w:t>
      </w:r>
      <w:r>
        <w:t>писать</w:t>
      </w:r>
      <w:r>
        <w:rPr>
          <w:spacing w:val="-4"/>
        </w:rPr>
        <w:t xml:space="preserve"> </w:t>
      </w:r>
      <w:r>
        <w:t>изученные</w:t>
      </w:r>
      <w:r>
        <w:rPr>
          <w:spacing w:val="-4"/>
        </w:rPr>
        <w:t xml:space="preserve"> </w:t>
      </w:r>
      <w:r>
        <w:rPr>
          <w:spacing w:val="-2"/>
        </w:rPr>
        <w:t>слова;</w:t>
      </w:r>
    </w:p>
    <w:p w:rsidR="00190967" w:rsidRDefault="005B46E7" w:rsidP="00190967">
      <w:pPr>
        <w:pStyle w:val="a3"/>
        <w:spacing w:before="47" w:line="278" w:lineRule="auto"/>
        <w:ind w:left="851" w:right="514" w:firstLine="567"/>
        <w:rPr>
          <w:spacing w:val="-2"/>
        </w:rPr>
      </w:pPr>
      <w:r>
        <w:t>заполнять</w:t>
      </w:r>
      <w:r>
        <w:rPr>
          <w:spacing w:val="-9"/>
        </w:rPr>
        <w:t xml:space="preserve"> </w:t>
      </w:r>
      <w:r>
        <w:t>пропуски</w:t>
      </w:r>
      <w:r>
        <w:rPr>
          <w:spacing w:val="-6"/>
        </w:rPr>
        <w:t xml:space="preserve"> </w:t>
      </w:r>
      <w:r>
        <w:t>словами;</w:t>
      </w:r>
      <w:r>
        <w:rPr>
          <w:spacing w:val="-7"/>
        </w:rPr>
        <w:t xml:space="preserve"> </w:t>
      </w:r>
      <w:r>
        <w:t>дописывать</w:t>
      </w:r>
      <w:r>
        <w:rPr>
          <w:spacing w:val="-6"/>
        </w:rPr>
        <w:t xml:space="preserve"> </w:t>
      </w:r>
      <w:r>
        <w:rPr>
          <w:spacing w:val="-2"/>
        </w:rPr>
        <w:t>предложения;</w:t>
      </w:r>
    </w:p>
    <w:p w:rsidR="00190967" w:rsidRDefault="005B46E7" w:rsidP="00190967">
      <w:pPr>
        <w:pStyle w:val="a3"/>
        <w:spacing w:before="47" w:line="278" w:lineRule="auto"/>
        <w:ind w:left="851" w:right="514" w:firstLine="567"/>
        <w:rPr>
          <w:spacing w:val="-2"/>
        </w:rPr>
      </w:pPr>
      <w:r>
        <w:t>правильно расставлять знаки препинания (точка, вопросительный и восклицательный</w:t>
      </w:r>
      <w:r>
        <w:rPr>
          <w:spacing w:val="-6"/>
        </w:rPr>
        <w:t xml:space="preserve"> </w:t>
      </w:r>
      <w:r>
        <w:t>знаки</w:t>
      </w:r>
      <w:r>
        <w:rPr>
          <w:spacing w:val="-5"/>
        </w:rPr>
        <w:t xml:space="preserve"> </w:t>
      </w:r>
      <w:r>
        <w:t>в</w:t>
      </w:r>
      <w:r>
        <w:rPr>
          <w:spacing w:val="-7"/>
        </w:rPr>
        <w:t xml:space="preserve"> </w:t>
      </w:r>
      <w:r>
        <w:t>конце</w:t>
      </w:r>
      <w:r>
        <w:rPr>
          <w:spacing w:val="-4"/>
        </w:rPr>
        <w:t xml:space="preserve"> </w:t>
      </w:r>
      <w:r>
        <w:t>предложения)</w:t>
      </w:r>
      <w:r>
        <w:rPr>
          <w:spacing w:val="-6"/>
        </w:rPr>
        <w:t xml:space="preserve"> </w:t>
      </w:r>
      <w:r>
        <w:t>и</w:t>
      </w:r>
      <w:r>
        <w:rPr>
          <w:spacing w:val="-5"/>
        </w:rPr>
        <w:t xml:space="preserve"> </w:t>
      </w:r>
      <w:r>
        <w:t>использовать</w:t>
      </w:r>
      <w:r>
        <w:rPr>
          <w:spacing w:val="-7"/>
        </w:rPr>
        <w:t xml:space="preserve"> </w:t>
      </w:r>
      <w:r>
        <w:t>знак</w:t>
      </w:r>
      <w:r>
        <w:rPr>
          <w:spacing w:val="-6"/>
        </w:rPr>
        <w:t xml:space="preserve"> </w:t>
      </w:r>
      <w:r>
        <w:t xml:space="preserve">апострофа в сокращённых формах глагола-связки, вспомогательного и модального </w:t>
      </w:r>
      <w:r>
        <w:rPr>
          <w:spacing w:val="-2"/>
        </w:rPr>
        <w:t>глаголов.</w:t>
      </w:r>
    </w:p>
    <w:p w:rsidR="00190967" w:rsidRDefault="005B46E7" w:rsidP="00190967">
      <w:pPr>
        <w:pStyle w:val="a3"/>
        <w:spacing w:before="47" w:line="278" w:lineRule="auto"/>
        <w:ind w:left="851" w:right="514" w:firstLine="567"/>
        <w:rPr>
          <w:spacing w:val="-2"/>
        </w:rPr>
      </w:pPr>
      <w:r>
        <w:t>Лексическая</w:t>
      </w:r>
      <w:r>
        <w:rPr>
          <w:spacing w:val="-5"/>
        </w:rPr>
        <w:t xml:space="preserve"> </w:t>
      </w:r>
      <w:r>
        <w:t>сторона</w:t>
      </w:r>
      <w:r>
        <w:rPr>
          <w:spacing w:val="-5"/>
        </w:rPr>
        <w:t xml:space="preserve"> </w:t>
      </w:r>
      <w:r>
        <w:rPr>
          <w:spacing w:val="-4"/>
        </w:rPr>
        <w:t>речи:</w:t>
      </w:r>
    </w:p>
    <w:p w:rsidR="00190967" w:rsidRDefault="005B46E7" w:rsidP="00190967">
      <w:pPr>
        <w:pStyle w:val="a3"/>
        <w:spacing w:before="47" w:line="278" w:lineRule="auto"/>
        <w:ind w:left="851" w:right="514" w:firstLine="567"/>
        <w:rPr>
          <w:spacing w:val="-2"/>
        </w:rPr>
      </w:pPr>
      <w:r>
        <w:t>распознавать и употреблять в устной и письменной речи не менее 200 лексических</w:t>
      </w:r>
      <w:r>
        <w:rPr>
          <w:spacing w:val="-11"/>
        </w:rPr>
        <w:t xml:space="preserve"> </w:t>
      </w:r>
      <w:r>
        <w:t>единиц</w:t>
      </w:r>
      <w:r>
        <w:rPr>
          <w:spacing w:val="-12"/>
        </w:rPr>
        <w:t xml:space="preserve"> </w:t>
      </w:r>
      <w:r>
        <w:t>(слов,</w:t>
      </w:r>
      <w:r>
        <w:rPr>
          <w:spacing w:val="-11"/>
        </w:rPr>
        <w:t xml:space="preserve"> </w:t>
      </w:r>
      <w:r>
        <w:t>словосочетаний,</w:t>
      </w:r>
      <w:r>
        <w:rPr>
          <w:spacing w:val="-12"/>
        </w:rPr>
        <w:t xml:space="preserve"> </w:t>
      </w:r>
      <w:r>
        <w:t>речевых</w:t>
      </w:r>
      <w:r>
        <w:rPr>
          <w:spacing w:val="-10"/>
        </w:rPr>
        <w:t xml:space="preserve"> </w:t>
      </w:r>
      <w:r>
        <w:t>клише),</w:t>
      </w:r>
      <w:r>
        <w:rPr>
          <w:spacing w:val="-12"/>
        </w:rPr>
        <w:t xml:space="preserve"> </w:t>
      </w:r>
      <w:r>
        <w:t xml:space="preserve">обслуживающих ситуации общения в рамках тематики, предусмотренной на первом году </w:t>
      </w:r>
      <w:r>
        <w:rPr>
          <w:spacing w:val="-2"/>
        </w:rPr>
        <w:t>обучения;</w:t>
      </w:r>
    </w:p>
    <w:p w:rsidR="00BA5B76" w:rsidRPr="00190967" w:rsidRDefault="005B46E7" w:rsidP="00190967">
      <w:pPr>
        <w:pStyle w:val="a3"/>
        <w:spacing w:before="47" w:line="278" w:lineRule="auto"/>
        <w:ind w:left="851" w:right="514" w:firstLine="567"/>
        <w:rPr>
          <w:spacing w:val="-2"/>
        </w:rPr>
      </w:pPr>
      <w:r>
        <w:t>использовать</w:t>
      </w:r>
      <w:r>
        <w:rPr>
          <w:spacing w:val="34"/>
        </w:rPr>
        <w:t xml:space="preserve"> </w:t>
      </w:r>
      <w:r>
        <w:t>языковую</w:t>
      </w:r>
      <w:r>
        <w:rPr>
          <w:spacing w:val="39"/>
        </w:rPr>
        <w:t xml:space="preserve"> </w:t>
      </w:r>
      <w:r>
        <w:t>догадку</w:t>
      </w:r>
      <w:r>
        <w:rPr>
          <w:spacing w:val="36"/>
        </w:rPr>
        <w:t xml:space="preserve"> </w:t>
      </w:r>
      <w:r>
        <w:t>в</w:t>
      </w:r>
      <w:r>
        <w:rPr>
          <w:spacing w:val="40"/>
        </w:rPr>
        <w:t xml:space="preserve"> </w:t>
      </w:r>
      <w:r>
        <w:t>распознавании</w:t>
      </w:r>
      <w:r>
        <w:rPr>
          <w:spacing w:val="39"/>
        </w:rPr>
        <w:t xml:space="preserve"> </w:t>
      </w:r>
      <w:r>
        <w:rPr>
          <w:spacing w:val="-2"/>
        </w:rPr>
        <w:t>интернациональных</w:t>
      </w:r>
    </w:p>
    <w:p w:rsidR="00190967" w:rsidRDefault="005B46E7" w:rsidP="00190967">
      <w:pPr>
        <w:pStyle w:val="a3"/>
        <w:spacing w:before="50"/>
        <w:jc w:val="left"/>
      </w:pPr>
      <w:r>
        <w:rPr>
          <w:spacing w:val="-2"/>
        </w:rPr>
        <w:t>слов.</w:t>
      </w:r>
    </w:p>
    <w:p w:rsidR="00190967" w:rsidRDefault="005B46E7" w:rsidP="00190967">
      <w:pPr>
        <w:pStyle w:val="a3"/>
        <w:spacing w:before="50"/>
        <w:ind w:firstLine="594"/>
        <w:jc w:val="left"/>
      </w:pPr>
      <w:r>
        <w:t>Грамматическая</w:t>
      </w:r>
      <w:r>
        <w:rPr>
          <w:spacing w:val="-8"/>
        </w:rPr>
        <w:t xml:space="preserve"> </w:t>
      </w:r>
      <w:r>
        <w:t>сторона</w:t>
      </w:r>
      <w:r>
        <w:rPr>
          <w:spacing w:val="-9"/>
        </w:rPr>
        <w:t xml:space="preserve"> </w:t>
      </w:r>
      <w:r>
        <w:rPr>
          <w:spacing w:val="-4"/>
        </w:rPr>
        <w:t>речи:</w:t>
      </w:r>
    </w:p>
    <w:p w:rsidR="00190967" w:rsidRDefault="005B46E7" w:rsidP="00190967">
      <w:pPr>
        <w:pStyle w:val="a3"/>
        <w:spacing w:before="50"/>
        <w:ind w:right="514" w:firstLine="594"/>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90967" w:rsidRDefault="005B46E7" w:rsidP="00190967">
      <w:pPr>
        <w:pStyle w:val="a3"/>
        <w:spacing w:before="50"/>
        <w:ind w:right="514" w:firstLine="594"/>
      </w:pPr>
      <w:r>
        <w:t>распознавать и употреблять нераспространённые и распространённые простые предложения;</w:t>
      </w:r>
    </w:p>
    <w:p w:rsidR="00190967" w:rsidRDefault="005B46E7" w:rsidP="00190967">
      <w:pPr>
        <w:pStyle w:val="a3"/>
        <w:spacing w:before="50"/>
        <w:ind w:right="514" w:firstLine="594"/>
      </w:pPr>
      <w:r>
        <w:t>распознавать</w:t>
      </w:r>
      <w:r>
        <w:rPr>
          <w:spacing w:val="-12"/>
        </w:rPr>
        <w:t xml:space="preserve"> </w:t>
      </w:r>
      <w:r>
        <w:t>и</w:t>
      </w:r>
      <w:r>
        <w:rPr>
          <w:spacing w:val="-8"/>
        </w:rPr>
        <w:t xml:space="preserve"> </w:t>
      </w:r>
      <w:r>
        <w:t>употреблять</w:t>
      </w:r>
      <w:r>
        <w:rPr>
          <w:spacing w:val="-9"/>
        </w:rPr>
        <w:t xml:space="preserve"> </w:t>
      </w:r>
      <w:r>
        <w:t>в</w:t>
      </w:r>
      <w:r>
        <w:rPr>
          <w:spacing w:val="-9"/>
        </w:rPr>
        <w:t xml:space="preserve"> </w:t>
      </w:r>
      <w:r>
        <w:t>устной</w:t>
      </w:r>
      <w:r>
        <w:rPr>
          <w:spacing w:val="-8"/>
        </w:rPr>
        <w:t xml:space="preserve"> </w:t>
      </w:r>
      <w:r>
        <w:t>и</w:t>
      </w:r>
      <w:r>
        <w:rPr>
          <w:spacing w:val="-10"/>
        </w:rPr>
        <w:t xml:space="preserve"> </w:t>
      </w:r>
      <w:r>
        <w:t>письменной</w:t>
      </w:r>
      <w:r>
        <w:rPr>
          <w:spacing w:val="-10"/>
        </w:rPr>
        <w:t xml:space="preserve"> </w:t>
      </w:r>
      <w:r>
        <w:t>речи</w:t>
      </w:r>
      <w:r>
        <w:rPr>
          <w:spacing w:val="-10"/>
        </w:rPr>
        <w:t xml:space="preserve"> </w:t>
      </w:r>
      <w:r>
        <w:t>предложения</w:t>
      </w:r>
      <w:r>
        <w:rPr>
          <w:spacing w:val="-10"/>
        </w:rPr>
        <w:t xml:space="preserve"> </w:t>
      </w:r>
      <w:r>
        <w:t>с начальным It;</w:t>
      </w:r>
    </w:p>
    <w:p w:rsidR="00190967" w:rsidRDefault="005B46E7" w:rsidP="00190967">
      <w:pPr>
        <w:pStyle w:val="a3"/>
        <w:spacing w:before="50"/>
        <w:ind w:right="514" w:firstLine="594"/>
      </w:pPr>
      <w:r>
        <w:t>распознавать и употреблять в устной и письменной речи предложения, с начальным There + to be в Present Simple Tense;</w:t>
      </w:r>
    </w:p>
    <w:p w:rsidR="00190967" w:rsidRDefault="005B46E7" w:rsidP="00190967">
      <w:pPr>
        <w:pStyle w:val="a3"/>
        <w:spacing w:before="50"/>
        <w:ind w:right="514" w:firstLine="594"/>
      </w:pPr>
      <w:r>
        <w:t>распознавать и употреблять в устной и письменной речи простые предложения с простым глагольным сказуемым (Не speaks English.);</w:t>
      </w:r>
    </w:p>
    <w:p w:rsidR="00190967" w:rsidRDefault="005B46E7" w:rsidP="00190967">
      <w:pPr>
        <w:pStyle w:val="a3"/>
        <w:spacing w:before="50"/>
        <w:ind w:right="514" w:firstLine="594"/>
      </w:pPr>
      <w:r>
        <w:t>распознавать</w:t>
      </w:r>
      <w:r>
        <w:rPr>
          <w:spacing w:val="-12"/>
        </w:rPr>
        <w:t xml:space="preserve"> </w:t>
      </w:r>
      <w:r>
        <w:t>и</w:t>
      </w:r>
      <w:r>
        <w:rPr>
          <w:spacing w:val="-8"/>
        </w:rPr>
        <w:t xml:space="preserve"> </w:t>
      </w:r>
      <w:r>
        <w:t>употреблять</w:t>
      </w:r>
      <w:r>
        <w:rPr>
          <w:spacing w:val="-9"/>
        </w:rPr>
        <w:t xml:space="preserve"> </w:t>
      </w:r>
      <w:r>
        <w:t>в</w:t>
      </w:r>
      <w:r>
        <w:rPr>
          <w:spacing w:val="-9"/>
        </w:rPr>
        <w:t xml:space="preserve"> </w:t>
      </w:r>
      <w:r>
        <w:t>устной</w:t>
      </w:r>
      <w:r>
        <w:rPr>
          <w:spacing w:val="-8"/>
        </w:rPr>
        <w:t xml:space="preserve"> </w:t>
      </w:r>
      <w:r>
        <w:t>и</w:t>
      </w:r>
      <w:r>
        <w:rPr>
          <w:spacing w:val="-10"/>
        </w:rPr>
        <w:t xml:space="preserve"> </w:t>
      </w:r>
      <w:r>
        <w:t>письменной</w:t>
      </w:r>
      <w:r>
        <w:rPr>
          <w:spacing w:val="-10"/>
        </w:rPr>
        <w:t xml:space="preserve"> </w:t>
      </w:r>
      <w:r>
        <w:t>речи</w:t>
      </w:r>
      <w:r>
        <w:rPr>
          <w:spacing w:val="-10"/>
        </w:rPr>
        <w:t xml:space="preserve"> </w:t>
      </w:r>
      <w:r>
        <w:t>предложения</w:t>
      </w:r>
      <w:r>
        <w:rPr>
          <w:spacing w:val="-10"/>
        </w:rPr>
        <w:t xml:space="preserve"> </w:t>
      </w:r>
      <w:r>
        <w:t>с составным глагольным сказуемым (I want to dance. She can skate well.);</w:t>
      </w:r>
    </w:p>
    <w:p w:rsidR="00190967" w:rsidRDefault="005B46E7" w:rsidP="00190967">
      <w:pPr>
        <w:pStyle w:val="a3"/>
        <w:spacing w:before="50"/>
        <w:ind w:right="514" w:firstLine="594"/>
      </w:pPr>
      <w:r>
        <w:t>распознавать</w:t>
      </w:r>
      <w:r>
        <w:rPr>
          <w:spacing w:val="-11"/>
        </w:rPr>
        <w:t xml:space="preserve"> </w:t>
      </w:r>
      <w:r>
        <w:t>и</w:t>
      </w:r>
      <w:r>
        <w:rPr>
          <w:spacing w:val="-7"/>
        </w:rPr>
        <w:t xml:space="preserve"> </w:t>
      </w:r>
      <w:r>
        <w:t>употреблять</w:t>
      </w:r>
      <w:r>
        <w:rPr>
          <w:spacing w:val="-8"/>
        </w:rPr>
        <w:t xml:space="preserve"> </w:t>
      </w:r>
      <w:r>
        <w:t>в</w:t>
      </w:r>
      <w:r>
        <w:rPr>
          <w:spacing w:val="-8"/>
        </w:rPr>
        <w:t xml:space="preserve"> </w:t>
      </w:r>
      <w:r>
        <w:t>устной</w:t>
      </w:r>
      <w:r>
        <w:rPr>
          <w:spacing w:val="-7"/>
        </w:rPr>
        <w:t xml:space="preserve"> </w:t>
      </w:r>
      <w:r>
        <w:t>и</w:t>
      </w:r>
      <w:r>
        <w:rPr>
          <w:spacing w:val="-9"/>
        </w:rPr>
        <w:t xml:space="preserve"> </w:t>
      </w:r>
      <w:r>
        <w:t>письменной</w:t>
      </w:r>
      <w:r>
        <w:rPr>
          <w:spacing w:val="-9"/>
        </w:rPr>
        <w:t xml:space="preserve"> </w:t>
      </w:r>
      <w:r>
        <w:t>речи</w:t>
      </w:r>
      <w:r>
        <w:rPr>
          <w:spacing w:val="-9"/>
        </w:rPr>
        <w:t xml:space="preserve"> </w:t>
      </w:r>
      <w:r>
        <w:t>предложения</w:t>
      </w:r>
      <w:r>
        <w:rPr>
          <w:spacing w:val="-9"/>
        </w:rPr>
        <w:t xml:space="preserve"> </w:t>
      </w:r>
      <w:r>
        <w:t>с глаголом-связкой to be в Present Simple Tense в составе таких фраз, как Гш Dima, I’m eight. Гт fine. Гт sorry. It’s... Is it.? What’s ...?;</w:t>
      </w:r>
    </w:p>
    <w:p w:rsidR="00190967" w:rsidRDefault="005B46E7" w:rsidP="00190967">
      <w:pPr>
        <w:pStyle w:val="a3"/>
        <w:spacing w:before="50"/>
        <w:ind w:right="514" w:firstLine="594"/>
      </w:pPr>
      <w:r>
        <w:t>распознавать</w:t>
      </w:r>
      <w:r>
        <w:rPr>
          <w:spacing w:val="-12"/>
        </w:rPr>
        <w:t xml:space="preserve"> </w:t>
      </w:r>
      <w:r>
        <w:t>и</w:t>
      </w:r>
      <w:r>
        <w:rPr>
          <w:spacing w:val="-8"/>
        </w:rPr>
        <w:t xml:space="preserve"> </w:t>
      </w:r>
      <w:r>
        <w:t>употреблять</w:t>
      </w:r>
      <w:r>
        <w:rPr>
          <w:spacing w:val="-9"/>
        </w:rPr>
        <w:t xml:space="preserve"> </w:t>
      </w:r>
      <w:r>
        <w:t>в</w:t>
      </w:r>
      <w:r>
        <w:rPr>
          <w:spacing w:val="-9"/>
        </w:rPr>
        <w:t xml:space="preserve"> </w:t>
      </w:r>
      <w:r>
        <w:t>устной</w:t>
      </w:r>
      <w:r>
        <w:rPr>
          <w:spacing w:val="-8"/>
        </w:rPr>
        <w:t xml:space="preserve"> </w:t>
      </w:r>
      <w:r>
        <w:t>и</w:t>
      </w:r>
      <w:r>
        <w:rPr>
          <w:spacing w:val="-5"/>
        </w:rPr>
        <w:t xml:space="preserve"> </w:t>
      </w:r>
      <w:r>
        <w:t>письменной</w:t>
      </w:r>
      <w:r>
        <w:rPr>
          <w:spacing w:val="-10"/>
        </w:rPr>
        <w:t xml:space="preserve"> </w:t>
      </w:r>
      <w:r>
        <w:t>речи</w:t>
      </w:r>
      <w:r>
        <w:rPr>
          <w:spacing w:val="-10"/>
        </w:rPr>
        <w:t xml:space="preserve"> </w:t>
      </w:r>
      <w:r>
        <w:t>предложения</w:t>
      </w:r>
      <w:r>
        <w:rPr>
          <w:spacing w:val="-10"/>
        </w:rPr>
        <w:t xml:space="preserve"> </w:t>
      </w:r>
      <w:r>
        <w:t>с краткими глагольными формами;</w:t>
      </w:r>
    </w:p>
    <w:p w:rsidR="00190967" w:rsidRDefault="005B46E7" w:rsidP="00190967">
      <w:pPr>
        <w:pStyle w:val="a3"/>
        <w:spacing w:before="50"/>
        <w:ind w:right="514" w:firstLine="594"/>
      </w:pPr>
      <w:r>
        <w:t>распознавать</w:t>
      </w:r>
      <w:r>
        <w:rPr>
          <w:spacing w:val="-9"/>
        </w:rPr>
        <w:t xml:space="preserve"> </w:t>
      </w:r>
      <w:r>
        <w:t>и</w:t>
      </w:r>
      <w:r>
        <w:rPr>
          <w:spacing w:val="-9"/>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10"/>
        </w:rPr>
        <w:t xml:space="preserve"> </w:t>
      </w:r>
      <w:r>
        <w:t>речи</w:t>
      </w:r>
      <w:r>
        <w:rPr>
          <w:spacing w:val="-9"/>
        </w:rPr>
        <w:t xml:space="preserve"> </w:t>
      </w:r>
      <w:r>
        <w:t>повелительное наклонение:</w:t>
      </w:r>
      <w:r>
        <w:rPr>
          <w:spacing w:val="80"/>
          <w:w w:val="150"/>
        </w:rPr>
        <w:t xml:space="preserve">  </w:t>
      </w:r>
      <w:r>
        <w:t>побудительные предложения в утвердительной форме</w:t>
      </w:r>
      <w:r w:rsidR="00190967">
        <w:t xml:space="preserve"> </w:t>
      </w:r>
      <w:r>
        <w:t>(Come</w:t>
      </w:r>
      <w:r>
        <w:rPr>
          <w:spacing w:val="-3"/>
        </w:rPr>
        <w:t xml:space="preserve"> </w:t>
      </w:r>
      <w:r>
        <w:t>in,</w:t>
      </w:r>
      <w:r>
        <w:rPr>
          <w:spacing w:val="-2"/>
        </w:rPr>
        <w:t xml:space="preserve"> please.);</w:t>
      </w:r>
    </w:p>
    <w:p w:rsidR="00190967" w:rsidRDefault="005B46E7" w:rsidP="00190967">
      <w:pPr>
        <w:pStyle w:val="a3"/>
        <w:spacing w:before="50"/>
        <w:ind w:right="514" w:firstLine="594"/>
      </w:pPr>
      <w:r>
        <w:t>распознавать и употреблять в устной и письменной речи настоящее простое</w:t>
      </w:r>
      <w:r>
        <w:rPr>
          <w:spacing w:val="-1"/>
        </w:rPr>
        <w:t xml:space="preserve"> </w:t>
      </w:r>
      <w:r>
        <w:t>время (Present Simple Tense) в</w:t>
      </w:r>
      <w:r>
        <w:rPr>
          <w:spacing w:val="-2"/>
        </w:rPr>
        <w:t xml:space="preserve"> </w:t>
      </w:r>
      <w:r>
        <w:t>повествовательных</w:t>
      </w:r>
      <w:r>
        <w:rPr>
          <w:spacing w:val="-3"/>
        </w:rPr>
        <w:t xml:space="preserve"> </w:t>
      </w:r>
      <w:r>
        <w:t>(утвердительных</w:t>
      </w:r>
      <w:r>
        <w:rPr>
          <w:spacing w:val="-3"/>
        </w:rPr>
        <w:t xml:space="preserve"> </w:t>
      </w:r>
      <w:r>
        <w:t xml:space="preserve">и отрицательных) и вопросительных (общий и специальный вопрос) </w:t>
      </w:r>
      <w:r>
        <w:rPr>
          <w:spacing w:val="-2"/>
        </w:rPr>
        <w:t>предложениях;</w:t>
      </w:r>
    </w:p>
    <w:p w:rsidR="00190967" w:rsidRDefault="005B46E7" w:rsidP="00190967">
      <w:pPr>
        <w:pStyle w:val="a3"/>
        <w:spacing w:before="50"/>
        <w:ind w:right="514" w:firstLine="594"/>
      </w:pPr>
      <w:r>
        <w:t>распознавать и употреблять в устной и письменной речи глагольную конструкцию have got (I’ve got... Have you got...?);</w:t>
      </w:r>
    </w:p>
    <w:p w:rsidR="00190967" w:rsidRDefault="005B46E7" w:rsidP="00190967">
      <w:pPr>
        <w:pStyle w:val="a3"/>
        <w:spacing w:before="50"/>
        <w:ind w:right="514" w:firstLine="594"/>
      </w:pPr>
      <w:r>
        <w:t>распознавать и употреблять в устной и письменной речи модальный глагол</w:t>
      </w:r>
      <w:r>
        <w:rPr>
          <w:spacing w:val="-5"/>
        </w:rPr>
        <w:t xml:space="preserve"> </w:t>
      </w:r>
      <w:r>
        <w:t>can/can’t</w:t>
      </w:r>
      <w:r>
        <w:rPr>
          <w:spacing w:val="-3"/>
        </w:rPr>
        <w:t xml:space="preserve"> </w:t>
      </w:r>
      <w:r>
        <w:t>для</w:t>
      </w:r>
      <w:r>
        <w:rPr>
          <w:spacing w:val="-7"/>
        </w:rPr>
        <w:t xml:space="preserve"> </w:t>
      </w:r>
      <w:r>
        <w:t>выражения</w:t>
      </w:r>
      <w:r>
        <w:rPr>
          <w:spacing w:val="-6"/>
        </w:rPr>
        <w:t xml:space="preserve"> </w:t>
      </w:r>
      <w:r>
        <w:t>умения</w:t>
      </w:r>
      <w:r>
        <w:rPr>
          <w:spacing w:val="-2"/>
        </w:rPr>
        <w:t xml:space="preserve"> </w:t>
      </w:r>
      <w:r>
        <w:t>(I</w:t>
      </w:r>
      <w:r>
        <w:rPr>
          <w:spacing w:val="-4"/>
        </w:rPr>
        <w:t xml:space="preserve"> </w:t>
      </w:r>
      <w:r>
        <w:t>can</w:t>
      </w:r>
      <w:r>
        <w:rPr>
          <w:spacing w:val="-6"/>
        </w:rPr>
        <w:t xml:space="preserve"> </w:t>
      </w:r>
      <w:r>
        <w:t>ride</w:t>
      </w:r>
      <w:r>
        <w:rPr>
          <w:spacing w:val="-4"/>
        </w:rPr>
        <w:t xml:space="preserve"> </w:t>
      </w:r>
      <w:r>
        <w:t>a</w:t>
      </w:r>
      <w:r>
        <w:rPr>
          <w:spacing w:val="-7"/>
        </w:rPr>
        <w:t xml:space="preserve"> </w:t>
      </w:r>
      <w:r>
        <w:t>bike.)</w:t>
      </w:r>
      <w:r>
        <w:rPr>
          <w:spacing w:val="-5"/>
        </w:rPr>
        <w:t xml:space="preserve"> </w:t>
      </w:r>
      <w:r>
        <w:t>и</w:t>
      </w:r>
      <w:r>
        <w:rPr>
          <w:spacing w:val="-7"/>
        </w:rPr>
        <w:t xml:space="preserve"> </w:t>
      </w:r>
      <w:r>
        <w:t>отсутствия</w:t>
      </w:r>
      <w:r>
        <w:rPr>
          <w:spacing w:val="-4"/>
        </w:rPr>
        <w:t xml:space="preserve"> </w:t>
      </w:r>
      <w:r>
        <w:t>умения (I can’t ride а bike.); сап для получения разрешения (Can I go out?);</w:t>
      </w:r>
    </w:p>
    <w:p w:rsidR="00190967" w:rsidRDefault="005B46E7" w:rsidP="00190967">
      <w:pPr>
        <w:pStyle w:val="a3"/>
        <w:spacing w:before="50"/>
        <w:ind w:right="514" w:firstLine="594"/>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90967" w:rsidRDefault="005B46E7" w:rsidP="00190967">
      <w:pPr>
        <w:pStyle w:val="a3"/>
        <w:spacing w:before="50"/>
        <w:ind w:right="514" w:firstLine="594"/>
      </w:pPr>
      <w:r>
        <w:t>распознавать</w:t>
      </w:r>
      <w:r>
        <w:rPr>
          <w:spacing w:val="-18"/>
        </w:rPr>
        <w:t xml:space="preserve"> </w:t>
      </w:r>
      <w:r>
        <w:t>и</w:t>
      </w:r>
      <w:r>
        <w:rPr>
          <w:spacing w:val="-17"/>
        </w:rPr>
        <w:t xml:space="preserve"> </w:t>
      </w:r>
      <w:r>
        <w:t>употреблять</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множественное число существительных, образованное по правилам и исключения: a pen - pens; a man - men;</w:t>
      </w:r>
    </w:p>
    <w:p w:rsidR="00190967" w:rsidRDefault="005B46E7" w:rsidP="00190967">
      <w:pPr>
        <w:pStyle w:val="a3"/>
        <w:spacing w:before="50"/>
        <w:ind w:right="514" w:firstLine="594"/>
      </w:pPr>
      <w:r>
        <w:t>распознавать и употреблять в устной и письменной речи личные и притяжательные местоимения;</w:t>
      </w:r>
    </w:p>
    <w:p w:rsidR="00190967" w:rsidRDefault="005B46E7" w:rsidP="00190967">
      <w:pPr>
        <w:pStyle w:val="a3"/>
        <w:spacing w:before="50"/>
        <w:ind w:right="514" w:firstLine="594"/>
      </w:pPr>
      <w:r>
        <w:t>распознавать и употреблять в устной и письменной речи указательные местоимения this - these;</w:t>
      </w:r>
    </w:p>
    <w:p w:rsidR="00190967" w:rsidRDefault="005B46E7" w:rsidP="00190967">
      <w:pPr>
        <w:pStyle w:val="a3"/>
        <w:spacing w:before="50"/>
        <w:ind w:right="514" w:firstLine="594"/>
      </w:pPr>
      <w:r>
        <w:t>распознавать и употреблять в устной и письменной речи количественные числительные (1-12);</w:t>
      </w:r>
    </w:p>
    <w:p w:rsidR="00190967" w:rsidRDefault="005B46E7" w:rsidP="00190967">
      <w:pPr>
        <w:pStyle w:val="a3"/>
        <w:spacing w:before="50"/>
        <w:ind w:right="514" w:firstLine="594"/>
      </w:pPr>
      <w:r>
        <w:t>распознавать и употреблять в устной и письменной речи вопросительные слова who, what, how, where, how many;</w:t>
      </w:r>
    </w:p>
    <w:p w:rsidR="00BA5B76" w:rsidRDefault="005B46E7" w:rsidP="00190967">
      <w:pPr>
        <w:pStyle w:val="a3"/>
        <w:spacing w:before="50"/>
        <w:ind w:right="514" w:firstLine="594"/>
      </w:pPr>
      <w:r>
        <w:rPr>
          <w:spacing w:val="-2"/>
        </w:rPr>
        <w:t>распознавать</w:t>
      </w:r>
      <w:r>
        <w:rPr>
          <w:spacing w:val="-11"/>
        </w:rPr>
        <w:t xml:space="preserve"> </w:t>
      </w:r>
      <w:r>
        <w:rPr>
          <w:spacing w:val="-2"/>
        </w:rPr>
        <w:t>и</w:t>
      </w:r>
      <w:r>
        <w:rPr>
          <w:spacing w:val="-4"/>
        </w:rPr>
        <w:t xml:space="preserve"> </w:t>
      </w:r>
      <w:r>
        <w:rPr>
          <w:spacing w:val="-2"/>
        </w:rPr>
        <w:t>употреблять</w:t>
      </w:r>
      <w:r>
        <w:rPr>
          <w:spacing w:val="-6"/>
        </w:rPr>
        <w:t xml:space="preserve"> </w:t>
      </w:r>
      <w:r>
        <w:rPr>
          <w:spacing w:val="-2"/>
        </w:rPr>
        <w:t>в</w:t>
      </w:r>
      <w:r>
        <w:rPr>
          <w:spacing w:val="-7"/>
        </w:rPr>
        <w:t xml:space="preserve"> </w:t>
      </w:r>
      <w:r>
        <w:rPr>
          <w:spacing w:val="-2"/>
        </w:rPr>
        <w:t>устной</w:t>
      </w:r>
      <w:r>
        <w:rPr>
          <w:spacing w:val="-4"/>
        </w:rPr>
        <w:t xml:space="preserve"> </w:t>
      </w:r>
      <w:r>
        <w:rPr>
          <w:spacing w:val="-2"/>
        </w:rPr>
        <w:t>и</w:t>
      </w:r>
      <w:r>
        <w:rPr>
          <w:spacing w:val="-6"/>
        </w:rPr>
        <w:t xml:space="preserve"> </w:t>
      </w:r>
      <w:r>
        <w:rPr>
          <w:spacing w:val="-2"/>
        </w:rPr>
        <w:t>письменной</w:t>
      </w:r>
      <w:r>
        <w:rPr>
          <w:spacing w:val="-6"/>
        </w:rPr>
        <w:t xml:space="preserve"> </w:t>
      </w:r>
      <w:r>
        <w:rPr>
          <w:spacing w:val="-2"/>
        </w:rPr>
        <w:t>речи</w:t>
      </w:r>
      <w:r>
        <w:rPr>
          <w:spacing w:val="-6"/>
        </w:rPr>
        <w:t xml:space="preserve"> </w:t>
      </w:r>
      <w:r>
        <w:rPr>
          <w:spacing w:val="-2"/>
        </w:rPr>
        <w:t>предлоги</w:t>
      </w:r>
      <w:r>
        <w:rPr>
          <w:spacing w:val="-4"/>
        </w:rPr>
        <w:t xml:space="preserve"> </w:t>
      </w:r>
      <w:r>
        <w:rPr>
          <w:spacing w:val="-2"/>
        </w:rPr>
        <w:t>места</w:t>
      </w:r>
    </w:p>
    <w:p w:rsidR="00190967" w:rsidRDefault="005B46E7" w:rsidP="00190967">
      <w:pPr>
        <w:pStyle w:val="a3"/>
        <w:spacing w:before="47"/>
      </w:pPr>
      <w:r>
        <w:t>on,</w:t>
      </w:r>
      <w:r>
        <w:rPr>
          <w:spacing w:val="-3"/>
        </w:rPr>
        <w:t xml:space="preserve"> </w:t>
      </w:r>
      <w:r>
        <w:t>in,</w:t>
      </w:r>
      <w:r>
        <w:rPr>
          <w:spacing w:val="-3"/>
        </w:rPr>
        <w:t xml:space="preserve"> </w:t>
      </w:r>
      <w:r>
        <w:t>near,</w:t>
      </w:r>
      <w:r>
        <w:rPr>
          <w:spacing w:val="1"/>
        </w:rPr>
        <w:t xml:space="preserve"> </w:t>
      </w:r>
      <w:r>
        <w:rPr>
          <w:spacing w:val="-2"/>
        </w:rPr>
        <w:t>under;</w:t>
      </w:r>
    </w:p>
    <w:p w:rsidR="00BA5B76" w:rsidRDefault="005B46E7" w:rsidP="00190967">
      <w:pPr>
        <w:pStyle w:val="a3"/>
        <w:spacing w:before="47"/>
        <w:ind w:firstLine="594"/>
      </w:pPr>
      <w:r>
        <w:t>распознавать</w:t>
      </w:r>
      <w:r>
        <w:rPr>
          <w:spacing w:val="20"/>
        </w:rPr>
        <w:t xml:space="preserve"> </w:t>
      </w:r>
      <w:r>
        <w:t>и</w:t>
      </w:r>
      <w:r>
        <w:rPr>
          <w:spacing w:val="21"/>
        </w:rPr>
        <w:t xml:space="preserve"> </w:t>
      </w:r>
      <w:r>
        <w:t>употреблять</w:t>
      </w:r>
      <w:r>
        <w:rPr>
          <w:spacing w:val="21"/>
        </w:rPr>
        <w:t xml:space="preserve"> </w:t>
      </w:r>
      <w:r>
        <w:t>в</w:t>
      </w:r>
      <w:r>
        <w:rPr>
          <w:spacing w:val="22"/>
        </w:rPr>
        <w:t xml:space="preserve"> </w:t>
      </w:r>
      <w:r>
        <w:t>устной</w:t>
      </w:r>
      <w:r>
        <w:rPr>
          <w:spacing w:val="20"/>
        </w:rPr>
        <w:t xml:space="preserve"> </w:t>
      </w:r>
      <w:r>
        <w:t>и</w:t>
      </w:r>
      <w:r>
        <w:rPr>
          <w:spacing w:val="21"/>
        </w:rPr>
        <w:t xml:space="preserve"> </w:t>
      </w:r>
      <w:r>
        <w:t>письменной</w:t>
      </w:r>
      <w:r>
        <w:rPr>
          <w:spacing w:val="19"/>
        </w:rPr>
        <w:t xml:space="preserve"> </w:t>
      </w:r>
      <w:r>
        <w:t>речи</w:t>
      </w:r>
      <w:r>
        <w:rPr>
          <w:spacing w:val="23"/>
        </w:rPr>
        <w:t xml:space="preserve"> </w:t>
      </w:r>
      <w:r>
        <w:t>союзы</w:t>
      </w:r>
      <w:r>
        <w:rPr>
          <w:spacing w:val="33"/>
        </w:rPr>
        <w:t xml:space="preserve"> </w:t>
      </w:r>
      <w:r>
        <w:t>and</w:t>
      </w:r>
      <w:r>
        <w:rPr>
          <w:spacing w:val="22"/>
        </w:rPr>
        <w:t xml:space="preserve"> </w:t>
      </w:r>
      <w:r>
        <w:rPr>
          <w:spacing w:val="-10"/>
        </w:rPr>
        <w:t>и</w:t>
      </w:r>
    </w:p>
    <w:p w:rsidR="00190967" w:rsidRDefault="00190967">
      <w:pPr>
        <w:pStyle w:val="a3"/>
        <w:spacing w:before="47" w:line="278" w:lineRule="auto"/>
        <w:ind w:right="5585"/>
      </w:pPr>
      <w:r>
        <w:t>but (при однородных членах).</w:t>
      </w:r>
    </w:p>
    <w:p w:rsidR="00190967" w:rsidRDefault="005B46E7" w:rsidP="00190967">
      <w:pPr>
        <w:pStyle w:val="a3"/>
        <w:spacing w:before="47" w:line="278" w:lineRule="auto"/>
        <w:ind w:right="514" w:firstLine="594"/>
      </w:pPr>
      <w:r>
        <w:t>Социокультурные</w:t>
      </w:r>
      <w:r>
        <w:rPr>
          <w:spacing w:val="-6"/>
        </w:rPr>
        <w:t xml:space="preserve"> </w:t>
      </w:r>
      <w:r>
        <w:t>знания</w:t>
      </w:r>
      <w:r>
        <w:rPr>
          <w:spacing w:val="-8"/>
        </w:rPr>
        <w:t xml:space="preserve"> </w:t>
      </w:r>
      <w:r>
        <w:t>и</w:t>
      </w:r>
      <w:r>
        <w:rPr>
          <w:spacing w:val="-5"/>
        </w:rPr>
        <w:t xml:space="preserve"> </w:t>
      </w:r>
      <w:r>
        <w:rPr>
          <w:spacing w:val="-2"/>
        </w:rPr>
        <w:t>умения:</w:t>
      </w:r>
    </w:p>
    <w:p w:rsidR="00190967" w:rsidRDefault="005B46E7" w:rsidP="00190967">
      <w:pPr>
        <w:pStyle w:val="a3"/>
        <w:spacing w:before="47" w:line="278" w:lineRule="auto"/>
        <w:ind w:right="514" w:firstLine="594"/>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190967" w:rsidRDefault="005B46E7" w:rsidP="00190967">
      <w:pPr>
        <w:pStyle w:val="a3"/>
        <w:spacing w:before="47" w:line="278" w:lineRule="auto"/>
        <w:ind w:right="514" w:firstLine="594"/>
      </w:pPr>
      <w:r>
        <w:t xml:space="preserve">знать названия родной страны и страны/стран изучаемого языка и их </w:t>
      </w:r>
      <w:r>
        <w:rPr>
          <w:spacing w:val="-2"/>
        </w:rPr>
        <w:t>столиц.</w:t>
      </w:r>
    </w:p>
    <w:p w:rsidR="00190967" w:rsidRDefault="005B46E7" w:rsidP="00190967">
      <w:pPr>
        <w:pStyle w:val="a3"/>
        <w:spacing w:before="47" w:line="278" w:lineRule="auto"/>
        <w:ind w:right="514" w:firstLine="594"/>
      </w:pPr>
      <w:r>
        <w:t xml:space="preserve">К концу обучения в 3 классе обучающийся получит следующие предметные результаты по отдельным темам программы по иностранному (английскому) </w:t>
      </w:r>
      <w:r>
        <w:rPr>
          <w:spacing w:val="-2"/>
        </w:rPr>
        <w:t>языку</w:t>
      </w:r>
      <w:r w:rsidR="00190967">
        <w:rPr>
          <w:spacing w:val="-2"/>
        </w:rPr>
        <w:t>.</w:t>
      </w:r>
    </w:p>
    <w:p w:rsidR="00190967" w:rsidRDefault="005B46E7" w:rsidP="00190967">
      <w:pPr>
        <w:pStyle w:val="a3"/>
        <w:spacing w:before="47" w:line="278" w:lineRule="auto"/>
        <w:ind w:right="514" w:firstLine="594"/>
      </w:pPr>
      <w:r>
        <w:t>Коммуникативные</w:t>
      </w:r>
      <w:r>
        <w:rPr>
          <w:spacing w:val="-18"/>
        </w:rPr>
        <w:t xml:space="preserve"> </w:t>
      </w:r>
      <w:r>
        <w:t xml:space="preserve">умения. </w:t>
      </w:r>
    </w:p>
    <w:p w:rsidR="00190967" w:rsidRDefault="005B46E7" w:rsidP="00190967">
      <w:pPr>
        <w:pStyle w:val="a3"/>
        <w:spacing w:before="47" w:line="278" w:lineRule="auto"/>
        <w:ind w:right="514" w:firstLine="594"/>
      </w:pPr>
      <w:r>
        <w:rPr>
          <w:spacing w:val="-2"/>
        </w:rPr>
        <w:t>Говорение:</w:t>
      </w:r>
    </w:p>
    <w:p w:rsidR="00190967" w:rsidRDefault="005B46E7" w:rsidP="00190967">
      <w:pPr>
        <w:pStyle w:val="a3"/>
        <w:spacing w:before="47" w:line="278" w:lineRule="auto"/>
        <w:ind w:right="514" w:firstLine="594"/>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90967" w:rsidRDefault="005B46E7" w:rsidP="00190967">
      <w:pPr>
        <w:pStyle w:val="a3"/>
        <w:spacing w:before="47" w:line="278" w:lineRule="auto"/>
        <w:ind w:right="514" w:firstLine="594"/>
      </w:pPr>
      <w:r>
        <w:t>создавать устные связные монологические высказывания (описание; повествование/рассказ)</w:t>
      </w:r>
      <w:r>
        <w:rPr>
          <w:spacing w:val="-18"/>
        </w:rPr>
        <w:t xml:space="preserve"> </w:t>
      </w:r>
      <w:r>
        <w:t>в</w:t>
      </w:r>
      <w:r>
        <w:rPr>
          <w:spacing w:val="-17"/>
        </w:rPr>
        <w:t xml:space="preserve"> </w:t>
      </w:r>
      <w:r>
        <w:t>рамках</w:t>
      </w:r>
      <w:r>
        <w:rPr>
          <w:spacing w:val="-18"/>
        </w:rPr>
        <w:t xml:space="preserve"> </w:t>
      </w:r>
      <w:r>
        <w:t>изучаемой</w:t>
      </w:r>
      <w:r>
        <w:rPr>
          <w:spacing w:val="-17"/>
        </w:rPr>
        <w:t xml:space="preserve"> </w:t>
      </w:r>
      <w:r>
        <w:t>тематики</w:t>
      </w:r>
      <w:r>
        <w:rPr>
          <w:spacing w:val="-18"/>
        </w:rPr>
        <w:t xml:space="preserve"> </w:t>
      </w:r>
      <w:r>
        <w:t>объёмом</w:t>
      </w:r>
      <w:r>
        <w:rPr>
          <w:spacing w:val="-17"/>
        </w:rPr>
        <w:t xml:space="preserve"> </w:t>
      </w:r>
      <w:r>
        <w:t>не</w:t>
      </w:r>
      <w:r>
        <w:rPr>
          <w:spacing w:val="-18"/>
        </w:rPr>
        <w:t xml:space="preserve"> </w:t>
      </w:r>
      <w:r>
        <w:t>менее</w:t>
      </w:r>
      <w:r>
        <w:rPr>
          <w:spacing w:val="-17"/>
        </w:rPr>
        <w:t xml:space="preserve"> </w:t>
      </w:r>
      <w:r>
        <w:t>4</w:t>
      </w:r>
      <w:r>
        <w:rPr>
          <w:spacing w:val="-18"/>
        </w:rPr>
        <w:t xml:space="preserve"> </w:t>
      </w:r>
      <w:r>
        <w:t>фраз с вербальными и (или) зрительными опорами;</w:t>
      </w:r>
    </w:p>
    <w:p w:rsidR="00190967" w:rsidRDefault="005B46E7" w:rsidP="00190967">
      <w:pPr>
        <w:pStyle w:val="a3"/>
        <w:spacing w:before="47" w:line="278" w:lineRule="auto"/>
        <w:ind w:right="514" w:firstLine="594"/>
      </w:pPr>
      <w:r>
        <w:t>передавать</w:t>
      </w:r>
      <w:r>
        <w:rPr>
          <w:spacing w:val="-9"/>
        </w:rPr>
        <w:t xml:space="preserve"> </w:t>
      </w:r>
      <w:r>
        <w:t>основное</w:t>
      </w:r>
      <w:r>
        <w:rPr>
          <w:spacing w:val="-8"/>
        </w:rPr>
        <w:t xml:space="preserve"> </w:t>
      </w:r>
      <w:r>
        <w:t>содержание</w:t>
      </w:r>
      <w:r>
        <w:rPr>
          <w:spacing w:val="-8"/>
        </w:rPr>
        <w:t xml:space="preserve"> </w:t>
      </w:r>
      <w:r>
        <w:t>прочитанного</w:t>
      </w:r>
      <w:r>
        <w:rPr>
          <w:spacing w:val="-8"/>
        </w:rPr>
        <w:t xml:space="preserve"> </w:t>
      </w:r>
      <w:r>
        <w:t>текста</w:t>
      </w:r>
      <w:r>
        <w:rPr>
          <w:spacing w:val="-8"/>
        </w:rPr>
        <w:t xml:space="preserve"> </w:t>
      </w:r>
      <w:r>
        <w:t>с</w:t>
      </w:r>
      <w:r>
        <w:rPr>
          <w:spacing w:val="-8"/>
        </w:rPr>
        <w:t xml:space="preserve"> </w:t>
      </w:r>
      <w:r>
        <w:t>вербальными</w:t>
      </w:r>
      <w:r>
        <w:rPr>
          <w:spacing w:val="-11"/>
        </w:rPr>
        <w:t xml:space="preserve"> </w:t>
      </w:r>
      <w:r>
        <w:t>и (или)</w:t>
      </w:r>
      <w:r>
        <w:rPr>
          <w:spacing w:val="-18"/>
        </w:rPr>
        <w:t xml:space="preserve"> </w:t>
      </w:r>
      <w:r>
        <w:t>зрительными</w:t>
      </w:r>
      <w:r>
        <w:rPr>
          <w:spacing w:val="-17"/>
        </w:rPr>
        <w:t xml:space="preserve"> </w:t>
      </w:r>
      <w:r>
        <w:t>опорами</w:t>
      </w:r>
      <w:r>
        <w:rPr>
          <w:spacing w:val="-18"/>
        </w:rPr>
        <w:t xml:space="preserve"> </w:t>
      </w:r>
      <w:r>
        <w:t>(объём</w:t>
      </w:r>
      <w:r>
        <w:rPr>
          <w:spacing w:val="-17"/>
        </w:rPr>
        <w:t xml:space="preserve"> </w:t>
      </w:r>
      <w:r>
        <w:t>монологического</w:t>
      </w:r>
      <w:r>
        <w:rPr>
          <w:spacing w:val="-17"/>
        </w:rPr>
        <w:t xml:space="preserve"> </w:t>
      </w:r>
      <w:r>
        <w:t>высказывания</w:t>
      </w:r>
      <w:r>
        <w:rPr>
          <w:spacing w:val="-12"/>
        </w:rPr>
        <w:t xml:space="preserve"> </w:t>
      </w:r>
      <w:r>
        <w:t>-</w:t>
      </w:r>
      <w:r>
        <w:rPr>
          <w:spacing w:val="-18"/>
        </w:rPr>
        <w:t xml:space="preserve"> </w:t>
      </w:r>
      <w:r>
        <w:t>не</w:t>
      </w:r>
      <w:r>
        <w:rPr>
          <w:spacing w:val="-17"/>
        </w:rPr>
        <w:t xml:space="preserve"> </w:t>
      </w:r>
      <w:r>
        <w:t>менее 4 фраз).</w:t>
      </w:r>
    </w:p>
    <w:p w:rsidR="00190967" w:rsidRDefault="005B46E7" w:rsidP="00190967">
      <w:pPr>
        <w:pStyle w:val="a3"/>
        <w:spacing w:before="47" w:line="278" w:lineRule="auto"/>
        <w:ind w:right="514" w:firstLine="594"/>
      </w:pPr>
      <w:r>
        <w:rPr>
          <w:spacing w:val="-2"/>
        </w:rPr>
        <w:t>Аудирование:</w:t>
      </w:r>
    </w:p>
    <w:p w:rsidR="00190967" w:rsidRDefault="005B46E7" w:rsidP="00190967">
      <w:pPr>
        <w:pStyle w:val="a3"/>
        <w:spacing w:before="47" w:line="278" w:lineRule="auto"/>
        <w:ind w:right="514" w:firstLine="59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2"/>
        </w:rPr>
        <w:t xml:space="preserve"> </w:t>
      </w:r>
      <w:r>
        <w:t>речь</w:t>
      </w:r>
      <w:r>
        <w:rPr>
          <w:spacing w:val="-1"/>
        </w:rPr>
        <w:t xml:space="preserve"> </w:t>
      </w:r>
      <w:r>
        <w:t>учителя</w:t>
      </w:r>
      <w:r>
        <w:rPr>
          <w:spacing w:val="-1"/>
        </w:rPr>
        <w:t xml:space="preserve"> </w:t>
      </w:r>
      <w:r>
        <w:t>и</w:t>
      </w:r>
      <w:r>
        <w:rPr>
          <w:spacing w:val="-1"/>
        </w:rPr>
        <w:t xml:space="preserve"> </w:t>
      </w:r>
      <w:r>
        <w:t>других обучающихся вербально/невербально реагировать на услышанное;</w:t>
      </w:r>
    </w:p>
    <w:p w:rsidR="00190967" w:rsidRDefault="005B46E7" w:rsidP="00190967">
      <w:pPr>
        <w:pStyle w:val="a3"/>
        <w:spacing w:before="47" w:line="278" w:lineRule="auto"/>
        <w:ind w:right="514" w:firstLine="594"/>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90967" w:rsidRDefault="005B46E7" w:rsidP="00190967">
      <w:pPr>
        <w:pStyle w:val="a3"/>
        <w:spacing w:before="47" w:line="278" w:lineRule="auto"/>
        <w:ind w:right="514" w:firstLine="594"/>
      </w:pPr>
      <w:r>
        <w:t>Смысловое</w:t>
      </w:r>
      <w:r>
        <w:rPr>
          <w:spacing w:val="-6"/>
        </w:rPr>
        <w:t xml:space="preserve"> </w:t>
      </w:r>
      <w:r>
        <w:rPr>
          <w:spacing w:val="-2"/>
        </w:rPr>
        <w:t>чтение:</w:t>
      </w:r>
    </w:p>
    <w:p w:rsidR="00190967" w:rsidRDefault="005B46E7" w:rsidP="00190967">
      <w:pPr>
        <w:pStyle w:val="a3"/>
        <w:spacing w:before="47" w:line="278" w:lineRule="auto"/>
        <w:ind w:right="514" w:firstLine="594"/>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90967" w:rsidRDefault="005B46E7" w:rsidP="00190967">
      <w:pPr>
        <w:pStyle w:val="a3"/>
        <w:spacing w:before="47" w:line="278" w:lineRule="auto"/>
        <w:ind w:right="514" w:firstLine="594"/>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w:t>
      </w:r>
      <w:r>
        <w:rPr>
          <w:spacing w:val="-2"/>
        </w:rPr>
        <w:t>слов).</w:t>
      </w:r>
    </w:p>
    <w:p w:rsidR="00190967" w:rsidRDefault="005B46E7" w:rsidP="00190967">
      <w:pPr>
        <w:pStyle w:val="a3"/>
        <w:spacing w:before="47" w:line="278" w:lineRule="auto"/>
        <w:ind w:right="514" w:firstLine="594"/>
      </w:pPr>
      <w:r>
        <w:rPr>
          <w:spacing w:val="-2"/>
        </w:rPr>
        <w:t>Письмо:</w:t>
      </w:r>
    </w:p>
    <w:p w:rsidR="00190967" w:rsidRDefault="005B46E7" w:rsidP="00190967">
      <w:pPr>
        <w:pStyle w:val="a3"/>
        <w:spacing w:before="47" w:line="278" w:lineRule="auto"/>
        <w:ind w:right="514" w:firstLine="594"/>
      </w:pPr>
      <w:r>
        <w:t>заполнять анкеты и формуляры с указанием личной информации: имя, фамилия, возраст, страна проживания, любимые занятия и другие;</w:t>
      </w:r>
    </w:p>
    <w:p w:rsidR="00190967" w:rsidRDefault="005B46E7" w:rsidP="00190967">
      <w:pPr>
        <w:pStyle w:val="a3"/>
        <w:spacing w:before="47" w:line="278" w:lineRule="auto"/>
        <w:ind w:right="514" w:firstLine="594"/>
      </w:pPr>
      <w:r>
        <w:t>писать</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 Новым годом, Рождеством с выражением пожеланий;</w:t>
      </w:r>
    </w:p>
    <w:p w:rsidR="00190967" w:rsidRDefault="005B46E7" w:rsidP="00190967">
      <w:pPr>
        <w:pStyle w:val="a3"/>
        <w:spacing w:before="47" w:line="278" w:lineRule="auto"/>
        <w:ind w:right="514" w:firstLine="594"/>
      </w:pPr>
      <w:r>
        <w:rPr>
          <w:spacing w:val="-2"/>
        </w:rPr>
        <w:t>создавать</w:t>
      </w:r>
      <w:r w:rsidR="00190967">
        <w:t xml:space="preserve"> </w:t>
      </w:r>
      <w:r>
        <w:rPr>
          <w:spacing w:val="-2"/>
        </w:rPr>
        <w:t>подписи</w:t>
      </w:r>
      <w:r w:rsidR="00190967">
        <w:t xml:space="preserve"> </w:t>
      </w:r>
      <w:r>
        <w:rPr>
          <w:spacing w:val="-10"/>
        </w:rPr>
        <w:t>к</w:t>
      </w:r>
      <w:r w:rsidR="00190967">
        <w:t xml:space="preserve"> </w:t>
      </w:r>
      <w:r>
        <w:rPr>
          <w:spacing w:val="-2"/>
        </w:rPr>
        <w:t>иллюстрациям</w:t>
      </w:r>
      <w:r w:rsidR="00190967">
        <w:t xml:space="preserve"> </w:t>
      </w:r>
      <w:r>
        <w:rPr>
          <w:spacing w:val="-10"/>
        </w:rPr>
        <w:t>с</w:t>
      </w:r>
      <w:r w:rsidR="00190967">
        <w:t xml:space="preserve"> </w:t>
      </w:r>
      <w:r>
        <w:rPr>
          <w:spacing w:val="-2"/>
        </w:rPr>
        <w:t>пояснением,</w:t>
      </w:r>
      <w:r w:rsidR="00190967">
        <w:t xml:space="preserve"> </w:t>
      </w:r>
      <w:r>
        <w:rPr>
          <w:spacing w:val="-4"/>
        </w:rPr>
        <w:t>что</w:t>
      </w:r>
      <w:r w:rsidR="00190967">
        <w:rPr>
          <w:spacing w:val="-4"/>
        </w:rPr>
        <w:t xml:space="preserve"> </w:t>
      </w:r>
      <w:r>
        <w:tab/>
      </w:r>
      <w:r>
        <w:rPr>
          <w:spacing w:val="-6"/>
        </w:rPr>
        <w:t>на</w:t>
      </w:r>
      <w:r w:rsidR="00190967">
        <w:t xml:space="preserve"> </w:t>
      </w:r>
      <w:r>
        <w:rPr>
          <w:spacing w:val="-4"/>
        </w:rPr>
        <w:t>них</w:t>
      </w:r>
      <w:r w:rsidR="00190967">
        <w:rPr>
          <w:spacing w:val="-4"/>
        </w:rPr>
        <w:t xml:space="preserve"> </w:t>
      </w:r>
      <w:r>
        <w:rPr>
          <w:spacing w:val="-4"/>
        </w:rPr>
        <w:t xml:space="preserve"> </w:t>
      </w:r>
      <w:r>
        <w:rPr>
          <w:spacing w:val="-2"/>
        </w:rPr>
        <w:t>изображено.</w:t>
      </w:r>
    </w:p>
    <w:p w:rsidR="00190967" w:rsidRDefault="005B46E7" w:rsidP="00190967">
      <w:pPr>
        <w:pStyle w:val="a3"/>
        <w:spacing w:before="47" w:line="278" w:lineRule="auto"/>
        <w:ind w:right="514" w:firstLine="594"/>
      </w:pPr>
      <w:r>
        <w:t>Языковые знания и навыки. Фонетическая</w:t>
      </w:r>
      <w:r>
        <w:rPr>
          <w:spacing w:val="-18"/>
        </w:rPr>
        <w:t xml:space="preserve"> </w:t>
      </w:r>
      <w:r>
        <w:t>сторона</w:t>
      </w:r>
      <w:r>
        <w:rPr>
          <w:spacing w:val="-17"/>
        </w:rPr>
        <w:t xml:space="preserve"> </w:t>
      </w:r>
      <w:r>
        <w:t>речи:</w:t>
      </w:r>
    </w:p>
    <w:p w:rsidR="00190967" w:rsidRDefault="005B46E7" w:rsidP="00190967">
      <w:pPr>
        <w:pStyle w:val="a3"/>
        <w:spacing w:before="47" w:line="278" w:lineRule="auto"/>
        <w:ind w:right="514" w:firstLine="594"/>
      </w:pPr>
      <w:r>
        <w:t>применять правила чтения гласных в третьем типе слога (гласная + г); применять</w:t>
      </w:r>
      <w:r>
        <w:rPr>
          <w:spacing w:val="7"/>
        </w:rPr>
        <w:t xml:space="preserve"> </w:t>
      </w:r>
      <w:r>
        <w:t>правила</w:t>
      </w:r>
      <w:r>
        <w:rPr>
          <w:spacing w:val="8"/>
        </w:rPr>
        <w:t xml:space="preserve"> </w:t>
      </w:r>
      <w:r>
        <w:t>чтения</w:t>
      </w:r>
      <w:r>
        <w:rPr>
          <w:spacing w:val="10"/>
        </w:rPr>
        <w:t xml:space="preserve"> </w:t>
      </w:r>
      <w:r>
        <w:t>сложных</w:t>
      </w:r>
      <w:r>
        <w:rPr>
          <w:spacing w:val="11"/>
        </w:rPr>
        <w:t xml:space="preserve"> </w:t>
      </w:r>
      <w:r>
        <w:t>сочетаний</w:t>
      </w:r>
      <w:r>
        <w:rPr>
          <w:spacing w:val="8"/>
        </w:rPr>
        <w:t xml:space="preserve"> </w:t>
      </w:r>
      <w:r>
        <w:t>букв</w:t>
      </w:r>
      <w:r>
        <w:rPr>
          <w:spacing w:val="10"/>
        </w:rPr>
        <w:t xml:space="preserve"> </w:t>
      </w:r>
      <w:r>
        <w:t>(например,</w:t>
      </w:r>
      <w:r>
        <w:rPr>
          <w:spacing w:val="17"/>
        </w:rPr>
        <w:t xml:space="preserve"> </w:t>
      </w:r>
      <w:r>
        <w:t>-tion,</w:t>
      </w:r>
      <w:r>
        <w:rPr>
          <w:spacing w:val="10"/>
        </w:rPr>
        <w:t xml:space="preserve"> </w:t>
      </w:r>
      <w:r>
        <w:rPr>
          <w:spacing w:val="-10"/>
        </w:rPr>
        <w:t>-</w:t>
      </w:r>
      <w:r>
        <w:t>ight)</w:t>
      </w:r>
      <w:r>
        <w:rPr>
          <w:spacing w:val="80"/>
        </w:rPr>
        <w:t xml:space="preserve"> </w:t>
      </w:r>
      <w:r>
        <w:t>в</w:t>
      </w:r>
      <w:r>
        <w:rPr>
          <w:spacing w:val="80"/>
        </w:rPr>
        <w:t xml:space="preserve"> </w:t>
      </w:r>
      <w:r>
        <w:t>односложных,</w:t>
      </w:r>
      <w:r>
        <w:rPr>
          <w:spacing w:val="80"/>
        </w:rPr>
        <w:t xml:space="preserve"> </w:t>
      </w:r>
      <w:r>
        <w:t>двусложных</w:t>
      </w:r>
      <w:r>
        <w:rPr>
          <w:spacing w:val="80"/>
        </w:rPr>
        <w:t xml:space="preserve"> </w:t>
      </w:r>
      <w:r>
        <w:t>и</w:t>
      </w:r>
      <w:r>
        <w:rPr>
          <w:spacing w:val="80"/>
        </w:rPr>
        <w:t xml:space="preserve"> </w:t>
      </w:r>
      <w:r>
        <w:t>многосложных</w:t>
      </w:r>
      <w:r>
        <w:rPr>
          <w:spacing w:val="80"/>
        </w:rPr>
        <w:t xml:space="preserve"> </w:t>
      </w:r>
      <w:r>
        <w:t>словах</w:t>
      </w:r>
      <w:r>
        <w:rPr>
          <w:spacing w:val="80"/>
        </w:rPr>
        <w:t xml:space="preserve"> </w:t>
      </w:r>
      <w:r>
        <w:t xml:space="preserve">(international, </w:t>
      </w:r>
      <w:r>
        <w:rPr>
          <w:spacing w:val="-2"/>
        </w:rPr>
        <w:t>night);</w:t>
      </w:r>
    </w:p>
    <w:p w:rsidR="00190967" w:rsidRDefault="005B46E7" w:rsidP="00190967">
      <w:pPr>
        <w:pStyle w:val="a3"/>
        <w:spacing w:before="47" w:line="278" w:lineRule="auto"/>
        <w:ind w:right="514" w:firstLine="594"/>
      </w:pPr>
      <w:r>
        <w:t>читать</w:t>
      </w:r>
      <w:r>
        <w:rPr>
          <w:spacing w:val="-5"/>
        </w:rPr>
        <w:t xml:space="preserve"> </w:t>
      </w:r>
      <w:r>
        <w:t>новые</w:t>
      </w:r>
      <w:r>
        <w:rPr>
          <w:spacing w:val="-3"/>
        </w:rPr>
        <w:t xml:space="preserve"> </w:t>
      </w:r>
      <w:r>
        <w:t>слова</w:t>
      </w:r>
      <w:r>
        <w:rPr>
          <w:spacing w:val="-6"/>
        </w:rPr>
        <w:t xml:space="preserve"> </w:t>
      </w:r>
      <w:r>
        <w:t>согласно</w:t>
      </w:r>
      <w:r>
        <w:rPr>
          <w:spacing w:val="-5"/>
        </w:rPr>
        <w:t xml:space="preserve"> </w:t>
      </w:r>
      <w:r>
        <w:t>основным</w:t>
      </w:r>
      <w:r>
        <w:rPr>
          <w:spacing w:val="-3"/>
        </w:rPr>
        <w:t xml:space="preserve"> </w:t>
      </w:r>
      <w:r>
        <w:t>правилам</w:t>
      </w:r>
      <w:r>
        <w:rPr>
          <w:spacing w:val="-2"/>
        </w:rPr>
        <w:t xml:space="preserve"> чтения;</w:t>
      </w:r>
    </w:p>
    <w:p w:rsidR="00190967" w:rsidRDefault="005B46E7" w:rsidP="00190967">
      <w:pPr>
        <w:pStyle w:val="a3"/>
        <w:spacing w:before="47" w:line="278" w:lineRule="auto"/>
        <w:ind w:right="514" w:firstLine="594"/>
      </w:pPr>
      <w:r>
        <w:t>различать</w:t>
      </w:r>
      <w:r>
        <w:rPr>
          <w:spacing w:val="-18"/>
        </w:rPr>
        <w:t xml:space="preserve"> </w:t>
      </w:r>
      <w:r>
        <w:t>на</w:t>
      </w:r>
      <w:r>
        <w:rPr>
          <w:spacing w:val="-17"/>
        </w:rPr>
        <w:t xml:space="preserve"> </w:t>
      </w:r>
      <w:r>
        <w:t>слух</w:t>
      </w:r>
      <w:r>
        <w:rPr>
          <w:spacing w:val="-18"/>
        </w:rPr>
        <w:t xml:space="preserve"> </w:t>
      </w:r>
      <w:r>
        <w:t>и</w:t>
      </w:r>
      <w:r>
        <w:rPr>
          <w:spacing w:val="-17"/>
        </w:rPr>
        <w:t xml:space="preserve"> </w:t>
      </w:r>
      <w:r>
        <w:t>правильно</w:t>
      </w:r>
      <w:r>
        <w:rPr>
          <w:spacing w:val="-18"/>
        </w:rPr>
        <w:t xml:space="preserve"> </w:t>
      </w:r>
      <w:r>
        <w:t>произносить</w:t>
      </w:r>
      <w:r>
        <w:rPr>
          <w:spacing w:val="-17"/>
        </w:rPr>
        <w:t xml:space="preserve"> </w:t>
      </w:r>
      <w:r>
        <w:t>слова</w:t>
      </w:r>
      <w:r>
        <w:rPr>
          <w:spacing w:val="-18"/>
        </w:rPr>
        <w:t xml:space="preserve"> </w:t>
      </w:r>
      <w:r>
        <w:t>и</w:t>
      </w:r>
      <w:r>
        <w:rPr>
          <w:spacing w:val="-17"/>
        </w:rPr>
        <w:t xml:space="preserve"> </w:t>
      </w:r>
      <w:r>
        <w:t>фразы/предложения с соблюдением их ритмико-интонационных особенностей.</w:t>
      </w:r>
    </w:p>
    <w:p w:rsidR="00190967" w:rsidRDefault="005B46E7" w:rsidP="00190967">
      <w:pPr>
        <w:pStyle w:val="a3"/>
        <w:spacing w:before="47" w:line="278" w:lineRule="auto"/>
        <w:ind w:right="514" w:firstLine="594"/>
        <w:rPr>
          <w:spacing w:val="-2"/>
        </w:rPr>
      </w:pPr>
      <w:r>
        <w:rPr>
          <w:spacing w:val="-2"/>
        </w:rPr>
        <w:t>Графика,</w:t>
      </w:r>
      <w:r>
        <w:tab/>
      </w:r>
      <w:r>
        <w:rPr>
          <w:spacing w:val="-2"/>
        </w:rPr>
        <w:t>орфография</w:t>
      </w:r>
      <w:r>
        <w:tab/>
      </w:r>
      <w:r>
        <w:rPr>
          <w:spacing w:val="-10"/>
        </w:rPr>
        <w:t>и</w:t>
      </w:r>
      <w:r>
        <w:tab/>
      </w:r>
      <w:r>
        <w:rPr>
          <w:spacing w:val="-2"/>
        </w:rPr>
        <w:t xml:space="preserve">пунктуация: </w:t>
      </w:r>
    </w:p>
    <w:p w:rsidR="00190967" w:rsidRDefault="005B46E7" w:rsidP="00190967">
      <w:pPr>
        <w:pStyle w:val="a3"/>
        <w:spacing w:before="47" w:line="278" w:lineRule="auto"/>
        <w:ind w:right="514" w:firstLine="594"/>
      </w:pPr>
      <w:r>
        <w:t>правильно писать изученные слова;</w:t>
      </w:r>
    </w:p>
    <w:p w:rsidR="00190967" w:rsidRDefault="005B46E7" w:rsidP="00190967">
      <w:pPr>
        <w:pStyle w:val="a3"/>
        <w:spacing w:before="47" w:line="278" w:lineRule="auto"/>
        <w:ind w:right="514" w:firstLine="594"/>
      </w:pPr>
      <w:r>
        <w:t>правильно расставлять знаки препинания (точка, вопросительный и восклицательный знаки в конце предложения, апостроф).</w:t>
      </w:r>
    </w:p>
    <w:p w:rsidR="00190967" w:rsidRDefault="005B46E7" w:rsidP="00190967">
      <w:pPr>
        <w:pStyle w:val="a3"/>
        <w:spacing w:before="47" w:line="278" w:lineRule="auto"/>
        <w:ind w:right="514" w:firstLine="594"/>
      </w:pPr>
      <w:r>
        <w:t>Лексическая</w:t>
      </w:r>
      <w:r>
        <w:rPr>
          <w:spacing w:val="-5"/>
        </w:rPr>
        <w:t xml:space="preserve"> </w:t>
      </w:r>
      <w:r>
        <w:t>сторона</w:t>
      </w:r>
      <w:r>
        <w:rPr>
          <w:spacing w:val="-5"/>
        </w:rPr>
        <w:t xml:space="preserve"> </w:t>
      </w:r>
      <w:r>
        <w:rPr>
          <w:spacing w:val="-4"/>
        </w:rPr>
        <w:t>речи:</w:t>
      </w:r>
    </w:p>
    <w:p w:rsidR="00190967" w:rsidRDefault="005B46E7" w:rsidP="00190967">
      <w:pPr>
        <w:pStyle w:val="a3"/>
        <w:spacing w:before="47" w:line="278" w:lineRule="auto"/>
        <w:ind w:right="514" w:firstLine="594"/>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A5B76" w:rsidRDefault="005B46E7" w:rsidP="00190967">
      <w:pPr>
        <w:pStyle w:val="a3"/>
        <w:spacing w:before="47" w:line="278" w:lineRule="auto"/>
        <w:ind w:right="514" w:firstLine="594"/>
      </w:pPr>
      <w:r>
        <w:t>распознавать и образовывать родственные слова с использованием основных</w:t>
      </w:r>
      <w:r>
        <w:rPr>
          <w:spacing w:val="-6"/>
        </w:rPr>
        <w:t xml:space="preserve"> </w:t>
      </w:r>
      <w:r>
        <w:t>способов</w:t>
      </w:r>
      <w:r>
        <w:rPr>
          <w:spacing w:val="-6"/>
        </w:rPr>
        <w:t xml:space="preserve"> </w:t>
      </w:r>
      <w:r>
        <w:t>словообразования:</w:t>
      </w:r>
      <w:r>
        <w:rPr>
          <w:spacing w:val="-5"/>
        </w:rPr>
        <w:t xml:space="preserve"> </w:t>
      </w:r>
      <w:r>
        <w:t>аффиксации</w:t>
      </w:r>
      <w:r>
        <w:rPr>
          <w:spacing w:val="-3"/>
        </w:rPr>
        <w:t xml:space="preserve"> </w:t>
      </w:r>
      <w:r>
        <w:t>(суффиксы</w:t>
      </w:r>
      <w:r>
        <w:rPr>
          <w:spacing w:val="-3"/>
        </w:rPr>
        <w:t xml:space="preserve"> </w:t>
      </w:r>
      <w:r>
        <w:rPr>
          <w:spacing w:val="-2"/>
        </w:rPr>
        <w:t>числительных</w:t>
      </w:r>
    </w:p>
    <w:p w:rsidR="00190967" w:rsidRPr="00190967" w:rsidRDefault="005B46E7" w:rsidP="00190967">
      <w:pPr>
        <w:pStyle w:val="a3"/>
        <w:rPr>
          <w:lang w:val="en-US"/>
        </w:rPr>
      </w:pPr>
      <w:r w:rsidRPr="001004F5">
        <w:rPr>
          <w:lang w:val="en-US"/>
        </w:rPr>
        <w:t>-teen,</w:t>
      </w:r>
      <w:r w:rsidRPr="001004F5">
        <w:rPr>
          <w:spacing w:val="-6"/>
          <w:lang w:val="en-US"/>
        </w:rPr>
        <w:t xml:space="preserve"> </w:t>
      </w:r>
      <w:r w:rsidRPr="001004F5">
        <w:rPr>
          <w:lang w:val="en-US"/>
        </w:rPr>
        <w:t>-ty,</w:t>
      </w:r>
      <w:r w:rsidRPr="001004F5">
        <w:rPr>
          <w:spacing w:val="-4"/>
          <w:lang w:val="en-US"/>
        </w:rPr>
        <w:t xml:space="preserve"> </w:t>
      </w:r>
      <w:r w:rsidRPr="001004F5">
        <w:rPr>
          <w:lang w:val="en-US"/>
        </w:rPr>
        <w:t>-th)</w:t>
      </w:r>
      <w:r w:rsidRPr="001004F5">
        <w:rPr>
          <w:spacing w:val="-3"/>
          <w:lang w:val="en-US"/>
        </w:rPr>
        <w:t xml:space="preserve"> </w:t>
      </w:r>
      <w:r>
        <w:t>и</w:t>
      </w:r>
      <w:r w:rsidRPr="001004F5">
        <w:rPr>
          <w:spacing w:val="-5"/>
          <w:lang w:val="en-US"/>
        </w:rPr>
        <w:t xml:space="preserve"> </w:t>
      </w:r>
      <w:r>
        <w:t>словосложения</w:t>
      </w:r>
      <w:r w:rsidRPr="001004F5">
        <w:rPr>
          <w:spacing w:val="-1"/>
          <w:lang w:val="en-US"/>
        </w:rPr>
        <w:t xml:space="preserve"> </w:t>
      </w:r>
      <w:r w:rsidRPr="001004F5">
        <w:rPr>
          <w:lang w:val="en-US"/>
        </w:rPr>
        <w:t>(football,</w:t>
      </w:r>
      <w:r w:rsidRPr="001004F5">
        <w:rPr>
          <w:spacing w:val="-5"/>
          <w:lang w:val="en-US"/>
        </w:rPr>
        <w:t xml:space="preserve"> </w:t>
      </w:r>
      <w:r w:rsidRPr="001004F5">
        <w:rPr>
          <w:spacing w:val="-2"/>
          <w:lang w:val="en-US"/>
        </w:rPr>
        <w:t>snowman).</w:t>
      </w:r>
    </w:p>
    <w:p w:rsidR="00190967" w:rsidRDefault="005B46E7" w:rsidP="00190967">
      <w:pPr>
        <w:pStyle w:val="a3"/>
        <w:ind w:firstLine="594"/>
      </w:pPr>
      <w:r>
        <w:t>Грамматическая</w:t>
      </w:r>
      <w:r>
        <w:rPr>
          <w:spacing w:val="-8"/>
        </w:rPr>
        <w:t xml:space="preserve"> </w:t>
      </w:r>
      <w:r>
        <w:t>сторона</w:t>
      </w:r>
      <w:r>
        <w:rPr>
          <w:spacing w:val="-9"/>
        </w:rPr>
        <w:t xml:space="preserve"> </w:t>
      </w:r>
      <w:r>
        <w:rPr>
          <w:spacing w:val="-4"/>
        </w:rPr>
        <w:t>речи:</w:t>
      </w:r>
    </w:p>
    <w:p w:rsidR="00190967" w:rsidRDefault="005B46E7" w:rsidP="00190967">
      <w:pPr>
        <w:pStyle w:val="a3"/>
        <w:ind w:right="514" w:firstLine="594"/>
      </w:pPr>
      <w:r>
        <w:t>распознавать</w:t>
      </w:r>
      <w:r>
        <w:rPr>
          <w:spacing w:val="-18"/>
        </w:rPr>
        <w:t xml:space="preserve"> </w:t>
      </w:r>
      <w:r>
        <w:t>и</w:t>
      </w:r>
      <w:r>
        <w:rPr>
          <w:spacing w:val="-17"/>
        </w:rPr>
        <w:t xml:space="preserve"> </w:t>
      </w:r>
      <w:r>
        <w:t>употреблять</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побудительные предложения в отрицательной форме (Don’t talk, please.);</w:t>
      </w:r>
    </w:p>
    <w:p w:rsidR="00190967" w:rsidRDefault="005B46E7" w:rsidP="00190967">
      <w:pPr>
        <w:pStyle w:val="a3"/>
        <w:ind w:right="514" w:firstLine="594"/>
      </w:pPr>
      <w:r>
        <w:t>распознавать</w:t>
      </w:r>
      <w:r>
        <w:rPr>
          <w:spacing w:val="-11"/>
        </w:rPr>
        <w:t xml:space="preserve"> </w:t>
      </w:r>
      <w:r>
        <w:t>и</w:t>
      </w:r>
      <w:r>
        <w:rPr>
          <w:spacing w:val="-7"/>
        </w:rPr>
        <w:t xml:space="preserve"> </w:t>
      </w:r>
      <w:r>
        <w:t>употреблять</w:t>
      </w:r>
      <w:r>
        <w:rPr>
          <w:spacing w:val="-8"/>
        </w:rPr>
        <w:t xml:space="preserve"> </w:t>
      </w:r>
      <w:r>
        <w:t>в</w:t>
      </w:r>
      <w:r>
        <w:rPr>
          <w:spacing w:val="-8"/>
        </w:rPr>
        <w:t xml:space="preserve"> </w:t>
      </w:r>
      <w:r>
        <w:t>устной</w:t>
      </w:r>
      <w:r>
        <w:rPr>
          <w:spacing w:val="-7"/>
        </w:rPr>
        <w:t xml:space="preserve"> </w:t>
      </w:r>
      <w:r>
        <w:t>и</w:t>
      </w:r>
      <w:r>
        <w:rPr>
          <w:spacing w:val="-9"/>
        </w:rPr>
        <w:t xml:space="preserve"> </w:t>
      </w:r>
      <w:r>
        <w:t>письменной</w:t>
      </w:r>
      <w:r>
        <w:rPr>
          <w:spacing w:val="-9"/>
        </w:rPr>
        <w:t xml:space="preserve"> </w:t>
      </w:r>
      <w:r>
        <w:t>речи</w:t>
      </w:r>
      <w:r>
        <w:rPr>
          <w:spacing w:val="-9"/>
        </w:rPr>
        <w:t xml:space="preserve"> </w:t>
      </w:r>
      <w:r>
        <w:t>предложения</w:t>
      </w:r>
      <w:r>
        <w:rPr>
          <w:spacing w:val="-9"/>
        </w:rPr>
        <w:t xml:space="preserve"> </w:t>
      </w:r>
      <w:r>
        <w:t>с начальным</w:t>
      </w:r>
      <w:r>
        <w:rPr>
          <w:spacing w:val="-5"/>
        </w:rPr>
        <w:t xml:space="preserve"> </w:t>
      </w:r>
      <w:r>
        <w:t>There</w:t>
      </w:r>
      <w:r>
        <w:rPr>
          <w:spacing w:val="-5"/>
        </w:rPr>
        <w:t xml:space="preserve"> </w:t>
      </w:r>
      <w:r>
        <w:t>+</w:t>
      </w:r>
      <w:r>
        <w:rPr>
          <w:spacing w:val="-9"/>
        </w:rPr>
        <w:t xml:space="preserve"> </w:t>
      </w:r>
      <w:r>
        <w:t>to</w:t>
      </w:r>
      <w:r>
        <w:rPr>
          <w:spacing w:val="-5"/>
        </w:rPr>
        <w:t xml:space="preserve"> </w:t>
      </w:r>
      <w:r>
        <w:t>be</w:t>
      </w:r>
      <w:r>
        <w:rPr>
          <w:spacing w:val="-6"/>
        </w:rPr>
        <w:t xml:space="preserve"> </w:t>
      </w:r>
      <w:r>
        <w:t>в</w:t>
      </w:r>
      <w:r>
        <w:rPr>
          <w:spacing w:val="-7"/>
        </w:rPr>
        <w:t xml:space="preserve"> </w:t>
      </w:r>
      <w:r>
        <w:t>Past</w:t>
      </w:r>
      <w:r>
        <w:rPr>
          <w:spacing w:val="-5"/>
        </w:rPr>
        <w:t xml:space="preserve"> </w:t>
      </w:r>
      <w:r>
        <w:t>Simple</w:t>
      </w:r>
      <w:r>
        <w:rPr>
          <w:spacing w:val="-5"/>
        </w:rPr>
        <w:t xml:space="preserve"> </w:t>
      </w:r>
      <w:r>
        <w:t>Tense</w:t>
      </w:r>
      <w:r>
        <w:rPr>
          <w:spacing w:val="-7"/>
        </w:rPr>
        <w:t xml:space="preserve"> </w:t>
      </w:r>
      <w:r>
        <w:t>(There</w:t>
      </w:r>
      <w:r>
        <w:rPr>
          <w:spacing w:val="-6"/>
        </w:rPr>
        <w:t xml:space="preserve"> </w:t>
      </w:r>
      <w:r>
        <w:t>was</w:t>
      </w:r>
      <w:r>
        <w:rPr>
          <w:spacing w:val="-4"/>
        </w:rPr>
        <w:t xml:space="preserve"> </w:t>
      </w:r>
      <w:r>
        <w:t>a</w:t>
      </w:r>
      <w:r>
        <w:rPr>
          <w:spacing w:val="-9"/>
        </w:rPr>
        <w:t xml:space="preserve"> </w:t>
      </w:r>
      <w:r>
        <w:t>bridge</w:t>
      </w:r>
      <w:r>
        <w:rPr>
          <w:spacing w:val="-6"/>
        </w:rPr>
        <w:t xml:space="preserve"> </w:t>
      </w:r>
      <w:r>
        <w:t>across</w:t>
      </w:r>
      <w:r>
        <w:rPr>
          <w:spacing w:val="-7"/>
        </w:rPr>
        <w:t xml:space="preserve"> </w:t>
      </w:r>
      <w:r>
        <w:t>the</w:t>
      </w:r>
      <w:r>
        <w:rPr>
          <w:spacing w:val="-6"/>
        </w:rPr>
        <w:t xml:space="preserve"> </w:t>
      </w:r>
      <w:r>
        <w:t>river. There were mountains in the south.);</w:t>
      </w:r>
    </w:p>
    <w:p w:rsidR="00190967" w:rsidRDefault="005B46E7" w:rsidP="00190967">
      <w:pPr>
        <w:pStyle w:val="a3"/>
        <w:ind w:right="514" w:firstLine="594"/>
      </w:pPr>
      <w:r>
        <w:t>распознавать</w:t>
      </w:r>
      <w:r>
        <w:rPr>
          <w:spacing w:val="-6"/>
        </w:rPr>
        <w:t xml:space="preserve"> </w:t>
      </w:r>
      <w:r>
        <w:t>и</w:t>
      </w:r>
      <w:r>
        <w:rPr>
          <w:spacing w:val="-3"/>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3"/>
        </w:rPr>
        <w:t xml:space="preserve"> </w:t>
      </w:r>
      <w:r>
        <w:t>конструкции</w:t>
      </w:r>
      <w:r>
        <w:rPr>
          <w:spacing w:val="-4"/>
        </w:rPr>
        <w:t xml:space="preserve"> </w:t>
      </w:r>
      <w:r>
        <w:t>с глаголами на -ing: to like/enjoy doing something;</w:t>
      </w:r>
    </w:p>
    <w:p w:rsidR="00BA5B76" w:rsidRDefault="005B46E7" w:rsidP="00190967">
      <w:pPr>
        <w:pStyle w:val="a3"/>
        <w:ind w:right="514" w:firstLine="594"/>
      </w:pPr>
      <w:r>
        <w:t>распознавать</w:t>
      </w:r>
      <w:r>
        <w:rPr>
          <w:spacing w:val="9"/>
        </w:rPr>
        <w:t xml:space="preserve"> </w:t>
      </w:r>
      <w:r>
        <w:t>и</w:t>
      </w:r>
      <w:r>
        <w:rPr>
          <w:spacing w:val="15"/>
        </w:rPr>
        <w:t xml:space="preserve"> </w:t>
      </w:r>
      <w:r>
        <w:t>употреблять</w:t>
      </w:r>
      <w:r>
        <w:rPr>
          <w:spacing w:val="13"/>
        </w:rPr>
        <w:t xml:space="preserve"> </w:t>
      </w:r>
      <w:r>
        <w:t>в</w:t>
      </w:r>
      <w:r>
        <w:rPr>
          <w:spacing w:val="14"/>
        </w:rPr>
        <w:t xml:space="preserve"> </w:t>
      </w:r>
      <w:r>
        <w:t>устной</w:t>
      </w:r>
      <w:r>
        <w:rPr>
          <w:spacing w:val="13"/>
        </w:rPr>
        <w:t xml:space="preserve"> </w:t>
      </w:r>
      <w:r>
        <w:t>и</w:t>
      </w:r>
      <w:r>
        <w:rPr>
          <w:spacing w:val="12"/>
        </w:rPr>
        <w:t xml:space="preserve"> </w:t>
      </w:r>
      <w:r>
        <w:t>письменной</w:t>
      </w:r>
      <w:r>
        <w:rPr>
          <w:spacing w:val="13"/>
        </w:rPr>
        <w:t xml:space="preserve"> </w:t>
      </w:r>
      <w:r>
        <w:t>речи</w:t>
      </w:r>
      <w:r>
        <w:rPr>
          <w:spacing w:val="15"/>
        </w:rPr>
        <w:t xml:space="preserve"> </w:t>
      </w:r>
      <w:r>
        <w:rPr>
          <w:spacing w:val="-2"/>
        </w:rPr>
        <w:t>конструкцию</w:t>
      </w:r>
    </w:p>
    <w:p w:rsidR="00190967" w:rsidRDefault="005B46E7" w:rsidP="00190967">
      <w:pPr>
        <w:pStyle w:val="a3"/>
        <w:spacing w:before="47"/>
        <w:ind w:right="514"/>
      </w:pPr>
      <w:r>
        <w:t>I’d</w:t>
      </w:r>
      <w:r>
        <w:rPr>
          <w:spacing w:val="-4"/>
        </w:rPr>
        <w:t xml:space="preserve"> </w:t>
      </w:r>
      <w:r>
        <w:t>like</w:t>
      </w:r>
      <w:r>
        <w:rPr>
          <w:spacing w:val="-1"/>
        </w:rPr>
        <w:t xml:space="preserve"> </w:t>
      </w:r>
      <w:r>
        <w:t>to</w:t>
      </w:r>
      <w:r>
        <w:rPr>
          <w:spacing w:val="-2"/>
        </w:rPr>
        <w:t xml:space="preserve"> </w:t>
      </w:r>
      <w:r>
        <w:rPr>
          <w:spacing w:val="-4"/>
        </w:rPr>
        <w:t>...;</w:t>
      </w:r>
    </w:p>
    <w:p w:rsidR="00190967" w:rsidRDefault="005B46E7" w:rsidP="00190967">
      <w:pPr>
        <w:pStyle w:val="a3"/>
        <w:spacing w:before="47"/>
        <w:ind w:right="514" w:firstLine="594"/>
      </w:pPr>
      <w:r>
        <w:t>распознавать и употреблять в устной и письменной речи правильные и неправильные глаголы в Past Simple Tense в повествовательных (утвердительных</w:t>
      </w:r>
      <w:r>
        <w:rPr>
          <w:spacing w:val="-3"/>
        </w:rPr>
        <w:t xml:space="preserve"> </w:t>
      </w:r>
      <w:r>
        <w:t>и</w:t>
      </w:r>
      <w:r>
        <w:rPr>
          <w:spacing w:val="-5"/>
        </w:rPr>
        <w:t xml:space="preserve"> </w:t>
      </w:r>
      <w:r>
        <w:t>отрицательных)</w:t>
      </w:r>
      <w:r>
        <w:rPr>
          <w:spacing w:val="-4"/>
        </w:rPr>
        <w:t xml:space="preserve"> </w:t>
      </w:r>
      <w:r>
        <w:t>и</w:t>
      </w:r>
      <w:r>
        <w:rPr>
          <w:spacing w:val="-3"/>
        </w:rPr>
        <w:t xml:space="preserve"> </w:t>
      </w:r>
      <w:r>
        <w:t>вопросительных</w:t>
      </w:r>
      <w:r>
        <w:rPr>
          <w:spacing w:val="-3"/>
        </w:rPr>
        <w:t xml:space="preserve"> </w:t>
      </w:r>
      <w:r>
        <w:t>(общий</w:t>
      </w:r>
      <w:r>
        <w:rPr>
          <w:spacing w:val="-3"/>
        </w:rPr>
        <w:t xml:space="preserve"> </w:t>
      </w:r>
      <w:r>
        <w:t>и</w:t>
      </w:r>
      <w:r>
        <w:rPr>
          <w:spacing w:val="-3"/>
        </w:rPr>
        <w:t xml:space="preserve"> </w:t>
      </w:r>
      <w:r>
        <w:t>специальный вопрос) предложениях;</w:t>
      </w:r>
    </w:p>
    <w:p w:rsidR="00190967" w:rsidRDefault="005B46E7" w:rsidP="00190967">
      <w:pPr>
        <w:pStyle w:val="a3"/>
        <w:spacing w:before="47"/>
        <w:ind w:right="514" w:firstLine="594"/>
      </w:pPr>
      <w:r>
        <w:t>распознавать и употреблять в устной и письменной речи существительные в притяжательном падеже (Possessive Case);</w:t>
      </w:r>
    </w:p>
    <w:p w:rsidR="00190967" w:rsidRDefault="005B46E7" w:rsidP="00190967">
      <w:pPr>
        <w:pStyle w:val="a3"/>
        <w:spacing w:before="47"/>
        <w:ind w:right="514" w:firstLine="594"/>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90967" w:rsidRDefault="005B46E7" w:rsidP="00190967">
      <w:pPr>
        <w:pStyle w:val="a3"/>
        <w:spacing w:before="47"/>
        <w:ind w:right="514" w:firstLine="594"/>
      </w:pPr>
      <w:r>
        <w:t>распознавать и употреблять в устной и письменной речи наречия частотности usually, often;</w:t>
      </w:r>
    </w:p>
    <w:p w:rsidR="00190967" w:rsidRDefault="005B46E7" w:rsidP="00190967">
      <w:pPr>
        <w:pStyle w:val="a3"/>
        <w:spacing w:before="47"/>
        <w:ind w:right="514" w:firstLine="594"/>
      </w:pPr>
      <w:r>
        <w:t>распознавать и употреблять в устной и письменной речи личные местоимения в объектном падеже;</w:t>
      </w:r>
    </w:p>
    <w:p w:rsidR="00190967" w:rsidRDefault="005B46E7" w:rsidP="00190967">
      <w:pPr>
        <w:pStyle w:val="a3"/>
        <w:spacing w:before="47"/>
        <w:ind w:right="514" w:firstLine="594"/>
      </w:pPr>
      <w:r>
        <w:t>распознавать и употреблять в устной и письменной речи указательные местоимения that - those;</w:t>
      </w:r>
    </w:p>
    <w:p w:rsidR="00190967" w:rsidRDefault="005B46E7" w:rsidP="00190967">
      <w:pPr>
        <w:pStyle w:val="a3"/>
        <w:spacing w:before="47"/>
        <w:ind w:right="514" w:firstLine="594"/>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190967" w:rsidRDefault="005B46E7" w:rsidP="00190967">
      <w:pPr>
        <w:pStyle w:val="a3"/>
        <w:spacing w:before="47"/>
        <w:ind w:right="514" w:firstLine="594"/>
      </w:pPr>
      <w:r>
        <w:t>распознавать и употреблять в устной и письменной речи вопросительные слова when, whose, why;</w:t>
      </w:r>
    </w:p>
    <w:p w:rsidR="00190967" w:rsidRDefault="005B46E7" w:rsidP="00190967">
      <w:pPr>
        <w:pStyle w:val="a3"/>
        <w:spacing w:before="47"/>
        <w:ind w:right="514" w:firstLine="594"/>
      </w:pPr>
      <w:r>
        <w:rPr>
          <w:spacing w:val="-2"/>
        </w:rPr>
        <w:t>распознавать</w:t>
      </w:r>
      <w:r w:rsidR="00190967">
        <w:t xml:space="preserve"> </w:t>
      </w:r>
      <w:r>
        <w:rPr>
          <w:spacing w:val="-10"/>
        </w:rPr>
        <w:t>и</w:t>
      </w:r>
      <w:r w:rsidR="00190967">
        <w:t xml:space="preserve"> </w:t>
      </w:r>
      <w:r>
        <w:rPr>
          <w:spacing w:val="-2"/>
        </w:rPr>
        <w:t>употреблять</w:t>
      </w:r>
      <w:r w:rsidR="00190967">
        <w:t xml:space="preserve"> </w:t>
      </w:r>
      <w:r>
        <w:rPr>
          <w:spacing w:val="-10"/>
        </w:rPr>
        <w:t>в</w:t>
      </w:r>
      <w:r w:rsidR="00190967">
        <w:t xml:space="preserve"> </w:t>
      </w:r>
      <w:r>
        <w:rPr>
          <w:spacing w:val="-2"/>
        </w:rPr>
        <w:t>устной</w:t>
      </w:r>
      <w:r w:rsidR="00190967">
        <w:t xml:space="preserve"> </w:t>
      </w:r>
      <w:r>
        <w:rPr>
          <w:spacing w:val="-10"/>
        </w:rPr>
        <w:t>и</w:t>
      </w:r>
      <w:r w:rsidR="00190967">
        <w:t xml:space="preserve"> </w:t>
      </w:r>
      <w:r>
        <w:rPr>
          <w:spacing w:val="-2"/>
        </w:rPr>
        <w:t>письменной</w:t>
      </w:r>
      <w:r w:rsidR="00190967">
        <w:t xml:space="preserve"> </w:t>
      </w:r>
      <w:r>
        <w:rPr>
          <w:spacing w:val="-4"/>
        </w:rPr>
        <w:t xml:space="preserve">речи </w:t>
      </w:r>
      <w:r>
        <w:t>количественные числительные (13-100);</w:t>
      </w:r>
    </w:p>
    <w:p w:rsidR="00190967" w:rsidRDefault="005B46E7" w:rsidP="00190967">
      <w:pPr>
        <w:pStyle w:val="a3"/>
        <w:spacing w:before="47"/>
        <w:ind w:right="514" w:firstLine="594"/>
      </w:pPr>
      <w:r>
        <w:t>распознавать</w:t>
      </w:r>
      <w:r>
        <w:rPr>
          <w:spacing w:val="34"/>
        </w:rPr>
        <w:t xml:space="preserve"> </w:t>
      </w:r>
      <w:r>
        <w:t>и</w:t>
      </w:r>
      <w:r>
        <w:rPr>
          <w:spacing w:val="34"/>
        </w:rPr>
        <w:t xml:space="preserve"> </w:t>
      </w:r>
      <w:r>
        <w:t>употреблять</w:t>
      </w:r>
      <w:r>
        <w:rPr>
          <w:spacing w:val="34"/>
        </w:rPr>
        <w:t xml:space="preserve"> </w:t>
      </w:r>
      <w:r>
        <w:t>в</w:t>
      </w:r>
      <w:r>
        <w:rPr>
          <w:spacing w:val="34"/>
        </w:rPr>
        <w:t xml:space="preserve"> </w:t>
      </w:r>
      <w:r>
        <w:t>устной</w:t>
      </w:r>
      <w:r>
        <w:rPr>
          <w:spacing w:val="33"/>
        </w:rPr>
        <w:t xml:space="preserve"> </w:t>
      </w:r>
      <w:r>
        <w:t>и</w:t>
      </w:r>
      <w:r>
        <w:rPr>
          <w:spacing w:val="34"/>
        </w:rPr>
        <w:t xml:space="preserve"> </w:t>
      </w:r>
      <w:r>
        <w:t>письменной</w:t>
      </w:r>
      <w:r>
        <w:rPr>
          <w:spacing w:val="33"/>
        </w:rPr>
        <w:t xml:space="preserve"> </w:t>
      </w:r>
      <w:r>
        <w:t>речи</w:t>
      </w:r>
      <w:r>
        <w:rPr>
          <w:spacing w:val="33"/>
        </w:rPr>
        <w:t xml:space="preserve"> </w:t>
      </w:r>
      <w:r>
        <w:t>порядковые числительные (1-30);</w:t>
      </w:r>
    </w:p>
    <w:p w:rsidR="00190967" w:rsidRDefault="005B46E7" w:rsidP="00190967">
      <w:pPr>
        <w:pStyle w:val="a3"/>
        <w:spacing w:before="47"/>
        <w:ind w:right="514" w:firstLine="594"/>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предлог направления движения to (We went to Moscow last year.);</w:t>
      </w:r>
    </w:p>
    <w:p w:rsidR="00BA5B76" w:rsidRDefault="005B46E7" w:rsidP="00190967">
      <w:pPr>
        <w:pStyle w:val="a3"/>
        <w:spacing w:before="47"/>
        <w:ind w:right="514" w:firstLine="594"/>
      </w:pPr>
      <w:r>
        <w:t>распознавать</w:t>
      </w:r>
      <w:r>
        <w:rPr>
          <w:spacing w:val="-20"/>
        </w:rPr>
        <w:t xml:space="preserve"> </w:t>
      </w:r>
      <w:r>
        <w:t>и</w:t>
      </w:r>
      <w:r>
        <w:rPr>
          <w:spacing w:val="-15"/>
        </w:rPr>
        <w:t xml:space="preserve"> </w:t>
      </w:r>
      <w:r>
        <w:t>употреблять</w:t>
      </w:r>
      <w:r>
        <w:rPr>
          <w:spacing w:val="-17"/>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6"/>
        </w:rPr>
        <w:t xml:space="preserve"> </w:t>
      </w:r>
      <w:r>
        <w:t>речи</w:t>
      </w:r>
      <w:r>
        <w:rPr>
          <w:spacing w:val="-15"/>
        </w:rPr>
        <w:t xml:space="preserve"> </w:t>
      </w:r>
      <w:r>
        <w:t>предлоги</w:t>
      </w:r>
      <w:r>
        <w:rPr>
          <w:spacing w:val="-15"/>
        </w:rPr>
        <w:t xml:space="preserve"> </w:t>
      </w:r>
      <w:r>
        <w:rPr>
          <w:spacing w:val="-2"/>
        </w:rPr>
        <w:t>места</w:t>
      </w:r>
    </w:p>
    <w:p w:rsidR="00190967" w:rsidRPr="002A6950" w:rsidRDefault="005B46E7" w:rsidP="00190967">
      <w:pPr>
        <w:pStyle w:val="a3"/>
        <w:spacing w:before="50"/>
        <w:jc w:val="left"/>
        <w:rPr>
          <w:lang w:val="en-US"/>
        </w:rPr>
      </w:pPr>
      <w:r w:rsidRPr="001004F5">
        <w:rPr>
          <w:lang w:val="en-US"/>
        </w:rPr>
        <w:t>next</w:t>
      </w:r>
      <w:r w:rsidRPr="002A6950">
        <w:rPr>
          <w:spacing w:val="-3"/>
          <w:lang w:val="en-US"/>
        </w:rPr>
        <w:t xml:space="preserve"> </w:t>
      </w:r>
      <w:r w:rsidRPr="001004F5">
        <w:rPr>
          <w:lang w:val="en-US"/>
        </w:rPr>
        <w:t>to</w:t>
      </w:r>
      <w:r w:rsidRPr="002A6950">
        <w:rPr>
          <w:lang w:val="en-US"/>
        </w:rPr>
        <w:t>,</w:t>
      </w:r>
      <w:r w:rsidRPr="002A6950">
        <w:rPr>
          <w:spacing w:val="-2"/>
          <w:lang w:val="en-US"/>
        </w:rPr>
        <w:t xml:space="preserve"> </w:t>
      </w:r>
      <w:r w:rsidRPr="001004F5">
        <w:rPr>
          <w:lang w:val="en-US"/>
        </w:rPr>
        <w:t>in</w:t>
      </w:r>
      <w:r w:rsidRPr="002A6950">
        <w:rPr>
          <w:spacing w:val="-1"/>
          <w:lang w:val="en-US"/>
        </w:rPr>
        <w:t xml:space="preserve"> </w:t>
      </w:r>
      <w:r w:rsidRPr="001004F5">
        <w:rPr>
          <w:lang w:val="en-US"/>
        </w:rPr>
        <w:t>front</w:t>
      </w:r>
      <w:r w:rsidRPr="002A6950">
        <w:rPr>
          <w:spacing w:val="-2"/>
          <w:lang w:val="en-US"/>
        </w:rPr>
        <w:t xml:space="preserve"> </w:t>
      </w:r>
      <w:r w:rsidRPr="001004F5">
        <w:rPr>
          <w:lang w:val="en-US"/>
        </w:rPr>
        <w:t>of</w:t>
      </w:r>
      <w:r w:rsidRPr="002A6950">
        <w:rPr>
          <w:lang w:val="en-US"/>
        </w:rPr>
        <w:t>,</w:t>
      </w:r>
      <w:r w:rsidRPr="002A6950">
        <w:rPr>
          <w:spacing w:val="-2"/>
          <w:lang w:val="en-US"/>
        </w:rPr>
        <w:t xml:space="preserve"> </w:t>
      </w:r>
      <w:r w:rsidRPr="001004F5">
        <w:rPr>
          <w:spacing w:val="-2"/>
          <w:lang w:val="en-US"/>
        </w:rPr>
        <w:t>behind</w:t>
      </w:r>
      <w:r w:rsidRPr="002A6950">
        <w:rPr>
          <w:spacing w:val="-2"/>
          <w:lang w:val="en-US"/>
        </w:rPr>
        <w:t>;</w:t>
      </w:r>
    </w:p>
    <w:p w:rsidR="00190967" w:rsidRDefault="005B46E7" w:rsidP="00190967">
      <w:pPr>
        <w:pStyle w:val="a3"/>
        <w:spacing w:before="50"/>
        <w:ind w:right="514" w:firstLine="594"/>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предлоги</w:t>
      </w:r>
      <w:r>
        <w:rPr>
          <w:spacing w:val="80"/>
        </w:rPr>
        <w:t xml:space="preserve"> </w:t>
      </w:r>
      <w:r>
        <w:t>времени: at, in, on в выражениях at 4 o’clock, in the morning, on Monday.</w:t>
      </w:r>
    </w:p>
    <w:p w:rsidR="00190967" w:rsidRDefault="005B46E7" w:rsidP="00190967">
      <w:pPr>
        <w:pStyle w:val="a3"/>
        <w:spacing w:before="50"/>
        <w:ind w:right="514" w:firstLine="594"/>
      </w:pPr>
      <w:r>
        <w:t>Социокультурные</w:t>
      </w:r>
      <w:r>
        <w:rPr>
          <w:spacing w:val="-6"/>
        </w:rPr>
        <w:t xml:space="preserve"> </w:t>
      </w:r>
      <w:r>
        <w:t>знания</w:t>
      </w:r>
      <w:r>
        <w:rPr>
          <w:spacing w:val="-8"/>
        </w:rPr>
        <w:t xml:space="preserve"> </w:t>
      </w:r>
      <w:r>
        <w:t>и</w:t>
      </w:r>
      <w:r>
        <w:rPr>
          <w:spacing w:val="-5"/>
        </w:rPr>
        <w:t xml:space="preserve"> </w:t>
      </w:r>
      <w:r>
        <w:rPr>
          <w:spacing w:val="-2"/>
        </w:rPr>
        <w:t>умения:</w:t>
      </w:r>
    </w:p>
    <w:p w:rsidR="00190967" w:rsidRDefault="005B46E7" w:rsidP="00190967">
      <w:pPr>
        <w:pStyle w:val="a3"/>
        <w:spacing w:before="50"/>
        <w:ind w:right="514" w:firstLine="594"/>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90967" w:rsidRDefault="005B46E7" w:rsidP="00190967">
      <w:pPr>
        <w:pStyle w:val="a3"/>
        <w:spacing w:before="50"/>
        <w:ind w:right="514" w:firstLine="594"/>
      </w:pPr>
      <w:r>
        <w:t>кратко представлять</w:t>
      </w:r>
      <w:r>
        <w:rPr>
          <w:spacing w:val="-1"/>
        </w:rPr>
        <w:t xml:space="preserve"> </w:t>
      </w:r>
      <w:r>
        <w:t>свою страну</w:t>
      </w:r>
      <w:r>
        <w:rPr>
          <w:spacing w:val="-2"/>
        </w:rPr>
        <w:t xml:space="preserve"> </w:t>
      </w:r>
      <w:r>
        <w:t>и страну/страны изучаемого языка на английском языке.</w:t>
      </w:r>
    </w:p>
    <w:p w:rsidR="00190967" w:rsidRDefault="005B46E7" w:rsidP="00190967">
      <w:pPr>
        <w:pStyle w:val="a3"/>
        <w:spacing w:before="50"/>
        <w:ind w:right="514" w:firstLine="594"/>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190967" w:rsidRDefault="005B46E7" w:rsidP="00190967">
      <w:pPr>
        <w:pStyle w:val="a3"/>
        <w:spacing w:before="50"/>
        <w:ind w:right="514" w:firstLine="594"/>
      </w:pPr>
      <w:r>
        <w:t>Коммуникативные</w:t>
      </w:r>
      <w:r>
        <w:rPr>
          <w:spacing w:val="-18"/>
        </w:rPr>
        <w:t xml:space="preserve"> </w:t>
      </w:r>
      <w:r>
        <w:t xml:space="preserve">умения. </w:t>
      </w:r>
      <w:r>
        <w:rPr>
          <w:spacing w:val="-2"/>
        </w:rPr>
        <w:t>Говорение:</w:t>
      </w:r>
    </w:p>
    <w:p w:rsidR="00190967" w:rsidRDefault="005B46E7" w:rsidP="00190967">
      <w:pPr>
        <w:pStyle w:val="a3"/>
        <w:spacing w:before="50"/>
        <w:ind w:right="514" w:firstLine="594"/>
      </w:pPr>
      <w:r>
        <w:t>вести разные виды диалогов (диалог этикетного характера, диалог- побуждение,</w:t>
      </w:r>
      <w:r>
        <w:rPr>
          <w:spacing w:val="-11"/>
        </w:rPr>
        <w:t xml:space="preserve"> </w:t>
      </w:r>
      <w:r>
        <w:t>диалог-расспрос)</w:t>
      </w:r>
      <w:r>
        <w:rPr>
          <w:spacing w:val="-10"/>
        </w:rPr>
        <w:t xml:space="preserve"> </w:t>
      </w:r>
      <w:r>
        <w:t>на</w:t>
      </w:r>
      <w:r>
        <w:rPr>
          <w:spacing w:val="-9"/>
        </w:rPr>
        <w:t xml:space="preserve"> </w:t>
      </w:r>
      <w:r>
        <w:t>основе</w:t>
      </w:r>
      <w:r>
        <w:rPr>
          <w:spacing w:val="-11"/>
        </w:rPr>
        <w:t xml:space="preserve"> </w:t>
      </w:r>
      <w:r>
        <w:t>вербальных</w:t>
      </w:r>
      <w:r>
        <w:rPr>
          <w:spacing w:val="-10"/>
        </w:rPr>
        <w:t xml:space="preserve"> </w:t>
      </w:r>
      <w:r>
        <w:t>и</w:t>
      </w:r>
      <w:r>
        <w:rPr>
          <w:spacing w:val="-10"/>
        </w:rPr>
        <w:t xml:space="preserve"> </w:t>
      </w:r>
      <w:r>
        <w:t>(или)</w:t>
      </w:r>
      <w:r>
        <w:rPr>
          <w:spacing w:val="-11"/>
        </w:rPr>
        <w:t xml:space="preserve"> </w:t>
      </w:r>
      <w:r>
        <w:t>зрительных</w:t>
      </w:r>
      <w:r>
        <w:rPr>
          <w:spacing w:val="-12"/>
        </w:rPr>
        <w:t xml:space="preserve"> </w:t>
      </w:r>
      <w:r>
        <w:t>опор с</w:t>
      </w:r>
      <w:r>
        <w:rPr>
          <w:spacing w:val="-18"/>
        </w:rPr>
        <w:t xml:space="preserve"> </w:t>
      </w:r>
      <w:r>
        <w:t>соблюдением</w:t>
      </w:r>
      <w:r>
        <w:rPr>
          <w:spacing w:val="-17"/>
        </w:rPr>
        <w:t xml:space="preserve"> </w:t>
      </w:r>
      <w:r>
        <w:t>норм</w:t>
      </w:r>
      <w:r>
        <w:rPr>
          <w:spacing w:val="-18"/>
        </w:rPr>
        <w:t xml:space="preserve"> </w:t>
      </w:r>
      <w:r>
        <w:t>речевого</w:t>
      </w:r>
      <w:r>
        <w:rPr>
          <w:spacing w:val="-17"/>
        </w:rPr>
        <w:t xml:space="preserve"> </w:t>
      </w:r>
      <w:r>
        <w:t>этикета,</w:t>
      </w:r>
      <w:r>
        <w:rPr>
          <w:spacing w:val="-18"/>
        </w:rPr>
        <w:t xml:space="preserve"> </w:t>
      </w:r>
      <w:r>
        <w:t>принятого</w:t>
      </w:r>
      <w:r>
        <w:rPr>
          <w:spacing w:val="-17"/>
        </w:rPr>
        <w:t xml:space="preserve"> </w:t>
      </w:r>
      <w:r>
        <w:t>в</w:t>
      </w:r>
      <w:r>
        <w:rPr>
          <w:spacing w:val="-18"/>
        </w:rPr>
        <w:t xml:space="preserve"> </w:t>
      </w:r>
      <w:r>
        <w:t>стране/странах</w:t>
      </w:r>
      <w:r>
        <w:rPr>
          <w:spacing w:val="-17"/>
        </w:rPr>
        <w:t xml:space="preserve"> </w:t>
      </w:r>
      <w:r>
        <w:t>изучаемого языка (не менее 4-5 реплик со стороны каждого собеседника);</w:t>
      </w:r>
    </w:p>
    <w:p w:rsidR="00190967" w:rsidRDefault="005B46E7" w:rsidP="00190967">
      <w:pPr>
        <w:pStyle w:val="a3"/>
        <w:spacing w:before="50"/>
        <w:ind w:right="514" w:firstLine="594"/>
      </w:pPr>
      <w:r>
        <w:t>вести диалог - разговор по телефону с использованием картинок, фотографий</w:t>
      </w:r>
      <w:r>
        <w:rPr>
          <w:spacing w:val="-11"/>
        </w:rPr>
        <w:t xml:space="preserve"> </w:t>
      </w:r>
      <w:r>
        <w:t>и</w:t>
      </w:r>
      <w:r>
        <w:rPr>
          <w:spacing w:val="-12"/>
        </w:rPr>
        <w:t xml:space="preserve"> </w:t>
      </w:r>
      <w:r>
        <w:t>(или)</w:t>
      </w:r>
      <w:r>
        <w:rPr>
          <w:spacing w:val="-12"/>
        </w:rPr>
        <w:t xml:space="preserve"> </w:t>
      </w:r>
      <w:r>
        <w:t>ключевых</w:t>
      </w:r>
      <w:r>
        <w:rPr>
          <w:spacing w:val="-11"/>
        </w:rPr>
        <w:t xml:space="preserve"> </w:t>
      </w:r>
      <w:r>
        <w:t>слов</w:t>
      </w:r>
      <w:r>
        <w:rPr>
          <w:spacing w:val="-12"/>
        </w:rPr>
        <w:t xml:space="preserve"> </w:t>
      </w:r>
      <w:r>
        <w:t>в</w:t>
      </w:r>
      <w:r>
        <w:rPr>
          <w:spacing w:val="-13"/>
        </w:rPr>
        <w:t xml:space="preserve"> </w:t>
      </w:r>
      <w:r>
        <w:t>стандартных</w:t>
      </w:r>
      <w:r>
        <w:rPr>
          <w:spacing w:val="-11"/>
        </w:rPr>
        <w:t xml:space="preserve"> </w:t>
      </w:r>
      <w:r>
        <w:t>ситуациях</w:t>
      </w:r>
      <w:r>
        <w:rPr>
          <w:spacing w:val="-13"/>
        </w:rPr>
        <w:t xml:space="preserve"> </w:t>
      </w:r>
      <w:r>
        <w:t>неофициального общения с</w:t>
      </w:r>
      <w:r>
        <w:rPr>
          <w:spacing w:val="-2"/>
        </w:rPr>
        <w:t xml:space="preserve"> </w:t>
      </w:r>
      <w:r>
        <w:t>соблюдением норм речевого</w:t>
      </w:r>
      <w:r>
        <w:rPr>
          <w:spacing w:val="-1"/>
        </w:rPr>
        <w:t xml:space="preserve"> </w:t>
      </w:r>
      <w:r>
        <w:t>этикета в</w:t>
      </w:r>
      <w:r>
        <w:rPr>
          <w:spacing w:val="-3"/>
        </w:rPr>
        <w:t xml:space="preserve"> </w:t>
      </w:r>
      <w:r>
        <w:t>объёме</w:t>
      </w:r>
      <w:r>
        <w:rPr>
          <w:spacing w:val="-2"/>
        </w:rPr>
        <w:t xml:space="preserve"> </w:t>
      </w:r>
      <w:r>
        <w:t>не</w:t>
      </w:r>
      <w:r>
        <w:rPr>
          <w:spacing w:val="-1"/>
        </w:rPr>
        <w:t xml:space="preserve"> </w:t>
      </w:r>
      <w:r>
        <w:t>менее</w:t>
      </w:r>
      <w:r>
        <w:rPr>
          <w:spacing w:val="-2"/>
        </w:rPr>
        <w:t xml:space="preserve"> </w:t>
      </w:r>
      <w:r>
        <w:t>4-5</w:t>
      </w:r>
      <w:r>
        <w:rPr>
          <w:spacing w:val="-1"/>
        </w:rPr>
        <w:t xml:space="preserve"> </w:t>
      </w:r>
      <w:r>
        <w:t>реплик со стороны каждого собеседника;</w:t>
      </w:r>
    </w:p>
    <w:p w:rsidR="00190967" w:rsidRDefault="005B46E7" w:rsidP="00190967">
      <w:pPr>
        <w:pStyle w:val="a3"/>
        <w:spacing w:before="50"/>
        <w:ind w:right="514" w:firstLine="594"/>
      </w:pPr>
      <w:r>
        <w:t>создавать устные связные монологические высказывания (описание, рассуждение;</w:t>
      </w:r>
      <w:r>
        <w:rPr>
          <w:spacing w:val="-8"/>
        </w:rPr>
        <w:t xml:space="preserve"> </w:t>
      </w:r>
      <w:r>
        <w:t>повествование/сообщение)</w:t>
      </w:r>
      <w:r>
        <w:rPr>
          <w:spacing w:val="-7"/>
        </w:rPr>
        <w:t xml:space="preserve"> </w:t>
      </w:r>
      <w:r>
        <w:t>с</w:t>
      </w:r>
      <w:r>
        <w:rPr>
          <w:spacing w:val="-7"/>
        </w:rPr>
        <w:t xml:space="preserve"> </w:t>
      </w:r>
      <w:r>
        <w:t>вербальными</w:t>
      </w:r>
      <w:r>
        <w:rPr>
          <w:spacing w:val="-6"/>
        </w:rPr>
        <w:t xml:space="preserve"> </w:t>
      </w:r>
      <w:r>
        <w:t>и</w:t>
      </w:r>
      <w:r>
        <w:rPr>
          <w:spacing w:val="-8"/>
        </w:rPr>
        <w:t xml:space="preserve"> </w:t>
      </w:r>
      <w:r>
        <w:t>(или)</w:t>
      </w:r>
      <w:r>
        <w:rPr>
          <w:spacing w:val="-6"/>
        </w:rPr>
        <w:t xml:space="preserve"> </w:t>
      </w:r>
      <w:r>
        <w:t>зрительными опорами в рамках тематического содержания речи для 4 класса (объём монологического высказывания - не менее 4-5 фраз);</w:t>
      </w:r>
    </w:p>
    <w:p w:rsidR="00190967" w:rsidRDefault="005B46E7" w:rsidP="00190967">
      <w:pPr>
        <w:pStyle w:val="a3"/>
        <w:spacing w:before="50"/>
        <w:ind w:right="514" w:firstLine="594"/>
      </w:pPr>
      <w:r>
        <w:t>создавать устные связные монологические высказывания по образцу; выражать своё отношение к предмету речи;</w:t>
      </w:r>
    </w:p>
    <w:p w:rsidR="00BA5B76" w:rsidRDefault="005B46E7" w:rsidP="00190967">
      <w:pPr>
        <w:pStyle w:val="a3"/>
        <w:spacing w:before="50"/>
        <w:ind w:right="514" w:firstLine="594"/>
      </w:pPr>
      <w:r>
        <w:t>передавать</w:t>
      </w:r>
      <w:r>
        <w:rPr>
          <w:spacing w:val="-9"/>
        </w:rPr>
        <w:t xml:space="preserve"> </w:t>
      </w:r>
      <w:r>
        <w:t>основное</w:t>
      </w:r>
      <w:r>
        <w:rPr>
          <w:spacing w:val="-7"/>
        </w:rPr>
        <w:t xml:space="preserve"> </w:t>
      </w:r>
      <w:r>
        <w:t>содержание</w:t>
      </w:r>
      <w:r>
        <w:rPr>
          <w:spacing w:val="-7"/>
        </w:rPr>
        <w:t xml:space="preserve"> </w:t>
      </w:r>
      <w:r>
        <w:t>прочитанного</w:t>
      </w:r>
      <w:r>
        <w:rPr>
          <w:spacing w:val="-7"/>
        </w:rPr>
        <w:t xml:space="preserve"> </w:t>
      </w:r>
      <w:r>
        <w:t>текста</w:t>
      </w:r>
      <w:r>
        <w:rPr>
          <w:spacing w:val="-7"/>
        </w:rPr>
        <w:t xml:space="preserve"> </w:t>
      </w:r>
      <w:r>
        <w:t>с</w:t>
      </w:r>
      <w:r>
        <w:rPr>
          <w:spacing w:val="-7"/>
        </w:rPr>
        <w:t xml:space="preserve"> </w:t>
      </w:r>
      <w:r>
        <w:t>вербальными</w:t>
      </w:r>
      <w:r>
        <w:rPr>
          <w:spacing w:val="-10"/>
        </w:rPr>
        <w:t xml:space="preserve"> и</w:t>
      </w:r>
    </w:p>
    <w:p w:rsidR="00190967" w:rsidRDefault="005B46E7" w:rsidP="00190967">
      <w:pPr>
        <w:pStyle w:val="a3"/>
        <w:spacing w:before="48"/>
      </w:pPr>
      <w:r>
        <w:t>(или)</w:t>
      </w:r>
      <w:r>
        <w:rPr>
          <w:spacing w:val="-3"/>
        </w:rPr>
        <w:t xml:space="preserve"> </w:t>
      </w:r>
      <w:r>
        <w:t>зрительными</w:t>
      </w:r>
      <w:r>
        <w:rPr>
          <w:spacing w:val="-5"/>
        </w:rPr>
        <w:t xml:space="preserve"> </w:t>
      </w:r>
      <w:r>
        <w:t>опорами</w:t>
      </w:r>
      <w:r>
        <w:rPr>
          <w:spacing w:val="-2"/>
        </w:rPr>
        <w:t xml:space="preserve"> </w:t>
      </w:r>
      <w:r>
        <w:t>в</w:t>
      </w:r>
      <w:r>
        <w:rPr>
          <w:spacing w:val="-7"/>
        </w:rPr>
        <w:t xml:space="preserve"> </w:t>
      </w:r>
      <w:r>
        <w:t>объёме</w:t>
      </w:r>
      <w:r>
        <w:rPr>
          <w:spacing w:val="-2"/>
        </w:rPr>
        <w:t xml:space="preserve"> </w:t>
      </w:r>
      <w:r>
        <w:t>не</w:t>
      </w:r>
      <w:r>
        <w:rPr>
          <w:spacing w:val="-2"/>
        </w:rPr>
        <w:t xml:space="preserve"> </w:t>
      </w:r>
      <w:r>
        <w:t>менее</w:t>
      </w:r>
      <w:r>
        <w:rPr>
          <w:spacing w:val="-5"/>
        </w:rPr>
        <w:t xml:space="preserve"> </w:t>
      </w:r>
      <w:r>
        <w:t>4-5</w:t>
      </w:r>
      <w:r>
        <w:rPr>
          <w:spacing w:val="-2"/>
        </w:rPr>
        <w:t xml:space="preserve"> фраз.</w:t>
      </w:r>
    </w:p>
    <w:p w:rsidR="00190967" w:rsidRDefault="005B46E7" w:rsidP="00190967">
      <w:pPr>
        <w:pStyle w:val="a3"/>
        <w:spacing w:before="48"/>
        <w:ind w:right="514"/>
      </w:pPr>
      <w:r>
        <w:t>представлять результаты выполненной проектной работы, в том числе подбирая</w:t>
      </w:r>
      <w:r>
        <w:rPr>
          <w:spacing w:val="-2"/>
        </w:rPr>
        <w:t xml:space="preserve"> </w:t>
      </w:r>
      <w:r>
        <w:t>иллюстративный материал</w:t>
      </w:r>
      <w:r>
        <w:rPr>
          <w:spacing w:val="-1"/>
        </w:rPr>
        <w:t xml:space="preserve"> </w:t>
      </w:r>
      <w:r>
        <w:t>(рисунки,</w:t>
      </w:r>
      <w:r>
        <w:rPr>
          <w:spacing w:val="-1"/>
        </w:rPr>
        <w:t xml:space="preserve"> </w:t>
      </w:r>
      <w:r>
        <w:t>фото) к тексту</w:t>
      </w:r>
      <w:r>
        <w:rPr>
          <w:spacing w:val="-4"/>
        </w:rPr>
        <w:t xml:space="preserve"> </w:t>
      </w:r>
      <w:r>
        <w:t>выступления,</w:t>
      </w:r>
      <w:r>
        <w:rPr>
          <w:spacing w:val="-1"/>
        </w:rPr>
        <w:t xml:space="preserve"> </w:t>
      </w:r>
      <w:r>
        <w:t>в объёме не менее 4-5 фраз.</w:t>
      </w:r>
    </w:p>
    <w:p w:rsidR="00190967" w:rsidRDefault="005B46E7" w:rsidP="00190967">
      <w:pPr>
        <w:pStyle w:val="a3"/>
        <w:spacing w:before="48"/>
        <w:ind w:right="514" w:firstLine="594"/>
      </w:pPr>
      <w:r>
        <w:rPr>
          <w:spacing w:val="-2"/>
        </w:rPr>
        <w:t>Аудирование:</w:t>
      </w:r>
    </w:p>
    <w:p w:rsidR="00190967" w:rsidRDefault="005B46E7" w:rsidP="00190967">
      <w:pPr>
        <w:pStyle w:val="a3"/>
        <w:spacing w:before="48"/>
        <w:ind w:right="514" w:firstLine="594"/>
      </w:pPr>
      <w:r>
        <w:t>воспринимать</w:t>
      </w:r>
      <w:r>
        <w:rPr>
          <w:spacing w:val="-9"/>
        </w:rPr>
        <w:t xml:space="preserve"> </w:t>
      </w:r>
      <w:r>
        <w:t>на</w:t>
      </w:r>
      <w:r>
        <w:rPr>
          <w:spacing w:val="-8"/>
        </w:rPr>
        <w:t xml:space="preserve"> </w:t>
      </w:r>
      <w:r>
        <w:t>слух</w:t>
      </w:r>
      <w:r>
        <w:rPr>
          <w:spacing w:val="-8"/>
        </w:rPr>
        <w:t xml:space="preserve"> </w:t>
      </w:r>
      <w:r>
        <w:t>и</w:t>
      </w:r>
      <w:r>
        <w:rPr>
          <w:spacing w:val="-8"/>
        </w:rPr>
        <w:t xml:space="preserve"> </w:t>
      </w:r>
      <w:r>
        <w:t>понимать</w:t>
      </w:r>
      <w:r>
        <w:rPr>
          <w:spacing w:val="-9"/>
        </w:rPr>
        <w:t xml:space="preserve"> </w:t>
      </w:r>
      <w:r>
        <w:t>речь</w:t>
      </w:r>
      <w:r>
        <w:rPr>
          <w:spacing w:val="-9"/>
        </w:rPr>
        <w:t xml:space="preserve"> </w:t>
      </w:r>
      <w:r>
        <w:t>учителя</w:t>
      </w:r>
      <w:r>
        <w:rPr>
          <w:spacing w:val="-8"/>
        </w:rPr>
        <w:t xml:space="preserve"> </w:t>
      </w:r>
      <w:r>
        <w:t>и</w:t>
      </w:r>
      <w:r>
        <w:rPr>
          <w:spacing w:val="-8"/>
        </w:rPr>
        <w:t xml:space="preserve"> </w:t>
      </w:r>
      <w:r>
        <w:t>других</w:t>
      </w:r>
      <w:r>
        <w:rPr>
          <w:spacing w:val="-7"/>
        </w:rPr>
        <w:t xml:space="preserve"> </w:t>
      </w:r>
      <w:r>
        <w:t>обучающихся, вербально/невербально реагировать на услышанное;</w:t>
      </w:r>
    </w:p>
    <w:p w:rsidR="00190967" w:rsidRDefault="005B46E7" w:rsidP="00190967">
      <w:pPr>
        <w:pStyle w:val="a3"/>
        <w:spacing w:before="48"/>
        <w:ind w:right="514" w:firstLine="594"/>
      </w:pPr>
      <w:r>
        <w:t xml:space="preserve">воспринимать на слух и понимать учебные и адаптированные </w:t>
      </w:r>
      <w:r>
        <w:rPr>
          <w:spacing w:val="-2"/>
        </w:rPr>
        <w:t>аутентичные</w:t>
      </w:r>
      <w:r>
        <w:rPr>
          <w:spacing w:val="-5"/>
        </w:rPr>
        <w:t xml:space="preserve"> </w:t>
      </w:r>
      <w:r>
        <w:rPr>
          <w:spacing w:val="-2"/>
        </w:rPr>
        <w:t>тексты,</w:t>
      </w:r>
      <w:r>
        <w:rPr>
          <w:spacing w:val="-6"/>
        </w:rPr>
        <w:t xml:space="preserve"> </w:t>
      </w:r>
      <w:r>
        <w:rPr>
          <w:spacing w:val="-2"/>
        </w:rPr>
        <w:t>построенные</w:t>
      </w:r>
      <w:r>
        <w:rPr>
          <w:spacing w:val="-5"/>
        </w:rPr>
        <w:t xml:space="preserve"> </w:t>
      </w:r>
      <w:r>
        <w:rPr>
          <w:spacing w:val="-2"/>
        </w:rPr>
        <w:t>на</w:t>
      </w:r>
      <w:r>
        <w:rPr>
          <w:spacing w:val="-5"/>
        </w:rPr>
        <w:t xml:space="preserve"> </w:t>
      </w:r>
      <w:r>
        <w:rPr>
          <w:spacing w:val="-2"/>
        </w:rPr>
        <w:t>изученном</w:t>
      </w:r>
      <w:r>
        <w:rPr>
          <w:spacing w:val="-5"/>
        </w:rPr>
        <w:t xml:space="preserve"> </w:t>
      </w:r>
      <w:r>
        <w:rPr>
          <w:spacing w:val="-2"/>
        </w:rPr>
        <w:t>языковом</w:t>
      </w:r>
      <w:r>
        <w:rPr>
          <w:spacing w:val="-9"/>
        </w:rPr>
        <w:t xml:space="preserve"> </w:t>
      </w:r>
      <w:r>
        <w:rPr>
          <w:spacing w:val="-2"/>
        </w:rPr>
        <w:t>материале,</w:t>
      </w:r>
      <w:r>
        <w:rPr>
          <w:spacing w:val="-8"/>
        </w:rPr>
        <w:t xml:space="preserve"> </w:t>
      </w:r>
      <w:r>
        <w:rPr>
          <w:spacing w:val="-2"/>
        </w:rPr>
        <w:t>с</w:t>
      </w:r>
      <w:r>
        <w:rPr>
          <w:spacing w:val="-6"/>
        </w:rPr>
        <w:t xml:space="preserve"> </w:t>
      </w:r>
      <w:r>
        <w:rPr>
          <w:spacing w:val="-2"/>
        </w:rPr>
        <w:t xml:space="preserve">разной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90967" w:rsidRDefault="005B46E7" w:rsidP="00190967">
      <w:pPr>
        <w:pStyle w:val="a3"/>
        <w:spacing w:before="48"/>
        <w:ind w:right="514" w:firstLine="594"/>
      </w:pPr>
      <w:r>
        <w:t>Смысловое</w:t>
      </w:r>
      <w:r>
        <w:rPr>
          <w:spacing w:val="-6"/>
        </w:rPr>
        <w:t xml:space="preserve"> </w:t>
      </w:r>
      <w:r>
        <w:rPr>
          <w:spacing w:val="-2"/>
        </w:rPr>
        <w:t>чтение:</w:t>
      </w:r>
    </w:p>
    <w:p w:rsidR="00190967" w:rsidRDefault="005B46E7" w:rsidP="00190967">
      <w:pPr>
        <w:pStyle w:val="a3"/>
        <w:spacing w:before="48"/>
        <w:ind w:right="514" w:firstLine="594"/>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90967" w:rsidRDefault="005B46E7" w:rsidP="00190967">
      <w:pPr>
        <w:pStyle w:val="a3"/>
        <w:spacing w:before="48"/>
        <w:ind w:right="514" w:firstLine="594"/>
      </w:pPr>
      <w:r>
        <w:t xml:space="preserve">читать про себя тексты, содержащие отдельные незнакомые слова, с различной глубиной проникновения в их содержание в зависимости от </w:t>
      </w:r>
      <w:r>
        <w:rPr>
          <w:spacing w:val="-2"/>
        </w:rPr>
        <w:t>поставленной</w:t>
      </w:r>
      <w:r>
        <w:rPr>
          <w:spacing w:val="-5"/>
        </w:rPr>
        <w:t xml:space="preserve"> </w:t>
      </w:r>
      <w:r>
        <w:rPr>
          <w:spacing w:val="-2"/>
        </w:rPr>
        <w:t>коммуникативной</w:t>
      </w:r>
      <w:r>
        <w:rPr>
          <w:spacing w:val="-4"/>
        </w:rPr>
        <w:t xml:space="preserve"> </w:t>
      </w:r>
      <w:r>
        <w:rPr>
          <w:spacing w:val="-2"/>
        </w:rPr>
        <w:t>задачи:</w:t>
      </w:r>
      <w:r>
        <w:rPr>
          <w:spacing w:val="-4"/>
        </w:rPr>
        <w:t xml:space="preserve"> </w:t>
      </w:r>
      <w:r>
        <w:rPr>
          <w:spacing w:val="-2"/>
        </w:rPr>
        <w:t>с</w:t>
      </w:r>
      <w:r>
        <w:rPr>
          <w:spacing w:val="-5"/>
        </w:rPr>
        <w:t xml:space="preserve"> </w:t>
      </w:r>
      <w:r>
        <w:rPr>
          <w:spacing w:val="-2"/>
        </w:rPr>
        <w:t>пониманием основного</w:t>
      </w:r>
      <w:r>
        <w:rPr>
          <w:spacing w:val="-4"/>
        </w:rPr>
        <w:t xml:space="preserve"> </w:t>
      </w:r>
      <w:r>
        <w:rPr>
          <w:spacing w:val="-2"/>
        </w:rPr>
        <w:t xml:space="preserve">содержания, </w:t>
      </w:r>
      <w:r>
        <w:t>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90967" w:rsidRDefault="005B46E7" w:rsidP="00190967">
      <w:pPr>
        <w:pStyle w:val="a3"/>
        <w:spacing w:before="48"/>
        <w:ind w:right="514" w:firstLine="594"/>
      </w:pPr>
      <w:r>
        <w:t>прогнозировать</w:t>
      </w:r>
      <w:r>
        <w:rPr>
          <w:spacing w:val="-9"/>
        </w:rPr>
        <w:t xml:space="preserve"> </w:t>
      </w:r>
      <w:r>
        <w:t>содержание</w:t>
      </w:r>
      <w:r>
        <w:rPr>
          <w:spacing w:val="-4"/>
        </w:rPr>
        <w:t xml:space="preserve"> </w:t>
      </w:r>
      <w:r>
        <w:t>текста</w:t>
      </w:r>
      <w:r>
        <w:rPr>
          <w:spacing w:val="-4"/>
        </w:rPr>
        <w:t xml:space="preserve"> </w:t>
      </w:r>
      <w:r>
        <w:t>на</w:t>
      </w:r>
      <w:r>
        <w:rPr>
          <w:spacing w:val="-7"/>
        </w:rPr>
        <w:t xml:space="preserve"> </w:t>
      </w:r>
      <w:r>
        <w:t>основе</w:t>
      </w:r>
      <w:r>
        <w:rPr>
          <w:spacing w:val="-4"/>
        </w:rPr>
        <w:t xml:space="preserve"> </w:t>
      </w:r>
      <w:r>
        <w:rPr>
          <w:spacing w:val="-2"/>
        </w:rPr>
        <w:t>заголовка;</w:t>
      </w:r>
    </w:p>
    <w:p w:rsidR="00190967" w:rsidRDefault="005B46E7" w:rsidP="00190967">
      <w:pPr>
        <w:pStyle w:val="a3"/>
        <w:spacing w:before="48"/>
        <w:ind w:right="514" w:firstLine="594"/>
      </w:pPr>
      <w:r>
        <w:t>читать про себя несплошные тексты (таблицы, диаграммы и другие) и понимать представленную в них информацию.</w:t>
      </w:r>
    </w:p>
    <w:p w:rsidR="00190967" w:rsidRDefault="005B46E7" w:rsidP="00190967">
      <w:pPr>
        <w:pStyle w:val="a3"/>
        <w:spacing w:before="48"/>
        <w:ind w:right="514" w:firstLine="594"/>
        <w:rPr>
          <w:spacing w:val="-2"/>
        </w:rPr>
      </w:pPr>
      <w:r>
        <w:rPr>
          <w:spacing w:val="-2"/>
        </w:rPr>
        <w:t>Письмо:</w:t>
      </w:r>
    </w:p>
    <w:p w:rsidR="00190967" w:rsidRDefault="005B46E7" w:rsidP="00190967">
      <w:pPr>
        <w:pStyle w:val="a3"/>
        <w:spacing w:before="48"/>
        <w:ind w:right="514" w:firstLine="594"/>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90967" w:rsidRDefault="005B46E7" w:rsidP="00190967">
      <w:pPr>
        <w:pStyle w:val="a3"/>
        <w:spacing w:before="48"/>
        <w:ind w:right="514" w:firstLine="594"/>
      </w:pPr>
      <w:r>
        <w:t>писать с использованием образца поздравления с днем рождения, Новым годом, Рождеством с выражением пожеланий;</w:t>
      </w:r>
    </w:p>
    <w:p w:rsidR="00190967" w:rsidRDefault="005B46E7" w:rsidP="00190967">
      <w:pPr>
        <w:pStyle w:val="a3"/>
        <w:spacing w:before="48"/>
        <w:ind w:right="514" w:firstLine="594"/>
      </w:pPr>
      <w:r>
        <w:t>писать с использованием образца электронное сообщение личного характера (объём сообщения - до 50 слов)</w:t>
      </w:r>
      <w:r w:rsidR="00190967">
        <w:t>.</w:t>
      </w:r>
    </w:p>
    <w:p w:rsidR="00190967" w:rsidRDefault="005B46E7" w:rsidP="00190967">
      <w:pPr>
        <w:pStyle w:val="a3"/>
        <w:spacing w:before="48"/>
        <w:ind w:right="514" w:firstLine="594"/>
      </w:pPr>
      <w:r>
        <w:t>Языковые знания и навыки. Фонетическая</w:t>
      </w:r>
      <w:r>
        <w:rPr>
          <w:spacing w:val="-7"/>
        </w:rPr>
        <w:t xml:space="preserve"> </w:t>
      </w:r>
      <w:r>
        <w:t>сторона</w:t>
      </w:r>
      <w:r>
        <w:rPr>
          <w:spacing w:val="-6"/>
        </w:rPr>
        <w:t xml:space="preserve"> </w:t>
      </w:r>
      <w:r>
        <w:rPr>
          <w:spacing w:val="-4"/>
        </w:rPr>
        <w:t>речи:</w:t>
      </w:r>
    </w:p>
    <w:p w:rsidR="00190967" w:rsidRDefault="005B46E7" w:rsidP="00190967">
      <w:pPr>
        <w:pStyle w:val="a3"/>
        <w:spacing w:before="48"/>
        <w:ind w:right="514" w:firstLine="594"/>
        <w:rPr>
          <w:spacing w:val="-2"/>
        </w:rPr>
      </w:pPr>
      <w:r>
        <w:t>читать</w:t>
      </w:r>
      <w:r>
        <w:rPr>
          <w:spacing w:val="-5"/>
        </w:rPr>
        <w:t xml:space="preserve"> </w:t>
      </w:r>
      <w:r>
        <w:t>новые</w:t>
      </w:r>
      <w:r>
        <w:rPr>
          <w:spacing w:val="-3"/>
        </w:rPr>
        <w:t xml:space="preserve"> </w:t>
      </w:r>
      <w:r>
        <w:t>слова</w:t>
      </w:r>
      <w:r>
        <w:rPr>
          <w:spacing w:val="-6"/>
        </w:rPr>
        <w:t xml:space="preserve"> </w:t>
      </w:r>
      <w:r>
        <w:t>согласно</w:t>
      </w:r>
      <w:r>
        <w:rPr>
          <w:spacing w:val="-5"/>
        </w:rPr>
        <w:t xml:space="preserve"> </w:t>
      </w:r>
      <w:r>
        <w:t>основным</w:t>
      </w:r>
      <w:r>
        <w:rPr>
          <w:spacing w:val="-3"/>
        </w:rPr>
        <w:t xml:space="preserve"> </w:t>
      </w:r>
      <w:r>
        <w:t>правилам</w:t>
      </w:r>
      <w:r>
        <w:rPr>
          <w:spacing w:val="-2"/>
        </w:rPr>
        <w:t xml:space="preserve"> чтения;</w:t>
      </w:r>
    </w:p>
    <w:p w:rsidR="00190967" w:rsidRDefault="005B46E7" w:rsidP="00190967">
      <w:pPr>
        <w:pStyle w:val="a3"/>
        <w:spacing w:before="48"/>
        <w:ind w:right="514" w:firstLine="594"/>
        <w:rPr>
          <w:spacing w:val="-2"/>
        </w:rPr>
      </w:pPr>
      <w:r>
        <w:t>различать</w:t>
      </w:r>
      <w:r>
        <w:rPr>
          <w:spacing w:val="-18"/>
        </w:rPr>
        <w:t xml:space="preserve"> </w:t>
      </w:r>
      <w:r>
        <w:t>на</w:t>
      </w:r>
      <w:r>
        <w:rPr>
          <w:spacing w:val="-17"/>
        </w:rPr>
        <w:t xml:space="preserve"> </w:t>
      </w:r>
      <w:r>
        <w:t>слух</w:t>
      </w:r>
      <w:r>
        <w:rPr>
          <w:spacing w:val="-18"/>
        </w:rPr>
        <w:t xml:space="preserve"> </w:t>
      </w:r>
      <w:r>
        <w:t>и</w:t>
      </w:r>
      <w:r>
        <w:rPr>
          <w:spacing w:val="-17"/>
        </w:rPr>
        <w:t xml:space="preserve"> </w:t>
      </w:r>
      <w:r>
        <w:t>правильно</w:t>
      </w:r>
      <w:r>
        <w:rPr>
          <w:spacing w:val="-18"/>
        </w:rPr>
        <w:t xml:space="preserve"> </w:t>
      </w:r>
      <w:r>
        <w:t>произносить</w:t>
      </w:r>
      <w:r>
        <w:rPr>
          <w:spacing w:val="-17"/>
        </w:rPr>
        <w:t xml:space="preserve"> </w:t>
      </w:r>
      <w:r>
        <w:t>слова</w:t>
      </w:r>
      <w:r>
        <w:rPr>
          <w:spacing w:val="-18"/>
        </w:rPr>
        <w:t xml:space="preserve"> </w:t>
      </w:r>
      <w:r>
        <w:t>и</w:t>
      </w:r>
      <w:r>
        <w:rPr>
          <w:spacing w:val="-17"/>
        </w:rPr>
        <w:t xml:space="preserve"> </w:t>
      </w:r>
      <w:r>
        <w:t>фразы/предложения с соблюдением их ритмико-интонационных особенностей.</w:t>
      </w:r>
    </w:p>
    <w:p w:rsidR="00190967" w:rsidRDefault="005B46E7" w:rsidP="00190967">
      <w:pPr>
        <w:pStyle w:val="a3"/>
        <w:spacing w:before="48"/>
        <w:ind w:right="514" w:firstLine="594"/>
        <w:rPr>
          <w:spacing w:val="-2"/>
        </w:rPr>
      </w:pPr>
      <w:r>
        <w:t>Графика, орфография и пунктуация: правильно</w:t>
      </w:r>
      <w:r>
        <w:rPr>
          <w:spacing w:val="-3"/>
        </w:rPr>
        <w:t xml:space="preserve"> </w:t>
      </w:r>
      <w:r>
        <w:t>писать</w:t>
      </w:r>
      <w:r>
        <w:rPr>
          <w:spacing w:val="-5"/>
        </w:rPr>
        <w:t xml:space="preserve"> </w:t>
      </w:r>
      <w:r>
        <w:t>изученные</w:t>
      </w:r>
      <w:r>
        <w:rPr>
          <w:spacing w:val="-4"/>
        </w:rPr>
        <w:t xml:space="preserve"> </w:t>
      </w:r>
      <w:r>
        <w:rPr>
          <w:spacing w:val="-2"/>
        </w:rPr>
        <w:t>слова;</w:t>
      </w:r>
    </w:p>
    <w:p w:rsidR="00190967" w:rsidRDefault="005B46E7" w:rsidP="00190967">
      <w:pPr>
        <w:pStyle w:val="a3"/>
        <w:spacing w:before="48"/>
        <w:ind w:right="514" w:firstLine="594"/>
        <w:rPr>
          <w:spacing w:val="-2"/>
        </w:rPr>
      </w:pPr>
      <w:r>
        <w:t xml:space="preserve">правильно расставлять знаки препинания (точка, вопросительный и восклицательный знаки в конце предложения, апостроф, запятая при </w:t>
      </w:r>
      <w:r>
        <w:rPr>
          <w:spacing w:val="-2"/>
        </w:rPr>
        <w:t>перечислении).</w:t>
      </w:r>
    </w:p>
    <w:p w:rsidR="00190967" w:rsidRDefault="005B46E7" w:rsidP="00190967">
      <w:pPr>
        <w:pStyle w:val="a3"/>
        <w:spacing w:before="48"/>
        <w:ind w:right="514" w:firstLine="594"/>
        <w:rPr>
          <w:spacing w:val="-2"/>
        </w:rPr>
      </w:pPr>
      <w:r>
        <w:t>Лексическая</w:t>
      </w:r>
      <w:r>
        <w:rPr>
          <w:spacing w:val="-5"/>
        </w:rPr>
        <w:t xml:space="preserve"> </w:t>
      </w:r>
      <w:r>
        <w:t>сторона</w:t>
      </w:r>
      <w:r>
        <w:rPr>
          <w:spacing w:val="-5"/>
        </w:rPr>
        <w:t xml:space="preserve"> </w:t>
      </w:r>
      <w:r>
        <w:rPr>
          <w:spacing w:val="-4"/>
        </w:rPr>
        <w:t>речи:</w:t>
      </w:r>
    </w:p>
    <w:p w:rsidR="00190967" w:rsidRDefault="005B46E7" w:rsidP="00190967">
      <w:pPr>
        <w:pStyle w:val="a3"/>
        <w:spacing w:before="48"/>
        <w:ind w:right="514" w:firstLine="594"/>
        <w:rPr>
          <w:spacing w:val="-2"/>
        </w:rPr>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90967" w:rsidRDefault="005B46E7" w:rsidP="00190967">
      <w:pPr>
        <w:pStyle w:val="a3"/>
        <w:spacing w:before="48"/>
        <w:ind w:right="514" w:firstLine="594"/>
      </w:pPr>
      <w:r>
        <w:t>распознавать</w:t>
      </w:r>
      <w:r>
        <w:rPr>
          <w:spacing w:val="40"/>
        </w:rPr>
        <w:t xml:space="preserve"> </w:t>
      </w:r>
      <w:r>
        <w:t>и</w:t>
      </w:r>
      <w:r>
        <w:rPr>
          <w:spacing w:val="40"/>
        </w:rPr>
        <w:t xml:space="preserve"> </w:t>
      </w:r>
      <w:r>
        <w:t>образовывать</w:t>
      </w:r>
      <w:r>
        <w:rPr>
          <w:spacing w:val="40"/>
        </w:rPr>
        <w:t xml:space="preserve"> </w:t>
      </w:r>
      <w:r>
        <w:t>родственные</w:t>
      </w:r>
      <w:r>
        <w:rPr>
          <w:spacing w:val="40"/>
        </w:rPr>
        <w:t xml:space="preserve"> </w:t>
      </w:r>
      <w:r>
        <w:t>слова</w:t>
      </w:r>
      <w:r>
        <w:rPr>
          <w:spacing w:val="40"/>
        </w:rPr>
        <w:t xml:space="preserve"> </w:t>
      </w:r>
      <w:r>
        <w:t>с</w:t>
      </w:r>
      <w:r>
        <w:rPr>
          <w:spacing w:val="40"/>
        </w:rPr>
        <w:t xml:space="preserve"> </w:t>
      </w:r>
      <w:r>
        <w:t>использованием</w:t>
      </w:r>
      <w:r>
        <w:rPr>
          <w:spacing w:val="80"/>
          <w:w w:val="150"/>
        </w:rPr>
        <w:t xml:space="preserve"> </w:t>
      </w:r>
      <w:r>
        <w:t>основных</w:t>
      </w:r>
      <w:r>
        <w:rPr>
          <w:spacing w:val="40"/>
        </w:rPr>
        <w:t xml:space="preserve"> </w:t>
      </w:r>
      <w:r>
        <w:t>способов</w:t>
      </w:r>
      <w:r>
        <w:rPr>
          <w:spacing w:val="40"/>
        </w:rPr>
        <w:t xml:space="preserve"> </w:t>
      </w:r>
      <w:r>
        <w:t>словообразования:</w:t>
      </w:r>
      <w:r>
        <w:rPr>
          <w:spacing w:val="40"/>
        </w:rPr>
        <w:t xml:space="preserve"> </w:t>
      </w:r>
      <w:r>
        <w:t>аффиксации</w:t>
      </w:r>
      <w:r>
        <w:rPr>
          <w:spacing w:val="40"/>
        </w:rPr>
        <w:t xml:space="preserve"> </w:t>
      </w:r>
      <w:r>
        <w:t>(суффиксы</w:t>
      </w:r>
      <w:r>
        <w:rPr>
          <w:spacing w:val="40"/>
        </w:rPr>
        <w:t xml:space="preserve"> </w:t>
      </w:r>
      <w:r>
        <w:t>-er/-or,</w:t>
      </w:r>
      <w:r>
        <w:rPr>
          <w:spacing w:val="40"/>
        </w:rPr>
        <w:t xml:space="preserve"> </w:t>
      </w:r>
      <w:r>
        <w:t>-1st: teacher, actor, artist), словосложения (blackboard)</w:t>
      </w:r>
      <w:r w:rsidR="00190967">
        <w:t>, конверсии (to play - a play).</w:t>
      </w:r>
    </w:p>
    <w:p w:rsidR="00190967" w:rsidRDefault="005B46E7" w:rsidP="00190967">
      <w:pPr>
        <w:pStyle w:val="a3"/>
        <w:spacing w:before="48"/>
        <w:ind w:right="514" w:firstLine="594"/>
        <w:rPr>
          <w:spacing w:val="-2"/>
        </w:rPr>
      </w:pPr>
      <w:r>
        <w:t>Грамматическая сторона речи:</w:t>
      </w:r>
    </w:p>
    <w:p w:rsidR="00190967" w:rsidRDefault="005B46E7" w:rsidP="00190967">
      <w:pPr>
        <w:pStyle w:val="a3"/>
        <w:spacing w:before="48"/>
        <w:ind w:right="514" w:firstLine="594"/>
        <w:rPr>
          <w:spacing w:val="-2"/>
        </w:rPr>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A5B76" w:rsidRPr="00190967" w:rsidRDefault="005B46E7" w:rsidP="00190967">
      <w:pPr>
        <w:pStyle w:val="a3"/>
        <w:spacing w:before="48"/>
        <w:ind w:right="514" w:firstLine="594"/>
        <w:rPr>
          <w:spacing w:val="-2"/>
        </w:rPr>
      </w:pPr>
      <w:r>
        <w:t>распознавать</w:t>
      </w:r>
      <w:r>
        <w:rPr>
          <w:spacing w:val="9"/>
        </w:rPr>
        <w:t xml:space="preserve"> </w:t>
      </w:r>
      <w:r>
        <w:t>и</w:t>
      </w:r>
      <w:r>
        <w:rPr>
          <w:spacing w:val="15"/>
        </w:rPr>
        <w:t xml:space="preserve"> </w:t>
      </w:r>
      <w:r>
        <w:t>употреблять</w:t>
      </w:r>
      <w:r>
        <w:rPr>
          <w:spacing w:val="13"/>
        </w:rPr>
        <w:t xml:space="preserve"> </w:t>
      </w:r>
      <w:r>
        <w:t>в</w:t>
      </w:r>
      <w:r>
        <w:rPr>
          <w:spacing w:val="14"/>
        </w:rPr>
        <w:t xml:space="preserve"> </w:t>
      </w:r>
      <w:r>
        <w:t>устной</w:t>
      </w:r>
      <w:r>
        <w:rPr>
          <w:spacing w:val="13"/>
        </w:rPr>
        <w:t xml:space="preserve"> </w:t>
      </w:r>
      <w:r>
        <w:t>и</w:t>
      </w:r>
      <w:r>
        <w:rPr>
          <w:spacing w:val="12"/>
        </w:rPr>
        <w:t xml:space="preserve"> </w:t>
      </w:r>
      <w:r>
        <w:t>письменной</w:t>
      </w:r>
      <w:r>
        <w:rPr>
          <w:spacing w:val="13"/>
        </w:rPr>
        <w:t xml:space="preserve"> </w:t>
      </w:r>
      <w:r>
        <w:t>речи</w:t>
      </w:r>
      <w:r>
        <w:rPr>
          <w:spacing w:val="15"/>
        </w:rPr>
        <w:t xml:space="preserve"> </w:t>
      </w:r>
      <w:r>
        <w:rPr>
          <w:spacing w:val="-2"/>
        </w:rPr>
        <w:t>конструкцию</w:t>
      </w:r>
    </w:p>
    <w:p w:rsidR="00190967" w:rsidRDefault="005B46E7">
      <w:pPr>
        <w:pStyle w:val="a3"/>
        <w:spacing w:before="48" w:line="280" w:lineRule="auto"/>
        <w:ind w:left="1584" w:right="539" w:hanging="739"/>
      </w:pPr>
      <w:r>
        <w:t>to be going to и Future Simple Tense д</w:t>
      </w:r>
      <w:r w:rsidR="00190967">
        <w:t>ля выражения будущего действия;</w:t>
      </w:r>
    </w:p>
    <w:p w:rsidR="00BA5B76" w:rsidRDefault="005B46E7" w:rsidP="00190967">
      <w:pPr>
        <w:pStyle w:val="a3"/>
        <w:spacing w:before="48" w:line="280" w:lineRule="auto"/>
        <w:ind w:left="1584" w:right="539" w:hanging="144"/>
      </w:pPr>
      <w:r>
        <w:t>распознавать</w:t>
      </w:r>
      <w:r>
        <w:rPr>
          <w:spacing w:val="47"/>
        </w:rPr>
        <w:t xml:space="preserve"> </w:t>
      </w:r>
      <w:r>
        <w:t>и</w:t>
      </w:r>
      <w:r>
        <w:rPr>
          <w:spacing w:val="51"/>
        </w:rPr>
        <w:t xml:space="preserve"> </w:t>
      </w:r>
      <w:r>
        <w:t>употреблять</w:t>
      </w:r>
      <w:r>
        <w:rPr>
          <w:spacing w:val="49"/>
        </w:rPr>
        <w:t xml:space="preserve"> </w:t>
      </w:r>
      <w:r>
        <w:t>в</w:t>
      </w:r>
      <w:r>
        <w:rPr>
          <w:spacing w:val="49"/>
        </w:rPr>
        <w:t xml:space="preserve"> </w:t>
      </w:r>
      <w:r>
        <w:t>устной</w:t>
      </w:r>
      <w:r>
        <w:rPr>
          <w:spacing w:val="49"/>
        </w:rPr>
        <w:t xml:space="preserve"> </w:t>
      </w:r>
      <w:r>
        <w:t>и</w:t>
      </w:r>
      <w:r>
        <w:rPr>
          <w:spacing w:val="50"/>
        </w:rPr>
        <w:t xml:space="preserve"> </w:t>
      </w:r>
      <w:r>
        <w:t>письменной</w:t>
      </w:r>
      <w:r>
        <w:rPr>
          <w:spacing w:val="49"/>
        </w:rPr>
        <w:t xml:space="preserve"> </w:t>
      </w:r>
      <w:r>
        <w:t>речи</w:t>
      </w:r>
      <w:r>
        <w:rPr>
          <w:spacing w:val="49"/>
        </w:rPr>
        <w:t xml:space="preserve"> </w:t>
      </w:r>
      <w:r>
        <w:rPr>
          <w:spacing w:val="-2"/>
        </w:rPr>
        <w:t>модальные</w:t>
      </w:r>
    </w:p>
    <w:p w:rsidR="00190967" w:rsidRDefault="005B46E7" w:rsidP="00190967">
      <w:pPr>
        <w:pStyle w:val="a3"/>
        <w:spacing w:line="314" w:lineRule="exact"/>
      </w:pPr>
      <w:r>
        <w:t>глаголы</w:t>
      </w:r>
      <w:r>
        <w:rPr>
          <w:spacing w:val="-6"/>
        </w:rPr>
        <w:t xml:space="preserve"> </w:t>
      </w:r>
      <w:r>
        <w:t>долженствования</w:t>
      </w:r>
      <w:r>
        <w:rPr>
          <w:spacing w:val="-2"/>
        </w:rPr>
        <w:t xml:space="preserve"> </w:t>
      </w:r>
      <w:r>
        <w:t>must</w:t>
      </w:r>
      <w:r>
        <w:rPr>
          <w:spacing w:val="-2"/>
        </w:rPr>
        <w:t xml:space="preserve"> </w:t>
      </w:r>
      <w:r>
        <w:t>и</w:t>
      </w:r>
      <w:r>
        <w:rPr>
          <w:spacing w:val="-3"/>
        </w:rPr>
        <w:t xml:space="preserve"> </w:t>
      </w:r>
      <w:r>
        <w:t>have</w:t>
      </w:r>
      <w:r>
        <w:rPr>
          <w:spacing w:val="-5"/>
        </w:rPr>
        <w:t xml:space="preserve"> to;</w:t>
      </w:r>
    </w:p>
    <w:p w:rsidR="00190967" w:rsidRDefault="005B46E7" w:rsidP="00190967">
      <w:pPr>
        <w:pStyle w:val="a3"/>
        <w:spacing w:line="314" w:lineRule="exact"/>
        <w:ind w:firstLine="594"/>
      </w:pPr>
      <w:r>
        <w:t>распознавать</w:t>
      </w:r>
      <w:r>
        <w:rPr>
          <w:spacing w:val="-10"/>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6"/>
        </w:rPr>
        <w:t xml:space="preserve"> </w:t>
      </w:r>
      <w:r>
        <w:t>и</w:t>
      </w:r>
      <w:r>
        <w:rPr>
          <w:spacing w:val="-10"/>
        </w:rPr>
        <w:t xml:space="preserve"> </w:t>
      </w:r>
      <w:r>
        <w:t>письменной</w:t>
      </w:r>
      <w:r>
        <w:rPr>
          <w:spacing w:val="-9"/>
        </w:rPr>
        <w:t xml:space="preserve"> </w:t>
      </w:r>
      <w:r>
        <w:t>речи</w:t>
      </w:r>
      <w:r>
        <w:rPr>
          <w:spacing w:val="-9"/>
        </w:rPr>
        <w:t xml:space="preserve"> </w:t>
      </w:r>
      <w:r>
        <w:t>отрицательное местоимение по;</w:t>
      </w:r>
    </w:p>
    <w:p w:rsidR="00190967" w:rsidRDefault="005B46E7" w:rsidP="00190967">
      <w:pPr>
        <w:pStyle w:val="a3"/>
        <w:spacing w:line="314" w:lineRule="exact"/>
        <w:ind w:firstLine="594"/>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90967" w:rsidRDefault="005B46E7" w:rsidP="00190967">
      <w:pPr>
        <w:pStyle w:val="a3"/>
        <w:spacing w:line="314" w:lineRule="exact"/>
        <w:ind w:firstLine="594"/>
      </w:pPr>
      <w:r>
        <w:t xml:space="preserve">распознавать и употреблять в устной и письменной речи наречия </w:t>
      </w:r>
      <w:r>
        <w:rPr>
          <w:spacing w:val="-2"/>
        </w:rPr>
        <w:t>времени;</w:t>
      </w:r>
    </w:p>
    <w:p w:rsidR="00190967" w:rsidRDefault="005B46E7" w:rsidP="00190967">
      <w:pPr>
        <w:pStyle w:val="a3"/>
        <w:spacing w:line="314" w:lineRule="exact"/>
        <w:ind w:firstLine="594"/>
      </w:pPr>
      <w:r>
        <w:t>распознавать и употреблять в устной и письменной речи обозначение даты и года;</w:t>
      </w:r>
    </w:p>
    <w:p w:rsidR="00190967" w:rsidRDefault="005B46E7" w:rsidP="00190967">
      <w:pPr>
        <w:pStyle w:val="a3"/>
        <w:spacing w:line="314" w:lineRule="exact"/>
        <w:ind w:firstLine="594"/>
      </w:pPr>
      <w:r>
        <w:t xml:space="preserve">распознавать и употреблять в устной и письменной речи обозначение </w:t>
      </w:r>
      <w:r>
        <w:rPr>
          <w:spacing w:val="-2"/>
        </w:rPr>
        <w:t>времени.</w:t>
      </w:r>
    </w:p>
    <w:p w:rsidR="00190967" w:rsidRDefault="005B46E7" w:rsidP="00190967">
      <w:pPr>
        <w:pStyle w:val="a3"/>
        <w:spacing w:line="314" w:lineRule="exact"/>
        <w:ind w:firstLine="594"/>
      </w:pPr>
      <w:r>
        <w:t>Социокультурные</w:t>
      </w:r>
      <w:r>
        <w:rPr>
          <w:spacing w:val="-6"/>
        </w:rPr>
        <w:t xml:space="preserve"> </w:t>
      </w:r>
      <w:r>
        <w:t>знания</w:t>
      </w:r>
      <w:r>
        <w:rPr>
          <w:spacing w:val="-8"/>
        </w:rPr>
        <w:t xml:space="preserve"> </w:t>
      </w:r>
      <w:r>
        <w:t>и</w:t>
      </w:r>
      <w:r>
        <w:rPr>
          <w:spacing w:val="-5"/>
        </w:rPr>
        <w:t xml:space="preserve"> </w:t>
      </w:r>
      <w:r>
        <w:rPr>
          <w:spacing w:val="-2"/>
        </w:rPr>
        <w:t>умения:</w:t>
      </w:r>
    </w:p>
    <w:p w:rsidR="00190967" w:rsidRDefault="005B46E7" w:rsidP="00190967">
      <w:pPr>
        <w:pStyle w:val="a3"/>
        <w:spacing w:line="314" w:lineRule="exact"/>
        <w:ind w:firstLine="594"/>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90967" w:rsidRDefault="005B46E7" w:rsidP="00190967">
      <w:pPr>
        <w:pStyle w:val="a3"/>
        <w:spacing w:line="314" w:lineRule="exact"/>
        <w:ind w:firstLine="594"/>
        <w:rPr>
          <w:spacing w:val="-2"/>
        </w:rPr>
      </w:pPr>
      <w:r>
        <w:t>знать</w:t>
      </w:r>
      <w:r>
        <w:rPr>
          <w:spacing w:val="-7"/>
        </w:rPr>
        <w:t xml:space="preserve"> </w:t>
      </w:r>
      <w:r>
        <w:t>названия</w:t>
      </w:r>
      <w:r>
        <w:rPr>
          <w:spacing w:val="-4"/>
        </w:rPr>
        <w:t xml:space="preserve"> </w:t>
      </w:r>
      <w:r>
        <w:t>родной</w:t>
      </w:r>
      <w:r>
        <w:rPr>
          <w:spacing w:val="-5"/>
        </w:rPr>
        <w:t xml:space="preserve"> </w:t>
      </w:r>
      <w:r>
        <w:t>страны</w:t>
      </w:r>
      <w:r>
        <w:rPr>
          <w:spacing w:val="-5"/>
        </w:rPr>
        <w:t xml:space="preserve"> </w:t>
      </w:r>
      <w:r>
        <w:t>и</w:t>
      </w:r>
      <w:r>
        <w:rPr>
          <w:spacing w:val="-4"/>
        </w:rPr>
        <w:t xml:space="preserve"> </w:t>
      </w:r>
      <w:r>
        <w:t>страны/стран</w:t>
      </w:r>
      <w:r>
        <w:rPr>
          <w:spacing w:val="-4"/>
        </w:rPr>
        <w:t xml:space="preserve"> </w:t>
      </w:r>
      <w:r>
        <w:t>изучаемого</w:t>
      </w:r>
      <w:r>
        <w:rPr>
          <w:spacing w:val="-4"/>
        </w:rPr>
        <w:t xml:space="preserve"> </w:t>
      </w:r>
      <w:r>
        <w:rPr>
          <w:spacing w:val="-2"/>
        </w:rPr>
        <w:t>языка;</w:t>
      </w:r>
    </w:p>
    <w:p w:rsidR="00190967" w:rsidRDefault="005B46E7" w:rsidP="00190967">
      <w:pPr>
        <w:pStyle w:val="a3"/>
        <w:spacing w:line="314" w:lineRule="exact"/>
        <w:ind w:firstLine="594"/>
        <w:rPr>
          <w:spacing w:val="-2"/>
        </w:rPr>
      </w:pPr>
      <w:r>
        <w:t>иметь</w:t>
      </w:r>
      <w:r>
        <w:rPr>
          <w:spacing w:val="-9"/>
        </w:rPr>
        <w:t xml:space="preserve"> </w:t>
      </w:r>
      <w:r>
        <w:t>представление</w:t>
      </w:r>
      <w:r>
        <w:rPr>
          <w:spacing w:val="-6"/>
        </w:rPr>
        <w:t xml:space="preserve"> </w:t>
      </w:r>
      <w:r>
        <w:t>о</w:t>
      </w:r>
      <w:r>
        <w:rPr>
          <w:spacing w:val="-6"/>
        </w:rPr>
        <w:t xml:space="preserve"> </w:t>
      </w:r>
      <w:r>
        <w:t>некоторых</w:t>
      </w:r>
      <w:r>
        <w:rPr>
          <w:spacing w:val="-6"/>
        </w:rPr>
        <w:t xml:space="preserve"> </w:t>
      </w:r>
      <w:r>
        <w:t>литературных</w:t>
      </w:r>
      <w:r>
        <w:rPr>
          <w:spacing w:val="-8"/>
        </w:rPr>
        <w:t xml:space="preserve"> </w:t>
      </w:r>
      <w:r>
        <w:rPr>
          <w:spacing w:val="-2"/>
        </w:rPr>
        <w:t>персонажей;</w:t>
      </w:r>
    </w:p>
    <w:p w:rsidR="00BA5B76" w:rsidRPr="00190967" w:rsidRDefault="005B46E7" w:rsidP="00190967">
      <w:pPr>
        <w:pStyle w:val="a3"/>
        <w:spacing w:line="314" w:lineRule="exact"/>
        <w:ind w:firstLine="594"/>
        <w:rPr>
          <w:spacing w:val="-2"/>
        </w:rPr>
      </w:pPr>
      <w:r>
        <w:t>иметь</w:t>
      </w:r>
      <w:r>
        <w:rPr>
          <w:spacing w:val="13"/>
        </w:rPr>
        <w:t xml:space="preserve"> </w:t>
      </w:r>
      <w:r>
        <w:t>представление</w:t>
      </w:r>
      <w:r>
        <w:rPr>
          <w:spacing w:val="16"/>
        </w:rPr>
        <w:t xml:space="preserve"> </w:t>
      </w:r>
      <w:r>
        <w:t>о</w:t>
      </w:r>
      <w:r>
        <w:rPr>
          <w:spacing w:val="17"/>
        </w:rPr>
        <w:t xml:space="preserve"> </w:t>
      </w:r>
      <w:r>
        <w:t>небольших</w:t>
      </w:r>
      <w:r>
        <w:rPr>
          <w:spacing w:val="16"/>
        </w:rPr>
        <w:t xml:space="preserve"> </w:t>
      </w:r>
      <w:r>
        <w:t>произведениях</w:t>
      </w:r>
      <w:r>
        <w:rPr>
          <w:spacing w:val="17"/>
        </w:rPr>
        <w:t xml:space="preserve"> </w:t>
      </w:r>
      <w:r>
        <w:t>детского</w:t>
      </w:r>
      <w:r>
        <w:rPr>
          <w:spacing w:val="15"/>
        </w:rPr>
        <w:t xml:space="preserve"> </w:t>
      </w:r>
      <w:r>
        <w:rPr>
          <w:spacing w:val="-2"/>
        </w:rPr>
        <w:t>фольклора</w:t>
      </w:r>
    </w:p>
    <w:p w:rsidR="00190967" w:rsidRDefault="005B46E7" w:rsidP="00190967">
      <w:pPr>
        <w:pStyle w:val="a3"/>
        <w:spacing w:before="48"/>
        <w:jc w:val="left"/>
      </w:pPr>
      <w:r>
        <w:t>(рифмовки,</w:t>
      </w:r>
      <w:r>
        <w:rPr>
          <w:spacing w:val="-6"/>
        </w:rPr>
        <w:t xml:space="preserve"> </w:t>
      </w:r>
      <w:r>
        <w:rPr>
          <w:spacing w:val="-2"/>
        </w:rPr>
        <w:t>песни);</w:t>
      </w:r>
    </w:p>
    <w:p w:rsidR="00190967" w:rsidRDefault="005B46E7" w:rsidP="00190967">
      <w:pPr>
        <w:pStyle w:val="a3"/>
        <w:spacing w:before="48"/>
        <w:ind w:firstLine="594"/>
        <w:jc w:val="left"/>
      </w:pPr>
      <w:r>
        <w:t>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 изучаемой тематики.</w:t>
      </w:r>
    </w:p>
    <w:p w:rsidR="00D66D77" w:rsidRDefault="00D66D77" w:rsidP="00190967">
      <w:pPr>
        <w:pStyle w:val="a3"/>
        <w:spacing w:before="48"/>
        <w:ind w:firstLine="594"/>
        <w:jc w:val="left"/>
      </w:pPr>
    </w:p>
    <w:p w:rsidR="00190967" w:rsidRDefault="00D66D77" w:rsidP="00190967">
      <w:pPr>
        <w:pStyle w:val="a3"/>
        <w:spacing w:before="48"/>
        <w:ind w:firstLine="594"/>
        <w:jc w:val="left"/>
        <w:rPr>
          <w:b/>
          <w:i/>
        </w:rPr>
      </w:pPr>
      <w:r>
        <w:t>2.1.5</w:t>
      </w:r>
      <w:r w:rsidR="00190967">
        <w:t xml:space="preserve">. </w:t>
      </w:r>
      <w:r w:rsidR="005B46E7" w:rsidRPr="00190967">
        <w:rPr>
          <w:b/>
          <w:i/>
        </w:rPr>
        <w:t xml:space="preserve">Рабочая программа по учебному предмету «Математика». </w:t>
      </w:r>
    </w:p>
    <w:p w:rsidR="00190967" w:rsidRDefault="005B46E7" w:rsidP="00190967">
      <w:pPr>
        <w:pStyle w:val="a3"/>
        <w:spacing w:before="48"/>
        <w:ind w:right="514" w:firstLine="594"/>
      </w:pPr>
      <w:r w:rsidRPr="00190967">
        <w:t>Рабочая программа по учебному предмету «Математика» (предметная область</w:t>
      </w:r>
      <w:r w:rsidRPr="00190967">
        <w:rPr>
          <w:spacing w:val="-10"/>
        </w:rPr>
        <w:t xml:space="preserve"> </w:t>
      </w:r>
      <w:r w:rsidRPr="00190967">
        <w:t>«Математика</w:t>
      </w:r>
      <w:r w:rsidRPr="00190967">
        <w:rPr>
          <w:spacing w:val="-8"/>
        </w:rPr>
        <w:t xml:space="preserve"> </w:t>
      </w:r>
      <w:r w:rsidRPr="00190967">
        <w:t>и</w:t>
      </w:r>
      <w:r w:rsidRPr="00190967">
        <w:rPr>
          <w:spacing w:val="-8"/>
        </w:rPr>
        <w:t xml:space="preserve"> </w:t>
      </w:r>
      <w:r w:rsidRPr="00190967">
        <w:t>информатика»)</w:t>
      </w:r>
      <w:r w:rsidRPr="00190967">
        <w:rPr>
          <w:spacing w:val="-12"/>
        </w:rPr>
        <w:t xml:space="preserve"> </w:t>
      </w:r>
      <w:r w:rsidRPr="00190967">
        <w:t>(далее</w:t>
      </w:r>
      <w:r w:rsidRPr="00190967">
        <w:rPr>
          <w:spacing w:val="-9"/>
        </w:rPr>
        <w:t xml:space="preserve"> </w:t>
      </w:r>
      <w:r w:rsidRPr="00190967">
        <w:t>соответственно</w:t>
      </w:r>
      <w:r w:rsidRPr="00190967">
        <w:rPr>
          <w:spacing w:val="-5"/>
        </w:rPr>
        <w:t xml:space="preserve"> </w:t>
      </w:r>
      <w:r w:rsidRPr="00190967">
        <w:t>–</w:t>
      </w:r>
      <w:r w:rsidRPr="00190967">
        <w:rPr>
          <w:spacing w:val="-7"/>
        </w:rPr>
        <w:t xml:space="preserve"> </w:t>
      </w:r>
      <w:r w:rsidRPr="00190967">
        <w:t>программа</w:t>
      </w:r>
      <w:r w:rsidRPr="00190967">
        <w:rPr>
          <w:spacing w:val="-8"/>
        </w:rPr>
        <w:t xml:space="preserve"> </w:t>
      </w:r>
      <w:r w:rsidRPr="00190967">
        <w:t xml:space="preserve">по </w:t>
      </w:r>
      <w:r w:rsidRPr="00190967">
        <w:rPr>
          <w:spacing w:val="-2"/>
        </w:rPr>
        <w:t>математике,</w:t>
      </w:r>
      <w:r w:rsidR="00190967">
        <w:t xml:space="preserve"> </w:t>
      </w:r>
      <w:r w:rsidRPr="00190967">
        <w:rPr>
          <w:spacing w:val="-2"/>
        </w:rPr>
        <w:t>математика)</w:t>
      </w:r>
      <w:r w:rsidR="00190967">
        <w:t xml:space="preserve"> </w:t>
      </w:r>
      <w:r w:rsidRPr="00190967">
        <w:rPr>
          <w:spacing w:val="-2"/>
        </w:rPr>
        <w:t>включает</w:t>
      </w:r>
      <w:r w:rsidR="00190967">
        <w:rPr>
          <w:spacing w:val="-2"/>
        </w:rPr>
        <w:t xml:space="preserve"> </w:t>
      </w:r>
      <w:r w:rsidRPr="00190967">
        <w:rPr>
          <w:spacing w:val="-2"/>
        </w:rPr>
        <w:t>пояснительную</w:t>
      </w:r>
      <w:r w:rsidR="00190967">
        <w:t xml:space="preserve"> </w:t>
      </w:r>
      <w:r w:rsidRPr="00190967">
        <w:rPr>
          <w:spacing w:val="-2"/>
        </w:rPr>
        <w:t>записку,</w:t>
      </w:r>
      <w:r w:rsidR="00190967">
        <w:t xml:space="preserve"> </w:t>
      </w:r>
      <w:r w:rsidRPr="00190967">
        <w:rPr>
          <w:spacing w:val="-2"/>
        </w:rPr>
        <w:t>содержание</w:t>
      </w:r>
      <w:r w:rsidR="00190967">
        <w:t xml:space="preserve"> </w:t>
      </w:r>
      <w:r>
        <w:t>обучения,</w:t>
      </w:r>
      <w:r>
        <w:rPr>
          <w:spacing w:val="-7"/>
        </w:rPr>
        <w:t xml:space="preserve"> </w:t>
      </w:r>
      <w:r>
        <w:t>планируемые</w:t>
      </w:r>
      <w:r>
        <w:rPr>
          <w:spacing w:val="-5"/>
        </w:rPr>
        <w:t xml:space="preserve"> </w:t>
      </w:r>
      <w:r>
        <w:t>результаты</w:t>
      </w:r>
      <w:r>
        <w:rPr>
          <w:spacing w:val="-5"/>
        </w:rPr>
        <w:t xml:space="preserve"> </w:t>
      </w:r>
      <w:r>
        <w:t>освоения</w:t>
      </w:r>
      <w:r>
        <w:rPr>
          <w:spacing w:val="-7"/>
        </w:rPr>
        <w:t xml:space="preserve"> </w:t>
      </w:r>
      <w:r>
        <w:t>программы</w:t>
      </w:r>
      <w:r>
        <w:rPr>
          <w:spacing w:val="-5"/>
        </w:rPr>
        <w:t xml:space="preserve"> </w:t>
      </w:r>
      <w:r>
        <w:t>по</w:t>
      </w:r>
      <w:r>
        <w:rPr>
          <w:spacing w:val="-4"/>
        </w:rPr>
        <w:t xml:space="preserve"> </w:t>
      </w:r>
      <w:r>
        <w:rPr>
          <w:spacing w:val="-2"/>
        </w:rPr>
        <w:t>математике.</w:t>
      </w:r>
    </w:p>
    <w:p w:rsidR="00190967" w:rsidRDefault="005B46E7" w:rsidP="00190967">
      <w:pPr>
        <w:pStyle w:val="a3"/>
        <w:spacing w:before="48"/>
        <w:ind w:right="514" w:firstLine="594"/>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190967" w:rsidRDefault="005B46E7" w:rsidP="00190967">
      <w:pPr>
        <w:pStyle w:val="a3"/>
        <w:spacing w:before="48"/>
        <w:ind w:right="514" w:firstLine="594"/>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190967" w:rsidRDefault="005B46E7" w:rsidP="00190967">
      <w:pPr>
        <w:pStyle w:val="a3"/>
        <w:spacing w:before="48"/>
        <w:ind w:right="514" w:firstLine="594"/>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90967" w:rsidRDefault="005B46E7" w:rsidP="00190967">
      <w:pPr>
        <w:pStyle w:val="a3"/>
        <w:spacing w:before="48"/>
        <w:ind w:right="514" w:firstLine="594"/>
      </w:pPr>
      <w:r>
        <w:t>Пояснительная</w:t>
      </w:r>
      <w:r>
        <w:rPr>
          <w:spacing w:val="-10"/>
        </w:rPr>
        <w:t xml:space="preserve"> </w:t>
      </w:r>
      <w:r>
        <w:rPr>
          <w:spacing w:val="-2"/>
        </w:rPr>
        <w:t>записка.</w:t>
      </w:r>
    </w:p>
    <w:p w:rsidR="00190967" w:rsidRDefault="005B46E7" w:rsidP="00190967">
      <w:pPr>
        <w:pStyle w:val="a3"/>
        <w:spacing w:before="48"/>
        <w:ind w:right="514" w:firstLine="594"/>
      </w:pPr>
      <w:r>
        <w:t>Программа по математике на уровне начального общего образования составлена на основе Федеральной рабочей программы,</w:t>
      </w:r>
      <w:r>
        <w:rPr>
          <w:spacing w:val="40"/>
        </w:rPr>
        <w:t xml:space="preserve"> </w:t>
      </w:r>
      <w:r>
        <w:t>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90967" w:rsidRDefault="005B46E7" w:rsidP="00190967">
      <w:pPr>
        <w:pStyle w:val="a3"/>
        <w:spacing w:before="48"/>
        <w:ind w:right="514" w:firstLine="594"/>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w:t>
      </w:r>
      <w:r>
        <w:rPr>
          <w:spacing w:val="-11"/>
        </w:rPr>
        <w:t xml:space="preserve"> </w:t>
      </w:r>
      <w:r>
        <w:t>востребованы</w:t>
      </w:r>
      <w:r>
        <w:rPr>
          <w:spacing w:val="-12"/>
        </w:rPr>
        <w:t xml:space="preserve"> </w:t>
      </w:r>
      <w:r>
        <w:t>в</w:t>
      </w:r>
      <w:r>
        <w:rPr>
          <w:spacing w:val="-11"/>
        </w:rPr>
        <w:t xml:space="preserve"> </w:t>
      </w:r>
      <w:r>
        <w:t>жизни.</w:t>
      </w:r>
      <w:r>
        <w:rPr>
          <w:spacing w:val="-11"/>
        </w:rPr>
        <w:t xml:space="preserve"> </w:t>
      </w:r>
      <w:r>
        <w:t>Программа</w:t>
      </w:r>
      <w:r>
        <w:rPr>
          <w:spacing w:val="-11"/>
        </w:rPr>
        <w:t xml:space="preserve"> </w:t>
      </w:r>
      <w:r>
        <w:t>по</w:t>
      </w:r>
      <w:r>
        <w:rPr>
          <w:spacing w:val="-11"/>
        </w:rPr>
        <w:t xml:space="preserve"> </w:t>
      </w:r>
      <w:r>
        <w:t>математике</w:t>
      </w:r>
      <w:r>
        <w:rPr>
          <w:spacing w:val="-6"/>
        </w:rPr>
        <w:t xml:space="preserve"> </w:t>
      </w:r>
      <w:r>
        <w:t>на</w:t>
      </w:r>
      <w:r>
        <w:rPr>
          <w:spacing w:val="-12"/>
        </w:rPr>
        <w:t xml:space="preserve"> </w:t>
      </w:r>
      <w:r>
        <w:t>уровне</w:t>
      </w:r>
      <w:r>
        <w:rPr>
          <w:spacing w:val="-10"/>
        </w:rPr>
        <w:t xml:space="preserve"> </w:t>
      </w:r>
      <w:r>
        <w:t>начального общего</w:t>
      </w:r>
      <w:r>
        <w:rPr>
          <w:spacing w:val="-5"/>
        </w:rPr>
        <w:t xml:space="preserve"> </w:t>
      </w:r>
      <w:r>
        <w:t>образования</w:t>
      </w:r>
      <w:r>
        <w:rPr>
          <w:spacing w:val="-4"/>
        </w:rPr>
        <w:t xml:space="preserve"> </w:t>
      </w:r>
      <w:r>
        <w:t>направлена</w:t>
      </w:r>
      <w:r>
        <w:rPr>
          <w:spacing w:val="-4"/>
        </w:rPr>
        <w:t xml:space="preserve"> </w:t>
      </w:r>
      <w:r>
        <w:t>на</w:t>
      </w:r>
      <w:r>
        <w:rPr>
          <w:spacing w:val="-6"/>
        </w:rPr>
        <w:t xml:space="preserve"> </w:t>
      </w:r>
      <w:r>
        <w:t>достижение</w:t>
      </w:r>
      <w:r>
        <w:rPr>
          <w:spacing w:val="-6"/>
        </w:rPr>
        <w:t xml:space="preserve"> </w:t>
      </w:r>
      <w:r>
        <w:t>следующих</w:t>
      </w:r>
      <w:r>
        <w:rPr>
          <w:spacing w:val="-5"/>
        </w:rPr>
        <w:t xml:space="preserve"> </w:t>
      </w:r>
      <w:r>
        <w:t>образовательных, развивающих целей, а также целей воспитания:</w:t>
      </w:r>
    </w:p>
    <w:p w:rsidR="00190967" w:rsidRDefault="005B46E7" w:rsidP="00190967">
      <w:pPr>
        <w:pStyle w:val="a3"/>
        <w:spacing w:before="48"/>
        <w:ind w:right="514" w:firstLine="594"/>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A5B76" w:rsidRDefault="005B46E7" w:rsidP="00190967">
      <w:pPr>
        <w:pStyle w:val="a3"/>
        <w:spacing w:before="48"/>
        <w:ind w:right="514" w:firstLine="594"/>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w:t>
      </w:r>
      <w:r>
        <w:rPr>
          <w:spacing w:val="52"/>
        </w:rPr>
        <w:t xml:space="preserve">  </w:t>
      </w:r>
      <w:r>
        <w:t>и</w:t>
      </w:r>
      <w:r>
        <w:rPr>
          <w:spacing w:val="53"/>
        </w:rPr>
        <w:t xml:space="preserve">  </w:t>
      </w:r>
      <w:r>
        <w:t>применении</w:t>
      </w:r>
      <w:r>
        <w:rPr>
          <w:spacing w:val="53"/>
        </w:rPr>
        <w:t xml:space="preserve">  </w:t>
      </w:r>
      <w:r>
        <w:t>математических</w:t>
      </w:r>
      <w:r>
        <w:rPr>
          <w:spacing w:val="53"/>
        </w:rPr>
        <w:t xml:space="preserve">  </w:t>
      </w:r>
      <w:r>
        <w:t>отношений</w:t>
      </w:r>
      <w:r>
        <w:rPr>
          <w:spacing w:val="53"/>
        </w:rPr>
        <w:t xml:space="preserve">  </w:t>
      </w:r>
      <w:r>
        <w:t>(«часть-</w:t>
      </w:r>
      <w:r>
        <w:rPr>
          <w:spacing w:val="-2"/>
        </w:rPr>
        <w:t>целое»,</w:t>
      </w:r>
    </w:p>
    <w:p w:rsidR="00DC27E5" w:rsidRDefault="005B46E7" w:rsidP="00DC27E5">
      <w:pPr>
        <w:pStyle w:val="a3"/>
        <w:spacing w:line="276" w:lineRule="auto"/>
        <w:ind w:right="535"/>
      </w:pPr>
      <w:r>
        <w:t>«больше-меньше», «равно-неравно», «порядок»), смысла арифметических действий, зависимостей (работа, движение, продолжительность события);</w:t>
      </w:r>
    </w:p>
    <w:p w:rsidR="00DC27E5" w:rsidRDefault="005B46E7" w:rsidP="00DC27E5">
      <w:pPr>
        <w:pStyle w:val="a3"/>
        <w:spacing w:line="276" w:lineRule="auto"/>
        <w:ind w:right="535" w:firstLine="594"/>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C27E5" w:rsidRDefault="005B46E7" w:rsidP="00DC27E5">
      <w:pPr>
        <w:pStyle w:val="a3"/>
        <w:spacing w:line="276" w:lineRule="auto"/>
        <w:ind w:right="535" w:firstLine="594"/>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C27E5" w:rsidRDefault="005B46E7" w:rsidP="00DC27E5">
      <w:pPr>
        <w:pStyle w:val="a3"/>
        <w:spacing w:line="276" w:lineRule="auto"/>
        <w:ind w:right="535" w:firstLine="594"/>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DC27E5" w:rsidRDefault="005B46E7" w:rsidP="00DC27E5">
      <w:pPr>
        <w:pStyle w:val="a3"/>
        <w:spacing w:line="276" w:lineRule="auto"/>
        <w:ind w:right="535" w:firstLine="594"/>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w:t>
      </w:r>
      <w:r>
        <w:rPr>
          <w:spacing w:val="-2"/>
        </w:rPr>
        <w:t>событий,</w:t>
      </w:r>
      <w:r>
        <w:rPr>
          <w:spacing w:val="-6"/>
        </w:rPr>
        <w:t xml:space="preserve"> </w:t>
      </w:r>
      <w:r>
        <w:rPr>
          <w:spacing w:val="-2"/>
        </w:rPr>
        <w:t>протяжённость</w:t>
      </w:r>
      <w:r>
        <w:rPr>
          <w:spacing w:val="-7"/>
        </w:rPr>
        <w:t xml:space="preserve"> </w:t>
      </w:r>
      <w:r>
        <w:rPr>
          <w:spacing w:val="-2"/>
        </w:rPr>
        <w:t>по</w:t>
      </w:r>
      <w:r>
        <w:rPr>
          <w:spacing w:val="-5"/>
        </w:rPr>
        <w:t xml:space="preserve"> </w:t>
      </w:r>
      <w:r>
        <w:rPr>
          <w:spacing w:val="-2"/>
        </w:rPr>
        <w:t>времени,</w:t>
      </w:r>
      <w:r>
        <w:rPr>
          <w:spacing w:val="-10"/>
        </w:rPr>
        <w:t xml:space="preserve"> </w:t>
      </w:r>
      <w:r>
        <w:rPr>
          <w:spacing w:val="-2"/>
        </w:rPr>
        <w:t>образование</w:t>
      </w:r>
      <w:r>
        <w:rPr>
          <w:spacing w:val="-5"/>
        </w:rPr>
        <w:t xml:space="preserve"> </w:t>
      </w:r>
      <w:r>
        <w:rPr>
          <w:spacing w:val="-2"/>
        </w:rPr>
        <w:t>целого</w:t>
      </w:r>
      <w:r>
        <w:rPr>
          <w:spacing w:val="-5"/>
        </w:rPr>
        <w:t xml:space="preserve"> </w:t>
      </w:r>
      <w:r>
        <w:rPr>
          <w:spacing w:val="-2"/>
        </w:rPr>
        <w:t>из</w:t>
      </w:r>
      <w:r>
        <w:rPr>
          <w:spacing w:val="-6"/>
        </w:rPr>
        <w:t xml:space="preserve"> </w:t>
      </w:r>
      <w:r>
        <w:rPr>
          <w:spacing w:val="-2"/>
        </w:rPr>
        <w:t>частей,</w:t>
      </w:r>
      <w:r>
        <w:rPr>
          <w:spacing w:val="-6"/>
        </w:rPr>
        <w:t xml:space="preserve"> </w:t>
      </w:r>
      <w:r>
        <w:rPr>
          <w:spacing w:val="-2"/>
        </w:rPr>
        <w:t xml:space="preserve">изменение </w:t>
      </w:r>
      <w:r>
        <w:t>формы, размера);</w:t>
      </w:r>
    </w:p>
    <w:p w:rsidR="00DC27E5" w:rsidRDefault="005B46E7" w:rsidP="00DC27E5">
      <w:pPr>
        <w:pStyle w:val="a3"/>
        <w:spacing w:line="276" w:lineRule="auto"/>
        <w:ind w:right="535" w:firstLine="594"/>
      </w:pPr>
      <w:r>
        <w:t>математические представления о числах, величинах, геометрических фигурах являются условием целостного восприятия творений природы и человека</w:t>
      </w:r>
      <w:r>
        <w:rPr>
          <w:spacing w:val="-10"/>
        </w:rPr>
        <w:t xml:space="preserve"> </w:t>
      </w:r>
      <w:r>
        <w:t>(памятники</w:t>
      </w:r>
      <w:r>
        <w:rPr>
          <w:spacing w:val="-10"/>
        </w:rPr>
        <w:t xml:space="preserve"> </w:t>
      </w:r>
      <w:r>
        <w:t>архитектуры,</w:t>
      </w:r>
      <w:r>
        <w:rPr>
          <w:spacing w:val="-10"/>
        </w:rPr>
        <w:t xml:space="preserve"> </w:t>
      </w:r>
      <w:r>
        <w:t>сокровища</w:t>
      </w:r>
      <w:r>
        <w:rPr>
          <w:spacing w:val="-10"/>
        </w:rPr>
        <w:t xml:space="preserve"> </w:t>
      </w:r>
      <w:r>
        <w:t>искусства</w:t>
      </w:r>
      <w:r>
        <w:rPr>
          <w:spacing w:val="-10"/>
        </w:rPr>
        <w:t xml:space="preserve"> </w:t>
      </w:r>
      <w:r>
        <w:t>и</w:t>
      </w:r>
      <w:r>
        <w:rPr>
          <w:spacing w:val="-10"/>
        </w:rPr>
        <w:t xml:space="preserve"> </w:t>
      </w:r>
      <w:r>
        <w:t>культуры,</w:t>
      </w:r>
      <w:r>
        <w:rPr>
          <w:spacing w:val="-10"/>
        </w:rPr>
        <w:t xml:space="preserve"> </w:t>
      </w:r>
      <w:r>
        <w:t xml:space="preserve">объекты </w:t>
      </w:r>
      <w:r>
        <w:rPr>
          <w:spacing w:val="-2"/>
        </w:rPr>
        <w:t>природы);</w:t>
      </w:r>
    </w:p>
    <w:p w:rsidR="00DC27E5" w:rsidRDefault="005B46E7" w:rsidP="00DC27E5">
      <w:pPr>
        <w:pStyle w:val="a3"/>
        <w:spacing w:line="276" w:lineRule="auto"/>
        <w:ind w:right="535" w:firstLine="594"/>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BA5B76" w:rsidRDefault="005B46E7" w:rsidP="00DC27E5">
      <w:pPr>
        <w:pStyle w:val="a3"/>
        <w:spacing w:line="276" w:lineRule="auto"/>
        <w:ind w:right="535" w:firstLine="594"/>
      </w:pPr>
      <w:r>
        <w:t>На уровне начального общего образования математические знания и умения</w:t>
      </w:r>
      <w:r>
        <w:rPr>
          <w:spacing w:val="-4"/>
        </w:rPr>
        <w:t xml:space="preserve"> </w:t>
      </w:r>
      <w:r>
        <w:t>применяются</w:t>
      </w:r>
      <w:r>
        <w:rPr>
          <w:spacing w:val="-2"/>
        </w:rPr>
        <w:t xml:space="preserve"> </w:t>
      </w:r>
      <w:r>
        <w:t>обучающимся</w:t>
      </w:r>
      <w:r>
        <w:rPr>
          <w:spacing w:val="-1"/>
        </w:rPr>
        <w:t xml:space="preserve"> </w:t>
      </w:r>
      <w:r>
        <w:t>при</w:t>
      </w:r>
      <w:r>
        <w:rPr>
          <w:spacing w:val="-4"/>
        </w:rPr>
        <w:t xml:space="preserve"> </w:t>
      </w:r>
      <w:r>
        <w:t>изучении</w:t>
      </w:r>
      <w:r>
        <w:rPr>
          <w:spacing w:val="-3"/>
        </w:rPr>
        <w:t xml:space="preserve"> </w:t>
      </w:r>
      <w:r>
        <w:t>других</w:t>
      </w:r>
      <w:r>
        <w:rPr>
          <w:spacing w:val="-2"/>
        </w:rPr>
        <w:t xml:space="preserve"> </w:t>
      </w:r>
      <w:r>
        <w:t>учебных</w:t>
      </w:r>
      <w:r>
        <w:rPr>
          <w:spacing w:val="-1"/>
        </w:rPr>
        <w:t xml:space="preserve"> </w:t>
      </w:r>
      <w:r>
        <w:rPr>
          <w:spacing w:val="-2"/>
        </w:rPr>
        <w:t>предметов</w:t>
      </w:r>
    </w:p>
    <w:p w:rsidR="00DC27E5" w:rsidRDefault="005B46E7" w:rsidP="00DC27E5">
      <w:pPr>
        <w:pStyle w:val="a3"/>
        <w:spacing w:before="1" w:line="276" w:lineRule="auto"/>
        <w:ind w:right="532"/>
      </w:pPr>
      <w:r>
        <w:t>(количественные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w:t>
      </w:r>
      <w:r>
        <w:rPr>
          <w:spacing w:val="-13"/>
        </w:rPr>
        <w:t xml:space="preserve"> </w:t>
      </w:r>
      <w:r>
        <w:t>успешного</w:t>
      </w:r>
      <w:r>
        <w:rPr>
          <w:spacing w:val="-14"/>
        </w:rPr>
        <w:t xml:space="preserve"> </w:t>
      </w:r>
      <w:r>
        <w:t>дальнейшего</w:t>
      </w:r>
      <w:r>
        <w:rPr>
          <w:spacing w:val="-15"/>
        </w:rPr>
        <w:t xml:space="preserve"> </w:t>
      </w:r>
      <w:r>
        <w:t>обучения</w:t>
      </w:r>
      <w:r>
        <w:rPr>
          <w:spacing w:val="-14"/>
        </w:rPr>
        <w:t xml:space="preserve"> </w:t>
      </w:r>
      <w:r>
        <w:t>на</w:t>
      </w:r>
      <w:r>
        <w:rPr>
          <w:spacing w:val="-11"/>
        </w:rPr>
        <w:t xml:space="preserve"> </w:t>
      </w:r>
      <w:r>
        <w:t>уровне</w:t>
      </w:r>
      <w:r>
        <w:rPr>
          <w:spacing w:val="-13"/>
        </w:rPr>
        <w:t xml:space="preserve"> </w:t>
      </w:r>
      <w:r>
        <w:t>основного</w:t>
      </w:r>
      <w:r>
        <w:rPr>
          <w:spacing w:val="-13"/>
        </w:rPr>
        <w:t xml:space="preserve"> </w:t>
      </w:r>
      <w:r>
        <w:t xml:space="preserve">общего </w:t>
      </w:r>
      <w:r>
        <w:rPr>
          <w:spacing w:val="-2"/>
        </w:rPr>
        <w:t>образования.</w:t>
      </w:r>
    </w:p>
    <w:p w:rsidR="00DC27E5" w:rsidRDefault="005B46E7" w:rsidP="00DC27E5">
      <w:pPr>
        <w:pStyle w:val="a3"/>
        <w:spacing w:before="1" w:line="276" w:lineRule="auto"/>
        <w:ind w:right="532"/>
      </w:pPr>
      <w:r>
        <w:t>Планируемые результаты освоения программы по математике, представленные</w:t>
      </w:r>
      <w:r>
        <w:rPr>
          <w:spacing w:val="-13"/>
        </w:rPr>
        <w:t xml:space="preserve"> </w:t>
      </w:r>
      <w:r>
        <w:t>по</w:t>
      </w:r>
      <w:r>
        <w:rPr>
          <w:spacing w:val="-12"/>
        </w:rPr>
        <w:t xml:space="preserve"> </w:t>
      </w:r>
      <w:r>
        <w:t>годам</w:t>
      </w:r>
      <w:r>
        <w:rPr>
          <w:spacing w:val="-13"/>
        </w:rPr>
        <w:t xml:space="preserve"> </w:t>
      </w:r>
      <w:r>
        <w:t>обучения,</w:t>
      </w:r>
      <w:r>
        <w:rPr>
          <w:spacing w:val="-13"/>
        </w:rPr>
        <w:t xml:space="preserve"> </w:t>
      </w:r>
      <w:r>
        <w:t>отражают,</w:t>
      </w:r>
      <w:r>
        <w:rPr>
          <w:spacing w:val="-12"/>
        </w:rPr>
        <w:t xml:space="preserve"> </w:t>
      </w:r>
      <w:r>
        <w:t>в</w:t>
      </w:r>
      <w:r>
        <w:rPr>
          <w:spacing w:val="-14"/>
        </w:rPr>
        <w:t xml:space="preserve"> </w:t>
      </w:r>
      <w:r>
        <w:t>первую</w:t>
      </w:r>
      <w:r>
        <w:rPr>
          <w:spacing w:val="-12"/>
        </w:rPr>
        <w:t xml:space="preserve"> </w:t>
      </w:r>
      <w:r>
        <w:t>очередь,</w:t>
      </w:r>
      <w:r>
        <w:rPr>
          <w:spacing w:val="-11"/>
        </w:rPr>
        <w:t xml:space="preserve"> </w:t>
      </w:r>
      <w:r>
        <w:t>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C27E5" w:rsidRDefault="005B46E7" w:rsidP="00DC27E5">
      <w:pPr>
        <w:pStyle w:val="a3"/>
        <w:spacing w:before="1" w:line="276" w:lineRule="auto"/>
        <w:ind w:right="532" w:firstLine="594"/>
      </w:pPr>
      <w:r>
        <w:t>Общее число часов,</w:t>
      </w:r>
      <w:r>
        <w:rPr>
          <w:spacing w:val="-1"/>
        </w:rPr>
        <w:t xml:space="preserve"> </w:t>
      </w:r>
      <w:r>
        <w:t>рекомендованных для изучения математики – 540 часов:</w:t>
      </w:r>
      <w:r>
        <w:rPr>
          <w:spacing w:val="-5"/>
        </w:rPr>
        <w:t xml:space="preserve"> </w:t>
      </w:r>
      <w:r>
        <w:t>в</w:t>
      </w:r>
      <w:r>
        <w:rPr>
          <w:spacing w:val="-8"/>
        </w:rPr>
        <w:t xml:space="preserve"> </w:t>
      </w:r>
      <w:r>
        <w:t>1</w:t>
      </w:r>
      <w:r>
        <w:rPr>
          <w:spacing w:val="-5"/>
        </w:rPr>
        <w:t xml:space="preserve"> </w:t>
      </w:r>
      <w:r>
        <w:t>классе</w:t>
      </w:r>
      <w:r>
        <w:rPr>
          <w:spacing w:val="-4"/>
        </w:rPr>
        <w:t xml:space="preserve"> </w:t>
      </w:r>
      <w:r>
        <w:t>–</w:t>
      </w:r>
      <w:r>
        <w:rPr>
          <w:spacing w:val="-7"/>
        </w:rPr>
        <w:t xml:space="preserve"> </w:t>
      </w:r>
      <w:r>
        <w:t>132</w:t>
      </w:r>
      <w:r>
        <w:rPr>
          <w:spacing w:val="-7"/>
        </w:rPr>
        <w:t xml:space="preserve"> </w:t>
      </w:r>
      <w:r>
        <w:t>часа</w:t>
      </w:r>
      <w:r>
        <w:rPr>
          <w:spacing w:val="-7"/>
        </w:rPr>
        <w:t xml:space="preserve"> </w:t>
      </w:r>
      <w:r>
        <w:t>(4</w:t>
      </w:r>
      <w:r>
        <w:rPr>
          <w:spacing w:val="-7"/>
        </w:rPr>
        <w:t xml:space="preserve"> </w:t>
      </w:r>
      <w:r>
        <w:t>часа</w:t>
      </w:r>
      <w:r>
        <w:rPr>
          <w:spacing w:val="-5"/>
        </w:rPr>
        <w:t xml:space="preserve"> </w:t>
      </w:r>
      <w:r>
        <w:t>в</w:t>
      </w:r>
      <w:r>
        <w:rPr>
          <w:spacing w:val="-8"/>
        </w:rPr>
        <w:t xml:space="preserve"> </w:t>
      </w:r>
      <w:r>
        <w:t>неделю),</w:t>
      </w:r>
      <w:r>
        <w:rPr>
          <w:spacing w:val="-6"/>
        </w:rPr>
        <w:t xml:space="preserve"> </w:t>
      </w:r>
      <w:r>
        <w:t>во</w:t>
      </w:r>
      <w:r>
        <w:rPr>
          <w:spacing w:val="-5"/>
        </w:rPr>
        <w:t xml:space="preserve"> </w:t>
      </w:r>
      <w:r>
        <w:t>2</w:t>
      </w:r>
      <w:r>
        <w:rPr>
          <w:spacing w:val="-7"/>
        </w:rPr>
        <w:t xml:space="preserve"> </w:t>
      </w:r>
      <w:r>
        <w:t>классе</w:t>
      </w:r>
      <w:r>
        <w:rPr>
          <w:spacing w:val="-5"/>
        </w:rPr>
        <w:t xml:space="preserve"> </w:t>
      </w:r>
      <w:r>
        <w:t>–</w:t>
      </w:r>
      <w:r>
        <w:rPr>
          <w:spacing w:val="-7"/>
        </w:rPr>
        <w:t xml:space="preserve"> </w:t>
      </w:r>
      <w:r>
        <w:t>136</w:t>
      </w:r>
      <w:r>
        <w:rPr>
          <w:spacing w:val="-7"/>
        </w:rPr>
        <w:t xml:space="preserve"> </w:t>
      </w:r>
      <w:r>
        <w:t>часов</w:t>
      </w:r>
      <w:r>
        <w:rPr>
          <w:spacing w:val="-6"/>
        </w:rPr>
        <w:t xml:space="preserve"> </w:t>
      </w:r>
      <w:r>
        <w:t>(4</w:t>
      </w:r>
      <w:r>
        <w:rPr>
          <w:spacing w:val="-5"/>
        </w:rPr>
        <w:t xml:space="preserve"> </w:t>
      </w:r>
      <w:r>
        <w:t>часа</w:t>
      </w:r>
      <w:r>
        <w:rPr>
          <w:spacing w:val="-5"/>
        </w:rPr>
        <w:t xml:space="preserve"> </w:t>
      </w:r>
      <w:r>
        <w:t>в неделю),</w:t>
      </w:r>
      <w:r>
        <w:rPr>
          <w:spacing w:val="-13"/>
        </w:rPr>
        <w:t xml:space="preserve"> </w:t>
      </w:r>
      <w:r>
        <w:t>в</w:t>
      </w:r>
      <w:r>
        <w:rPr>
          <w:spacing w:val="-13"/>
        </w:rPr>
        <w:t xml:space="preserve"> </w:t>
      </w:r>
      <w:r>
        <w:t>3</w:t>
      </w:r>
      <w:r>
        <w:rPr>
          <w:spacing w:val="-12"/>
        </w:rPr>
        <w:t xml:space="preserve"> </w:t>
      </w:r>
      <w:r>
        <w:t>классе</w:t>
      </w:r>
      <w:r>
        <w:rPr>
          <w:spacing w:val="-14"/>
        </w:rPr>
        <w:t xml:space="preserve"> </w:t>
      </w:r>
      <w:r>
        <w:t>–</w:t>
      </w:r>
      <w:r>
        <w:rPr>
          <w:spacing w:val="-11"/>
        </w:rPr>
        <w:t xml:space="preserve"> </w:t>
      </w:r>
      <w:r>
        <w:t>136</w:t>
      </w:r>
      <w:r>
        <w:rPr>
          <w:spacing w:val="-12"/>
        </w:rPr>
        <w:t xml:space="preserve"> </w:t>
      </w:r>
      <w:r>
        <w:t>часов</w:t>
      </w:r>
      <w:r>
        <w:rPr>
          <w:spacing w:val="-13"/>
        </w:rPr>
        <w:t xml:space="preserve"> </w:t>
      </w:r>
      <w:r>
        <w:t>(4</w:t>
      </w:r>
      <w:r>
        <w:rPr>
          <w:spacing w:val="-12"/>
        </w:rPr>
        <w:t xml:space="preserve"> </w:t>
      </w:r>
      <w:r>
        <w:t>часа</w:t>
      </w:r>
      <w:r>
        <w:rPr>
          <w:spacing w:val="-12"/>
        </w:rPr>
        <w:t xml:space="preserve"> </w:t>
      </w:r>
      <w:r>
        <w:t>в</w:t>
      </w:r>
      <w:r>
        <w:rPr>
          <w:spacing w:val="-15"/>
        </w:rPr>
        <w:t xml:space="preserve"> </w:t>
      </w:r>
      <w:r>
        <w:t>неделю),</w:t>
      </w:r>
      <w:r>
        <w:rPr>
          <w:spacing w:val="-13"/>
        </w:rPr>
        <w:t xml:space="preserve"> </w:t>
      </w:r>
      <w:r>
        <w:t>в</w:t>
      </w:r>
      <w:r>
        <w:rPr>
          <w:spacing w:val="-13"/>
        </w:rPr>
        <w:t xml:space="preserve"> </w:t>
      </w:r>
      <w:r>
        <w:t>4</w:t>
      </w:r>
      <w:r>
        <w:rPr>
          <w:spacing w:val="-12"/>
        </w:rPr>
        <w:t xml:space="preserve"> </w:t>
      </w:r>
      <w:r>
        <w:t>классе</w:t>
      </w:r>
      <w:r>
        <w:rPr>
          <w:spacing w:val="-13"/>
        </w:rPr>
        <w:t xml:space="preserve"> </w:t>
      </w:r>
      <w:r>
        <w:t>–</w:t>
      </w:r>
      <w:r>
        <w:rPr>
          <w:spacing w:val="-12"/>
        </w:rPr>
        <w:t xml:space="preserve"> </w:t>
      </w:r>
      <w:r>
        <w:t>136</w:t>
      </w:r>
      <w:r>
        <w:rPr>
          <w:spacing w:val="-12"/>
        </w:rPr>
        <w:t xml:space="preserve"> </w:t>
      </w:r>
      <w:r>
        <w:t>часов</w:t>
      </w:r>
      <w:r>
        <w:rPr>
          <w:spacing w:val="-13"/>
        </w:rPr>
        <w:t xml:space="preserve"> </w:t>
      </w:r>
      <w:r>
        <w:t>(4</w:t>
      </w:r>
      <w:r>
        <w:rPr>
          <w:spacing w:val="-12"/>
        </w:rPr>
        <w:t xml:space="preserve"> </w:t>
      </w:r>
      <w:r>
        <w:t>часа в неделю).</w:t>
      </w:r>
    </w:p>
    <w:p w:rsidR="00BA5B76" w:rsidRDefault="005B46E7" w:rsidP="00DC27E5">
      <w:pPr>
        <w:pStyle w:val="a3"/>
        <w:spacing w:before="1" w:line="276" w:lineRule="auto"/>
        <w:ind w:right="532" w:firstLine="594"/>
      </w:pPr>
      <w:r>
        <w:t>Основное содержание обучения в программе по математике представлено</w:t>
      </w:r>
      <w:r>
        <w:rPr>
          <w:spacing w:val="17"/>
        </w:rPr>
        <w:t xml:space="preserve"> </w:t>
      </w:r>
      <w:r>
        <w:t>разделами:</w:t>
      </w:r>
      <w:r>
        <w:rPr>
          <w:spacing w:val="18"/>
        </w:rPr>
        <w:t xml:space="preserve"> </w:t>
      </w:r>
      <w:r>
        <w:t>«Числа</w:t>
      </w:r>
      <w:r>
        <w:rPr>
          <w:spacing w:val="14"/>
        </w:rPr>
        <w:t xml:space="preserve"> </w:t>
      </w:r>
      <w:r>
        <w:t>и</w:t>
      </w:r>
      <w:r>
        <w:rPr>
          <w:spacing w:val="17"/>
        </w:rPr>
        <w:t xml:space="preserve"> </w:t>
      </w:r>
      <w:r>
        <w:t>величины»,</w:t>
      </w:r>
      <w:r>
        <w:rPr>
          <w:spacing w:val="16"/>
        </w:rPr>
        <w:t xml:space="preserve"> </w:t>
      </w:r>
      <w:r>
        <w:t>«Арифметические</w:t>
      </w:r>
      <w:r>
        <w:rPr>
          <w:spacing w:val="15"/>
        </w:rPr>
        <w:t xml:space="preserve"> </w:t>
      </w:r>
      <w:r>
        <w:rPr>
          <w:spacing w:val="-2"/>
        </w:rPr>
        <w:t>действия»,</w:t>
      </w:r>
    </w:p>
    <w:p w:rsidR="00DC27E5" w:rsidRDefault="005B46E7" w:rsidP="00DC27E5">
      <w:pPr>
        <w:pStyle w:val="a3"/>
        <w:spacing w:line="276" w:lineRule="auto"/>
        <w:ind w:right="536"/>
      </w:pPr>
      <w:r>
        <w:t>«Текстовые задачи», «Пространственные отношения и геометрические фигуры», «Математическая информация».</w:t>
      </w:r>
    </w:p>
    <w:p w:rsidR="00DC27E5" w:rsidRDefault="005B46E7" w:rsidP="00DC27E5">
      <w:pPr>
        <w:pStyle w:val="a3"/>
        <w:spacing w:line="276" w:lineRule="auto"/>
        <w:ind w:right="536" w:firstLine="594"/>
      </w:pPr>
      <w:r>
        <w:t>Содержание</w:t>
      </w:r>
      <w:r>
        <w:rPr>
          <w:spacing w:val="-11"/>
        </w:rPr>
        <w:t xml:space="preserve"> </w:t>
      </w:r>
      <w:r>
        <w:t>обучения</w:t>
      </w:r>
      <w:r>
        <w:rPr>
          <w:spacing w:val="-8"/>
        </w:rPr>
        <w:t xml:space="preserve"> </w:t>
      </w:r>
      <w:r>
        <w:t>в</w:t>
      </w:r>
      <w:r>
        <w:rPr>
          <w:spacing w:val="-9"/>
        </w:rPr>
        <w:t xml:space="preserve"> </w:t>
      </w:r>
      <w:r>
        <w:t>1</w:t>
      </w:r>
      <w:r>
        <w:rPr>
          <w:spacing w:val="-8"/>
        </w:rPr>
        <w:t xml:space="preserve"> </w:t>
      </w:r>
      <w:r>
        <w:t>классе. Числа и величины.</w:t>
      </w:r>
    </w:p>
    <w:p w:rsidR="00DC27E5" w:rsidRDefault="005B46E7" w:rsidP="00DC27E5">
      <w:pPr>
        <w:pStyle w:val="a3"/>
        <w:spacing w:line="276" w:lineRule="auto"/>
        <w:ind w:right="536" w:firstLine="594"/>
      </w:pPr>
      <w:r>
        <w:t>Числа от 1 до 9: различение, чтение, запись. Единица счёта. Десяток. Счёт</w:t>
      </w:r>
      <w:r>
        <w:rPr>
          <w:spacing w:val="-5"/>
        </w:rPr>
        <w:t xml:space="preserve"> </w:t>
      </w:r>
      <w:r>
        <w:t>предметов,</w:t>
      </w:r>
      <w:r>
        <w:rPr>
          <w:spacing w:val="-6"/>
        </w:rPr>
        <w:t xml:space="preserve"> </w:t>
      </w:r>
      <w:r>
        <w:t>запись</w:t>
      </w:r>
      <w:r>
        <w:rPr>
          <w:spacing w:val="-6"/>
        </w:rPr>
        <w:t xml:space="preserve"> </w:t>
      </w:r>
      <w:r>
        <w:t>результата</w:t>
      </w:r>
      <w:r>
        <w:rPr>
          <w:spacing w:val="-6"/>
        </w:rPr>
        <w:t xml:space="preserve"> </w:t>
      </w:r>
      <w:r>
        <w:t>цифрами.</w:t>
      </w:r>
      <w:r>
        <w:rPr>
          <w:spacing w:val="-5"/>
        </w:rPr>
        <w:t xml:space="preserve"> </w:t>
      </w:r>
      <w:r>
        <w:t>Число</w:t>
      </w:r>
      <w:r>
        <w:rPr>
          <w:spacing w:val="-7"/>
        </w:rPr>
        <w:t xml:space="preserve"> </w:t>
      </w:r>
      <w:r>
        <w:t>и</w:t>
      </w:r>
      <w:r>
        <w:rPr>
          <w:spacing w:val="-8"/>
        </w:rPr>
        <w:t xml:space="preserve"> </w:t>
      </w:r>
      <w:r>
        <w:t>цифра</w:t>
      </w:r>
      <w:r>
        <w:rPr>
          <w:spacing w:val="-9"/>
        </w:rPr>
        <w:t xml:space="preserve"> </w:t>
      </w:r>
      <w:r>
        <w:t>0</w:t>
      </w:r>
      <w:r>
        <w:rPr>
          <w:spacing w:val="-5"/>
        </w:rPr>
        <w:t xml:space="preserve"> </w:t>
      </w:r>
      <w:r>
        <w:t>при</w:t>
      </w:r>
      <w:r>
        <w:rPr>
          <w:spacing w:val="-5"/>
        </w:rPr>
        <w:t xml:space="preserve"> </w:t>
      </w:r>
      <w:r>
        <w:t xml:space="preserve">измерении, </w:t>
      </w:r>
      <w:r>
        <w:rPr>
          <w:spacing w:val="-2"/>
        </w:rPr>
        <w:t>вычислении.</w:t>
      </w:r>
    </w:p>
    <w:p w:rsidR="00DC27E5" w:rsidRDefault="005B46E7" w:rsidP="00DC27E5">
      <w:pPr>
        <w:pStyle w:val="a3"/>
        <w:spacing w:line="276" w:lineRule="auto"/>
        <w:ind w:right="536" w:firstLine="594"/>
      </w:pPr>
      <w:r>
        <w:t>Числа в пределах 20: чтение, запись, сравнение. Однозначные и двузначные числа. Увеличение (уменьшение) числа на несколько единиц.</w:t>
      </w:r>
    </w:p>
    <w:p w:rsidR="00DC27E5" w:rsidRDefault="005B46E7" w:rsidP="00DC27E5">
      <w:pPr>
        <w:pStyle w:val="a3"/>
        <w:spacing w:line="276" w:lineRule="auto"/>
        <w:ind w:right="536" w:firstLine="594"/>
      </w:pPr>
      <w:r>
        <w:t>Длина и её измерение. Единицы длины и установление соотношения между ними: сантиметр, дециметр.</w:t>
      </w:r>
    </w:p>
    <w:p w:rsidR="00DC27E5" w:rsidRDefault="005B46E7" w:rsidP="00DC27E5">
      <w:pPr>
        <w:pStyle w:val="a3"/>
        <w:spacing w:line="276" w:lineRule="auto"/>
        <w:ind w:right="536" w:firstLine="594"/>
      </w:pPr>
      <w:r>
        <w:t>Арифметические</w:t>
      </w:r>
      <w:r>
        <w:rPr>
          <w:spacing w:val="-11"/>
        </w:rPr>
        <w:t xml:space="preserve"> </w:t>
      </w:r>
      <w:r>
        <w:rPr>
          <w:spacing w:val="-2"/>
        </w:rPr>
        <w:t>действия.</w:t>
      </w:r>
    </w:p>
    <w:p w:rsidR="00DC27E5" w:rsidRDefault="005B46E7" w:rsidP="00DC27E5">
      <w:pPr>
        <w:pStyle w:val="a3"/>
        <w:spacing w:line="276" w:lineRule="auto"/>
        <w:ind w:right="536" w:firstLine="594"/>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C27E5" w:rsidRDefault="005B46E7" w:rsidP="00DC27E5">
      <w:pPr>
        <w:pStyle w:val="a3"/>
        <w:spacing w:line="276" w:lineRule="auto"/>
        <w:ind w:right="536" w:firstLine="594"/>
      </w:pPr>
      <w:r>
        <w:t>Текстовые</w:t>
      </w:r>
      <w:r>
        <w:rPr>
          <w:spacing w:val="-5"/>
        </w:rPr>
        <w:t xml:space="preserve"> </w:t>
      </w:r>
      <w:r>
        <w:rPr>
          <w:spacing w:val="-2"/>
        </w:rPr>
        <w:t>задачи.</w:t>
      </w:r>
    </w:p>
    <w:p w:rsidR="00DC27E5" w:rsidRDefault="005B46E7" w:rsidP="00DC27E5">
      <w:pPr>
        <w:pStyle w:val="a3"/>
        <w:spacing w:line="276" w:lineRule="auto"/>
        <w:ind w:right="536" w:firstLine="594"/>
      </w:pPr>
      <w:r>
        <w:t>Текстовая</w:t>
      </w:r>
      <w:r>
        <w:rPr>
          <w:spacing w:val="-11"/>
        </w:rPr>
        <w:t xml:space="preserve"> </w:t>
      </w:r>
      <w:r>
        <w:t>задача:</w:t>
      </w:r>
      <w:r>
        <w:rPr>
          <w:spacing w:val="-10"/>
        </w:rPr>
        <w:t xml:space="preserve"> </w:t>
      </w:r>
      <w:r>
        <w:t>структурные</w:t>
      </w:r>
      <w:r>
        <w:rPr>
          <w:spacing w:val="-11"/>
        </w:rPr>
        <w:t xml:space="preserve"> </w:t>
      </w:r>
      <w:r>
        <w:t>элементы,</w:t>
      </w:r>
      <w:r>
        <w:rPr>
          <w:spacing w:val="-11"/>
        </w:rPr>
        <w:t xml:space="preserve"> </w:t>
      </w:r>
      <w:r>
        <w:t>составление</w:t>
      </w:r>
      <w:r>
        <w:rPr>
          <w:spacing w:val="-11"/>
        </w:rPr>
        <w:t xml:space="preserve"> </w:t>
      </w:r>
      <w:r>
        <w:t>текстовой</w:t>
      </w:r>
      <w:r>
        <w:rPr>
          <w:spacing w:val="-11"/>
        </w:rPr>
        <w:t xml:space="preserve"> </w:t>
      </w:r>
      <w:r>
        <w:t>задачи по образцу. Зависимость между данными и искомой величиной в текстовой задаче. Решение задач в одно действие.</w:t>
      </w:r>
    </w:p>
    <w:p w:rsidR="00BA5B76" w:rsidRDefault="005B46E7" w:rsidP="00DC27E5">
      <w:pPr>
        <w:pStyle w:val="a3"/>
        <w:spacing w:line="276" w:lineRule="auto"/>
        <w:ind w:right="536" w:firstLine="594"/>
      </w:pPr>
      <w:r>
        <w:t>Пространственные отношения и геометрические фигуры.</w:t>
      </w:r>
      <w:r>
        <w:rPr>
          <w:spacing w:val="40"/>
        </w:rPr>
        <w:t xml:space="preserve"> </w:t>
      </w:r>
      <w:r>
        <w:t>Расположение</w:t>
      </w:r>
      <w:r>
        <w:rPr>
          <w:spacing w:val="77"/>
        </w:rPr>
        <w:t xml:space="preserve"> </w:t>
      </w:r>
      <w:r>
        <w:t>предметов</w:t>
      </w:r>
      <w:r>
        <w:rPr>
          <w:spacing w:val="77"/>
        </w:rPr>
        <w:t xml:space="preserve"> </w:t>
      </w:r>
      <w:r>
        <w:t>и</w:t>
      </w:r>
      <w:r>
        <w:rPr>
          <w:spacing w:val="45"/>
          <w:w w:val="150"/>
        </w:rPr>
        <w:t xml:space="preserve"> </w:t>
      </w:r>
      <w:r>
        <w:t>объектов</w:t>
      </w:r>
      <w:r>
        <w:rPr>
          <w:spacing w:val="76"/>
        </w:rPr>
        <w:t xml:space="preserve"> </w:t>
      </w:r>
      <w:r>
        <w:t>на</w:t>
      </w:r>
      <w:r>
        <w:rPr>
          <w:spacing w:val="45"/>
          <w:w w:val="150"/>
        </w:rPr>
        <w:t xml:space="preserve"> </w:t>
      </w:r>
      <w:r>
        <w:t>плоскости,</w:t>
      </w:r>
      <w:r>
        <w:rPr>
          <w:spacing w:val="45"/>
          <w:w w:val="150"/>
        </w:rPr>
        <w:t xml:space="preserve"> </w:t>
      </w:r>
      <w:r>
        <w:t>в</w:t>
      </w:r>
      <w:r>
        <w:rPr>
          <w:spacing w:val="79"/>
        </w:rPr>
        <w:t xml:space="preserve"> </w:t>
      </w:r>
      <w:r>
        <w:rPr>
          <w:spacing w:val="-2"/>
        </w:rPr>
        <w:t>пространстве,</w:t>
      </w:r>
    </w:p>
    <w:p w:rsidR="00BA5B76" w:rsidRDefault="005B46E7">
      <w:pPr>
        <w:pStyle w:val="a3"/>
        <w:jc w:val="left"/>
      </w:pPr>
      <w:r>
        <w:t>установление</w:t>
      </w:r>
      <w:r>
        <w:rPr>
          <w:spacing w:val="-11"/>
        </w:rPr>
        <w:t xml:space="preserve"> </w:t>
      </w:r>
      <w:r>
        <w:t>пространственных</w:t>
      </w:r>
      <w:r>
        <w:rPr>
          <w:spacing w:val="-8"/>
        </w:rPr>
        <w:t xml:space="preserve"> </w:t>
      </w:r>
      <w:r>
        <w:t>отношений:</w:t>
      </w:r>
      <w:r>
        <w:rPr>
          <w:spacing w:val="-9"/>
        </w:rPr>
        <w:t xml:space="preserve"> </w:t>
      </w:r>
      <w:r>
        <w:t>«слева-справа»,</w:t>
      </w:r>
      <w:r>
        <w:rPr>
          <w:spacing w:val="-9"/>
        </w:rPr>
        <w:t xml:space="preserve"> </w:t>
      </w:r>
      <w:r>
        <w:t>«сверху-</w:t>
      </w:r>
      <w:r>
        <w:rPr>
          <w:spacing w:val="-2"/>
        </w:rPr>
        <w:t>снизу»,</w:t>
      </w:r>
    </w:p>
    <w:p w:rsidR="00DC27E5" w:rsidRDefault="005B46E7" w:rsidP="00DC27E5">
      <w:pPr>
        <w:pStyle w:val="a3"/>
        <w:spacing w:before="46"/>
        <w:jc w:val="left"/>
      </w:pPr>
      <w:r>
        <w:rPr>
          <w:spacing w:val="-2"/>
        </w:rPr>
        <w:t>«между».</w:t>
      </w:r>
    </w:p>
    <w:p w:rsidR="00DC27E5" w:rsidRDefault="005B46E7" w:rsidP="00DC27E5">
      <w:pPr>
        <w:pStyle w:val="a3"/>
        <w:spacing w:before="46"/>
        <w:ind w:right="514" w:firstLine="594"/>
      </w:pPr>
      <w:r>
        <w:t>Геометрические фигуры: распознавание круга, треугольника, прямоугольника, отрезка. Построение отрезка, квадрата, треугольника с помощью</w:t>
      </w:r>
      <w:r>
        <w:rPr>
          <w:spacing w:val="-17"/>
        </w:rPr>
        <w:t xml:space="preserve"> </w:t>
      </w:r>
      <w:r>
        <w:t>линейки</w:t>
      </w:r>
      <w:r>
        <w:rPr>
          <w:spacing w:val="-15"/>
        </w:rPr>
        <w:t xml:space="preserve"> </w:t>
      </w:r>
      <w:r>
        <w:t>на</w:t>
      </w:r>
      <w:r>
        <w:rPr>
          <w:spacing w:val="-15"/>
        </w:rPr>
        <w:t xml:space="preserve"> </w:t>
      </w:r>
      <w:r>
        <w:t>листе</w:t>
      </w:r>
      <w:r>
        <w:rPr>
          <w:spacing w:val="-15"/>
        </w:rPr>
        <w:t xml:space="preserve"> </w:t>
      </w:r>
      <w:r>
        <w:t>в</w:t>
      </w:r>
      <w:r>
        <w:rPr>
          <w:spacing w:val="-17"/>
        </w:rPr>
        <w:t xml:space="preserve"> </w:t>
      </w:r>
      <w:r>
        <w:t>клетку.</w:t>
      </w:r>
      <w:r>
        <w:rPr>
          <w:spacing w:val="-13"/>
        </w:rPr>
        <w:t xml:space="preserve"> </w:t>
      </w:r>
      <w:r>
        <w:t>Измерение</w:t>
      </w:r>
      <w:r>
        <w:rPr>
          <w:spacing w:val="-16"/>
        </w:rPr>
        <w:t xml:space="preserve"> </w:t>
      </w:r>
      <w:r>
        <w:t>длины</w:t>
      </w:r>
      <w:r>
        <w:rPr>
          <w:spacing w:val="-17"/>
        </w:rPr>
        <w:t xml:space="preserve"> </w:t>
      </w:r>
      <w:r>
        <w:t>отрезка</w:t>
      </w:r>
      <w:r>
        <w:rPr>
          <w:spacing w:val="-16"/>
        </w:rPr>
        <w:t xml:space="preserve"> </w:t>
      </w:r>
      <w:r>
        <w:t>в</w:t>
      </w:r>
      <w:r>
        <w:rPr>
          <w:spacing w:val="-16"/>
        </w:rPr>
        <w:t xml:space="preserve"> </w:t>
      </w:r>
      <w:r>
        <w:rPr>
          <w:spacing w:val="-2"/>
        </w:rPr>
        <w:t>сантиметрах.</w:t>
      </w:r>
    </w:p>
    <w:p w:rsidR="00DC27E5" w:rsidRDefault="005B46E7" w:rsidP="00DC27E5">
      <w:pPr>
        <w:pStyle w:val="a3"/>
        <w:spacing w:before="46"/>
        <w:ind w:right="514" w:firstLine="594"/>
      </w:pPr>
      <w:r>
        <w:t>Математическая</w:t>
      </w:r>
      <w:r>
        <w:rPr>
          <w:spacing w:val="-7"/>
        </w:rPr>
        <w:t xml:space="preserve"> </w:t>
      </w:r>
      <w:r>
        <w:rPr>
          <w:spacing w:val="-2"/>
        </w:rPr>
        <w:t>информация.</w:t>
      </w:r>
    </w:p>
    <w:p w:rsidR="00DC27E5" w:rsidRDefault="005B46E7" w:rsidP="00DC27E5">
      <w:pPr>
        <w:pStyle w:val="a3"/>
        <w:spacing w:before="46"/>
        <w:ind w:right="514" w:firstLine="594"/>
      </w:pPr>
      <w:r>
        <w:t xml:space="preserve">Сбор данных об объекте по образцу. Характеристики объекта, группы объектов (количество, форма, размер). Группировка объектов по заданному </w:t>
      </w:r>
      <w:r>
        <w:rPr>
          <w:spacing w:val="-2"/>
        </w:rPr>
        <w:t>признаку.</w:t>
      </w:r>
    </w:p>
    <w:p w:rsidR="00DC27E5" w:rsidRDefault="005B46E7" w:rsidP="00DC27E5">
      <w:pPr>
        <w:pStyle w:val="a3"/>
        <w:spacing w:before="46"/>
        <w:ind w:right="514" w:firstLine="594"/>
      </w:pPr>
      <w:r>
        <w:t>Закономерность в ряду заданных объектов: её обнаружение, продолжение ряда.</w:t>
      </w:r>
    </w:p>
    <w:p w:rsidR="00DC27E5" w:rsidRDefault="005B46E7" w:rsidP="00DC27E5">
      <w:pPr>
        <w:pStyle w:val="a3"/>
        <w:spacing w:before="46"/>
        <w:ind w:right="514" w:firstLine="594"/>
      </w:pPr>
      <w:r>
        <w:t>Верные (истинные) и неверные (ложные) предложения, составленные относительно заданного набора математических объектов.</w:t>
      </w:r>
    </w:p>
    <w:p w:rsidR="00DC27E5" w:rsidRDefault="005B46E7" w:rsidP="00DC27E5">
      <w:pPr>
        <w:pStyle w:val="a3"/>
        <w:spacing w:before="46"/>
        <w:ind w:right="514" w:firstLine="594"/>
      </w:pPr>
      <w:r>
        <w:t>Чтение</w:t>
      </w:r>
      <w:r>
        <w:rPr>
          <w:spacing w:val="-14"/>
        </w:rPr>
        <w:t xml:space="preserve"> </w:t>
      </w:r>
      <w:r>
        <w:t>таблицы,</w:t>
      </w:r>
      <w:r>
        <w:rPr>
          <w:spacing w:val="-15"/>
        </w:rPr>
        <w:t xml:space="preserve"> </w:t>
      </w:r>
      <w:r>
        <w:t>содержащей</w:t>
      </w:r>
      <w:r>
        <w:rPr>
          <w:spacing w:val="-14"/>
        </w:rPr>
        <w:t xml:space="preserve"> </w:t>
      </w:r>
      <w:r>
        <w:t>не</w:t>
      </w:r>
      <w:r>
        <w:rPr>
          <w:spacing w:val="-14"/>
        </w:rPr>
        <w:t xml:space="preserve"> </w:t>
      </w:r>
      <w:r>
        <w:t>более</w:t>
      </w:r>
      <w:r>
        <w:rPr>
          <w:spacing w:val="-14"/>
        </w:rPr>
        <w:t xml:space="preserve"> </w:t>
      </w:r>
      <w:r>
        <w:t>4</w:t>
      </w:r>
      <w:r>
        <w:rPr>
          <w:spacing w:val="-14"/>
        </w:rPr>
        <w:t xml:space="preserve"> </w:t>
      </w:r>
      <w:r>
        <w:t>данных.</w:t>
      </w:r>
      <w:r>
        <w:rPr>
          <w:spacing w:val="-15"/>
        </w:rPr>
        <w:t xml:space="preserve"> </w:t>
      </w:r>
      <w:r>
        <w:t>Извлечение</w:t>
      </w:r>
      <w:r>
        <w:rPr>
          <w:spacing w:val="-14"/>
        </w:rPr>
        <w:t xml:space="preserve"> </w:t>
      </w:r>
      <w:r>
        <w:t>данного</w:t>
      </w:r>
      <w:r>
        <w:rPr>
          <w:spacing w:val="-14"/>
        </w:rPr>
        <w:t xml:space="preserve"> </w:t>
      </w:r>
      <w:r>
        <w:t>из строки</w:t>
      </w:r>
      <w:r>
        <w:rPr>
          <w:spacing w:val="-12"/>
        </w:rPr>
        <w:t xml:space="preserve"> </w:t>
      </w:r>
      <w:r>
        <w:t>или</w:t>
      </w:r>
      <w:r>
        <w:rPr>
          <w:spacing w:val="-10"/>
        </w:rPr>
        <w:t xml:space="preserve"> </w:t>
      </w:r>
      <w:r>
        <w:t>столбца,</w:t>
      </w:r>
      <w:r>
        <w:rPr>
          <w:spacing w:val="-13"/>
        </w:rPr>
        <w:t xml:space="preserve"> </w:t>
      </w:r>
      <w:r>
        <w:t>внесение</w:t>
      </w:r>
      <w:r>
        <w:rPr>
          <w:spacing w:val="-13"/>
        </w:rPr>
        <w:t xml:space="preserve"> </w:t>
      </w:r>
      <w:r>
        <w:t>одного-двух</w:t>
      </w:r>
      <w:r>
        <w:rPr>
          <w:spacing w:val="-10"/>
        </w:rPr>
        <w:t xml:space="preserve"> </w:t>
      </w:r>
      <w:r>
        <w:t>данных</w:t>
      </w:r>
      <w:r>
        <w:rPr>
          <w:spacing w:val="-10"/>
        </w:rPr>
        <w:t xml:space="preserve"> </w:t>
      </w:r>
      <w:r>
        <w:t>в</w:t>
      </w:r>
      <w:r>
        <w:rPr>
          <w:spacing w:val="-11"/>
        </w:rPr>
        <w:t xml:space="preserve"> </w:t>
      </w:r>
      <w:r>
        <w:t>таблицу.</w:t>
      </w:r>
      <w:r>
        <w:rPr>
          <w:spacing w:val="-11"/>
        </w:rPr>
        <w:t xml:space="preserve"> </w:t>
      </w:r>
      <w:r>
        <w:t>Чтение</w:t>
      </w:r>
      <w:r>
        <w:rPr>
          <w:spacing w:val="-13"/>
        </w:rPr>
        <w:t xml:space="preserve"> </w:t>
      </w:r>
      <w:r>
        <w:t>рисунка, схемы с одним-двумя числовыми данными (значениями данных величин).</w:t>
      </w:r>
    </w:p>
    <w:p w:rsidR="00DC27E5" w:rsidRDefault="005B46E7" w:rsidP="00DC27E5">
      <w:pPr>
        <w:pStyle w:val="a3"/>
        <w:spacing w:before="46"/>
        <w:ind w:right="514" w:firstLine="594"/>
      </w:pPr>
      <w:r>
        <w:t>Двух-трёхшаговые инструкции, связанные с вычислением, измерением длины, изображением геометрической фигуры.</w:t>
      </w:r>
    </w:p>
    <w:p w:rsidR="00DC27E5" w:rsidRDefault="005B46E7" w:rsidP="00DC27E5">
      <w:pPr>
        <w:pStyle w:val="a3"/>
        <w:spacing w:before="46"/>
        <w:ind w:right="514" w:firstLine="594"/>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C27E5" w:rsidRDefault="005B46E7" w:rsidP="00DC27E5">
      <w:pPr>
        <w:pStyle w:val="a3"/>
        <w:spacing w:before="46"/>
        <w:ind w:right="514" w:firstLine="5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Pr="00DC27E5" w:rsidRDefault="005B46E7" w:rsidP="00DC27E5">
      <w:pPr>
        <w:pStyle w:val="a3"/>
        <w:spacing w:before="46"/>
        <w:ind w:right="514" w:firstLine="594"/>
      </w:pPr>
      <w:r>
        <w:t>наблюдать</w:t>
      </w:r>
      <w:r>
        <w:rPr>
          <w:spacing w:val="20"/>
        </w:rPr>
        <w:t xml:space="preserve"> </w:t>
      </w:r>
      <w:r>
        <w:t>математические</w:t>
      </w:r>
      <w:r>
        <w:rPr>
          <w:spacing w:val="22"/>
        </w:rPr>
        <w:t xml:space="preserve"> </w:t>
      </w:r>
      <w:r>
        <w:t>объекты</w:t>
      </w:r>
      <w:r>
        <w:rPr>
          <w:spacing w:val="25"/>
        </w:rPr>
        <w:t xml:space="preserve"> </w:t>
      </w:r>
      <w:r>
        <w:t>(числа,</w:t>
      </w:r>
      <w:r>
        <w:rPr>
          <w:spacing w:val="24"/>
        </w:rPr>
        <w:t xml:space="preserve"> </w:t>
      </w:r>
      <w:r>
        <w:t>величины)</w:t>
      </w:r>
      <w:r>
        <w:rPr>
          <w:spacing w:val="25"/>
        </w:rPr>
        <w:t xml:space="preserve"> </w:t>
      </w:r>
      <w:r>
        <w:t>в</w:t>
      </w:r>
      <w:r>
        <w:rPr>
          <w:spacing w:val="24"/>
        </w:rPr>
        <w:t xml:space="preserve"> </w:t>
      </w:r>
      <w:r>
        <w:rPr>
          <w:spacing w:val="-2"/>
        </w:rPr>
        <w:t>окружающем</w:t>
      </w:r>
    </w:p>
    <w:p w:rsidR="00DC27E5" w:rsidRDefault="005B46E7" w:rsidP="00DC27E5">
      <w:pPr>
        <w:pStyle w:val="a3"/>
        <w:spacing w:before="40"/>
        <w:ind w:left="851"/>
        <w:jc w:val="left"/>
        <w:rPr>
          <w:spacing w:val="-2"/>
        </w:rPr>
      </w:pPr>
      <w:r>
        <w:rPr>
          <w:spacing w:val="-2"/>
        </w:rPr>
        <w:t>мире;</w:t>
      </w:r>
    </w:p>
    <w:p w:rsidR="00DC27E5" w:rsidRDefault="005B46E7" w:rsidP="00DC27E5">
      <w:pPr>
        <w:pStyle w:val="a3"/>
        <w:spacing w:before="40"/>
        <w:ind w:left="851" w:firstLine="589"/>
        <w:rPr>
          <w:spacing w:val="-2"/>
        </w:rPr>
      </w:pPr>
      <w:r>
        <w:t>находить</w:t>
      </w:r>
      <w:r>
        <w:rPr>
          <w:spacing w:val="-10"/>
        </w:rPr>
        <w:t xml:space="preserve"> </w:t>
      </w:r>
      <w:r>
        <w:t>общее</w:t>
      </w:r>
      <w:r>
        <w:rPr>
          <w:spacing w:val="-6"/>
        </w:rPr>
        <w:t xml:space="preserve"> </w:t>
      </w:r>
      <w:r>
        <w:t>и</w:t>
      </w:r>
      <w:r>
        <w:rPr>
          <w:spacing w:val="-9"/>
        </w:rPr>
        <w:t xml:space="preserve"> </w:t>
      </w:r>
      <w:r>
        <w:t>различное</w:t>
      </w:r>
      <w:r>
        <w:rPr>
          <w:spacing w:val="-6"/>
        </w:rPr>
        <w:t xml:space="preserve"> </w:t>
      </w:r>
      <w:r>
        <w:t>в</w:t>
      </w:r>
      <w:r>
        <w:rPr>
          <w:spacing w:val="-7"/>
        </w:rPr>
        <w:t xml:space="preserve"> </w:t>
      </w:r>
      <w:r>
        <w:t>записи</w:t>
      </w:r>
      <w:r>
        <w:rPr>
          <w:spacing w:val="-6"/>
        </w:rPr>
        <w:t xml:space="preserve"> </w:t>
      </w:r>
      <w:r>
        <w:t>арифметических</w:t>
      </w:r>
      <w:r>
        <w:rPr>
          <w:spacing w:val="-6"/>
        </w:rPr>
        <w:t xml:space="preserve"> </w:t>
      </w:r>
      <w:r>
        <w:t>действий; наблюдать действие измерительных приборов;</w:t>
      </w:r>
    </w:p>
    <w:p w:rsidR="00DC27E5" w:rsidRDefault="005B46E7" w:rsidP="00DC27E5">
      <w:pPr>
        <w:pStyle w:val="a3"/>
        <w:spacing w:before="40"/>
        <w:ind w:left="851" w:firstLine="589"/>
        <w:rPr>
          <w:spacing w:val="-2"/>
        </w:rPr>
      </w:pPr>
      <w:r>
        <w:t>сравнивать</w:t>
      </w:r>
      <w:r>
        <w:rPr>
          <w:spacing w:val="-7"/>
        </w:rPr>
        <w:t xml:space="preserve"> </w:t>
      </w:r>
      <w:r>
        <w:t>два</w:t>
      </w:r>
      <w:r>
        <w:rPr>
          <w:spacing w:val="-3"/>
        </w:rPr>
        <w:t xml:space="preserve"> </w:t>
      </w:r>
      <w:r>
        <w:t>объекта,</w:t>
      </w:r>
      <w:r>
        <w:rPr>
          <w:spacing w:val="-3"/>
        </w:rPr>
        <w:t xml:space="preserve"> </w:t>
      </w:r>
      <w:r>
        <w:t>два</w:t>
      </w:r>
      <w:r>
        <w:rPr>
          <w:spacing w:val="-3"/>
        </w:rPr>
        <w:t xml:space="preserve"> </w:t>
      </w:r>
      <w:r>
        <w:rPr>
          <w:spacing w:val="-2"/>
        </w:rPr>
        <w:t>числа;</w:t>
      </w:r>
    </w:p>
    <w:p w:rsidR="00DC27E5" w:rsidRDefault="005B46E7" w:rsidP="00DC27E5">
      <w:pPr>
        <w:pStyle w:val="a3"/>
        <w:spacing w:before="40"/>
        <w:ind w:left="851" w:firstLine="589"/>
        <w:rPr>
          <w:spacing w:val="-2"/>
        </w:rPr>
      </w:pPr>
      <w:r>
        <w:t>объекты</w:t>
      </w:r>
      <w:r>
        <w:rPr>
          <w:spacing w:val="-4"/>
        </w:rPr>
        <w:t xml:space="preserve"> </w:t>
      </w:r>
      <w:r>
        <w:t>на</w:t>
      </w:r>
      <w:r>
        <w:rPr>
          <w:spacing w:val="-4"/>
        </w:rPr>
        <w:t xml:space="preserve"> </w:t>
      </w:r>
      <w:r>
        <w:t>группы</w:t>
      </w:r>
      <w:r>
        <w:rPr>
          <w:spacing w:val="-7"/>
        </w:rPr>
        <w:t xml:space="preserve"> </w:t>
      </w:r>
      <w:r>
        <w:t>по</w:t>
      </w:r>
      <w:r>
        <w:rPr>
          <w:spacing w:val="-3"/>
        </w:rPr>
        <w:t xml:space="preserve"> </w:t>
      </w:r>
      <w:r>
        <w:t>заданному</w:t>
      </w:r>
      <w:r>
        <w:rPr>
          <w:spacing w:val="-8"/>
        </w:rPr>
        <w:t xml:space="preserve"> </w:t>
      </w:r>
      <w:r>
        <w:rPr>
          <w:spacing w:val="-2"/>
        </w:rPr>
        <w:t>основанию</w:t>
      </w:r>
      <w:r w:rsidR="00DC27E5">
        <w:rPr>
          <w:spacing w:val="-2"/>
        </w:rPr>
        <w:t>;</w:t>
      </w:r>
    </w:p>
    <w:p w:rsidR="00BA5B76" w:rsidRDefault="005B46E7" w:rsidP="00DC27E5">
      <w:pPr>
        <w:pStyle w:val="a3"/>
        <w:spacing w:before="40"/>
        <w:ind w:left="851" w:firstLine="589"/>
        <w:rPr>
          <w:spacing w:val="-2"/>
        </w:rPr>
      </w:pPr>
      <w:r>
        <w:t>копировать</w:t>
      </w:r>
      <w:r>
        <w:rPr>
          <w:spacing w:val="55"/>
          <w:w w:val="150"/>
        </w:rPr>
        <w:t xml:space="preserve"> </w:t>
      </w:r>
      <w:r>
        <w:t>изученные</w:t>
      </w:r>
      <w:r>
        <w:rPr>
          <w:spacing w:val="57"/>
          <w:w w:val="150"/>
        </w:rPr>
        <w:t xml:space="preserve"> </w:t>
      </w:r>
      <w:r>
        <w:t>фигуры,</w:t>
      </w:r>
      <w:r>
        <w:rPr>
          <w:spacing w:val="57"/>
          <w:w w:val="150"/>
        </w:rPr>
        <w:t xml:space="preserve"> </w:t>
      </w:r>
      <w:r>
        <w:t>рисовать</w:t>
      </w:r>
      <w:r>
        <w:rPr>
          <w:spacing w:val="54"/>
          <w:w w:val="150"/>
        </w:rPr>
        <w:t xml:space="preserve"> </w:t>
      </w:r>
      <w:r>
        <w:t>от</w:t>
      </w:r>
      <w:r>
        <w:rPr>
          <w:spacing w:val="59"/>
          <w:w w:val="150"/>
        </w:rPr>
        <w:t xml:space="preserve"> </w:t>
      </w:r>
      <w:r>
        <w:t>руки</w:t>
      </w:r>
      <w:r>
        <w:rPr>
          <w:spacing w:val="60"/>
          <w:w w:val="150"/>
        </w:rPr>
        <w:t xml:space="preserve"> </w:t>
      </w:r>
      <w:r>
        <w:t>по</w:t>
      </w:r>
      <w:r>
        <w:rPr>
          <w:spacing w:val="58"/>
          <w:w w:val="150"/>
        </w:rPr>
        <w:t xml:space="preserve"> </w:t>
      </w:r>
      <w:r>
        <w:rPr>
          <w:spacing w:val="-2"/>
        </w:rPr>
        <w:t>собственному</w:t>
      </w:r>
    </w:p>
    <w:p w:rsidR="00DC27E5" w:rsidRDefault="005B46E7" w:rsidP="00DC27E5">
      <w:pPr>
        <w:pStyle w:val="a3"/>
        <w:spacing w:before="47"/>
      </w:pPr>
      <w:r>
        <w:rPr>
          <w:spacing w:val="-2"/>
        </w:rPr>
        <w:t>замыслу;</w:t>
      </w:r>
    </w:p>
    <w:p w:rsidR="00DC27E5" w:rsidRDefault="005B46E7" w:rsidP="00DC27E5">
      <w:pPr>
        <w:pStyle w:val="a3"/>
        <w:spacing w:before="47"/>
        <w:ind w:firstLine="594"/>
      </w:pPr>
      <w:r>
        <w:t>приводить</w:t>
      </w:r>
      <w:r>
        <w:rPr>
          <w:spacing w:val="-8"/>
        </w:rPr>
        <w:t xml:space="preserve"> </w:t>
      </w:r>
      <w:r>
        <w:t>примеры</w:t>
      </w:r>
      <w:r>
        <w:rPr>
          <w:spacing w:val="-7"/>
        </w:rPr>
        <w:t xml:space="preserve"> </w:t>
      </w:r>
      <w:r>
        <w:t>чисел,</w:t>
      </w:r>
      <w:r>
        <w:rPr>
          <w:spacing w:val="-6"/>
        </w:rPr>
        <w:t xml:space="preserve"> </w:t>
      </w:r>
      <w:r>
        <w:t>геометрических</w:t>
      </w:r>
      <w:r>
        <w:rPr>
          <w:spacing w:val="-5"/>
        </w:rPr>
        <w:t xml:space="preserve"> </w:t>
      </w:r>
      <w:r>
        <w:rPr>
          <w:spacing w:val="-2"/>
        </w:rPr>
        <w:t>фигур;</w:t>
      </w:r>
    </w:p>
    <w:p w:rsidR="00DC27E5" w:rsidRDefault="005B46E7" w:rsidP="00DC27E5">
      <w:pPr>
        <w:pStyle w:val="a3"/>
        <w:spacing w:before="47"/>
        <w:ind w:right="514" w:firstLine="594"/>
      </w:pPr>
      <w:r>
        <w:t>соблюдать</w:t>
      </w:r>
      <w:r>
        <w:rPr>
          <w:spacing w:val="80"/>
        </w:rPr>
        <w:t xml:space="preserve"> </w:t>
      </w:r>
      <w:r>
        <w:t>последовательность</w:t>
      </w:r>
      <w:r>
        <w:rPr>
          <w:spacing w:val="80"/>
        </w:rPr>
        <w:t xml:space="preserve"> </w:t>
      </w:r>
      <w:r>
        <w:t>при</w:t>
      </w:r>
      <w:r>
        <w:rPr>
          <w:spacing w:val="80"/>
        </w:rPr>
        <w:t xml:space="preserve"> </w:t>
      </w:r>
      <w:r>
        <w:t>количественном</w:t>
      </w:r>
      <w:r>
        <w:rPr>
          <w:spacing w:val="80"/>
        </w:rPr>
        <w:t xml:space="preserve"> </w:t>
      </w:r>
      <w:r>
        <w:t>и</w:t>
      </w:r>
      <w:r>
        <w:rPr>
          <w:spacing w:val="80"/>
        </w:rPr>
        <w:t xml:space="preserve"> </w:t>
      </w:r>
      <w:r>
        <w:t xml:space="preserve">порядковом </w:t>
      </w:r>
      <w:r>
        <w:rPr>
          <w:spacing w:val="-2"/>
        </w:rPr>
        <w:t>счете.</w:t>
      </w:r>
    </w:p>
    <w:p w:rsidR="00DC27E5" w:rsidRDefault="005B46E7" w:rsidP="00DC27E5">
      <w:pPr>
        <w:pStyle w:val="a3"/>
        <w:spacing w:before="47"/>
        <w:ind w:right="514" w:firstLine="594"/>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 действия как часть познавательных универсальных учебных действий:</w:t>
      </w:r>
    </w:p>
    <w:p w:rsidR="00DC27E5" w:rsidRDefault="005B46E7" w:rsidP="00DC27E5">
      <w:pPr>
        <w:pStyle w:val="a3"/>
        <w:spacing w:before="47"/>
        <w:ind w:right="514" w:firstLine="594"/>
      </w:pPr>
      <w:r>
        <w:t>понимать,</w:t>
      </w:r>
      <w:r>
        <w:rPr>
          <w:spacing w:val="40"/>
        </w:rPr>
        <w:t xml:space="preserve"> </w:t>
      </w:r>
      <w:r>
        <w:t>что</w:t>
      </w:r>
      <w:r>
        <w:rPr>
          <w:spacing w:val="40"/>
        </w:rPr>
        <w:t xml:space="preserve"> </w:t>
      </w:r>
      <w:r>
        <w:t>математические</w:t>
      </w:r>
      <w:r>
        <w:rPr>
          <w:spacing w:val="40"/>
        </w:rPr>
        <w:t xml:space="preserve"> </w:t>
      </w:r>
      <w:r>
        <w:t>явления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80"/>
        </w:rPr>
        <w:t xml:space="preserve"> </w:t>
      </w:r>
      <w:r>
        <w:t>помощью</w:t>
      </w:r>
      <w:r>
        <w:rPr>
          <w:spacing w:val="-18"/>
        </w:rPr>
        <w:t xml:space="preserve"> </w:t>
      </w:r>
      <w:r>
        <w:t>различных</w:t>
      </w:r>
      <w:r>
        <w:rPr>
          <w:spacing w:val="-17"/>
        </w:rPr>
        <w:t xml:space="preserve"> </w:t>
      </w:r>
      <w:r>
        <w:t>средств:</w:t>
      </w:r>
      <w:r>
        <w:rPr>
          <w:spacing w:val="-18"/>
        </w:rPr>
        <w:t xml:space="preserve"> </w:t>
      </w:r>
      <w:r>
        <w:t>текст,</w:t>
      </w:r>
      <w:r>
        <w:rPr>
          <w:spacing w:val="-17"/>
        </w:rPr>
        <w:t xml:space="preserve"> </w:t>
      </w:r>
      <w:r>
        <w:t>числовая</w:t>
      </w:r>
      <w:r>
        <w:rPr>
          <w:spacing w:val="-18"/>
        </w:rPr>
        <w:t xml:space="preserve"> </w:t>
      </w:r>
      <w:r>
        <w:t>запись,</w:t>
      </w:r>
      <w:r>
        <w:rPr>
          <w:spacing w:val="-17"/>
        </w:rPr>
        <w:t xml:space="preserve"> </w:t>
      </w:r>
      <w:r>
        <w:t>таблица,</w:t>
      </w:r>
      <w:r>
        <w:rPr>
          <w:spacing w:val="-18"/>
        </w:rPr>
        <w:t xml:space="preserve"> </w:t>
      </w:r>
      <w:r>
        <w:t>рисунок,</w:t>
      </w:r>
      <w:r>
        <w:rPr>
          <w:spacing w:val="-17"/>
        </w:rPr>
        <w:t xml:space="preserve"> </w:t>
      </w:r>
      <w:r w:rsidR="00DC27E5">
        <w:t>схема;</w:t>
      </w:r>
    </w:p>
    <w:p w:rsidR="00BA5B76" w:rsidRDefault="005B46E7" w:rsidP="00DC27E5">
      <w:pPr>
        <w:pStyle w:val="a3"/>
        <w:spacing w:before="47"/>
        <w:ind w:right="514" w:firstLine="594"/>
      </w:pPr>
      <w:r>
        <w:t>читать таблицу, извлекать информацию, представленную в</w:t>
      </w:r>
      <w:r>
        <w:rPr>
          <w:spacing w:val="40"/>
        </w:rPr>
        <w:t xml:space="preserve"> </w:t>
      </w:r>
      <w:r>
        <w:t>табличной</w:t>
      </w:r>
    </w:p>
    <w:p w:rsidR="00DC27E5" w:rsidRDefault="005B46E7" w:rsidP="00DC27E5">
      <w:pPr>
        <w:pStyle w:val="a3"/>
        <w:spacing w:line="321" w:lineRule="exact"/>
        <w:jc w:val="left"/>
      </w:pPr>
      <w:r>
        <w:rPr>
          <w:spacing w:val="-2"/>
        </w:rPr>
        <w:t>форме.</w:t>
      </w:r>
    </w:p>
    <w:p w:rsidR="00DC27E5" w:rsidRDefault="005B46E7" w:rsidP="00DC27E5">
      <w:pPr>
        <w:pStyle w:val="a3"/>
        <w:spacing w:line="321" w:lineRule="exact"/>
        <w:ind w:firstLine="594"/>
        <w:jc w:val="left"/>
      </w:pPr>
      <w:r>
        <w:t>У обучающегося будут сформированы следующие действия общения как часть коммуникативных универсальных учебных действий:</w:t>
      </w:r>
    </w:p>
    <w:p w:rsidR="00DC27E5" w:rsidRDefault="005B46E7" w:rsidP="00DC27E5">
      <w:pPr>
        <w:pStyle w:val="a3"/>
        <w:spacing w:line="321" w:lineRule="exact"/>
        <w:ind w:right="514" w:firstLine="594"/>
      </w:pPr>
      <w:r>
        <w:t>характеризовать (описывать) число, геометрическую фигуру, последовательность из нескольких чисел, записанных по порядку;</w:t>
      </w:r>
    </w:p>
    <w:p w:rsidR="00DC27E5" w:rsidRDefault="005B46E7" w:rsidP="00DC27E5">
      <w:pPr>
        <w:pStyle w:val="a3"/>
        <w:spacing w:line="321" w:lineRule="exact"/>
        <w:ind w:right="514" w:firstLine="594"/>
      </w:pPr>
      <w:r>
        <w:t>комментировать</w:t>
      </w:r>
      <w:r>
        <w:rPr>
          <w:spacing w:val="-7"/>
        </w:rPr>
        <w:t xml:space="preserve"> </w:t>
      </w:r>
      <w:r>
        <w:t>ход</w:t>
      </w:r>
      <w:r>
        <w:rPr>
          <w:spacing w:val="-7"/>
        </w:rPr>
        <w:t xml:space="preserve"> </w:t>
      </w:r>
      <w:r>
        <w:t>сравнения</w:t>
      </w:r>
      <w:r>
        <w:rPr>
          <w:spacing w:val="-7"/>
        </w:rPr>
        <w:t xml:space="preserve"> </w:t>
      </w:r>
      <w:r>
        <w:t>двух</w:t>
      </w:r>
      <w:r>
        <w:rPr>
          <w:spacing w:val="-4"/>
        </w:rPr>
        <w:t xml:space="preserve"> </w:t>
      </w:r>
      <w:r>
        <w:rPr>
          <w:spacing w:val="-2"/>
        </w:rPr>
        <w:t>объектов;</w:t>
      </w:r>
    </w:p>
    <w:p w:rsidR="00DC27E5" w:rsidRDefault="005B46E7" w:rsidP="00DC27E5">
      <w:pPr>
        <w:pStyle w:val="a3"/>
        <w:spacing w:line="321" w:lineRule="exact"/>
        <w:ind w:right="514" w:firstLine="594"/>
      </w:pPr>
      <w:r>
        <w:t>описывать своими словами сюжетную ситуацию и математическое отношение величин (чисел), описывать положение предмета в пространстве;</w:t>
      </w:r>
    </w:p>
    <w:p w:rsidR="00DC27E5" w:rsidRDefault="005B46E7" w:rsidP="00DC27E5">
      <w:pPr>
        <w:pStyle w:val="a3"/>
        <w:spacing w:line="321" w:lineRule="exact"/>
        <w:ind w:right="514" w:firstLine="594"/>
      </w:pPr>
      <w:r>
        <w:t>различать</w:t>
      </w:r>
      <w:r>
        <w:rPr>
          <w:spacing w:val="-8"/>
        </w:rPr>
        <w:t xml:space="preserve"> </w:t>
      </w:r>
      <w:r>
        <w:t>и</w:t>
      </w:r>
      <w:r>
        <w:rPr>
          <w:spacing w:val="-4"/>
        </w:rPr>
        <w:t xml:space="preserve"> </w:t>
      </w:r>
      <w:r>
        <w:t>использовать</w:t>
      </w:r>
      <w:r>
        <w:rPr>
          <w:spacing w:val="-6"/>
        </w:rPr>
        <w:t xml:space="preserve"> </w:t>
      </w:r>
      <w:r>
        <w:t>математические</w:t>
      </w:r>
      <w:r>
        <w:rPr>
          <w:spacing w:val="-4"/>
        </w:rPr>
        <w:t xml:space="preserve"> </w:t>
      </w:r>
      <w:r>
        <w:rPr>
          <w:spacing w:val="-2"/>
        </w:rPr>
        <w:t>знаки;</w:t>
      </w:r>
    </w:p>
    <w:p w:rsidR="00DC27E5" w:rsidRDefault="005B46E7" w:rsidP="00DC27E5">
      <w:pPr>
        <w:pStyle w:val="a3"/>
        <w:spacing w:line="321" w:lineRule="exact"/>
        <w:ind w:right="514" w:firstLine="594"/>
      </w:pPr>
      <w:r>
        <w:t>строить</w:t>
      </w:r>
      <w:r>
        <w:rPr>
          <w:spacing w:val="-10"/>
        </w:rPr>
        <w:t xml:space="preserve"> </w:t>
      </w:r>
      <w:r>
        <w:t>предложения</w:t>
      </w:r>
      <w:r>
        <w:rPr>
          <w:spacing w:val="-8"/>
        </w:rPr>
        <w:t xml:space="preserve"> </w:t>
      </w:r>
      <w:r>
        <w:t>относительно</w:t>
      </w:r>
      <w:r>
        <w:rPr>
          <w:spacing w:val="-7"/>
        </w:rPr>
        <w:t xml:space="preserve"> </w:t>
      </w:r>
      <w:r>
        <w:t>заданного</w:t>
      </w:r>
      <w:r>
        <w:rPr>
          <w:spacing w:val="-8"/>
        </w:rPr>
        <w:t xml:space="preserve"> </w:t>
      </w:r>
      <w:r>
        <w:t>набора</w:t>
      </w:r>
      <w:r>
        <w:rPr>
          <w:spacing w:val="-10"/>
        </w:rPr>
        <w:t xml:space="preserve"> </w:t>
      </w:r>
      <w:r>
        <w:rPr>
          <w:spacing w:val="-2"/>
        </w:rPr>
        <w:t>объектов.</w:t>
      </w:r>
    </w:p>
    <w:p w:rsidR="00DC27E5" w:rsidRDefault="005B46E7" w:rsidP="00DC27E5">
      <w:pPr>
        <w:pStyle w:val="a3"/>
        <w:spacing w:line="321" w:lineRule="exact"/>
        <w:ind w:right="514" w:firstLine="594"/>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A5B76" w:rsidRDefault="005B46E7" w:rsidP="00DC27E5">
      <w:pPr>
        <w:pStyle w:val="a3"/>
        <w:spacing w:line="321" w:lineRule="exact"/>
        <w:ind w:right="514" w:firstLine="594"/>
      </w:pPr>
      <w:r>
        <w:t>принимать учебную задачу, удерживать её в процессе деятельности; действовать в соответствии с предложенным образцом, инструкцией; проявлять</w:t>
      </w:r>
      <w:r>
        <w:rPr>
          <w:spacing w:val="26"/>
        </w:rPr>
        <w:t xml:space="preserve"> </w:t>
      </w:r>
      <w:r>
        <w:t>интерес</w:t>
      </w:r>
      <w:r>
        <w:rPr>
          <w:spacing w:val="26"/>
        </w:rPr>
        <w:t xml:space="preserve"> </w:t>
      </w:r>
      <w:r>
        <w:t>к</w:t>
      </w:r>
      <w:r>
        <w:rPr>
          <w:spacing w:val="29"/>
        </w:rPr>
        <w:t xml:space="preserve"> </w:t>
      </w:r>
      <w:r>
        <w:t>проверке</w:t>
      </w:r>
      <w:r>
        <w:rPr>
          <w:spacing w:val="29"/>
        </w:rPr>
        <w:t xml:space="preserve"> </w:t>
      </w:r>
      <w:r>
        <w:t>результатов</w:t>
      </w:r>
      <w:r>
        <w:rPr>
          <w:spacing w:val="26"/>
        </w:rPr>
        <w:t xml:space="preserve"> </w:t>
      </w:r>
      <w:r>
        <w:t>решения</w:t>
      </w:r>
      <w:r>
        <w:rPr>
          <w:spacing w:val="29"/>
        </w:rPr>
        <w:t xml:space="preserve"> </w:t>
      </w:r>
      <w:r>
        <w:t>учебной</w:t>
      </w:r>
      <w:r>
        <w:rPr>
          <w:spacing w:val="29"/>
        </w:rPr>
        <w:t xml:space="preserve"> </w:t>
      </w:r>
      <w:r>
        <w:t>задачи,</w:t>
      </w:r>
      <w:r>
        <w:rPr>
          <w:spacing w:val="29"/>
        </w:rPr>
        <w:t xml:space="preserve"> </w:t>
      </w:r>
      <w:r>
        <w:t>с</w:t>
      </w:r>
    </w:p>
    <w:p w:rsidR="00DC27E5" w:rsidRDefault="005B46E7">
      <w:pPr>
        <w:pStyle w:val="a3"/>
        <w:tabs>
          <w:tab w:val="left" w:pos="2973"/>
          <w:tab w:val="left" w:pos="4815"/>
          <w:tab w:val="left" w:pos="6454"/>
          <w:tab w:val="left" w:pos="6794"/>
          <w:tab w:val="left" w:pos="8169"/>
          <w:tab w:val="left" w:pos="9313"/>
        </w:tabs>
        <w:spacing w:line="276" w:lineRule="auto"/>
        <w:ind w:left="1553" w:right="538" w:hanging="708"/>
        <w:jc w:val="left"/>
      </w:pPr>
      <w:r>
        <w:t>помощью учителя устанавливать причину воз</w:t>
      </w:r>
      <w:r w:rsidR="00DC27E5">
        <w:t>никшей ошибки и трудности;</w:t>
      </w:r>
    </w:p>
    <w:p w:rsidR="00BA5B76" w:rsidRDefault="00DC27E5" w:rsidP="00DC27E5">
      <w:pPr>
        <w:pStyle w:val="a3"/>
        <w:tabs>
          <w:tab w:val="left" w:pos="2973"/>
          <w:tab w:val="left" w:pos="4815"/>
          <w:tab w:val="left" w:pos="6454"/>
          <w:tab w:val="left" w:pos="6794"/>
          <w:tab w:val="left" w:pos="8169"/>
          <w:tab w:val="left" w:pos="9313"/>
        </w:tabs>
        <w:spacing w:line="276" w:lineRule="auto"/>
        <w:ind w:left="1553" w:right="538" w:hanging="708"/>
      </w:pPr>
      <w:r>
        <w:tab/>
      </w:r>
      <w:r w:rsidR="005B46E7">
        <w:rPr>
          <w:spacing w:val="-2"/>
        </w:rPr>
        <w:t>проверять</w:t>
      </w:r>
      <w:r w:rsidR="005B46E7">
        <w:tab/>
      </w:r>
      <w:r w:rsidR="005B46E7">
        <w:rPr>
          <w:spacing w:val="-2"/>
        </w:rPr>
        <w:t>правильность</w:t>
      </w:r>
      <w:r w:rsidR="005B46E7">
        <w:tab/>
      </w:r>
      <w:r w:rsidR="005B46E7">
        <w:rPr>
          <w:spacing w:val="-2"/>
        </w:rPr>
        <w:t>вычисления</w:t>
      </w:r>
      <w:r w:rsidR="005B46E7">
        <w:tab/>
      </w:r>
      <w:r w:rsidR="005B46E7">
        <w:rPr>
          <w:spacing w:val="-10"/>
        </w:rPr>
        <w:t>с</w:t>
      </w:r>
      <w:r w:rsidR="005B46E7">
        <w:tab/>
      </w:r>
      <w:r w:rsidR="005B46E7">
        <w:rPr>
          <w:spacing w:val="-2"/>
        </w:rPr>
        <w:t>помощью</w:t>
      </w:r>
      <w:r w:rsidR="005B46E7">
        <w:tab/>
      </w:r>
      <w:r w:rsidR="005B46E7">
        <w:rPr>
          <w:spacing w:val="-2"/>
        </w:rPr>
        <w:t>другого</w:t>
      </w:r>
      <w:r w:rsidR="005B46E7">
        <w:tab/>
      </w:r>
      <w:r w:rsidR="005B46E7">
        <w:rPr>
          <w:spacing w:val="-2"/>
        </w:rPr>
        <w:t>приёма</w:t>
      </w:r>
    </w:p>
    <w:p w:rsidR="00DC27E5" w:rsidRDefault="005B46E7" w:rsidP="00DC27E5">
      <w:pPr>
        <w:pStyle w:val="a3"/>
        <w:jc w:val="left"/>
      </w:pPr>
      <w:r>
        <w:t>выполнения</w:t>
      </w:r>
      <w:r>
        <w:rPr>
          <w:spacing w:val="-7"/>
        </w:rPr>
        <w:t xml:space="preserve"> </w:t>
      </w:r>
      <w:r>
        <w:rPr>
          <w:spacing w:val="-2"/>
        </w:rPr>
        <w:t>действия.</w:t>
      </w:r>
    </w:p>
    <w:p w:rsidR="00DC27E5" w:rsidRDefault="005B46E7" w:rsidP="00DC27E5">
      <w:pPr>
        <w:pStyle w:val="a3"/>
        <w:ind w:right="514" w:firstLine="594"/>
      </w:pPr>
      <w:r>
        <w:t>Совместная деятельность способствует формированию умений: участвовать</w:t>
      </w:r>
      <w:r>
        <w:rPr>
          <w:spacing w:val="2"/>
        </w:rPr>
        <w:t xml:space="preserve"> </w:t>
      </w:r>
      <w:r>
        <w:t>в</w:t>
      </w:r>
      <w:r>
        <w:rPr>
          <w:spacing w:val="5"/>
        </w:rPr>
        <w:t xml:space="preserve"> </w:t>
      </w:r>
      <w:r>
        <w:t>парной</w:t>
      </w:r>
      <w:r>
        <w:rPr>
          <w:spacing w:val="6"/>
        </w:rPr>
        <w:t xml:space="preserve"> </w:t>
      </w:r>
      <w:r>
        <w:t>работе</w:t>
      </w:r>
      <w:r>
        <w:rPr>
          <w:spacing w:val="5"/>
        </w:rPr>
        <w:t xml:space="preserve"> </w:t>
      </w:r>
      <w:r>
        <w:t>с</w:t>
      </w:r>
      <w:r>
        <w:rPr>
          <w:spacing w:val="6"/>
        </w:rPr>
        <w:t xml:space="preserve"> </w:t>
      </w:r>
      <w:r>
        <w:t>математическим</w:t>
      </w:r>
      <w:r>
        <w:rPr>
          <w:spacing w:val="6"/>
        </w:rPr>
        <w:t xml:space="preserve"> </w:t>
      </w:r>
      <w:r>
        <w:t>материалом,</w:t>
      </w:r>
      <w:r>
        <w:rPr>
          <w:spacing w:val="3"/>
        </w:rPr>
        <w:t xml:space="preserve"> </w:t>
      </w:r>
      <w:r>
        <w:rPr>
          <w:spacing w:val="-2"/>
        </w:rPr>
        <w:t>выполнять</w:t>
      </w:r>
      <w:r w:rsidR="00DC27E5">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договариваться,</w:t>
      </w:r>
      <w:r>
        <w:rPr>
          <w:spacing w:val="80"/>
        </w:rPr>
        <w:t xml:space="preserve"> </w:t>
      </w:r>
      <w:r>
        <w:t>считаться</w:t>
      </w:r>
      <w:r>
        <w:rPr>
          <w:spacing w:val="80"/>
        </w:rPr>
        <w:t xml:space="preserve"> </w:t>
      </w:r>
      <w:r>
        <w:t>с</w:t>
      </w:r>
      <w:r>
        <w:rPr>
          <w:spacing w:val="80"/>
        </w:rPr>
        <w:t xml:space="preserve"> </w:t>
      </w:r>
      <w:r>
        <w:t>мнением партнёра, спокойно и мирно разрешать конфликты.</w:t>
      </w:r>
    </w:p>
    <w:p w:rsidR="00DC27E5" w:rsidRDefault="005B46E7" w:rsidP="00DC27E5">
      <w:pPr>
        <w:pStyle w:val="a3"/>
        <w:ind w:right="514" w:firstLine="594"/>
      </w:pPr>
      <w:r>
        <w:t>Содержание</w:t>
      </w:r>
      <w:r>
        <w:rPr>
          <w:spacing w:val="-12"/>
        </w:rPr>
        <w:t xml:space="preserve"> </w:t>
      </w:r>
      <w:r>
        <w:t>обучения</w:t>
      </w:r>
      <w:r>
        <w:rPr>
          <w:spacing w:val="-10"/>
        </w:rPr>
        <w:t xml:space="preserve"> </w:t>
      </w:r>
      <w:r>
        <w:t>во</w:t>
      </w:r>
      <w:r>
        <w:rPr>
          <w:spacing w:val="-12"/>
        </w:rPr>
        <w:t xml:space="preserve"> </w:t>
      </w:r>
      <w:r>
        <w:t>2</w:t>
      </w:r>
      <w:r>
        <w:rPr>
          <w:spacing w:val="-10"/>
        </w:rPr>
        <w:t xml:space="preserve"> </w:t>
      </w:r>
      <w:r>
        <w:t>классе. Числа и величины.</w:t>
      </w:r>
    </w:p>
    <w:p w:rsidR="00DC27E5" w:rsidRDefault="005B46E7" w:rsidP="00DC27E5">
      <w:pPr>
        <w:pStyle w:val="a3"/>
        <w:ind w:right="514" w:firstLine="594"/>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A5B76" w:rsidRDefault="005B46E7" w:rsidP="00DC27E5">
      <w:pPr>
        <w:pStyle w:val="a3"/>
        <w:ind w:right="514" w:firstLine="594"/>
      </w:pPr>
      <w:r>
        <w:t>Величины:</w:t>
      </w:r>
      <w:r>
        <w:rPr>
          <w:spacing w:val="15"/>
        </w:rPr>
        <w:t xml:space="preserve"> </w:t>
      </w:r>
      <w:r>
        <w:t>сравнение</w:t>
      </w:r>
      <w:r>
        <w:rPr>
          <w:spacing w:val="17"/>
        </w:rPr>
        <w:t xml:space="preserve"> </w:t>
      </w:r>
      <w:r>
        <w:t>по</w:t>
      </w:r>
      <w:r>
        <w:rPr>
          <w:spacing w:val="17"/>
        </w:rPr>
        <w:t xml:space="preserve"> </w:t>
      </w:r>
      <w:r>
        <w:t>массе</w:t>
      </w:r>
      <w:r>
        <w:rPr>
          <w:spacing w:val="17"/>
        </w:rPr>
        <w:t xml:space="preserve"> </w:t>
      </w:r>
      <w:r>
        <w:t>(единица</w:t>
      </w:r>
      <w:r>
        <w:rPr>
          <w:spacing w:val="17"/>
        </w:rPr>
        <w:t xml:space="preserve"> </w:t>
      </w:r>
      <w:r>
        <w:t>массы</w:t>
      </w:r>
      <w:r>
        <w:rPr>
          <w:spacing w:val="20"/>
        </w:rPr>
        <w:t xml:space="preserve"> </w:t>
      </w:r>
      <w:r>
        <w:t>–</w:t>
      </w:r>
      <w:r>
        <w:rPr>
          <w:spacing w:val="18"/>
        </w:rPr>
        <w:t xml:space="preserve"> </w:t>
      </w:r>
      <w:r>
        <w:t>килограмм),</w:t>
      </w:r>
      <w:r>
        <w:rPr>
          <w:spacing w:val="17"/>
        </w:rPr>
        <w:t xml:space="preserve"> </w:t>
      </w:r>
      <w:r>
        <w:rPr>
          <w:spacing w:val="-2"/>
        </w:rPr>
        <w:t>времени</w:t>
      </w:r>
    </w:p>
    <w:p w:rsidR="00BA5B76" w:rsidRPr="00DC27E5" w:rsidRDefault="005B46E7" w:rsidP="00DC27E5">
      <w:pPr>
        <w:pStyle w:val="a3"/>
        <w:spacing w:before="46"/>
        <w:ind w:right="529"/>
        <w:jc w:val="right"/>
        <w:rPr>
          <w:spacing w:val="-2"/>
        </w:rPr>
      </w:pPr>
      <w:r>
        <w:t>(единицы</w:t>
      </w:r>
      <w:r>
        <w:rPr>
          <w:spacing w:val="12"/>
        </w:rPr>
        <w:t xml:space="preserve"> </w:t>
      </w:r>
      <w:r>
        <w:t>времени</w:t>
      </w:r>
      <w:r>
        <w:rPr>
          <w:spacing w:val="13"/>
        </w:rPr>
        <w:t xml:space="preserve"> </w:t>
      </w:r>
      <w:r>
        <w:t>–</w:t>
      </w:r>
      <w:r>
        <w:rPr>
          <w:spacing w:val="14"/>
        </w:rPr>
        <w:t xml:space="preserve"> </w:t>
      </w:r>
      <w:r>
        <w:t>час,</w:t>
      </w:r>
      <w:r>
        <w:rPr>
          <w:spacing w:val="13"/>
        </w:rPr>
        <w:t xml:space="preserve"> </w:t>
      </w:r>
      <w:r>
        <w:t>минута),</w:t>
      </w:r>
      <w:r>
        <w:rPr>
          <w:spacing w:val="12"/>
        </w:rPr>
        <w:t xml:space="preserve"> </w:t>
      </w:r>
      <w:r>
        <w:t>измерение</w:t>
      </w:r>
      <w:r>
        <w:rPr>
          <w:spacing w:val="10"/>
        </w:rPr>
        <w:t xml:space="preserve"> </w:t>
      </w:r>
      <w:r>
        <w:t>длины</w:t>
      </w:r>
      <w:r>
        <w:rPr>
          <w:spacing w:val="14"/>
        </w:rPr>
        <w:t xml:space="preserve"> </w:t>
      </w:r>
      <w:r>
        <w:t>(единицы</w:t>
      </w:r>
      <w:r>
        <w:rPr>
          <w:spacing w:val="11"/>
        </w:rPr>
        <w:t xml:space="preserve"> </w:t>
      </w:r>
      <w:r>
        <w:t>длины</w:t>
      </w:r>
      <w:r>
        <w:rPr>
          <w:spacing w:val="18"/>
        </w:rPr>
        <w:t xml:space="preserve"> </w:t>
      </w:r>
      <w:r>
        <w:t>–</w:t>
      </w:r>
      <w:r>
        <w:rPr>
          <w:spacing w:val="14"/>
        </w:rPr>
        <w:t xml:space="preserve"> </w:t>
      </w:r>
      <w:r>
        <w:rPr>
          <w:spacing w:val="-2"/>
        </w:rPr>
        <w:t>метр,</w:t>
      </w:r>
    </w:p>
    <w:p w:rsidR="00BA5B76" w:rsidRDefault="005B46E7">
      <w:pPr>
        <w:pStyle w:val="a3"/>
        <w:spacing w:before="1"/>
      </w:pPr>
      <w:r>
        <w:t>дециметр,</w:t>
      </w:r>
      <w:r>
        <w:rPr>
          <w:spacing w:val="-5"/>
        </w:rPr>
        <w:t xml:space="preserve"> </w:t>
      </w:r>
      <w:r>
        <w:t>сантиметр,</w:t>
      </w:r>
      <w:r>
        <w:rPr>
          <w:spacing w:val="-3"/>
        </w:rPr>
        <w:t xml:space="preserve"> </w:t>
      </w:r>
      <w:r>
        <w:t>миллиметр).</w:t>
      </w:r>
      <w:r>
        <w:rPr>
          <w:spacing w:val="-3"/>
        </w:rPr>
        <w:t xml:space="preserve"> </w:t>
      </w:r>
      <w:r>
        <w:t>Соотношение</w:t>
      </w:r>
      <w:r>
        <w:rPr>
          <w:spacing w:val="-1"/>
        </w:rPr>
        <w:t xml:space="preserve"> </w:t>
      </w:r>
      <w:r>
        <w:t>между</w:t>
      </w:r>
      <w:r>
        <w:rPr>
          <w:spacing w:val="-6"/>
        </w:rPr>
        <w:t xml:space="preserve"> </w:t>
      </w:r>
      <w:r>
        <w:t>единицами</w:t>
      </w:r>
      <w:r>
        <w:rPr>
          <w:spacing w:val="-1"/>
        </w:rPr>
        <w:t xml:space="preserve"> </w:t>
      </w:r>
      <w:r>
        <w:rPr>
          <w:spacing w:val="-2"/>
        </w:rPr>
        <w:t>величины</w:t>
      </w:r>
    </w:p>
    <w:p w:rsidR="00DC27E5" w:rsidRDefault="005B46E7" w:rsidP="00DC27E5">
      <w:pPr>
        <w:pStyle w:val="a3"/>
        <w:spacing w:before="50"/>
      </w:pPr>
      <w:r>
        <w:t>(в</w:t>
      </w:r>
      <w:r>
        <w:rPr>
          <w:spacing w:val="-8"/>
        </w:rPr>
        <w:t xml:space="preserve"> </w:t>
      </w:r>
      <w:r>
        <w:t>пределах</w:t>
      </w:r>
      <w:r>
        <w:rPr>
          <w:spacing w:val="-4"/>
        </w:rPr>
        <w:t xml:space="preserve"> </w:t>
      </w:r>
      <w:r>
        <w:t>100),</w:t>
      </w:r>
      <w:r>
        <w:rPr>
          <w:spacing w:val="-6"/>
        </w:rPr>
        <w:t xml:space="preserve"> </w:t>
      </w:r>
      <w:r>
        <w:t>его</w:t>
      </w:r>
      <w:r>
        <w:rPr>
          <w:spacing w:val="-4"/>
        </w:rPr>
        <w:t xml:space="preserve"> </w:t>
      </w:r>
      <w:r>
        <w:t>применение</w:t>
      </w:r>
      <w:r>
        <w:rPr>
          <w:spacing w:val="-4"/>
        </w:rPr>
        <w:t xml:space="preserve"> </w:t>
      </w:r>
      <w:r>
        <w:t>для</w:t>
      </w:r>
      <w:r>
        <w:rPr>
          <w:spacing w:val="-8"/>
        </w:rPr>
        <w:t xml:space="preserve"> </w:t>
      </w:r>
      <w:r>
        <w:t>решения</w:t>
      </w:r>
      <w:r>
        <w:rPr>
          <w:spacing w:val="-4"/>
        </w:rPr>
        <w:t xml:space="preserve"> </w:t>
      </w:r>
      <w:r>
        <w:t>практических</w:t>
      </w:r>
      <w:r>
        <w:rPr>
          <w:spacing w:val="-3"/>
        </w:rPr>
        <w:t xml:space="preserve"> </w:t>
      </w:r>
      <w:r>
        <w:rPr>
          <w:spacing w:val="-2"/>
        </w:rPr>
        <w:t>задач.</w:t>
      </w:r>
    </w:p>
    <w:p w:rsidR="00DC27E5" w:rsidRDefault="005B46E7" w:rsidP="00DC27E5">
      <w:pPr>
        <w:pStyle w:val="a3"/>
        <w:spacing w:before="50"/>
        <w:ind w:firstLine="594"/>
      </w:pPr>
      <w:r>
        <w:t>Арифметические</w:t>
      </w:r>
      <w:r>
        <w:rPr>
          <w:spacing w:val="-11"/>
        </w:rPr>
        <w:t xml:space="preserve"> </w:t>
      </w:r>
      <w:r>
        <w:rPr>
          <w:spacing w:val="-2"/>
        </w:rPr>
        <w:t>действия.</w:t>
      </w:r>
    </w:p>
    <w:p w:rsidR="00BA5B76" w:rsidRDefault="005B46E7" w:rsidP="00DC27E5">
      <w:pPr>
        <w:pStyle w:val="a3"/>
        <w:spacing w:before="50"/>
        <w:ind w:firstLine="594"/>
      </w:pPr>
      <w:r>
        <w:rPr>
          <w:spacing w:val="-3"/>
        </w:rPr>
        <w:t xml:space="preserve"> </w:t>
      </w:r>
      <w:r>
        <w:t>Устное сложение и вычитание чисел в пределах 100 без перехода и с переходом</w:t>
      </w:r>
      <w:r>
        <w:rPr>
          <w:spacing w:val="-6"/>
        </w:rPr>
        <w:t xml:space="preserve"> </w:t>
      </w:r>
      <w:r>
        <w:t>через</w:t>
      </w:r>
      <w:r>
        <w:rPr>
          <w:spacing w:val="-5"/>
        </w:rPr>
        <w:t xml:space="preserve"> </w:t>
      </w:r>
      <w:r>
        <w:t>разряд.</w:t>
      </w:r>
      <w:r>
        <w:rPr>
          <w:spacing w:val="-5"/>
        </w:rPr>
        <w:t xml:space="preserve"> </w:t>
      </w:r>
      <w:r>
        <w:t>Письменное</w:t>
      </w:r>
      <w:r>
        <w:rPr>
          <w:spacing w:val="-3"/>
        </w:rPr>
        <w:t xml:space="preserve"> </w:t>
      </w:r>
      <w:r>
        <w:t>сложение</w:t>
      </w:r>
      <w:r>
        <w:rPr>
          <w:spacing w:val="-4"/>
        </w:rPr>
        <w:t xml:space="preserve"> </w:t>
      </w:r>
      <w:r>
        <w:t>и</w:t>
      </w:r>
      <w:r>
        <w:rPr>
          <w:spacing w:val="-4"/>
        </w:rPr>
        <w:t xml:space="preserve"> </w:t>
      </w:r>
      <w:r>
        <w:t>вычитание</w:t>
      </w:r>
      <w:r>
        <w:rPr>
          <w:spacing w:val="-6"/>
        </w:rPr>
        <w:t xml:space="preserve"> </w:t>
      </w:r>
      <w:r>
        <w:t>чисел</w:t>
      </w:r>
      <w:r>
        <w:rPr>
          <w:spacing w:val="-5"/>
        </w:rPr>
        <w:t xml:space="preserve"> </w:t>
      </w:r>
      <w:r>
        <w:t>в</w:t>
      </w:r>
      <w:r>
        <w:rPr>
          <w:spacing w:val="-4"/>
        </w:rPr>
        <w:t xml:space="preserve"> </w:t>
      </w:r>
      <w:r>
        <w:rPr>
          <w:spacing w:val="-2"/>
        </w:rPr>
        <w:t>пределах</w:t>
      </w:r>
    </w:p>
    <w:p w:rsidR="00DC27E5" w:rsidRDefault="005B46E7" w:rsidP="00DC27E5">
      <w:pPr>
        <w:pStyle w:val="a3"/>
        <w:spacing w:line="276" w:lineRule="auto"/>
        <w:ind w:right="528"/>
      </w:pPr>
      <w:r>
        <w:t>100.</w:t>
      </w:r>
      <w:r>
        <w:rPr>
          <w:spacing w:val="-11"/>
        </w:rPr>
        <w:t xml:space="preserve"> </w:t>
      </w:r>
      <w:r>
        <w:t>Переместительное,</w:t>
      </w:r>
      <w:r>
        <w:rPr>
          <w:spacing w:val="-11"/>
        </w:rPr>
        <w:t xml:space="preserve"> </w:t>
      </w:r>
      <w:r>
        <w:t>сочетательное</w:t>
      </w:r>
      <w:r>
        <w:rPr>
          <w:spacing w:val="-11"/>
        </w:rPr>
        <w:t xml:space="preserve"> </w:t>
      </w:r>
      <w:r>
        <w:t>свойства</w:t>
      </w:r>
      <w:r>
        <w:rPr>
          <w:spacing w:val="-11"/>
        </w:rPr>
        <w:t xml:space="preserve"> </w:t>
      </w:r>
      <w:r>
        <w:t>сложения,</w:t>
      </w:r>
      <w:r>
        <w:rPr>
          <w:spacing w:val="-11"/>
        </w:rPr>
        <w:t xml:space="preserve"> </w:t>
      </w:r>
      <w:r>
        <w:t>их</w:t>
      </w:r>
      <w:r>
        <w:rPr>
          <w:spacing w:val="-11"/>
        </w:rPr>
        <w:t xml:space="preserve"> </w:t>
      </w:r>
      <w:r>
        <w:t>применение</w:t>
      </w:r>
      <w:r>
        <w:rPr>
          <w:spacing w:val="-11"/>
        </w:rPr>
        <w:t xml:space="preserve"> </w:t>
      </w:r>
      <w: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C27E5" w:rsidRDefault="005B46E7" w:rsidP="00DC27E5">
      <w:pPr>
        <w:pStyle w:val="a3"/>
        <w:spacing w:line="276" w:lineRule="auto"/>
        <w:ind w:right="528" w:firstLine="594"/>
      </w:pPr>
      <w:r>
        <w:t>Действия умножения и деления чисел в практических и учебных ситуациях. Названия компонентов действий умножения, деления.</w:t>
      </w:r>
    </w:p>
    <w:p w:rsidR="00DC27E5" w:rsidRDefault="005B46E7" w:rsidP="00DC27E5">
      <w:pPr>
        <w:pStyle w:val="a3"/>
        <w:spacing w:line="276" w:lineRule="auto"/>
        <w:ind w:right="528" w:firstLine="594"/>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A5B76" w:rsidRDefault="005B46E7" w:rsidP="00DC27E5">
      <w:pPr>
        <w:pStyle w:val="a3"/>
        <w:spacing w:line="276" w:lineRule="auto"/>
        <w:ind w:right="528" w:firstLine="594"/>
      </w:pPr>
      <w:r>
        <w:t>Неизвестный</w:t>
      </w:r>
      <w:r>
        <w:rPr>
          <w:spacing w:val="30"/>
        </w:rPr>
        <w:t xml:space="preserve">  </w:t>
      </w:r>
      <w:r>
        <w:t>компонент</w:t>
      </w:r>
      <w:r>
        <w:rPr>
          <w:spacing w:val="31"/>
        </w:rPr>
        <w:t xml:space="preserve">  </w:t>
      </w:r>
      <w:r>
        <w:t>действия</w:t>
      </w:r>
      <w:r>
        <w:rPr>
          <w:spacing w:val="31"/>
        </w:rPr>
        <w:t xml:space="preserve">  </w:t>
      </w:r>
      <w:r>
        <w:t>сложения,</w:t>
      </w:r>
      <w:r>
        <w:rPr>
          <w:spacing w:val="31"/>
        </w:rPr>
        <w:t xml:space="preserve">  </w:t>
      </w:r>
      <w:r>
        <w:t>действия</w:t>
      </w:r>
      <w:r>
        <w:rPr>
          <w:spacing w:val="31"/>
        </w:rPr>
        <w:t xml:space="preserve">  </w:t>
      </w:r>
      <w:r>
        <w:rPr>
          <w:spacing w:val="-2"/>
        </w:rPr>
        <w:t>вычитания.</w:t>
      </w:r>
    </w:p>
    <w:p w:rsidR="00DC27E5" w:rsidRDefault="005B46E7" w:rsidP="00DC27E5">
      <w:pPr>
        <w:pStyle w:val="a3"/>
        <w:spacing w:before="46"/>
        <w:ind w:firstLine="594"/>
      </w:pPr>
      <w:r>
        <w:t>Нахождение</w:t>
      </w:r>
      <w:r>
        <w:rPr>
          <w:spacing w:val="-8"/>
        </w:rPr>
        <w:t xml:space="preserve"> </w:t>
      </w:r>
      <w:r>
        <w:t>неизвестного</w:t>
      </w:r>
      <w:r>
        <w:rPr>
          <w:spacing w:val="-6"/>
        </w:rPr>
        <w:t xml:space="preserve"> </w:t>
      </w:r>
      <w:r>
        <w:t>компонента</w:t>
      </w:r>
      <w:r>
        <w:rPr>
          <w:spacing w:val="-9"/>
        </w:rPr>
        <w:t xml:space="preserve"> </w:t>
      </w:r>
      <w:r>
        <w:t>сложения,</w:t>
      </w:r>
      <w:r>
        <w:rPr>
          <w:spacing w:val="-5"/>
        </w:rPr>
        <w:t xml:space="preserve"> </w:t>
      </w:r>
      <w:r>
        <w:rPr>
          <w:spacing w:val="-2"/>
        </w:rPr>
        <w:t>вычитания.</w:t>
      </w:r>
    </w:p>
    <w:p w:rsidR="00DC27E5" w:rsidRDefault="005B46E7" w:rsidP="00DC27E5">
      <w:pPr>
        <w:pStyle w:val="a3"/>
        <w:spacing w:before="46"/>
        <w:ind w:right="514" w:firstLine="594"/>
      </w:pPr>
      <w:r>
        <w:t xml:space="preserve">Числовое выражение: чтение, запись, вычисление значения. Порядок </w:t>
      </w:r>
      <w:r>
        <w:rPr>
          <w:spacing w:val="-2"/>
        </w:rPr>
        <w:t>выполнения</w:t>
      </w:r>
      <w:r>
        <w:rPr>
          <w:spacing w:val="-6"/>
        </w:rPr>
        <w:t xml:space="preserve"> </w:t>
      </w:r>
      <w:r>
        <w:rPr>
          <w:spacing w:val="-2"/>
        </w:rPr>
        <w:t>действий</w:t>
      </w:r>
      <w:r>
        <w:rPr>
          <w:spacing w:val="-6"/>
        </w:rPr>
        <w:t xml:space="preserve"> </w:t>
      </w:r>
      <w:r>
        <w:rPr>
          <w:spacing w:val="-2"/>
        </w:rPr>
        <w:t>в</w:t>
      </w:r>
      <w:r>
        <w:rPr>
          <w:spacing w:val="-7"/>
        </w:rPr>
        <w:t xml:space="preserve"> </w:t>
      </w:r>
      <w:r>
        <w:rPr>
          <w:spacing w:val="-2"/>
        </w:rPr>
        <w:t>числовом</w:t>
      </w:r>
      <w:r>
        <w:rPr>
          <w:spacing w:val="-6"/>
        </w:rPr>
        <w:t xml:space="preserve"> </w:t>
      </w:r>
      <w:r>
        <w:rPr>
          <w:spacing w:val="-2"/>
        </w:rPr>
        <w:t>выражении,</w:t>
      </w:r>
      <w:r>
        <w:rPr>
          <w:spacing w:val="-7"/>
        </w:rPr>
        <w:t xml:space="preserve"> </w:t>
      </w:r>
      <w:r>
        <w:rPr>
          <w:spacing w:val="-2"/>
        </w:rPr>
        <w:t>содержащем</w:t>
      </w:r>
      <w:r>
        <w:rPr>
          <w:spacing w:val="-7"/>
        </w:rPr>
        <w:t xml:space="preserve"> </w:t>
      </w:r>
      <w:r>
        <w:rPr>
          <w:spacing w:val="-2"/>
        </w:rPr>
        <w:t>действия</w:t>
      </w:r>
      <w:r>
        <w:rPr>
          <w:spacing w:val="-6"/>
        </w:rPr>
        <w:t xml:space="preserve"> </w:t>
      </w:r>
      <w:r>
        <w:rPr>
          <w:spacing w:val="-2"/>
        </w:rPr>
        <w:t xml:space="preserve">сложения </w:t>
      </w:r>
      <w: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DC27E5" w:rsidRDefault="005B46E7" w:rsidP="00DC27E5">
      <w:pPr>
        <w:pStyle w:val="a3"/>
        <w:spacing w:before="46"/>
        <w:ind w:right="514" w:firstLine="594"/>
        <w:rPr>
          <w:spacing w:val="-2"/>
        </w:rPr>
      </w:pPr>
      <w:r>
        <w:t>Текстовые</w:t>
      </w:r>
      <w:r>
        <w:rPr>
          <w:spacing w:val="-5"/>
        </w:rPr>
        <w:t xml:space="preserve"> </w:t>
      </w:r>
      <w:r>
        <w:rPr>
          <w:spacing w:val="-2"/>
        </w:rPr>
        <w:t>задачи</w:t>
      </w:r>
      <w:r w:rsidR="00DC27E5">
        <w:rPr>
          <w:spacing w:val="-2"/>
        </w:rPr>
        <w:t>.</w:t>
      </w:r>
    </w:p>
    <w:p w:rsidR="00BA5B76" w:rsidRDefault="005B46E7" w:rsidP="00DC27E5">
      <w:pPr>
        <w:pStyle w:val="a3"/>
        <w:spacing w:before="46"/>
        <w:ind w:right="514" w:firstLine="594"/>
      </w:pPr>
      <w:r>
        <w:t>Чтение,</w:t>
      </w:r>
      <w:r>
        <w:rPr>
          <w:spacing w:val="-14"/>
        </w:rPr>
        <w:t xml:space="preserve"> </w:t>
      </w:r>
      <w:r>
        <w:t>представление</w:t>
      </w:r>
      <w:r>
        <w:rPr>
          <w:spacing w:val="-13"/>
        </w:rPr>
        <w:t xml:space="preserve"> </w:t>
      </w:r>
      <w:r>
        <w:t>текста</w:t>
      </w:r>
      <w:r>
        <w:rPr>
          <w:spacing w:val="-13"/>
        </w:rPr>
        <w:t xml:space="preserve"> </w:t>
      </w:r>
      <w:r>
        <w:t>задачи</w:t>
      </w:r>
      <w:r>
        <w:rPr>
          <w:spacing w:val="-12"/>
        </w:rPr>
        <w:t xml:space="preserve"> </w:t>
      </w:r>
      <w:r>
        <w:t>в</w:t>
      </w:r>
      <w:r>
        <w:rPr>
          <w:spacing w:val="-17"/>
        </w:rPr>
        <w:t xml:space="preserve"> </w:t>
      </w:r>
      <w:r>
        <w:t>виде</w:t>
      </w:r>
      <w:r>
        <w:rPr>
          <w:spacing w:val="-16"/>
        </w:rPr>
        <w:t xml:space="preserve"> </w:t>
      </w:r>
      <w:r>
        <w:t>рисунка,</w:t>
      </w:r>
      <w:r>
        <w:rPr>
          <w:spacing w:val="-13"/>
        </w:rPr>
        <w:t xml:space="preserve"> </w:t>
      </w:r>
      <w:r>
        <w:t>схемы</w:t>
      </w:r>
      <w:r>
        <w:rPr>
          <w:spacing w:val="-13"/>
        </w:rPr>
        <w:t xml:space="preserve"> </w:t>
      </w:r>
      <w:r>
        <w:t>или</w:t>
      </w:r>
      <w:r>
        <w:rPr>
          <w:spacing w:val="-13"/>
        </w:rPr>
        <w:t xml:space="preserve"> </w:t>
      </w:r>
      <w:r>
        <w:t>другой модели. План решения задачи в два действия, выбор соответствующих плану арифметических действий. Запись решения и ответа задачи. Решение текстовых</w:t>
      </w:r>
      <w:r>
        <w:rPr>
          <w:spacing w:val="-18"/>
        </w:rPr>
        <w:t xml:space="preserve"> </w:t>
      </w:r>
      <w:r>
        <w:t>задач</w:t>
      </w:r>
      <w:r>
        <w:rPr>
          <w:spacing w:val="-17"/>
        </w:rPr>
        <w:t xml:space="preserve"> </w:t>
      </w:r>
      <w:r>
        <w:t>на</w:t>
      </w:r>
      <w:r>
        <w:rPr>
          <w:spacing w:val="-18"/>
        </w:rPr>
        <w:t xml:space="preserve"> </w:t>
      </w:r>
      <w:r>
        <w:t>применение</w:t>
      </w:r>
      <w:r>
        <w:rPr>
          <w:spacing w:val="-17"/>
        </w:rPr>
        <w:t xml:space="preserve"> </w:t>
      </w:r>
      <w:r>
        <w:t>смысла</w:t>
      </w:r>
      <w:r>
        <w:rPr>
          <w:spacing w:val="-17"/>
        </w:rPr>
        <w:t xml:space="preserve"> </w:t>
      </w:r>
      <w:r>
        <w:t>арифметического</w:t>
      </w:r>
      <w:r>
        <w:rPr>
          <w:spacing w:val="-17"/>
        </w:rPr>
        <w:t xml:space="preserve"> </w:t>
      </w:r>
      <w:r>
        <w:t>действия</w:t>
      </w:r>
      <w:r>
        <w:rPr>
          <w:spacing w:val="-17"/>
        </w:rPr>
        <w:t xml:space="preserve"> </w:t>
      </w:r>
      <w:r>
        <w:t>(сложение,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A5B76" w:rsidRDefault="005B46E7">
      <w:pPr>
        <w:pStyle w:val="a3"/>
        <w:spacing w:line="276" w:lineRule="auto"/>
        <w:ind w:left="1553" w:right="532"/>
      </w:pPr>
      <w:r>
        <w:t>Пространственные отношения и геометрические фигуры. Распознавание</w:t>
      </w:r>
      <w:r>
        <w:rPr>
          <w:spacing w:val="56"/>
        </w:rPr>
        <w:t xml:space="preserve"> </w:t>
      </w:r>
      <w:r>
        <w:t>и</w:t>
      </w:r>
      <w:r>
        <w:rPr>
          <w:spacing w:val="60"/>
        </w:rPr>
        <w:t xml:space="preserve"> </w:t>
      </w:r>
      <w:r>
        <w:t>изображение</w:t>
      </w:r>
      <w:r>
        <w:rPr>
          <w:spacing w:val="62"/>
        </w:rPr>
        <w:t xml:space="preserve"> </w:t>
      </w:r>
      <w:r>
        <w:t>геометрических</w:t>
      </w:r>
      <w:r>
        <w:rPr>
          <w:spacing w:val="61"/>
        </w:rPr>
        <w:t xml:space="preserve"> </w:t>
      </w:r>
      <w:r>
        <w:t>фигур:</w:t>
      </w:r>
      <w:r>
        <w:rPr>
          <w:spacing w:val="61"/>
        </w:rPr>
        <w:t xml:space="preserve"> </w:t>
      </w:r>
      <w:r>
        <w:t>точка,</w:t>
      </w:r>
      <w:r>
        <w:rPr>
          <w:spacing w:val="61"/>
        </w:rPr>
        <w:t xml:space="preserve"> </w:t>
      </w:r>
      <w:r>
        <w:rPr>
          <w:spacing w:val="-2"/>
        </w:rPr>
        <w:t>прямая,</w:t>
      </w:r>
    </w:p>
    <w:p w:rsidR="00DC27E5" w:rsidRDefault="005B46E7" w:rsidP="00DC27E5">
      <w:pPr>
        <w:pStyle w:val="a3"/>
        <w:spacing w:line="276" w:lineRule="auto"/>
        <w:ind w:right="535"/>
      </w:pPr>
      <w:r>
        <w:t>прямой угол, ломаная, многоугольник. Построение отрезка заданной длины</w:t>
      </w:r>
      <w:r>
        <w:rPr>
          <w:spacing w:val="-2"/>
        </w:rPr>
        <w:t xml:space="preserve"> </w:t>
      </w:r>
      <w:r>
        <w:t>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DC27E5" w:rsidRDefault="005B46E7" w:rsidP="00DC27E5">
      <w:pPr>
        <w:pStyle w:val="a3"/>
        <w:spacing w:line="276" w:lineRule="auto"/>
        <w:ind w:right="535" w:firstLine="594"/>
      </w:pPr>
      <w:r>
        <w:t>Математическая</w:t>
      </w:r>
      <w:r>
        <w:rPr>
          <w:spacing w:val="-5"/>
        </w:rPr>
        <w:t xml:space="preserve"> </w:t>
      </w:r>
      <w:r>
        <w:rPr>
          <w:spacing w:val="-2"/>
        </w:rPr>
        <w:t>информация.</w:t>
      </w:r>
    </w:p>
    <w:p w:rsidR="00DC27E5" w:rsidRDefault="005B46E7" w:rsidP="00DC27E5">
      <w:pPr>
        <w:pStyle w:val="a3"/>
        <w:spacing w:line="276" w:lineRule="auto"/>
        <w:ind w:right="535" w:firstLine="594"/>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A5B76" w:rsidRDefault="005B46E7" w:rsidP="00DC27E5">
      <w:pPr>
        <w:pStyle w:val="a3"/>
        <w:spacing w:line="276" w:lineRule="auto"/>
        <w:ind w:right="535" w:firstLine="594"/>
      </w:pPr>
      <w:r>
        <w:t>Верные (истинные) и неверные (ложные) утверждения, содержащие количественные, пространственные отношения, зависимости между числами или</w:t>
      </w:r>
      <w:r>
        <w:rPr>
          <w:spacing w:val="76"/>
          <w:w w:val="150"/>
        </w:rPr>
        <w:t xml:space="preserve"> </w:t>
      </w:r>
      <w:r>
        <w:t>величинами.</w:t>
      </w:r>
      <w:r>
        <w:rPr>
          <w:spacing w:val="74"/>
          <w:w w:val="150"/>
        </w:rPr>
        <w:t xml:space="preserve"> </w:t>
      </w:r>
      <w:r>
        <w:t>Конструирование</w:t>
      </w:r>
      <w:r>
        <w:rPr>
          <w:spacing w:val="74"/>
          <w:w w:val="150"/>
        </w:rPr>
        <w:t xml:space="preserve"> </w:t>
      </w:r>
      <w:r>
        <w:t>утверждений</w:t>
      </w:r>
      <w:r>
        <w:rPr>
          <w:spacing w:val="77"/>
          <w:w w:val="150"/>
        </w:rPr>
        <w:t xml:space="preserve"> </w:t>
      </w:r>
      <w:r>
        <w:t>с</w:t>
      </w:r>
      <w:r>
        <w:rPr>
          <w:spacing w:val="74"/>
          <w:w w:val="150"/>
        </w:rPr>
        <w:t xml:space="preserve"> </w:t>
      </w:r>
      <w:r>
        <w:t>использованием</w:t>
      </w:r>
      <w:r>
        <w:rPr>
          <w:spacing w:val="74"/>
          <w:w w:val="150"/>
        </w:rPr>
        <w:t xml:space="preserve"> </w:t>
      </w:r>
      <w:r>
        <w:rPr>
          <w:spacing w:val="-4"/>
        </w:rPr>
        <w:t>слов</w:t>
      </w:r>
    </w:p>
    <w:p w:rsidR="00DC27E5" w:rsidRDefault="005B46E7" w:rsidP="00DC27E5">
      <w:pPr>
        <w:pStyle w:val="a3"/>
        <w:spacing w:line="321" w:lineRule="exact"/>
      </w:pPr>
      <w:r>
        <w:t>«каждый»,</w:t>
      </w:r>
      <w:r>
        <w:rPr>
          <w:spacing w:val="-4"/>
        </w:rPr>
        <w:t xml:space="preserve"> </w:t>
      </w:r>
      <w:r>
        <w:rPr>
          <w:spacing w:val="-2"/>
        </w:rPr>
        <w:t>«все».</w:t>
      </w:r>
    </w:p>
    <w:p w:rsidR="00DC27E5" w:rsidRDefault="005B46E7" w:rsidP="00DC27E5">
      <w:pPr>
        <w:pStyle w:val="a3"/>
        <w:spacing w:line="321" w:lineRule="exact"/>
        <w:ind w:right="514" w:firstLine="594"/>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DC27E5" w:rsidRDefault="005B46E7" w:rsidP="00DC27E5">
      <w:pPr>
        <w:pStyle w:val="a3"/>
        <w:spacing w:line="321" w:lineRule="exact"/>
        <w:ind w:right="514" w:firstLine="594"/>
      </w:pPr>
      <w:r>
        <w:t>Внесение данных в таблицу, дополнение моделей (схем, изображений) готовыми числовыми данными.</w:t>
      </w:r>
    </w:p>
    <w:p w:rsidR="00DC27E5" w:rsidRDefault="005B46E7" w:rsidP="00DC27E5">
      <w:pPr>
        <w:pStyle w:val="a3"/>
        <w:spacing w:line="321" w:lineRule="exact"/>
        <w:ind w:right="514" w:firstLine="594"/>
      </w:pPr>
      <w:r>
        <w:t>Алгоритмы (приёмы, правила) устных и письменных вычислений, измерений и построения геометрических фигур.</w:t>
      </w:r>
    </w:p>
    <w:p w:rsidR="00DC27E5" w:rsidRDefault="005B46E7" w:rsidP="00DC27E5">
      <w:pPr>
        <w:pStyle w:val="a3"/>
        <w:spacing w:line="321" w:lineRule="exact"/>
        <w:ind w:right="514" w:firstLine="594"/>
      </w:pPr>
      <w:r>
        <w:t>Правила работы с электронными средствами обучения (электронной формой учебника, компьютерными тренажёрами).</w:t>
      </w:r>
    </w:p>
    <w:p w:rsidR="00DC27E5" w:rsidRDefault="005B46E7" w:rsidP="00DC27E5">
      <w:pPr>
        <w:pStyle w:val="a3"/>
        <w:spacing w:line="321" w:lineRule="exact"/>
        <w:ind w:right="514" w:firstLine="594"/>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C27E5" w:rsidRDefault="005B46E7" w:rsidP="00DC27E5">
      <w:pPr>
        <w:pStyle w:val="a3"/>
        <w:spacing w:line="321" w:lineRule="exact"/>
        <w:ind w:right="514" w:firstLine="5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C27E5" w:rsidRDefault="005B46E7" w:rsidP="00DC27E5">
      <w:pPr>
        <w:pStyle w:val="a3"/>
        <w:spacing w:line="321" w:lineRule="exact"/>
        <w:ind w:right="514" w:firstLine="594"/>
      </w:pPr>
      <w:r>
        <w:t>наблюдать</w:t>
      </w:r>
      <w:r>
        <w:rPr>
          <w:spacing w:val="-14"/>
        </w:rPr>
        <w:t xml:space="preserve"> </w:t>
      </w:r>
      <w:r>
        <w:t>математические</w:t>
      </w:r>
      <w:r>
        <w:rPr>
          <w:spacing w:val="-15"/>
        </w:rPr>
        <w:t xml:space="preserve"> </w:t>
      </w:r>
      <w:r>
        <w:t>отношения</w:t>
      </w:r>
      <w:r>
        <w:rPr>
          <w:spacing w:val="-17"/>
        </w:rPr>
        <w:t xml:space="preserve"> </w:t>
      </w:r>
      <w:r>
        <w:t>(часть–целое,</w:t>
      </w:r>
      <w:r>
        <w:rPr>
          <w:spacing w:val="-16"/>
        </w:rPr>
        <w:t xml:space="preserve"> </w:t>
      </w:r>
      <w:r>
        <w:t>больше–меньше)</w:t>
      </w:r>
      <w:r>
        <w:rPr>
          <w:spacing w:val="-13"/>
        </w:rPr>
        <w:t xml:space="preserve"> </w:t>
      </w:r>
      <w:r>
        <w:t>в окружающем мире;</w:t>
      </w:r>
    </w:p>
    <w:p w:rsidR="00DC27E5" w:rsidRDefault="005B46E7" w:rsidP="00DC27E5">
      <w:pPr>
        <w:pStyle w:val="a3"/>
        <w:spacing w:line="321" w:lineRule="exact"/>
        <w:ind w:right="514" w:firstLine="594"/>
      </w:pPr>
      <w:r>
        <w:t>характеризовать</w:t>
      </w:r>
      <w:r>
        <w:rPr>
          <w:spacing w:val="-14"/>
        </w:rPr>
        <w:t xml:space="preserve"> </w:t>
      </w:r>
      <w:r>
        <w:t>назначение</w:t>
      </w:r>
      <w:r>
        <w:rPr>
          <w:spacing w:val="-14"/>
        </w:rPr>
        <w:t xml:space="preserve"> </w:t>
      </w:r>
      <w:r>
        <w:t>и</w:t>
      </w:r>
      <w:r>
        <w:rPr>
          <w:spacing w:val="-13"/>
        </w:rPr>
        <w:t xml:space="preserve"> </w:t>
      </w:r>
      <w:r>
        <w:t>использовать</w:t>
      </w:r>
      <w:r>
        <w:rPr>
          <w:spacing w:val="-15"/>
        </w:rPr>
        <w:t xml:space="preserve"> </w:t>
      </w:r>
      <w:r>
        <w:t>простейшие</w:t>
      </w:r>
      <w:r>
        <w:rPr>
          <w:spacing w:val="-15"/>
        </w:rPr>
        <w:t xml:space="preserve"> </w:t>
      </w:r>
      <w:r>
        <w:t>измерительные приборы (сантиметровая лента, весы);</w:t>
      </w:r>
    </w:p>
    <w:p w:rsidR="00DC27E5" w:rsidRDefault="005B46E7" w:rsidP="00DC27E5">
      <w:pPr>
        <w:pStyle w:val="a3"/>
        <w:spacing w:line="321" w:lineRule="exact"/>
        <w:ind w:right="514" w:firstLine="594"/>
      </w:pPr>
      <w:r>
        <w:t>сравнивать</w:t>
      </w:r>
      <w:r>
        <w:rPr>
          <w:spacing w:val="-17"/>
        </w:rPr>
        <w:t xml:space="preserve"> </w:t>
      </w:r>
      <w:r>
        <w:t>группы</w:t>
      </w:r>
      <w:r>
        <w:rPr>
          <w:spacing w:val="-17"/>
        </w:rPr>
        <w:t xml:space="preserve"> </w:t>
      </w:r>
      <w:r>
        <w:t>объектов</w:t>
      </w:r>
      <w:r>
        <w:rPr>
          <w:spacing w:val="-15"/>
        </w:rPr>
        <w:t xml:space="preserve"> </w:t>
      </w:r>
      <w:r>
        <w:t>(чисел,</w:t>
      </w:r>
      <w:r>
        <w:rPr>
          <w:spacing w:val="-17"/>
        </w:rPr>
        <w:t xml:space="preserve"> </w:t>
      </w:r>
      <w:r>
        <w:t>величин,</w:t>
      </w:r>
      <w:r>
        <w:rPr>
          <w:spacing w:val="-16"/>
        </w:rPr>
        <w:t xml:space="preserve"> </w:t>
      </w:r>
      <w:r>
        <w:t>геометрических</w:t>
      </w:r>
      <w:r>
        <w:rPr>
          <w:spacing w:val="-16"/>
        </w:rPr>
        <w:t xml:space="preserve"> </w:t>
      </w:r>
      <w:r>
        <w:t>фигур)</w:t>
      </w:r>
      <w:r>
        <w:rPr>
          <w:spacing w:val="-15"/>
        </w:rPr>
        <w:t xml:space="preserve"> </w:t>
      </w:r>
      <w:r>
        <w:t>по самостоятельно выбранному основанию;</w:t>
      </w:r>
    </w:p>
    <w:p w:rsidR="00DC27E5" w:rsidRDefault="005B46E7" w:rsidP="00DC27E5">
      <w:pPr>
        <w:pStyle w:val="a3"/>
        <w:spacing w:line="321" w:lineRule="exact"/>
        <w:ind w:right="514" w:firstLine="594"/>
      </w:pPr>
      <w:r>
        <w:t>распределять (классифицировать) объекты (числа, величины, геометрические фигуры, текстовые задачи в одно действие) на группы;</w:t>
      </w:r>
    </w:p>
    <w:p w:rsidR="00DC27E5" w:rsidRDefault="005B46E7" w:rsidP="00DC27E5">
      <w:pPr>
        <w:pStyle w:val="a3"/>
        <w:spacing w:line="321" w:lineRule="exact"/>
        <w:ind w:right="514" w:firstLine="594"/>
      </w:pPr>
      <w:r>
        <w:t>находить</w:t>
      </w:r>
      <w:r>
        <w:rPr>
          <w:spacing w:val="-8"/>
        </w:rPr>
        <w:t xml:space="preserve"> </w:t>
      </w:r>
      <w:r>
        <w:t>модели</w:t>
      </w:r>
      <w:r>
        <w:rPr>
          <w:spacing w:val="-5"/>
        </w:rPr>
        <w:t xml:space="preserve"> </w:t>
      </w:r>
      <w:r>
        <w:t>геометрических</w:t>
      </w:r>
      <w:r>
        <w:rPr>
          <w:spacing w:val="-5"/>
        </w:rPr>
        <w:t xml:space="preserve"> </w:t>
      </w:r>
      <w:r>
        <w:t>фигур</w:t>
      </w:r>
      <w:r>
        <w:rPr>
          <w:spacing w:val="-5"/>
        </w:rPr>
        <w:t xml:space="preserve"> </w:t>
      </w:r>
      <w:r>
        <w:t>в</w:t>
      </w:r>
      <w:r>
        <w:rPr>
          <w:spacing w:val="-7"/>
        </w:rPr>
        <w:t xml:space="preserve"> </w:t>
      </w:r>
      <w:r>
        <w:t>окружающем</w:t>
      </w:r>
      <w:r>
        <w:rPr>
          <w:spacing w:val="-6"/>
        </w:rPr>
        <w:t xml:space="preserve"> </w:t>
      </w:r>
      <w:r>
        <w:rPr>
          <w:spacing w:val="-2"/>
        </w:rPr>
        <w:t>мире;</w:t>
      </w:r>
    </w:p>
    <w:p w:rsidR="00DC27E5" w:rsidRDefault="005B46E7" w:rsidP="00DC27E5">
      <w:pPr>
        <w:pStyle w:val="a3"/>
        <w:spacing w:line="321" w:lineRule="exact"/>
        <w:ind w:right="514" w:firstLine="594"/>
      </w:pPr>
      <w:r>
        <w:t xml:space="preserve">вести поиск различных решений задачи (расчётной, с геометрическим </w:t>
      </w:r>
      <w:r>
        <w:rPr>
          <w:spacing w:val="-2"/>
        </w:rPr>
        <w:t>содержанием);</w:t>
      </w:r>
    </w:p>
    <w:p w:rsidR="00DC27E5" w:rsidRDefault="005B46E7" w:rsidP="00DC27E5">
      <w:pPr>
        <w:pStyle w:val="a3"/>
        <w:spacing w:line="321" w:lineRule="exact"/>
        <w:ind w:right="514" w:firstLine="594"/>
      </w:pPr>
      <w:r>
        <w:t>воспроизводить порядок выполнения действий в числовом выражении, содержащем действия сложения и вычитания (со скобками или без скобок);</w:t>
      </w:r>
    </w:p>
    <w:p w:rsidR="00DC27E5" w:rsidRDefault="005B46E7" w:rsidP="00DC27E5">
      <w:pPr>
        <w:pStyle w:val="a3"/>
        <w:spacing w:line="321" w:lineRule="exact"/>
        <w:ind w:right="514" w:firstLine="594"/>
      </w:pPr>
      <w:r>
        <w:t>устанавливать соответствие между математическим выражением и его текстовым описанием;</w:t>
      </w:r>
    </w:p>
    <w:p w:rsidR="00DC27E5" w:rsidRDefault="005B46E7" w:rsidP="00DC27E5">
      <w:pPr>
        <w:pStyle w:val="a3"/>
        <w:spacing w:line="321" w:lineRule="exact"/>
        <w:ind w:right="514" w:firstLine="594"/>
      </w:pPr>
      <w:r>
        <w:t>подбирать</w:t>
      </w:r>
      <w:r>
        <w:rPr>
          <w:spacing w:val="-7"/>
        </w:rPr>
        <w:t xml:space="preserve"> </w:t>
      </w:r>
      <w:r>
        <w:t>примеры,</w:t>
      </w:r>
      <w:r>
        <w:rPr>
          <w:spacing w:val="-8"/>
        </w:rPr>
        <w:t xml:space="preserve"> </w:t>
      </w:r>
      <w:r>
        <w:t>подтверждающие</w:t>
      </w:r>
      <w:r>
        <w:rPr>
          <w:spacing w:val="-9"/>
        </w:rPr>
        <w:t xml:space="preserve"> </w:t>
      </w:r>
      <w:r>
        <w:t>суждение,</w:t>
      </w:r>
      <w:r>
        <w:rPr>
          <w:spacing w:val="-5"/>
        </w:rPr>
        <w:t xml:space="preserve"> </w:t>
      </w:r>
      <w:r>
        <w:t>вывод,</w:t>
      </w:r>
      <w:r>
        <w:rPr>
          <w:spacing w:val="-6"/>
        </w:rPr>
        <w:t xml:space="preserve"> </w:t>
      </w:r>
      <w:r>
        <w:rPr>
          <w:spacing w:val="-2"/>
        </w:rPr>
        <w:t>ответ.</w:t>
      </w:r>
    </w:p>
    <w:p w:rsidR="00DC27E5" w:rsidRDefault="005B46E7" w:rsidP="00DC27E5">
      <w:pPr>
        <w:pStyle w:val="a3"/>
        <w:spacing w:line="321" w:lineRule="exact"/>
        <w:ind w:right="514" w:firstLine="594"/>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 действия как часть познавательных универсальных учебных действий:</w:t>
      </w:r>
    </w:p>
    <w:p w:rsidR="00DC27E5" w:rsidRDefault="005B46E7" w:rsidP="00DC27E5">
      <w:pPr>
        <w:pStyle w:val="a3"/>
        <w:spacing w:line="321" w:lineRule="exact"/>
        <w:ind w:right="514" w:firstLine="594"/>
      </w:pP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текстовой, графической (рисунок, схема, таблица) форме;</w:t>
      </w:r>
    </w:p>
    <w:p w:rsidR="00DC27E5" w:rsidRDefault="005B46E7" w:rsidP="00DC27E5">
      <w:pPr>
        <w:pStyle w:val="a3"/>
        <w:spacing w:line="321" w:lineRule="exact"/>
        <w:ind w:right="514" w:firstLine="594"/>
      </w:pPr>
      <w:r>
        <w:t>устанавливать</w:t>
      </w:r>
      <w:r>
        <w:rPr>
          <w:spacing w:val="40"/>
        </w:rPr>
        <w:t xml:space="preserve"> </w:t>
      </w:r>
      <w:r>
        <w:t>логику</w:t>
      </w:r>
      <w:r>
        <w:rPr>
          <w:spacing w:val="40"/>
        </w:rPr>
        <w:t xml:space="preserve"> </w:t>
      </w:r>
      <w:r>
        <w:t>перебора</w:t>
      </w:r>
      <w:r>
        <w:rPr>
          <w:spacing w:val="40"/>
        </w:rPr>
        <w:t xml:space="preserve"> </w:t>
      </w:r>
      <w:r>
        <w:t>вариантов</w:t>
      </w:r>
      <w:r>
        <w:rPr>
          <w:spacing w:val="40"/>
        </w:rPr>
        <w:t xml:space="preserve"> </w:t>
      </w:r>
      <w:r>
        <w:t>для</w:t>
      </w:r>
      <w:r>
        <w:rPr>
          <w:spacing w:val="40"/>
        </w:rPr>
        <w:t xml:space="preserve"> </w:t>
      </w:r>
      <w:r>
        <w:t>решения</w:t>
      </w:r>
      <w:r>
        <w:rPr>
          <w:spacing w:val="40"/>
        </w:rPr>
        <w:t xml:space="preserve"> </w:t>
      </w:r>
      <w:r>
        <w:t>простейших комбинаторных задач;</w:t>
      </w:r>
    </w:p>
    <w:p w:rsidR="00DC27E5" w:rsidRDefault="005B46E7" w:rsidP="00DC27E5">
      <w:pPr>
        <w:pStyle w:val="a3"/>
        <w:spacing w:line="321" w:lineRule="exact"/>
        <w:ind w:right="514" w:firstLine="594"/>
      </w:pPr>
      <w:r>
        <w:rPr>
          <w:spacing w:val="-2"/>
        </w:rPr>
        <w:t>дополнять</w:t>
      </w:r>
      <w:r w:rsidR="00DC27E5">
        <w:t xml:space="preserve"> </w:t>
      </w:r>
      <w:r>
        <w:rPr>
          <w:spacing w:val="-2"/>
        </w:rPr>
        <w:t>модели</w:t>
      </w:r>
      <w:r w:rsidR="00DC27E5">
        <w:t xml:space="preserve"> </w:t>
      </w:r>
      <w:r>
        <w:rPr>
          <w:spacing w:val="-2"/>
        </w:rPr>
        <w:t>(схемы,</w:t>
      </w:r>
      <w:r w:rsidR="00DC27E5">
        <w:t xml:space="preserve"> </w:t>
      </w:r>
      <w:r>
        <w:rPr>
          <w:spacing w:val="-2"/>
        </w:rPr>
        <w:t>изображения)</w:t>
      </w:r>
      <w:r w:rsidR="00DC27E5">
        <w:t xml:space="preserve"> </w:t>
      </w:r>
      <w:r>
        <w:rPr>
          <w:spacing w:val="-2"/>
        </w:rPr>
        <w:t>готовыми</w:t>
      </w:r>
      <w:r w:rsidR="00DC27E5">
        <w:t xml:space="preserve"> </w:t>
      </w:r>
      <w:r>
        <w:rPr>
          <w:spacing w:val="-2"/>
        </w:rPr>
        <w:t>числовыми данными.</w:t>
      </w:r>
    </w:p>
    <w:p w:rsidR="00DC27E5" w:rsidRDefault="005B46E7" w:rsidP="00DC27E5">
      <w:pPr>
        <w:pStyle w:val="a3"/>
        <w:spacing w:line="321" w:lineRule="exact"/>
        <w:ind w:right="514" w:firstLine="594"/>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 как часть коммуникативных универсальных учебных действий:</w:t>
      </w:r>
    </w:p>
    <w:p w:rsidR="00DC27E5" w:rsidRDefault="005B46E7" w:rsidP="00DC27E5">
      <w:pPr>
        <w:pStyle w:val="a3"/>
        <w:spacing w:line="321" w:lineRule="exact"/>
        <w:ind w:right="514" w:firstLine="594"/>
      </w:pPr>
      <w:r>
        <w:t>комментировать</w:t>
      </w:r>
      <w:r>
        <w:rPr>
          <w:spacing w:val="-7"/>
        </w:rPr>
        <w:t xml:space="preserve"> </w:t>
      </w:r>
      <w:r>
        <w:t>ход</w:t>
      </w:r>
      <w:r>
        <w:rPr>
          <w:spacing w:val="-7"/>
        </w:rPr>
        <w:t xml:space="preserve"> </w:t>
      </w:r>
      <w:r>
        <w:rPr>
          <w:spacing w:val="-2"/>
        </w:rPr>
        <w:t>вычислений;</w:t>
      </w:r>
    </w:p>
    <w:p w:rsidR="00DC27E5" w:rsidRDefault="00DC27E5" w:rsidP="00DC27E5">
      <w:pPr>
        <w:pStyle w:val="a3"/>
        <w:spacing w:line="321" w:lineRule="exact"/>
        <w:ind w:right="514" w:firstLine="594"/>
      </w:pPr>
      <w:r>
        <w:t xml:space="preserve">объяснять выбор величины, </w:t>
      </w:r>
      <w:r w:rsidR="005B46E7">
        <w:t xml:space="preserve">соответствующей ситуации измерения; </w:t>
      </w:r>
      <w:r w:rsidR="005B46E7">
        <w:rPr>
          <w:spacing w:val="-2"/>
        </w:rPr>
        <w:t>составлять</w:t>
      </w:r>
      <w:r w:rsidR="005B46E7">
        <w:tab/>
      </w:r>
      <w:r w:rsidR="005B46E7">
        <w:rPr>
          <w:spacing w:val="-2"/>
        </w:rPr>
        <w:t>текстовую</w:t>
      </w:r>
      <w:r>
        <w:t xml:space="preserve"> </w:t>
      </w:r>
      <w:r w:rsidR="005B46E7">
        <w:rPr>
          <w:spacing w:val="-2"/>
        </w:rPr>
        <w:t>задачу</w:t>
      </w:r>
      <w:r>
        <w:t xml:space="preserve"> </w:t>
      </w:r>
      <w:r w:rsidR="005B46E7">
        <w:rPr>
          <w:spacing w:val="-10"/>
        </w:rPr>
        <w:t>с</w:t>
      </w:r>
      <w:r>
        <w:t xml:space="preserve"> </w:t>
      </w:r>
      <w:r w:rsidR="005B46E7">
        <w:rPr>
          <w:spacing w:val="-2"/>
        </w:rPr>
        <w:t>заданным</w:t>
      </w:r>
      <w:r w:rsidR="005B46E7">
        <w:tab/>
      </w:r>
      <w:r w:rsidR="005B46E7">
        <w:rPr>
          <w:spacing w:val="-2"/>
        </w:rPr>
        <w:t>отношением</w:t>
      </w:r>
      <w:r>
        <w:t xml:space="preserve"> </w:t>
      </w:r>
      <w:r w:rsidR="005B46E7">
        <w:rPr>
          <w:spacing w:val="-2"/>
        </w:rPr>
        <w:t>(готовым</w:t>
      </w:r>
      <w:r>
        <w:t xml:space="preserve"> </w:t>
      </w:r>
      <w:r w:rsidR="005B46E7">
        <w:t>решением)</w:t>
      </w:r>
      <w:r w:rsidR="005B46E7">
        <w:rPr>
          <w:spacing w:val="-3"/>
        </w:rPr>
        <w:t xml:space="preserve"> </w:t>
      </w:r>
      <w:r w:rsidR="005B46E7">
        <w:t>по</w:t>
      </w:r>
      <w:r w:rsidR="005B46E7">
        <w:rPr>
          <w:spacing w:val="-3"/>
        </w:rPr>
        <w:t xml:space="preserve"> </w:t>
      </w:r>
      <w:r w:rsidR="005B46E7">
        <w:rPr>
          <w:spacing w:val="-2"/>
        </w:rPr>
        <w:t>образцу;</w:t>
      </w:r>
    </w:p>
    <w:p w:rsidR="00DC27E5" w:rsidRDefault="005B46E7" w:rsidP="00DC27E5">
      <w:pPr>
        <w:pStyle w:val="a3"/>
        <w:spacing w:line="321" w:lineRule="exact"/>
        <w:ind w:right="514" w:firstLine="594"/>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C27E5" w:rsidRDefault="005B46E7" w:rsidP="00DC27E5">
      <w:pPr>
        <w:pStyle w:val="a3"/>
        <w:spacing w:line="321" w:lineRule="exact"/>
        <w:ind w:right="514" w:firstLine="594"/>
      </w:pPr>
      <w:r>
        <w:t>называть числа, величины, геометрические фигуры, обладающие заданным свойством;</w:t>
      </w:r>
    </w:p>
    <w:p w:rsidR="00DC27E5" w:rsidRDefault="005B46E7" w:rsidP="00DC27E5">
      <w:pPr>
        <w:pStyle w:val="a3"/>
        <w:spacing w:line="321" w:lineRule="exact"/>
        <w:ind w:right="514" w:firstLine="594"/>
      </w:pPr>
      <w:r>
        <w:t>записывать,</w:t>
      </w:r>
      <w:r>
        <w:rPr>
          <w:spacing w:val="-7"/>
        </w:rPr>
        <w:t xml:space="preserve"> </w:t>
      </w:r>
      <w:r>
        <w:t>читать</w:t>
      </w:r>
      <w:r>
        <w:rPr>
          <w:spacing w:val="-4"/>
        </w:rPr>
        <w:t xml:space="preserve"> </w:t>
      </w:r>
      <w:r>
        <w:t>число,</w:t>
      </w:r>
      <w:r>
        <w:rPr>
          <w:spacing w:val="-5"/>
        </w:rPr>
        <w:t xml:space="preserve"> </w:t>
      </w:r>
      <w:r>
        <w:t>числовое</w:t>
      </w:r>
      <w:r>
        <w:rPr>
          <w:spacing w:val="-3"/>
        </w:rPr>
        <w:t xml:space="preserve"> </w:t>
      </w:r>
      <w:r>
        <w:rPr>
          <w:spacing w:val="-2"/>
        </w:rPr>
        <w:t>выражение;</w:t>
      </w:r>
    </w:p>
    <w:p w:rsidR="00DC27E5" w:rsidRDefault="005B46E7" w:rsidP="00DC27E5">
      <w:pPr>
        <w:pStyle w:val="a3"/>
        <w:spacing w:line="321" w:lineRule="exact"/>
        <w:ind w:right="514" w:firstLine="594"/>
      </w:pPr>
      <w:r>
        <w:t>приводить примеры, иллюстрирующие арифметическое действие, взаимное расположение геометрических фигур;</w:t>
      </w:r>
    </w:p>
    <w:p w:rsidR="00DC27E5" w:rsidRDefault="005B46E7" w:rsidP="00DC27E5">
      <w:pPr>
        <w:pStyle w:val="a3"/>
        <w:spacing w:line="321" w:lineRule="exact"/>
        <w:ind w:right="514" w:firstLine="594"/>
      </w:pPr>
      <w:r>
        <w:t>конструировать</w:t>
      </w:r>
      <w:r>
        <w:rPr>
          <w:spacing w:val="-8"/>
        </w:rPr>
        <w:t xml:space="preserve"> </w:t>
      </w:r>
      <w:r>
        <w:t>утверждения</w:t>
      </w:r>
      <w:r>
        <w:rPr>
          <w:spacing w:val="-5"/>
        </w:rPr>
        <w:t xml:space="preserve"> </w:t>
      </w:r>
      <w:r>
        <w:t>с</w:t>
      </w:r>
      <w:r>
        <w:rPr>
          <w:spacing w:val="-6"/>
        </w:rPr>
        <w:t xml:space="preserve"> </w:t>
      </w:r>
      <w:r>
        <w:t>использованием</w:t>
      </w:r>
      <w:r>
        <w:rPr>
          <w:spacing w:val="-6"/>
        </w:rPr>
        <w:t xml:space="preserve"> </w:t>
      </w:r>
      <w:r>
        <w:t>слов</w:t>
      </w:r>
      <w:r>
        <w:rPr>
          <w:spacing w:val="-6"/>
        </w:rPr>
        <w:t xml:space="preserve"> </w:t>
      </w:r>
      <w:r>
        <w:t>«каждый»,</w:t>
      </w:r>
      <w:r>
        <w:rPr>
          <w:spacing w:val="-6"/>
        </w:rPr>
        <w:t xml:space="preserve"> </w:t>
      </w:r>
      <w:r>
        <w:rPr>
          <w:spacing w:val="-2"/>
        </w:rPr>
        <w:t>«все».</w:t>
      </w:r>
    </w:p>
    <w:p w:rsidR="00DC27E5" w:rsidRDefault="005B46E7" w:rsidP="00DC27E5">
      <w:pPr>
        <w:pStyle w:val="a3"/>
        <w:spacing w:line="321" w:lineRule="exact"/>
        <w:ind w:right="514" w:firstLine="594"/>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C27E5" w:rsidRDefault="005B46E7" w:rsidP="00DC27E5">
      <w:pPr>
        <w:pStyle w:val="a3"/>
        <w:spacing w:line="321" w:lineRule="exact"/>
        <w:ind w:right="514" w:firstLine="594"/>
      </w:pPr>
      <w:r>
        <w:t>следовать установленному правилу, по которому составлен ряд чисел, величин, геометрических фигур;</w:t>
      </w:r>
    </w:p>
    <w:p w:rsidR="00DC27E5" w:rsidRDefault="005B46E7" w:rsidP="00DC27E5">
      <w:pPr>
        <w:pStyle w:val="a3"/>
        <w:spacing w:line="321" w:lineRule="exact"/>
        <w:ind w:right="514" w:firstLine="594"/>
      </w:pPr>
      <w:r>
        <w:t>организовывать, участвовать, контролировать ход и результат парной работы с математическим материалом;</w:t>
      </w:r>
    </w:p>
    <w:p w:rsidR="00DC27E5" w:rsidRDefault="005B46E7" w:rsidP="00DC27E5">
      <w:pPr>
        <w:pStyle w:val="a3"/>
        <w:spacing w:line="321" w:lineRule="exact"/>
        <w:ind w:right="514" w:firstLine="594"/>
      </w:pPr>
      <w:r>
        <w:t>проверять правильность вычисления с помощью другого приёма выполнения действия, обратного действия;</w:t>
      </w:r>
    </w:p>
    <w:p w:rsidR="00DC27E5" w:rsidRDefault="005B46E7" w:rsidP="00DC27E5">
      <w:pPr>
        <w:pStyle w:val="a3"/>
        <w:spacing w:line="321" w:lineRule="exact"/>
        <w:ind w:right="514" w:firstLine="594"/>
      </w:pPr>
      <w:r>
        <w:t xml:space="preserve">находить с помощью учителя причину возникшей ошибки или </w:t>
      </w:r>
      <w:r>
        <w:rPr>
          <w:spacing w:val="-2"/>
        </w:rPr>
        <w:t>затруднения.</w:t>
      </w:r>
    </w:p>
    <w:p w:rsidR="00DC27E5" w:rsidRDefault="005B46E7" w:rsidP="00DC27E5">
      <w:pPr>
        <w:pStyle w:val="a3"/>
        <w:spacing w:line="321" w:lineRule="exact"/>
        <w:ind w:right="514" w:firstLine="594"/>
        <w:rPr>
          <w:spacing w:val="-2"/>
        </w:rPr>
      </w:pPr>
      <w:r>
        <w:t xml:space="preserve">У обучающегося будут сформированы следующие умения совместной </w:t>
      </w:r>
      <w:r>
        <w:rPr>
          <w:spacing w:val="-2"/>
        </w:rPr>
        <w:t>деятельности:</w:t>
      </w:r>
    </w:p>
    <w:p w:rsidR="00DC27E5" w:rsidRDefault="005B46E7" w:rsidP="00DC27E5">
      <w:pPr>
        <w:pStyle w:val="a3"/>
        <w:spacing w:line="321" w:lineRule="exact"/>
        <w:ind w:right="514" w:firstLine="594"/>
        <w:rPr>
          <w:spacing w:val="-2"/>
        </w:rPr>
      </w:pPr>
      <w:r>
        <w:t>принимать правила совместной деятельности при работе в парах, группах, составленных учителем или самостоятельно;</w:t>
      </w:r>
    </w:p>
    <w:p w:rsidR="00DC27E5" w:rsidRDefault="005B46E7" w:rsidP="00DC27E5">
      <w:pPr>
        <w:pStyle w:val="a3"/>
        <w:spacing w:line="321" w:lineRule="exact"/>
        <w:ind w:right="514" w:firstLine="594"/>
        <w:rPr>
          <w:spacing w:val="-2"/>
        </w:rPr>
      </w:pPr>
      <w:r>
        <w:rPr>
          <w:spacing w:val="-2"/>
        </w:rPr>
        <w:t>участвовать</w:t>
      </w:r>
      <w:r>
        <w:rPr>
          <w:spacing w:val="-8"/>
        </w:rPr>
        <w:t xml:space="preserve"> </w:t>
      </w:r>
      <w:r>
        <w:rPr>
          <w:spacing w:val="-2"/>
        </w:rPr>
        <w:t>в</w:t>
      </w:r>
      <w:r>
        <w:rPr>
          <w:spacing w:val="-9"/>
        </w:rPr>
        <w:t xml:space="preserve"> </w:t>
      </w:r>
      <w:r>
        <w:rPr>
          <w:spacing w:val="-2"/>
        </w:rPr>
        <w:t>парной</w:t>
      </w:r>
      <w:r>
        <w:rPr>
          <w:spacing w:val="-7"/>
        </w:rPr>
        <w:t xml:space="preserve"> </w:t>
      </w:r>
      <w:r>
        <w:rPr>
          <w:spacing w:val="-2"/>
        </w:rPr>
        <w:t>и</w:t>
      </w:r>
      <w:r>
        <w:rPr>
          <w:spacing w:val="-7"/>
        </w:rPr>
        <w:t xml:space="preserve"> </w:t>
      </w:r>
      <w:r>
        <w:rPr>
          <w:spacing w:val="-2"/>
        </w:rPr>
        <w:t>групповой</w:t>
      </w:r>
      <w:r>
        <w:rPr>
          <w:spacing w:val="-7"/>
        </w:rPr>
        <w:t xml:space="preserve"> </w:t>
      </w:r>
      <w:r>
        <w:rPr>
          <w:spacing w:val="-2"/>
        </w:rPr>
        <w:t>работе</w:t>
      </w:r>
      <w:r>
        <w:rPr>
          <w:spacing w:val="-7"/>
        </w:rPr>
        <w:t xml:space="preserve"> </w:t>
      </w:r>
      <w:r>
        <w:rPr>
          <w:spacing w:val="-2"/>
        </w:rPr>
        <w:t>с</w:t>
      </w:r>
      <w:r>
        <w:rPr>
          <w:spacing w:val="-8"/>
        </w:rPr>
        <w:t xml:space="preserve"> </w:t>
      </w:r>
      <w:r>
        <w:rPr>
          <w:spacing w:val="-2"/>
        </w:rPr>
        <w:t>математическим</w:t>
      </w:r>
      <w:r>
        <w:rPr>
          <w:spacing w:val="-11"/>
        </w:rPr>
        <w:t xml:space="preserve"> </w:t>
      </w:r>
      <w:r>
        <w:rPr>
          <w:spacing w:val="-2"/>
        </w:rPr>
        <w:t xml:space="preserve">материалом: </w:t>
      </w:r>
      <w:r>
        <w:t>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DC27E5" w:rsidRDefault="005B46E7" w:rsidP="00DC27E5">
      <w:pPr>
        <w:pStyle w:val="a3"/>
        <w:spacing w:line="321" w:lineRule="exact"/>
        <w:ind w:right="514" w:firstLine="594"/>
        <w:rPr>
          <w:spacing w:val="-2"/>
        </w:rPr>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C27E5" w:rsidRDefault="005B46E7" w:rsidP="00DC27E5">
      <w:pPr>
        <w:pStyle w:val="a3"/>
        <w:spacing w:line="321" w:lineRule="exact"/>
        <w:ind w:right="514" w:firstLine="594"/>
      </w:pPr>
      <w:r>
        <w:t>совместно</w:t>
      </w:r>
      <w:r>
        <w:rPr>
          <w:spacing w:val="-11"/>
        </w:rPr>
        <w:t xml:space="preserve"> </w:t>
      </w:r>
      <w:r>
        <w:t>с</w:t>
      </w:r>
      <w:r>
        <w:rPr>
          <w:spacing w:val="-12"/>
        </w:rPr>
        <w:t xml:space="preserve"> </w:t>
      </w:r>
      <w:r>
        <w:t>учителем</w:t>
      </w:r>
      <w:r>
        <w:rPr>
          <w:spacing w:val="-12"/>
        </w:rPr>
        <w:t xml:space="preserve"> </w:t>
      </w:r>
      <w:r>
        <w:t>оценивать</w:t>
      </w:r>
      <w:r>
        <w:rPr>
          <w:spacing w:val="-15"/>
        </w:rPr>
        <w:t xml:space="preserve"> </w:t>
      </w:r>
      <w:r>
        <w:t>результаты</w:t>
      </w:r>
      <w:r>
        <w:rPr>
          <w:spacing w:val="-11"/>
        </w:rPr>
        <w:t xml:space="preserve"> </w:t>
      </w:r>
      <w:r>
        <w:t>выполнения</w:t>
      </w:r>
      <w:r>
        <w:rPr>
          <w:spacing w:val="-14"/>
        </w:rPr>
        <w:t xml:space="preserve"> </w:t>
      </w:r>
      <w:r>
        <w:t>общей</w:t>
      </w:r>
      <w:r>
        <w:rPr>
          <w:spacing w:val="-14"/>
        </w:rPr>
        <w:t xml:space="preserve"> </w:t>
      </w:r>
      <w:r w:rsidR="00DC27E5">
        <w:t>работы.</w:t>
      </w:r>
    </w:p>
    <w:p w:rsidR="00DC27E5" w:rsidRDefault="005B46E7" w:rsidP="00DC27E5">
      <w:pPr>
        <w:pStyle w:val="a3"/>
        <w:spacing w:line="321" w:lineRule="exact"/>
        <w:ind w:right="514" w:firstLine="594"/>
        <w:rPr>
          <w:spacing w:val="-2"/>
        </w:rPr>
      </w:pPr>
      <w:r>
        <w:t>Содержание обучения в 3 классе.</w:t>
      </w:r>
    </w:p>
    <w:p w:rsidR="00DC27E5" w:rsidRDefault="005B46E7" w:rsidP="00DC27E5">
      <w:pPr>
        <w:pStyle w:val="a3"/>
        <w:spacing w:line="321" w:lineRule="exact"/>
        <w:ind w:right="514" w:firstLine="594"/>
        <w:rPr>
          <w:spacing w:val="-2"/>
        </w:rPr>
      </w:pPr>
      <w:r>
        <w:t>Числа</w:t>
      </w:r>
      <w:r>
        <w:rPr>
          <w:spacing w:val="-1"/>
        </w:rPr>
        <w:t xml:space="preserve"> </w:t>
      </w:r>
      <w:r>
        <w:t xml:space="preserve">и </w:t>
      </w:r>
      <w:r>
        <w:rPr>
          <w:spacing w:val="-2"/>
        </w:rPr>
        <w:t>величины.</w:t>
      </w:r>
    </w:p>
    <w:p w:rsidR="00DC27E5" w:rsidRDefault="005B46E7" w:rsidP="00DC27E5">
      <w:pPr>
        <w:pStyle w:val="a3"/>
        <w:spacing w:line="321" w:lineRule="exact"/>
        <w:ind w:right="514" w:firstLine="594"/>
        <w:rPr>
          <w:spacing w:val="-2"/>
        </w:rPr>
      </w:pPr>
      <w:r>
        <w:t>Числа</w:t>
      </w:r>
      <w:r>
        <w:rPr>
          <w:spacing w:val="-7"/>
        </w:rPr>
        <w:t xml:space="preserve"> </w:t>
      </w:r>
      <w:r>
        <w:t>в</w:t>
      </w:r>
      <w:r>
        <w:rPr>
          <w:spacing w:val="-8"/>
        </w:rPr>
        <w:t xml:space="preserve"> </w:t>
      </w:r>
      <w:r>
        <w:t>пределах</w:t>
      </w:r>
      <w:r>
        <w:rPr>
          <w:spacing w:val="-9"/>
        </w:rPr>
        <w:t xml:space="preserve"> </w:t>
      </w:r>
      <w:r>
        <w:t>1000:</w:t>
      </w:r>
      <w:r>
        <w:rPr>
          <w:spacing w:val="-7"/>
        </w:rPr>
        <w:t xml:space="preserve"> </w:t>
      </w:r>
      <w:r>
        <w:t>чтение,</w:t>
      </w:r>
      <w:r>
        <w:rPr>
          <w:spacing w:val="-8"/>
        </w:rPr>
        <w:t xml:space="preserve"> </w:t>
      </w:r>
      <w:r>
        <w:t>запись,</w:t>
      </w:r>
      <w:r>
        <w:rPr>
          <w:spacing w:val="-9"/>
        </w:rPr>
        <w:t xml:space="preserve"> </w:t>
      </w:r>
      <w:r>
        <w:t>сравнение,</w:t>
      </w:r>
      <w:r>
        <w:rPr>
          <w:spacing w:val="-7"/>
        </w:rPr>
        <w:t xml:space="preserve"> </w:t>
      </w:r>
      <w:r>
        <w:t>представление</w:t>
      </w:r>
      <w:r>
        <w:rPr>
          <w:spacing w:val="-7"/>
        </w:rPr>
        <w:t xml:space="preserve"> </w:t>
      </w:r>
      <w:r>
        <w:t>в</w:t>
      </w:r>
      <w:r>
        <w:rPr>
          <w:spacing w:val="-8"/>
        </w:rPr>
        <w:t xml:space="preserve"> </w:t>
      </w:r>
      <w:r>
        <w:t>виде суммы разрядных слагаемых. Равенства и неравенства: чтение, составление. Увеличение</w:t>
      </w:r>
      <w:r>
        <w:rPr>
          <w:spacing w:val="-11"/>
        </w:rPr>
        <w:t xml:space="preserve"> </w:t>
      </w:r>
      <w:r>
        <w:t>или</w:t>
      </w:r>
      <w:r>
        <w:rPr>
          <w:spacing w:val="-11"/>
        </w:rPr>
        <w:t xml:space="preserve"> </w:t>
      </w:r>
      <w:r>
        <w:t>уменьшение</w:t>
      </w:r>
      <w:r>
        <w:rPr>
          <w:spacing w:val="-10"/>
        </w:rPr>
        <w:t xml:space="preserve"> </w:t>
      </w:r>
      <w:r>
        <w:t>числа</w:t>
      </w:r>
      <w:r>
        <w:rPr>
          <w:spacing w:val="-11"/>
        </w:rPr>
        <w:t xml:space="preserve"> </w:t>
      </w:r>
      <w:r>
        <w:t>в</w:t>
      </w:r>
      <w:r>
        <w:rPr>
          <w:spacing w:val="-12"/>
        </w:rPr>
        <w:t xml:space="preserve"> </w:t>
      </w:r>
      <w:r>
        <w:t>несколько</w:t>
      </w:r>
      <w:r>
        <w:rPr>
          <w:spacing w:val="-10"/>
        </w:rPr>
        <w:t xml:space="preserve"> </w:t>
      </w:r>
      <w:r>
        <w:t>раз.</w:t>
      </w:r>
      <w:r>
        <w:rPr>
          <w:spacing w:val="-12"/>
        </w:rPr>
        <w:t xml:space="preserve"> </w:t>
      </w:r>
      <w:r>
        <w:t>Кратное</w:t>
      </w:r>
      <w:r>
        <w:rPr>
          <w:spacing w:val="-13"/>
        </w:rPr>
        <w:t xml:space="preserve"> </w:t>
      </w:r>
      <w:r>
        <w:t>сравнение</w:t>
      </w:r>
      <w:r>
        <w:rPr>
          <w:spacing w:val="-10"/>
        </w:rPr>
        <w:t xml:space="preserve"> </w:t>
      </w:r>
      <w:r>
        <w:rPr>
          <w:spacing w:val="-2"/>
        </w:rPr>
        <w:t>чисел.</w:t>
      </w:r>
    </w:p>
    <w:p w:rsidR="00DC27E5" w:rsidRDefault="005B46E7" w:rsidP="00DC27E5">
      <w:pPr>
        <w:pStyle w:val="a3"/>
        <w:spacing w:line="321" w:lineRule="exact"/>
        <w:ind w:right="514" w:firstLine="594"/>
        <w:rPr>
          <w:spacing w:val="-2"/>
        </w:rPr>
      </w:pPr>
      <w:r>
        <w:t>Масса (единица массы – грамм), соотношение между килограммом и граммом, отношения «тяжелее-легче на…», «тяжелее-легче в…».</w:t>
      </w:r>
    </w:p>
    <w:p w:rsidR="00DC27E5" w:rsidRDefault="005B46E7" w:rsidP="00DC27E5">
      <w:pPr>
        <w:pStyle w:val="a3"/>
        <w:spacing w:line="321" w:lineRule="exact"/>
        <w:ind w:right="514" w:firstLine="594"/>
      </w:pPr>
      <w:r>
        <w:rPr>
          <w:spacing w:val="-2"/>
        </w:rPr>
        <w:t>Стоимость</w:t>
      </w:r>
      <w:r w:rsidR="00DC27E5">
        <w:t xml:space="preserve"> </w:t>
      </w:r>
      <w:r>
        <w:rPr>
          <w:spacing w:val="-2"/>
        </w:rPr>
        <w:t>(единицы</w:t>
      </w:r>
      <w:r>
        <w:rPr>
          <w:spacing w:val="-10"/>
        </w:rPr>
        <w:t>–</w:t>
      </w:r>
      <w:r>
        <w:rPr>
          <w:spacing w:val="-2"/>
        </w:rPr>
        <w:t>рубль,</w:t>
      </w:r>
      <w:r w:rsidR="00DC27E5">
        <w:t xml:space="preserve"> </w:t>
      </w:r>
      <w:r>
        <w:rPr>
          <w:spacing w:val="-2"/>
        </w:rPr>
        <w:t>копейка),</w:t>
      </w:r>
      <w:r w:rsidR="00DC27E5">
        <w:t xml:space="preserve"> </w:t>
      </w:r>
      <w:r>
        <w:rPr>
          <w:spacing w:val="-2"/>
        </w:rPr>
        <w:t>установление</w:t>
      </w:r>
      <w:r>
        <w:tab/>
      </w:r>
      <w:r>
        <w:rPr>
          <w:spacing w:val="-2"/>
        </w:rPr>
        <w:t>отношения</w:t>
      </w:r>
      <w:r w:rsidR="00DC27E5">
        <w:rPr>
          <w:spacing w:val="-2"/>
        </w:rPr>
        <w:t xml:space="preserve"> </w:t>
      </w:r>
      <w:r>
        <w:rPr>
          <w:spacing w:val="-2"/>
        </w:rPr>
        <w:t>«дороже-дешевле</w:t>
      </w:r>
      <w:r>
        <w:tab/>
      </w:r>
      <w:r>
        <w:rPr>
          <w:spacing w:val="-2"/>
        </w:rPr>
        <w:t>на…»,</w:t>
      </w:r>
      <w:r w:rsidR="00DC27E5">
        <w:t xml:space="preserve"> </w:t>
      </w:r>
      <w:r>
        <w:rPr>
          <w:spacing w:val="-2"/>
        </w:rPr>
        <w:t>«дороже-дешевле</w:t>
      </w:r>
      <w:r w:rsidR="00DC27E5">
        <w:t xml:space="preserve"> </w:t>
      </w:r>
      <w:r>
        <w:rPr>
          <w:spacing w:val="-4"/>
        </w:rPr>
        <w:t>в…».</w:t>
      </w:r>
      <w:r>
        <w:tab/>
      </w:r>
    </w:p>
    <w:p w:rsidR="00DC27E5" w:rsidRDefault="005B46E7" w:rsidP="00DC27E5">
      <w:pPr>
        <w:pStyle w:val="a3"/>
        <w:spacing w:line="321" w:lineRule="exact"/>
        <w:ind w:right="514" w:firstLine="594"/>
        <w:rPr>
          <w:spacing w:val="-2"/>
        </w:rPr>
      </w:pPr>
      <w:r>
        <w:rPr>
          <w:spacing w:val="-2"/>
        </w:rPr>
        <w:t>Соотношение</w:t>
      </w:r>
      <w:r w:rsidR="00DC27E5">
        <w:t xml:space="preserve"> </w:t>
      </w:r>
      <w:r>
        <w:rPr>
          <w:spacing w:val="-2"/>
        </w:rPr>
        <w:t>«цена,</w:t>
      </w:r>
      <w:r w:rsidR="00DC27E5">
        <w:rPr>
          <w:spacing w:val="-2"/>
        </w:rPr>
        <w:t xml:space="preserve"> </w:t>
      </w:r>
      <w:r>
        <w:t>количество,</w:t>
      </w:r>
      <w:r>
        <w:rPr>
          <w:spacing w:val="-8"/>
        </w:rPr>
        <w:t xml:space="preserve"> </w:t>
      </w:r>
      <w:r>
        <w:t>стоимость»</w:t>
      </w:r>
      <w:r>
        <w:rPr>
          <w:spacing w:val="-5"/>
        </w:rPr>
        <w:t xml:space="preserve"> </w:t>
      </w:r>
      <w:r>
        <w:t>в</w:t>
      </w:r>
      <w:r>
        <w:rPr>
          <w:spacing w:val="-5"/>
        </w:rPr>
        <w:t xml:space="preserve"> </w:t>
      </w:r>
      <w:r>
        <w:t>практической</w:t>
      </w:r>
      <w:r>
        <w:rPr>
          <w:spacing w:val="-6"/>
        </w:rPr>
        <w:t xml:space="preserve"> </w:t>
      </w:r>
      <w:r>
        <w:rPr>
          <w:spacing w:val="-2"/>
        </w:rPr>
        <w:t>ситуации.</w:t>
      </w:r>
    </w:p>
    <w:p w:rsidR="00DC27E5" w:rsidRDefault="005B46E7" w:rsidP="00DC27E5">
      <w:pPr>
        <w:pStyle w:val="a3"/>
        <w:spacing w:line="321" w:lineRule="exact"/>
        <w:ind w:right="514" w:firstLine="594"/>
        <w:rPr>
          <w:spacing w:val="-2"/>
        </w:rPr>
      </w:pPr>
      <w:r>
        <w:t>Время</w:t>
      </w:r>
      <w:r>
        <w:rPr>
          <w:spacing w:val="-17"/>
        </w:rPr>
        <w:t xml:space="preserve"> </w:t>
      </w:r>
      <w:r>
        <w:t>(единица</w:t>
      </w:r>
      <w:r>
        <w:rPr>
          <w:spacing w:val="-16"/>
        </w:rPr>
        <w:t xml:space="preserve"> </w:t>
      </w:r>
      <w:r>
        <w:t>времени</w:t>
      </w:r>
      <w:r>
        <w:rPr>
          <w:spacing w:val="-14"/>
        </w:rPr>
        <w:t xml:space="preserve"> </w:t>
      </w:r>
      <w:r>
        <w:t>–</w:t>
      </w:r>
      <w:r>
        <w:rPr>
          <w:spacing w:val="-18"/>
        </w:rPr>
        <w:t xml:space="preserve"> </w:t>
      </w:r>
      <w:r>
        <w:t>секунда),</w:t>
      </w:r>
      <w:r>
        <w:rPr>
          <w:spacing w:val="-17"/>
        </w:rPr>
        <w:t xml:space="preserve"> </w:t>
      </w:r>
      <w:r>
        <w:t>установление</w:t>
      </w:r>
      <w:r>
        <w:rPr>
          <w:spacing w:val="-18"/>
        </w:rPr>
        <w:t xml:space="preserve"> </w:t>
      </w:r>
      <w:r>
        <w:t>отношения</w:t>
      </w:r>
      <w:r>
        <w:rPr>
          <w:spacing w:val="-16"/>
        </w:rPr>
        <w:t xml:space="preserve"> </w:t>
      </w:r>
      <w:r>
        <w:t>«быстрее- медленнее на…», «быстрее-медленнее в…». Соотношение «начало, окончание, продолжительность события» в практической ситуации.</w:t>
      </w:r>
    </w:p>
    <w:p w:rsidR="00DC27E5" w:rsidRDefault="005B46E7" w:rsidP="00DC27E5">
      <w:pPr>
        <w:pStyle w:val="a3"/>
        <w:spacing w:line="321" w:lineRule="exact"/>
        <w:ind w:right="514" w:firstLine="594"/>
        <w:rPr>
          <w:spacing w:val="-2"/>
        </w:rPr>
      </w:pPr>
      <w:r>
        <w:t>Длина (единицы длины – миллиметр, километр), соотношение между величинами в пределах тысячи. Сравнение объектов по длине.</w:t>
      </w:r>
    </w:p>
    <w:p w:rsidR="00DC27E5" w:rsidRDefault="005B46E7" w:rsidP="00DC27E5">
      <w:pPr>
        <w:pStyle w:val="a3"/>
        <w:spacing w:line="321" w:lineRule="exact"/>
        <w:ind w:right="514" w:firstLine="594"/>
        <w:rPr>
          <w:spacing w:val="-2"/>
        </w:rPr>
      </w:pPr>
      <w:r>
        <w:t>Площадь</w:t>
      </w:r>
      <w:r>
        <w:rPr>
          <w:spacing w:val="-15"/>
        </w:rPr>
        <w:t xml:space="preserve"> </w:t>
      </w:r>
      <w:r>
        <w:t>(единицы</w:t>
      </w:r>
      <w:r>
        <w:rPr>
          <w:spacing w:val="-15"/>
        </w:rPr>
        <w:t xml:space="preserve"> </w:t>
      </w:r>
      <w:r>
        <w:t>площади</w:t>
      </w:r>
      <w:r>
        <w:rPr>
          <w:spacing w:val="-11"/>
        </w:rPr>
        <w:t xml:space="preserve"> </w:t>
      </w:r>
      <w:r>
        <w:t>–</w:t>
      </w:r>
      <w:r>
        <w:rPr>
          <w:spacing w:val="-14"/>
        </w:rPr>
        <w:t xml:space="preserve"> </w:t>
      </w:r>
      <w:r>
        <w:t>квадратный</w:t>
      </w:r>
      <w:r>
        <w:rPr>
          <w:spacing w:val="-14"/>
        </w:rPr>
        <w:t xml:space="preserve"> </w:t>
      </w:r>
      <w:r>
        <w:t>метр,</w:t>
      </w:r>
      <w:r>
        <w:rPr>
          <w:spacing w:val="-15"/>
        </w:rPr>
        <w:t xml:space="preserve"> </w:t>
      </w:r>
      <w:r>
        <w:t>квадратный</w:t>
      </w:r>
      <w:r>
        <w:rPr>
          <w:spacing w:val="-15"/>
        </w:rPr>
        <w:t xml:space="preserve"> </w:t>
      </w:r>
      <w:r>
        <w:t>сантиметр, квадратный дециметр, квадратный метр). Сравнение объектов по площади.</w:t>
      </w:r>
    </w:p>
    <w:p w:rsidR="00DC27E5" w:rsidRDefault="005B46E7" w:rsidP="00DC27E5">
      <w:pPr>
        <w:pStyle w:val="a3"/>
        <w:spacing w:line="321" w:lineRule="exact"/>
        <w:ind w:right="514" w:firstLine="594"/>
        <w:rPr>
          <w:spacing w:val="-2"/>
        </w:rPr>
      </w:pPr>
      <w:r>
        <w:t>Арифметические</w:t>
      </w:r>
      <w:r>
        <w:rPr>
          <w:spacing w:val="-4"/>
        </w:rPr>
        <w:t xml:space="preserve"> </w:t>
      </w:r>
      <w:r>
        <w:rPr>
          <w:spacing w:val="-2"/>
        </w:rPr>
        <w:t>действия.</w:t>
      </w:r>
    </w:p>
    <w:p w:rsidR="00DC27E5" w:rsidRDefault="005B46E7" w:rsidP="00DC27E5">
      <w:pPr>
        <w:pStyle w:val="a3"/>
        <w:spacing w:line="321" w:lineRule="exact"/>
        <w:ind w:right="514" w:firstLine="594"/>
        <w:rPr>
          <w:spacing w:val="-2"/>
        </w:rPr>
      </w:pPr>
      <w:r>
        <w:t>Устные</w:t>
      </w:r>
      <w:r>
        <w:rPr>
          <w:spacing w:val="-12"/>
        </w:rPr>
        <w:t xml:space="preserve"> </w:t>
      </w:r>
      <w:r>
        <w:t>вычисления,</w:t>
      </w:r>
      <w:r>
        <w:rPr>
          <w:spacing w:val="-14"/>
        </w:rPr>
        <w:t xml:space="preserve"> </w:t>
      </w:r>
      <w:r>
        <w:t>сводимые</w:t>
      </w:r>
      <w:r>
        <w:rPr>
          <w:spacing w:val="-15"/>
        </w:rPr>
        <w:t xml:space="preserve"> </w:t>
      </w:r>
      <w:r>
        <w:t>к</w:t>
      </w:r>
      <w:r>
        <w:rPr>
          <w:spacing w:val="-15"/>
        </w:rPr>
        <w:t xml:space="preserve"> </w:t>
      </w:r>
      <w:r>
        <w:t>действиям</w:t>
      </w:r>
      <w:r>
        <w:rPr>
          <w:spacing w:val="-13"/>
        </w:rPr>
        <w:t xml:space="preserve"> </w:t>
      </w:r>
      <w:r>
        <w:t>в</w:t>
      </w:r>
      <w:r>
        <w:rPr>
          <w:spacing w:val="-16"/>
        </w:rPr>
        <w:t xml:space="preserve"> </w:t>
      </w:r>
      <w:r>
        <w:t>пределах</w:t>
      </w:r>
      <w:r>
        <w:rPr>
          <w:spacing w:val="-15"/>
        </w:rPr>
        <w:t xml:space="preserve"> </w:t>
      </w:r>
      <w:r>
        <w:t>100</w:t>
      </w:r>
      <w:r>
        <w:rPr>
          <w:spacing w:val="-12"/>
        </w:rPr>
        <w:t xml:space="preserve"> </w:t>
      </w:r>
      <w:r>
        <w:t>(табличное</w:t>
      </w:r>
      <w:r>
        <w:rPr>
          <w:spacing w:val="-17"/>
        </w:rPr>
        <w:t xml:space="preserve"> </w:t>
      </w:r>
      <w:r>
        <w:t>и внетабличное умножение, деление, действия с круглыми числами).</w:t>
      </w:r>
    </w:p>
    <w:p w:rsidR="00DC27E5" w:rsidRDefault="005B46E7" w:rsidP="00DC27E5">
      <w:pPr>
        <w:pStyle w:val="a3"/>
        <w:spacing w:line="321" w:lineRule="exact"/>
        <w:ind w:right="514" w:firstLine="594"/>
        <w:rPr>
          <w:spacing w:val="-2"/>
        </w:rPr>
      </w:pPr>
      <w:r>
        <w:t>Письменное сложение, вычитание чисел в пределах 1000. Действия с числами 0 и 1.</w:t>
      </w:r>
    </w:p>
    <w:p w:rsidR="00DC27E5" w:rsidRDefault="005B46E7" w:rsidP="00DC27E5">
      <w:pPr>
        <w:pStyle w:val="a3"/>
        <w:spacing w:line="321" w:lineRule="exact"/>
        <w:ind w:right="514" w:firstLine="594"/>
        <w:rPr>
          <w:spacing w:val="-2"/>
        </w:rPr>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C27E5" w:rsidRDefault="005B46E7" w:rsidP="00DC27E5">
      <w:pPr>
        <w:pStyle w:val="a3"/>
        <w:spacing w:line="321" w:lineRule="exact"/>
        <w:ind w:right="514" w:firstLine="594"/>
        <w:rPr>
          <w:spacing w:val="-2"/>
        </w:rPr>
      </w:pPr>
      <w:r>
        <w:t xml:space="preserve">Переместительное, сочетательное свойства сложения, умножения при </w:t>
      </w:r>
      <w:r>
        <w:rPr>
          <w:spacing w:val="-2"/>
        </w:rPr>
        <w:t>вычислениях.</w:t>
      </w:r>
    </w:p>
    <w:p w:rsidR="00DC27E5" w:rsidRDefault="005B46E7" w:rsidP="00DC27E5">
      <w:pPr>
        <w:pStyle w:val="a3"/>
        <w:spacing w:line="321" w:lineRule="exact"/>
        <w:ind w:right="514" w:firstLine="594"/>
        <w:rPr>
          <w:spacing w:val="-2"/>
        </w:rPr>
      </w:pPr>
      <w:r>
        <w:t>Нахождение</w:t>
      </w:r>
      <w:r>
        <w:rPr>
          <w:spacing w:val="-10"/>
        </w:rPr>
        <w:t xml:space="preserve"> </w:t>
      </w:r>
      <w:r>
        <w:t>неизвестного</w:t>
      </w:r>
      <w:r>
        <w:rPr>
          <w:spacing w:val="-7"/>
        </w:rPr>
        <w:t xml:space="preserve"> </w:t>
      </w:r>
      <w:r>
        <w:t>компонента</w:t>
      </w:r>
      <w:r>
        <w:rPr>
          <w:spacing w:val="-10"/>
        </w:rPr>
        <w:t xml:space="preserve"> </w:t>
      </w:r>
      <w:r>
        <w:t>арифметического</w:t>
      </w:r>
      <w:r>
        <w:rPr>
          <w:spacing w:val="-8"/>
        </w:rPr>
        <w:t xml:space="preserve"> </w:t>
      </w:r>
      <w:r>
        <w:rPr>
          <w:spacing w:val="-2"/>
        </w:rPr>
        <w:t>действия.</w:t>
      </w:r>
    </w:p>
    <w:p w:rsidR="00DC27E5" w:rsidRDefault="005B46E7" w:rsidP="00DC27E5">
      <w:pPr>
        <w:pStyle w:val="a3"/>
        <w:spacing w:line="321" w:lineRule="exact"/>
        <w:ind w:right="514" w:firstLine="594"/>
        <w:rPr>
          <w:spacing w:val="-2"/>
        </w:rPr>
      </w:pPr>
      <w:r>
        <w:t>Порядок действий в числовом выражении, значение числового выражения,</w:t>
      </w:r>
      <w:r>
        <w:rPr>
          <w:spacing w:val="-6"/>
        </w:rPr>
        <w:t xml:space="preserve"> </w:t>
      </w:r>
      <w:r>
        <w:t>содержащего</w:t>
      </w:r>
      <w:r>
        <w:rPr>
          <w:spacing w:val="-5"/>
        </w:rPr>
        <w:t xml:space="preserve"> </w:t>
      </w:r>
      <w:r>
        <w:t>несколько</w:t>
      </w:r>
      <w:r>
        <w:rPr>
          <w:spacing w:val="-5"/>
        </w:rPr>
        <w:t xml:space="preserve"> </w:t>
      </w:r>
      <w:r>
        <w:t>действий</w:t>
      </w:r>
      <w:r>
        <w:rPr>
          <w:spacing w:val="-3"/>
        </w:rPr>
        <w:t xml:space="preserve"> </w:t>
      </w:r>
      <w:r>
        <w:t>(со</w:t>
      </w:r>
      <w:r>
        <w:rPr>
          <w:spacing w:val="-5"/>
        </w:rPr>
        <w:t xml:space="preserve"> </w:t>
      </w:r>
      <w:r>
        <w:t>скобками</w:t>
      </w:r>
      <w:r>
        <w:rPr>
          <w:spacing w:val="-3"/>
        </w:rPr>
        <w:t xml:space="preserve"> </w:t>
      </w:r>
      <w:r>
        <w:t>или</w:t>
      </w:r>
      <w:r>
        <w:rPr>
          <w:spacing w:val="-5"/>
        </w:rPr>
        <w:t xml:space="preserve"> </w:t>
      </w:r>
      <w:r>
        <w:t>без</w:t>
      </w:r>
      <w:r>
        <w:rPr>
          <w:spacing w:val="-4"/>
        </w:rPr>
        <w:t xml:space="preserve"> </w:t>
      </w:r>
      <w:r>
        <w:t>скобок),</w:t>
      </w:r>
      <w:r>
        <w:rPr>
          <w:spacing w:val="-8"/>
        </w:rPr>
        <w:t xml:space="preserve"> </w:t>
      </w:r>
      <w:r>
        <w:t>с вычислениями в пределах 1000.</w:t>
      </w:r>
    </w:p>
    <w:p w:rsidR="00DC27E5" w:rsidRDefault="005B46E7" w:rsidP="00DC27E5">
      <w:pPr>
        <w:pStyle w:val="a3"/>
        <w:spacing w:line="321" w:lineRule="exact"/>
        <w:ind w:right="514" w:firstLine="594"/>
        <w:rPr>
          <w:spacing w:val="-2"/>
        </w:rPr>
      </w:pPr>
      <w:r>
        <w:t>Однородные</w:t>
      </w:r>
      <w:r>
        <w:rPr>
          <w:spacing w:val="-11"/>
        </w:rPr>
        <w:t xml:space="preserve"> </w:t>
      </w:r>
      <w:r>
        <w:t>величины:</w:t>
      </w:r>
      <w:r>
        <w:rPr>
          <w:spacing w:val="-11"/>
        </w:rPr>
        <w:t xml:space="preserve"> </w:t>
      </w:r>
      <w:r>
        <w:t>сложение</w:t>
      </w:r>
      <w:r>
        <w:rPr>
          <w:spacing w:val="-13"/>
        </w:rPr>
        <w:t xml:space="preserve"> </w:t>
      </w:r>
      <w:r>
        <w:t>и</w:t>
      </w:r>
      <w:r>
        <w:rPr>
          <w:spacing w:val="-11"/>
        </w:rPr>
        <w:t xml:space="preserve"> </w:t>
      </w:r>
      <w:r>
        <w:t>вычитание. Текстовые задачи.</w:t>
      </w:r>
    </w:p>
    <w:p w:rsidR="00DC27E5" w:rsidRDefault="005B46E7" w:rsidP="00DC27E5">
      <w:pPr>
        <w:pStyle w:val="a3"/>
        <w:spacing w:line="321" w:lineRule="exact"/>
        <w:ind w:right="514" w:firstLine="594"/>
        <w:rPr>
          <w:spacing w:val="-2"/>
        </w:rPr>
      </w:pPr>
      <w:r>
        <w:t>Работа</w:t>
      </w:r>
      <w:r>
        <w:rPr>
          <w:spacing w:val="-11"/>
        </w:rPr>
        <w:t xml:space="preserve"> </w:t>
      </w:r>
      <w:r>
        <w:t>с</w:t>
      </w:r>
      <w:r>
        <w:rPr>
          <w:spacing w:val="-10"/>
        </w:rPr>
        <w:t xml:space="preserve"> </w:t>
      </w:r>
      <w:r>
        <w:t>текстовой</w:t>
      </w:r>
      <w:r>
        <w:rPr>
          <w:spacing w:val="-10"/>
        </w:rPr>
        <w:t xml:space="preserve"> </w:t>
      </w:r>
      <w:r>
        <w:t>задачей:</w:t>
      </w:r>
      <w:r>
        <w:rPr>
          <w:spacing w:val="-10"/>
        </w:rPr>
        <w:t xml:space="preserve"> </w:t>
      </w:r>
      <w:r>
        <w:t>анализ</w:t>
      </w:r>
      <w:r>
        <w:rPr>
          <w:spacing w:val="-13"/>
        </w:rPr>
        <w:t xml:space="preserve"> </w:t>
      </w:r>
      <w:r>
        <w:t>данных</w:t>
      </w:r>
      <w:r>
        <w:rPr>
          <w:spacing w:val="-12"/>
        </w:rPr>
        <w:t xml:space="preserve"> </w:t>
      </w:r>
      <w:r>
        <w:t>и</w:t>
      </w:r>
      <w:r>
        <w:rPr>
          <w:spacing w:val="-10"/>
        </w:rPr>
        <w:t xml:space="preserve"> </w:t>
      </w:r>
      <w:r>
        <w:t>отношений,</w:t>
      </w:r>
      <w:r>
        <w:rPr>
          <w:spacing w:val="-11"/>
        </w:rPr>
        <w:t xml:space="preserve"> </w:t>
      </w:r>
      <w:r>
        <w:t xml:space="preserve">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w:t>
      </w:r>
      <w:r>
        <w:rPr>
          <w:spacing w:val="-2"/>
        </w:rPr>
        <w:t>результата.</w:t>
      </w:r>
    </w:p>
    <w:p w:rsidR="00DC27E5" w:rsidRDefault="005B46E7" w:rsidP="00DC27E5">
      <w:pPr>
        <w:pStyle w:val="a3"/>
        <w:spacing w:line="321" w:lineRule="exact"/>
        <w:ind w:right="514" w:firstLine="594"/>
        <w:rPr>
          <w:spacing w:val="-2"/>
        </w:rPr>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A5B76" w:rsidRPr="00DC27E5" w:rsidRDefault="005B46E7" w:rsidP="00DC27E5">
      <w:pPr>
        <w:pStyle w:val="a3"/>
        <w:spacing w:line="321" w:lineRule="exact"/>
        <w:ind w:right="514" w:firstLine="594"/>
        <w:rPr>
          <w:spacing w:val="-2"/>
        </w:rPr>
      </w:pPr>
      <w:r>
        <w:t>Пространственные отношения и геометрические фигуры. Конструирование</w:t>
      </w:r>
      <w:r>
        <w:rPr>
          <w:spacing w:val="32"/>
        </w:rPr>
        <w:t xml:space="preserve"> </w:t>
      </w:r>
      <w:r>
        <w:t>геометрических</w:t>
      </w:r>
      <w:r>
        <w:rPr>
          <w:spacing w:val="34"/>
        </w:rPr>
        <w:t xml:space="preserve"> </w:t>
      </w:r>
      <w:r>
        <w:t>фигур</w:t>
      </w:r>
      <w:r>
        <w:rPr>
          <w:spacing w:val="34"/>
        </w:rPr>
        <w:t xml:space="preserve"> </w:t>
      </w:r>
      <w:r>
        <w:t>(разбиение</w:t>
      </w:r>
      <w:r>
        <w:rPr>
          <w:spacing w:val="35"/>
        </w:rPr>
        <w:t xml:space="preserve"> </w:t>
      </w:r>
      <w:r>
        <w:t>фигуры</w:t>
      </w:r>
      <w:r>
        <w:rPr>
          <w:spacing w:val="32"/>
        </w:rPr>
        <w:t xml:space="preserve"> </w:t>
      </w:r>
      <w:r>
        <w:t>на</w:t>
      </w:r>
      <w:r>
        <w:rPr>
          <w:spacing w:val="35"/>
        </w:rPr>
        <w:t xml:space="preserve"> </w:t>
      </w:r>
      <w:r>
        <w:rPr>
          <w:spacing w:val="-2"/>
        </w:rPr>
        <w:t>части,</w:t>
      </w:r>
    </w:p>
    <w:p w:rsidR="00DC27E5" w:rsidRDefault="005B46E7" w:rsidP="00DC27E5">
      <w:pPr>
        <w:pStyle w:val="a3"/>
      </w:pPr>
      <w:r>
        <w:t>составление</w:t>
      </w:r>
      <w:r>
        <w:rPr>
          <w:spacing w:val="-4"/>
        </w:rPr>
        <w:t xml:space="preserve"> </w:t>
      </w:r>
      <w:r>
        <w:t>фигуры</w:t>
      </w:r>
      <w:r>
        <w:rPr>
          <w:spacing w:val="-4"/>
        </w:rPr>
        <w:t xml:space="preserve"> </w:t>
      </w:r>
      <w:r>
        <w:t>из</w:t>
      </w:r>
      <w:r>
        <w:rPr>
          <w:spacing w:val="-3"/>
        </w:rPr>
        <w:t xml:space="preserve"> </w:t>
      </w:r>
      <w:r>
        <w:rPr>
          <w:spacing w:val="-2"/>
        </w:rPr>
        <w:t>частей).</w:t>
      </w:r>
    </w:p>
    <w:p w:rsidR="00DC27E5" w:rsidRDefault="005B46E7" w:rsidP="00DC27E5">
      <w:pPr>
        <w:pStyle w:val="a3"/>
        <w:ind w:firstLine="594"/>
      </w:pPr>
      <w:r>
        <w:t>Периметр</w:t>
      </w:r>
      <w:r>
        <w:rPr>
          <w:spacing w:val="-9"/>
        </w:rPr>
        <w:t xml:space="preserve"> </w:t>
      </w:r>
      <w:r>
        <w:t>многоугольника:</w:t>
      </w:r>
      <w:r>
        <w:rPr>
          <w:spacing w:val="-6"/>
        </w:rPr>
        <w:t xml:space="preserve"> </w:t>
      </w:r>
      <w:r>
        <w:t>измерение,</w:t>
      </w:r>
      <w:r>
        <w:rPr>
          <w:spacing w:val="-7"/>
        </w:rPr>
        <w:t xml:space="preserve"> </w:t>
      </w:r>
      <w:r>
        <w:t>вычисление,</w:t>
      </w:r>
      <w:r>
        <w:rPr>
          <w:spacing w:val="-6"/>
        </w:rPr>
        <w:t xml:space="preserve"> </w:t>
      </w:r>
      <w:r>
        <w:t>запись</w:t>
      </w:r>
      <w:r>
        <w:rPr>
          <w:spacing w:val="-9"/>
        </w:rPr>
        <w:t xml:space="preserve"> </w:t>
      </w:r>
      <w:r>
        <w:rPr>
          <w:spacing w:val="-2"/>
        </w:rPr>
        <w:t>равенства.</w:t>
      </w:r>
    </w:p>
    <w:p w:rsidR="00DC27E5" w:rsidRDefault="005B46E7" w:rsidP="00DC27E5">
      <w:pPr>
        <w:pStyle w:val="a3"/>
        <w:ind w:firstLine="594"/>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C27E5" w:rsidRDefault="005B46E7" w:rsidP="00DC27E5">
      <w:pPr>
        <w:pStyle w:val="a3"/>
        <w:ind w:firstLine="594"/>
      </w:pPr>
      <w:r>
        <w:t>Математическая информация. Классификация</w:t>
      </w:r>
      <w:r>
        <w:rPr>
          <w:spacing w:val="-6"/>
        </w:rPr>
        <w:t xml:space="preserve"> </w:t>
      </w:r>
      <w:r>
        <w:t>объектов</w:t>
      </w:r>
      <w:r>
        <w:rPr>
          <w:spacing w:val="-7"/>
        </w:rPr>
        <w:t xml:space="preserve"> </w:t>
      </w:r>
      <w:r>
        <w:t>по</w:t>
      </w:r>
      <w:r>
        <w:rPr>
          <w:spacing w:val="-6"/>
        </w:rPr>
        <w:t xml:space="preserve"> </w:t>
      </w:r>
      <w:r>
        <w:t>двум</w:t>
      </w:r>
      <w:r>
        <w:rPr>
          <w:spacing w:val="-3"/>
        </w:rPr>
        <w:t xml:space="preserve"> </w:t>
      </w:r>
      <w:r>
        <w:rPr>
          <w:spacing w:val="-2"/>
        </w:rPr>
        <w:t>признакам.</w:t>
      </w:r>
    </w:p>
    <w:p w:rsidR="00BA5B76" w:rsidRDefault="005B46E7" w:rsidP="00DC27E5">
      <w:pPr>
        <w:pStyle w:val="a3"/>
        <w:ind w:firstLine="594"/>
      </w:pPr>
      <w:r>
        <w:t>Верные (истинные) и неверные (ложные) утверждения: конструирование,</w:t>
      </w:r>
      <w:r>
        <w:rPr>
          <w:spacing w:val="-20"/>
        </w:rPr>
        <w:t xml:space="preserve"> </w:t>
      </w:r>
      <w:r>
        <w:t>проверка.</w:t>
      </w:r>
      <w:r>
        <w:rPr>
          <w:spacing w:val="-16"/>
        </w:rPr>
        <w:t xml:space="preserve"> </w:t>
      </w:r>
      <w:r>
        <w:t>Логические</w:t>
      </w:r>
      <w:r>
        <w:rPr>
          <w:spacing w:val="-14"/>
        </w:rPr>
        <w:t xml:space="preserve"> </w:t>
      </w:r>
      <w:r>
        <w:t>рассуждения</w:t>
      </w:r>
      <w:r>
        <w:rPr>
          <w:spacing w:val="-15"/>
        </w:rPr>
        <w:t xml:space="preserve"> </w:t>
      </w:r>
      <w:r>
        <w:t>со</w:t>
      </w:r>
      <w:r>
        <w:rPr>
          <w:spacing w:val="-13"/>
        </w:rPr>
        <w:t xml:space="preserve"> </w:t>
      </w:r>
      <w:r>
        <w:t>связками</w:t>
      </w:r>
      <w:r>
        <w:rPr>
          <w:spacing w:val="-15"/>
        </w:rPr>
        <w:t xml:space="preserve"> </w:t>
      </w:r>
      <w:r>
        <w:t>«если</w:t>
      </w:r>
      <w:r>
        <w:rPr>
          <w:spacing w:val="-14"/>
        </w:rPr>
        <w:t xml:space="preserve"> </w:t>
      </w:r>
      <w:r>
        <w:t>…,</w:t>
      </w:r>
      <w:r>
        <w:rPr>
          <w:spacing w:val="-15"/>
        </w:rPr>
        <w:t xml:space="preserve"> </w:t>
      </w:r>
      <w:r>
        <w:rPr>
          <w:spacing w:val="-5"/>
        </w:rPr>
        <w:t>то</w:t>
      </w:r>
    </w:p>
    <w:p w:rsidR="00DC27E5" w:rsidRDefault="005B46E7" w:rsidP="00DC27E5">
      <w:pPr>
        <w:pStyle w:val="a3"/>
      </w:pPr>
      <w:r>
        <w:t>…»,</w:t>
      </w:r>
      <w:r>
        <w:rPr>
          <w:spacing w:val="-6"/>
        </w:rPr>
        <w:t xml:space="preserve"> </w:t>
      </w:r>
      <w:r>
        <w:t>«поэтому»,</w:t>
      </w:r>
      <w:r>
        <w:rPr>
          <w:spacing w:val="-5"/>
        </w:rPr>
        <w:t xml:space="preserve"> </w:t>
      </w:r>
      <w:r>
        <w:rPr>
          <w:spacing w:val="-2"/>
        </w:rPr>
        <w:t>«значит».</w:t>
      </w:r>
    </w:p>
    <w:p w:rsidR="00BA5B76" w:rsidRDefault="005B46E7" w:rsidP="00DC27E5">
      <w:pPr>
        <w:pStyle w:val="a3"/>
        <w:ind w:firstLine="594"/>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A5B76" w:rsidRDefault="005B46E7">
      <w:pPr>
        <w:pStyle w:val="a3"/>
        <w:spacing w:line="320" w:lineRule="exact"/>
        <w:ind w:left="1553"/>
      </w:pPr>
      <w:r>
        <w:t>Формализованное</w:t>
      </w:r>
      <w:r>
        <w:rPr>
          <w:spacing w:val="-9"/>
        </w:rPr>
        <w:t xml:space="preserve"> </w:t>
      </w:r>
      <w:r>
        <w:t>описание</w:t>
      </w:r>
      <w:r>
        <w:rPr>
          <w:spacing w:val="-6"/>
        </w:rPr>
        <w:t xml:space="preserve"> </w:t>
      </w:r>
      <w:r>
        <w:t>последовательности</w:t>
      </w:r>
      <w:r>
        <w:rPr>
          <w:spacing w:val="-5"/>
        </w:rPr>
        <w:t xml:space="preserve"> </w:t>
      </w:r>
      <w:r>
        <w:t>действий</w:t>
      </w:r>
      <w:r>
        <w:rPr>
          <w:spacing w:val="-7"/>
        </w:rPr>
        <w:t xml:space="preserve"> </w:t>
      </w:r>
      <w:r>
        <w:rPr>
          <w:spacing w:val="-2"/>
        </w:rPr>
        <w:t>(инструкция,</w:t>
      </w:r>
    </w:p>
    <w:p w:rsidR="00BA5B76" w:rsidRDefault="005B46E7">
      <w:pPr>
        <w:pStyle w:val="a3"/>
        <w:spacing w:before="47"/>
      </w:pPr>
      <w:r>
        <w:t>план,</w:t>
      </w:r>
      <w:r>
        <w:rPr>
          <w:spacing w:val="-2"/>
        </w:rPr>
        <w:t xml:space="preserve"> </w:t>
      </w:r>
      <w:r>
        <w:t>схема,</w:t>
      </w:r>
      <w:r>
        <w:rPr>
          <w:spacing w:val="-2"/>
        </w:rPr>
        <w:t xml:space="preserve"> алгоритм).</w:t>
      </w:r>
    </w:p>
    <w:p w:rsidR="00BA5B76" w:rsidRDefault="005B46E7" w:rsidP="00DC27E5">
      <w:pPr>
        <w:pStyle w:val="a3"/>
        <w:spacing w:before="50" w:line="276" w:lineRule="auto"/>
        <w:ind w:right="538" w:firstLine="707"/>
      </w:pPr>
      <w:r>
        <w:t>Столбчатая диаграмма: чтение, использование данных для решения учебных и практических задач.</w:t>
      </w:r>
    </w:p>
    <w:p w:rsidR="00BA5B76" w:rsidRDefault="005B46E7">
      <w:pPr>
        <w:pStyle w:val="a3"/>
        <w:spacing w:before="1" w:line="276" w:lineRule="auto"/>
        <w:ind w:right="539" w:firstLine="707"/>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A5B76" w:rsidRDefault="005B46E7">
      <w:pPr>
        <w:pStyle w:val="a3"/>
        <w:spacing w:line="276" w:lineRule="auto"/>
        <w:ind w:right="536" w:firstLine="707"/>
      </w:pPr>
      <w:r>
        <w:t xml:space="preserve">Изучение математики в 3 классе способствует освоению 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BA5B76" w:rsidRDefault="005B46E7">
      <w:pPr>
        <w:pStyle w:val="a3"/>
        <w:spacing w:line="276" w:lineRule="auto"/>
        <w:ind w:right="537" w:firstLine="70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6" w:firstLine="707"/>
      </w:pPr>
      <w:r>
        <w:t xml:space="preserve">сравнивать математические объекты (числа, величины, геометрические </w:t>
      </w:r>
      <w:r>
        <w:rPr>
          <w:spacing w:val="-2"/>
        </w:rPr>
        <w:t>фигуры);</w:t>
      </w:r>
    </w:p>
    <w:p w:rsidR="00BA5B76" w:rsidRDefault="005B46E7">
      <w:pPr>
        <w:pStyle w:val="a3"/>
        <w:spacing w:line="276" w:lineRule="auto"/>
        <w:ind w:left="1553" w:right="2922"/>
      </w:pPr>
      <w:r>
        <w:t>выбирать</w:t>
      </w:r>
      <w:r>
        <w:rPr>
          <w:spacing w:val="-13"/>
        </w:rPr>
        <w:t xml:space="preserve"> </w:t>
      </w:r>
      <w:r>
        <w:t>приём</w:t>
      </w:r>
      <w:r>
        <w:rPr>
          <w:spacing w:val="-11"/>
        </w:rPr>
        <w:t xml:space="preserve"> </w:t>
      </w:r>
      <w:r>
        <w:t>вычисления,</w:t>
      </w:r>
      <w:r>
        <w:rPr>
          <w:spacing w:val="-11"/>
        </w:rPr>
        <w:t xml:space="preserve"> </w:t>
      </w:r>
      <w:r>
        <w:t>выполнения</w:t>
      </w:r>
      <w:r>
        <w:rPr>
          <w:spacing w:val="-11"/>
        </w:rPr>
        <w:t xml:space="preserve"> </w:t>
      </w:r>
      <w:r>
        <w:t>действия; конструировать геометрические фигуры;</w:t>
      </w:r>
    </w:p>
    <w:p w:rsidR="00BA5B76" w:rsidRDefault="005B46E7">
      <w:pPr>
        <w:pStyle w:val="a3"/>
        <w:spacing w:line="276" w:lineRule="auto"/>
        <w:ind w:firstLine="707"/>
        <w:jc w:val="left"/>
      </w:pPr>
      <w:r>
        <w:t>классифицировать объекты (числа, величины, геометрические фигуры, текстовые задачи в одно действие) по выбранному признаку;</w:t>
      </w:r>
    </w:p>
    <w:p w:rsidR="00BA5B76" w:rsidRDefault="005B46E7">
      <w:pPr>
        <w:pStyle w:val="a3"/>
        <w:ind w:left="1553"/>
        <w:jc w:val="left"/>
      </w:pPr>
      <w:r>
        <w:t>прикидывать</w:t>
      </w:r>
      <w:r>
        <w:rPr>
          <w:spacing w:val="-5"/>
        </w:rPr>
        <w:t xml:space="preserve"> </w:t>
      </w:r>
      <w:r>
        <w:t>размеры</w:t>
      </w:r>
      <w:r>
        <w:rPr>
          <w:spacing w:val="-3"/>
        </w:rPr>
        <w:t xml:space="preserve"> </w:t>
      </w:r>
      <w:r>
        <w:t>фигуры,</w:t>
      </w:r>
      <w:r>
        <w:rPr>
          <w:spacing w:val="-3"/>
        </w:rPr>
        <w:t xml:space="preserve"> </w:t>
      </w:r>
      <w:r>
        <w:t>её</w:t>
      </w:r>
      <w:r>
        <w:rPr>
          <w:spacing w:val="-3"/>
        </w:rPr>
        <w:t xml:space="preserve"> </w:t>
      </w:r>
      <w:r>
        <w:rPr>
          <w:spacing w:val="-2"/>
        </w:rPr>
        <w:t>элементов;</w:t>
      </w:r>
    </w:p>
    <w:p w:rsidR="00BA5B76" w:rsidRDefault="005B46E7">
      <w:pPr>
        <w:pStyle w:val="a3"/>
        <w:tabs>
          <w:tab w:val="left" w:pos="3017"/>
          <w:tab w:val="left" w:pos="4090"/>
          <w:tab w:val="left" w:pos="6041"/>
          <w:tab w:val="left" w:pos="6513"/>
          <w:tab w:val="left" w:pos="8771"/>
        </w:tabs>
        <w:spacing w:before="43" w:line="276" w:lineRule="auto"/>
        <w:ind w:right="534" w:firstLine="707"/>
        <w:jc w:val="left"/>
      </w:pPr>
      <w:r>
        <w:rPr>
          <w:spacing w:val="-2"/>
        </w:rPr>
        <w:t>понимать</w:t>
      </w:r>
      <w:r>
        <w:tab/>
      </w:r>
      <w:r>
        <w:rPr>
          <w:spacing w:val="-2"/>
        </w:rPr>
        <w:t>смысл</w:t>
      </w:r>
      <w:r>
        <w:tab/>
      </w:r>
      <w:r>
        <w:rPr>
          <w:spacing w:val="-2"/>
        </w:rPr>
        <w:t>зависимостей</w:t>
      </w:r>
      <w:r>
        <w:tab/>
      </w:r>
      <w:r>
        <w:rPr>
          <w:spacing w:val="-10"/>
        </w:rPr>
        <w:t>и</w:t>
      </w:r>
      <w:r>
        <w:tab/>
      </w:r>
      <w:r>
        <w:rPr>
          <w:spacing w:val="-2"/>
        </w:rPr>
        <w:t>математических</w:t>
      </w:r>
      <w:r>
        <w:tab/>
      </w:r>
      <w:r>
        <w:rPr>
          <w:spacing w:val="-2"/>
        </w:rPr>
        <w:t xml:space="preserve">отношений, </w:t>
      </w:r>
      <w:r>
        <w:t>описанных в задаче;</w:t>
      </w:r>
    </w:p>
    <w:p w:rsidR="00BA5B76" w:rsidRDefault="005B46E7">
      <w:pPr>
        <w:pStyle w:val="a3"/>
        <w:spacing w:line="276" w:lineRule="auto"/>
        <w:ind w:left="1553"/>
        <w:jc w:val="left"/>
      </w:pPr>
      <w:r>
        <w:t>различать и использовать разные приёмы и алгоритмы вычисления; выбирать</w:t>
      </w:r>
      <w:r>
        <w:rPr>
          <w:spacing w:val="-9"/>
        </w:rPr>
        <w:t xml:space="preserve"> </w:t>
      </w:r>
      <w:r>
        <w:t>метод</w:t>
      </w:r>
      <w:r>
        <w:rPr>
          <w:spacing w:val="-7"/>
        </w:rPr>
        <w:t xml:space="preserve"> </w:t>
      </w:r>
      <w:r>
        <w:t>решения</w:t>
      </w:r>
      <w:r>
        <w:rPr>
          <w:spacing w:val="-8"/>
        </w:rPr>
        <w:t xml:space="preserve"> </w:t>
      </w:r>
      <w:r>
        <w:t>(моделирование</w:t>
      </w:r>
      <w:r>
        <w:rPr>
          <w:spacing w:val="-8"/>
        </w:rPr>
        <w:t xml:space="preserve"> </w:t>
      </w:r>
      <w:r>
        <w:t>ситуации,</w:t>
      </w:r>
      <w:r>
        <w:rPr>
          <w:spacing w:val="-8"/>
        </w:rPr>
        <w:t xml:space="preserve"> </w:t>
      </w:r>
      <w:r>
        <w:t>перебор</w:t>
      </w:r>
      <w:r>
        <w:rPr>
          <w:spacing w:val="-8"/>
        </w:rPr>
        <w:t xml:space="preserve"> </w:t>
      </w:r>
      <w:r>
        <w:t>вариантов,</w:t>
      </w:r>
    </w:p>
    <w:p w:rsidR="00BA5B76" w:rsidRDefault="005B46E7">
      <w:pPr>
        <w:pStyle w:val="a3"/>
        <w:spacing w:line="320" w:lineRule="exact"/>
        <w:jc w:val="left"/>
      </w:pPr>
      <w:r>
        <w:t>использование</w:t>
      </w:r>
      <w:r>
        <w:rPr>
          <w:spacing w:val="-8"/>
        </w:rPr>
        <w:t xml:space="preserve"> </w:t>
      </w:r>
      <w:r>
        <w:rPr>
          <w:spacing w:val="-2"/>
        </w:rPr>
        <w:t>алгоритма);</w:t>
      </w:r>
    </w:p>
    <w:p w:rsidR="00BA5B76" w:rsidRDefault="005B46E7">
      <w:pPr>
        <w:pStyle w:val="a3"/>
        <w:tabs>
          <w:tab w:val="left" w:pos="3208"/>
          <w:tab w:val="left" w:pos="4413"/>
          <w:tab w:val="left" w:pos="6052"/>
          <w:tab w:val="left" w:pos="8738"/>
          <w:tab w:val="left" w:pos="10047"/>
        </w:tabs>
        <w:spacing w:before="50" w:line="276" w:lineRule="auto"/>
        <w:ind w:right="536" w:firstLine="707"/>
        <w:jc w:val="left"/>
      </w:pPr>
      <w:r>
        <w:rPr>
          <w:spacing w:val="-2"/>
        </w:rPr>
        <w:t>соотносить</w:t>
      </w:r>
      <w:r>
        <w:tab/>
      </w:r>
      <w:r>
        <w:rPr>
          <w:spacing w:val="-2"/>
        </w:rPr>
        <w:t>начало,</w:t>
      </w:r>
      <w:r>
        <w:tab/>
      </w:r>
      <w:r>
        <w:rPr>
          <w:spacing w:val="-2"/>
        </w:rPr>
        <w:t>окончание,</w:t>
      </w:r>
      <w:r>
        <w:tab/>
      </w:r>
      <w:r>
        <w:rPr>
          <w:spacing w:val="-2"/>
        </w:rPr>
        <w:t>продолжительность</w:t>
      </w:r>
      <w:r>
        <w:tab/>
      </w:r>
      <w:r>
        <w:rPr>
          <w:spacing w:val="-2"/>
        </w:rPr>
        <w:t>события</w:t>
      </w:r>
      <w:r>
        <w:tab/>
      </w:r>
      <w:r>
        <w:rPr>
          <w:spacing w:val="-10"/>
        </w:rPr>
        <w:t xml:space="preserve">в </w:t>
      </w:r>
      <w:r>
        <w:t>практической ситуации;</w:t>
      </w:r>
    </w:p>
    <w:p w:rsidR="00BA5B76" w:rsidRDefault="005B46E7">
      <w:pPr>
        <w:pStyle w:val="a3"/>
        <w:tabs>
          <w:tab w:val="left" w:pos="3188"/>
          <w:tab w:val="left" w:pos="3945"/>
          <w:tab w:val="left" w:pos="4973"/>
          <w:tab w:val="left" w:pos="6468"/>
          <w:tab w:val="left" w:pos="8722"/>
          <w:tab w:val="left" w:pos="9889"/>
        </w:tabs>
        <w:spacing w:line="276" w:lineRule="auto"/>
        <w:ind w:right="537" w:firstLine="707"/>
        <w:jc w:val="left"/>
      </w:pPr>
      <w:r>
        <w:rPr>
          <w:spacing w:val="-2"/>
        </w:rPr>
        <w:t>составлять</w:t>
      </w:r>
      <w:r>
        <w:tab/>
      </w:r>
      <w:r>
        <w:rPr>
          <w:spacing w:val="-4"/>
        </w:rPr>
        <w:t>ряд</w:t>
      </w:r>
      <w:r>
        <w:tab/>
      </w:r>
      <w:r>
        <w:rPr>
          <w:spacing w:val="-2"/>
        </w:rPr>
        <w:t>чисел</w:t>
      </w:r>
      <w:r>
        <w:tab/>
      </w:r>
      <w:r>
        <w:rPr>
          <w:spacing w:val="-2"/>
        </w:rPr>
        <w:t>(величин,</w:t>
      </w:r>
      <w:r>
        <w:tab/>
      </w:r>
      <w:r>
        <w:rPr>
          <w:spacing w:val="-2"/>
        </w:rPr>
        <w:t>геометрических</w:t>
      </w:r>
      <w:r>
        <w:tab/>
      </w:r>
      <w:r>
        <w:rPr>
          <w:spacing w:val="-2"/>
        </w:rPr>
        <w:t>фигур)</w:t>
      </w:r>
      <w:r>
        <w:tab/>
      </w:r>
      <w:r>
        <w:rPr>
          <w:spacing w:val="-6"/>
        </w:rPr>
        <w:t xml:space="preserve">по </w:t>
      </w:r>
      <w:r>
        <w:t>самостоятельно выбранному правилу;</w:t>
      </w:r>
    </w:p>
    <w:p w:rsidR="00BA5B76" w:rsidRDefault="005B46E7">
      <w:pPr>
        <w:pStyle w:val="a3"/>
        <w:ind w:left="1553"/>
        <w:jc w:val="left"/>
      </w:pPr>
      <w:r>
        <w:t>моделировать</w:t>
      </w:r>
      <w:r>
        <w:rPr>
          <w:spacing w:val="-15"/>
        </w:rPr>
        <w:t xml:space="preserve"> </w:t>
      </w:r>
      <w:r>
        <w:t>предложенную</w:t>
      </w:r>
      <w:r>
        <w:rPr>
          <w:spacing w:val="-10"/>
        </w:rPr>
        <w:t xml:space="preserve"> </w:t>
      </w:r>
      <w:r>
        <w:t>практическую</w:t>
      </w:r>
      <w:r>
        <w:rPr>
          <w:spacing w:val="-5"/>
        </w:rPr>
        <w:t xml:space="preserve"> </w:t>
      </w:r>
      <w:r>
        <w:rPr>
          <w:spacing w:val="-2"/>
        </w:rPr>
        <w:t>ситуацию;</w:t>
      </w:r>
    </w:p>
    <w:p w:rsidR="00BA5B76" w:rsidRDefault="005B46E7">
      <w:pPr>
        <w:pStyle w:val="a3"/>
        <w:tabs>
          <w:tab w:val="left" w:pos="3626"/>
          <w:tab w:val="left" w:pos="6379"/>
          <w:tab w:val="left" w:pos="7828"/>
          <w:tab w:val="left" w:pos="9284"/>
        </w:tabs>
        <w:spacing w:before="45" w:line="276" w:lineRule="auto"/>
        <w:ind w:right="535" w:firstLine="707"/>
        <w:jc w:val="left"/>
      </w:pPr>
      <w:r>
        <w:rPr>
          <w:spacing w:val="-2"/>
        </w:rPr>
        <w:t>устанавливать</w:t>
      </w:r>
      <w:r>
        <w:tab/>
      </w:r>
      <w:r>
        <w:rPr>
          <w:spacing w:val="-2"/>
        </w:rPr>
        <w:t>последовательность</w:t>
      </w:r>
      <w:r>
        <w:tab/>
      </w:r>
      <w:r>
        <w:rPr>
          <w:spacing w:val="-2"/>
        </w:rPr>
        <w:t>событий,</w:t>
      </w:r>
      <w:r>
        <w:tab/>
      </w:r>
      <w:r>
        <w:rPr>
          <w:spacing w:val="-2"/>
        </w:rPr>
        <w:t>действий</w:t>
      </w:r>
      <w:r>
        <w:tab/>
      </w:r>
      <w:r>
        <w:rPr>
          <w:spacing w:val="-2"/>
        </w:rPr>
        <w:t xml:space="preserve">сюжета </w:t>
      </w:r>
      <w:r>
        <w:t>текстовой задачи.</w:t>
      </w:r>
    </w:p>
    <w:p w:rsidR="00BA5B76" w:rsidRDefault="005B46E7">
      <w:pPr>
        <w:pStyle w:val="a3"/>
        <w:spacing w:before="1" w:line="276"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 действия как часть познавательных универсальных учебных действий:</w:t>
      </w:r>
    </w:p>
    <w:p w:rsidR="00BA5B76" w:rsidRDefault="005B46E7">
      <w:pPr>
        <w:pStyle w:val="a3"/>
        <w:spacing w:line="320" w:lineRule="exact"/>
        <w:ind w:left="1553"/>
        <w:jc w:val="left"/>
      </w:pPr>
      <w:r>
        <w:t>читать</w:t>
      </w:r>
      <w:r>
        <w:rPr>
          <w:spacing w:val="-9"/>
        </w:rPr>
        <w:t xml:space="preserve"> </w:t>
      </w:r>
      <w:r>
        <w:t>информацию,</w:t>
      </w:r>
      <w:r>
        <w:rPr>
          <w:spacing w:val="-6"/>
        </w:rPr>
        <w:t xml:space="preserve"> </w:t>
      </w:r>
      <w:r>
        <w:t>представленную</w:t>
      </w:r>
      <w:r>
        <w:rPr>
          <w:spacing w:val="-6"/>
        </w:rPr>
        <w:t xml:space="preserve"> </w:t>
      </w:r>
      <w:r>
        <w:t>в</w:t>
      </w:r>
      <w:r>
        <w:rPr>
          <w:spacing w:val="-5"/>
        </w:rPr>
        <w:t xml:space="preserve"> </w:t>
      </w:r>
      <w:r>
        <w:t xml:space="preserve">разных </w:t>
      </w:r>
      <w:r>
        <w:rPr>
          <w:spacing w:val="-2"/>
        </w:rPr>
        <w:t>формах;</w:t>
      </w:r>
    </w:p>
    <w:p w:rsidR="00BA5B76" w:rsidRDefault="005B46E7">
      <w:pPr>
        <w:pStyle w:val="a3"/>
        <w:spacing w:before="47" w:line="276" w:lineRule="auto"/>
        <w:ind w:firstLine="707"/>
        <w:jc w:val="left"/>
      </w:pPr>
      <w:r>
        <w:t>извлекать</w:t>
      </w:r>
      <w:r>
        <w:rPr>
          <w:spacing w:val="40"/>
        </w:rPr>
        <w:t xml:space="preserve"> </w:t>
      </w:r>
      <w:r>
        <w:t>и</w:t>
      </w:r>
      <w:r>
        <w:rPr>
          <w:spacing w:val="40"/>
        </w:rPr>
        <w:t xml:space="preserve"> </w:t>
      </w:r>
      <w:r>
        <w:t>интерпретировать</w:t>
      </w:r>
      <w:r>
        <w:rPr>
          <w:spacing w:val="40"/>
        </w:rPr>
        <w:t xml:space="preserve"> </w:t>
      </w:r>
      <w:r>
        <w:t>числовые</w:t>
      </w:r>
      <w:r>
        <w:rPr>
          <w:spacing w:val="40"/>
        </w:rPr>
        <w:t xml:space="preserve"> </w:t>
      </w:r>
      <w:r>
        <w:t>данные,</w:t>
      </w:r>
      <w:r>
        <w:rPr>
          <w:spacing w:val="40"/>
        </w:rPr>
        <w:t xml:space="preserve"> </w:t>
      </w:r>
      <w:r>
        <w:t>представленные</w:t>
      </w:r>
      <w:r>
        <w:rPr>
          <w:spacing w:val="40"/>
        </w:rPr>
        <w:t xml:space="preserve"> </w:t>
      </w:r>
      <w:r>
        <w:t>в</w:t>
      </w:r>
      <w:r>
        <w:rPr>
          <w:spacing w:val="80"/>
          <w:w w:val="150"/>
        </w:rPr>
        <w:t xml:space="preserve"> </w:t>
      </w:r>
      <w:r>
        <w:t>таблице, на диаграмме;</w:t>
      </w:r>
    </w:p>
    <w:p w:rsidR="00BA5B76" w:rsidRDefault="005B46E7">
      <w:pPr>
        <w:pStyle w:val="a3"/>
        <w:spacing w:line="276" w:lineRule="auto"/>
        <w:ind w:left="1553"/>
        <w:jc w:val="left"/>
      </w:pPr>
      <w:r>
        <w:t>заполнять</w:t>
      </w:r>
      <w:r>
        <w:rPr>
          <w:spacing w:val="-12"/>
        </w:rPr>
        <w:t xml:space="preserve"> </w:t>
      </w:r>
      <w:r>
        <w:t>таблицы</w:t>
      </w:r>
      <w:r>
        <w:rPr>
          <w:spacing w:val="-11"/>
        </w:rPr>
        <w:t xml:space="preserve"> </w:t>
      </w:r>
      <w:r>
        <w:t>сложения</w:t>
      </w:r>
      <w:r>
        <w:rPr>
          <w:spacing w:val="-11"/>
        </w:rPr>
        <w:t xml:space="preserve"> </w:t>
      </w:r>
      <w:r>
        <w:t>и</w:t>
      </w:r>
      <w:r>
        <w:rPr>
          <w:spacing w:val="-11"/>
        </w:rPr>
        <w:t xml:space="preserve"> </w:t>
      </w:r>
      <w:r>
        <w:t>умножения,</w:t>
      </w:r>
      <w:r>
        <w:rPr>
          <w:spacing w:val="-12"/>
        </w:rPr>
        <w:t xml:space="preserve"> </w:t>
      </w:r>
      <w:r>
        <w:t>дополнять</w:t>
      </w:r>
      <w:r>
        <w:rPr>
          <w:spacing w:val="-12"/>
        </w:rPr>
        <w:t xml:space="preserve"> </w:t>
      </w:r>
      <w:r>
        <w:t>данными</w:t>
      </w:r>
      <w:r>
        <w:rPr>
          <w:spacing w:val="-10"/>
        </w:rPr>
        <w:t xml:space="preserve"> </w:t>
      </w:r>
      <w:r>
        <w:t>чертеж; устанавливать</w:t>
      </w:r>
      <w:r>
        <w:rPr>
          <w:spacing w:val="21"/>
        </w:rPr>
        <w:t xml:space="preserve">  </w:t>
      </w:r>
      <w:r>
        <w:t>соответствие</w:t>
      </w:r>
      <w:r>
        <w:rPr>
          <w:spacing w:val="25"/>
        </w:rPr>
        <w:t xml:space="preserve">  </w:t>
      </w:r>
      <w:r>
        <w:t>между</w:t>
      </w:r>
      <w:r>
        <w:rPr>
          <w:spacing w:val="23"/>
        </w:rPr>
        <w:t xml:space="preserve">  </w:t>
      </w:r>
      <w:r>
        <w:t>различными</w:t>
      </w:r>
      <w:r>
        <w:rPr>
          <w:spacing w:val="25"/>
        </w:rPr>
        <w:t xml:space="preserve">  </w:t>
      </w:r>
      <w:r>
        <w:t>записями</w:t>
      </w:r>
      <w:r>
        <w:rPr>
          <w:spacing w:val="25"/>
        </w:rPr>
        <w:t xml:space="preserve">  </w:t>
      </w:r>
      <w:r>
        <w:rPr>
          <w:spacing w:val="-2"/>
        </w:rPr>
        <w:t>решения</w:t>
      </w:r>
    </w:p>
    <w:p w:rsidR="00BA5B76" w:rsidRDefault="005B46E7">
      <w:pPr>
        <w:pStyle w:val="a3"/>
        <w:spacing w:before="1"/>
        <w:jc w:val="left"/>
      </w:pPr>
      <w:r>
        <w:rPr>
          <w:spacing w:val="-2"/>
        </w:rPr>
        <w:t>задачи;</w:t>
      </w:r>
    </w:p>
    <w:p w:rsidR="00DC27E5" w:rsidRDefault="005B46E7" w:rsidP="00DC27E5">
      <w:pPr>
        <w:pStyle w:val="a3"/>
        <w:spacing w:before="47" w:line="276" w:lineRule="auto"/>
        <w:ind w:firstLine="707"/>
        <w:jc w:val="left"/>
      </w:pPr>
      <w:r>
        <w:t>использовать дополнительную</w:t>
      </w:r>
      <w:r>
        <w:rPr>
          <w:spacing w:val="29"/>
        </w:rPr>
        <w:t xml:space="preserve"> </w:t>
      </w:r>
      <w:r>
        <w:t>литературу (справочники, словари) для установления и проверки значения математического термина (понятия).</w:t>
      </w:r>
    </w:p>
    <w:p w:rsidR="00DC27E5" w:rsidRDefault="005B46E7" w:rsidP="00DC27E5">
      <w:pPr>
        <w:pStyle w:val="a3"/>
        <w:spacing w:before="47" w:line="276" w:lineRule="auto"/>
        <w:ind w:right="514"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 как часть коммуникативных универсальных учебных действий:</w:t>
      </w:r>
    </w:p>
    <w:p w:rsidR="00DC27E5" w:rsidRDefault="005B46E7" w:rsidP="00DC27E5">
      <w:pPr>
        <w:pStyle w:val="a3"/>
        <w:spacing w:before="47" w:line="276" w:lineRule="auto"/>
        <w:ind w:right="514" w:firstLine="707"/>
        <w:jc w:val="left"/>
      </w:pPr>
      <w:r>
        <w:t>использовать математическую терминологию для описания отношений и зависимостей;</w:t>
      </w:r>
    </w:p>
    <w:p w:rsidR="00DC27E5" w:rsidRDefault="005B46E7" w:rsidP="00DC27E5">
      <w:pPr>
        <w:pStyle w:val="a3"/>
        <w:spacing w:before="47" w:line="276" w:lineRule="auto"/>
        <w:ind w:right="514" w:firstLine="707"/>
        <w:jc w:val="left"/>
      </w:pPr>
      <w:r>
        <w:rPr>
          <w:spacing w:val="-2"/>
        </w:rPr>
        <w:t>строить</w:t>
      </w:r>
      <w:r w:rsidR="00DC27E5">
        <w:t xml:space="preserve"> </w:t>
      </w:r>
      <w:r>
        <w:rPr>
          <w:spacing w:val="-2"/>
        </w:rPr>
        <w:t>речевые</w:t>
      </w:r>
      <w:r w:rsidR="00DC27E5">
        <w:t xml:space="preserve"> </w:t>
      </w:r>
      <w:r>
        <w:rPr>
          <w:spacing w:val="-2"/>
        </w:rPr>
        <w:t>высказывания</w:t>
      </w:r>
      <w:r w:rsidR="00DC27E5">
        <w:t xml:space="preserve"> </w:t>
      </w:r>
      <w:r>
        <w:rPr>
          <w:spacing w:val="-4"/>
        </w:rPr>
        <w:t>для</w:t>
      </w:r>
      <w:r>
        <w:tab/>
      </w:r>
      <w:r>
        <w:rPr>
          <w:spacing w:val="-2"/>
        </w:rPr>
        <w:t>решения</w:t>
      </w:r>
      <w:r w:rsidR="00DC27E5">
        <w:t xml:space="preserve"> </w:t>
      </w:r>
      <w:r>
        <w:rPr>
          <w:spacing w:val="-2"/>
        </w:rPr>
        <w:t>задач,</w:t>
      </w:r>
      <w:r w:rsidR="00DC27E5">
        <w:t xml:space="preserve"> </w:t>
      </w:r>
      <w:r>
        <w:rPr>
          <w:spacing w:val="-2"/>
        </w:rPr>
        <w:t xml:space="preserve">составлять </w:t>
      </w:r>
      <w:r>
        <w:t>текстовую задачу;</w:t>
      </w:r>
    </w:p>
    <w:p w:rsidR="00BA5B76" w:rsidRDefault="005B46E7" w:rsidP="00DC27E5">
      <w:pPr>
        <w:pStyle w:val="a3"/>
        <w:spacing w:before="47" w:line="276" w:lineRule="auto"/>
        <w:ind w:right="514" w:firstLine="707"/>
        <w:jc w:val="left"/>
      </w:pPr>
      <w:r>
        <w:t>объяснять</w:t>
      </w:r>
      <w:r>
        <w:rPr>
          <w:spacing w:val="46"/>
        </w:rPr>
        <w:t xml:space="preserve"> </w:t>
      </w:r>
      <w:r>
        <w:t>на</w:t>
      </w:r>
      <w:r>
        <w:rPr>
          <w:spacing w:val="51"/>
        </w:rPr>
        <w:t xml:space="preserve"> </w:t>
      </w:r>
      <w:r>
        <w:t>примерах</w:t>
      </w:r>
      <w:r>
        <w:rPr>
          <w:spacing w:val="51"/>
        </w:rPr>
        <w:t xml:space="preserve"> </w:t>
      </w:r>
      <w:r>
        <w:t>отношения</w:t>
      </w:r>
      <w:r>
        <w:rPr>
          <w:spacing w:val="52"/>
        </w:rPr>
        <w:t xml:space="preserve"> </w:t>
      </w:r>
      <w:r>
        <w:t>«больше-меньше</w:t>
      </w:r>
      <w:r>
        <w:rPr>
          <w:spacing w:val="52"/>
        </w:rPr>
        <w:t xml:space="preserve"> </w:t>
      </w:r>
      <w:r>
        <w:t>на…»,</w:t>
      </w:r>
      <w:r>
        <w:rPr>
          <w:spacing w:val="52"/>
        </w:rPr>
        <w:t xml:space="preserve"> </w:t>
      </w:r>
      <w:r>
        <w:rPr>
          <w:spacing w:val="-2"/>
        </w:rPr>
        <w:t>«больше-</w:t>
      </w:r>
    </w:p>
    <w:p w:rsidR="00DC27E5" w:rsidRDefault="005B46E7" w:rsidP="00DC27E5">
      <w:pPr>
        <w:pStyle w:val="a3"/>
        <w:spacing w:before="41"/>
        <w:jc w:val="left"/>
      </w:pPr>
      <w:r>
        <w:t>меньше</w:t>
      </w:r>
      <w:r>
        <w:rPr>
          <w:spacing w:val="-3"/>
        </w:rPr>
        <w:t xml:space="preserve"> </w:t>
      </w:r>
      <w:r>
        <w:t>в…»,</w:t>
      </w:r>
      <w:r>
        <w:rPr>
          <w:spacing w:val="-2"/>
        </w:rPr>
        <w:t xml:space="preserve"> «равно»;</w:t>
      </w:r>
    </w:p>
    <w:p w:rsidR="00DC27E5" w:rsidRDefault="005B46E7" w:rsidP="00DC27E5">
      <w:pPr>
        <w:pStyle w:val="a3"/>
        <w:spacing w:before="41"/>
        <w:ind w:firstLine="594"/>
        <w:jc w:val="left"/>
      </w:pPr>
      <w:r>
        <w:t xml:space="preserve">использовать математическую символику для составления числовых </w:t>
      </w:r>
      <w:r>
        <w:rPr>
          <w:spacing w:val="-2"/>
        </w:rPr>
        <w:t>выражений;</w:t>
      </w:r>
    </w:p>
    <w:p w:rsidR="00DC27E5" w:rsidRDefault="005B46E7" w:rsidP="00DC27E5">
      <w:pPr>
        <w:pStyle w:val="a3"/>
        <w:spacing w:before="41"/>
        <w:ind w:firstLine="594"/>
        <w:jc w:val="left"/>
      </w:pPr>
      <w:r>
        <w:t>выбирать, осуществлять переход от одних единиц измерения величины к другим в соответствии с практической ситуацией;</w:t>
      </w:r>
    </w:p>
    <w:p w:rsidR="00DC27E5" w:rsidRDefault="005B46E7" w:rsidP="00DC27E5">
      <w:pPr>
        <w:pStyle w:val="a3"/>
        <w:spacing w:before="41"/>
        <w:ind w:firstLine="594"/>
        <w:jc w:val="left"/>
      </w:pPr>
      <w:r>
        <w:t xml:space="preserve">участвовать в обсуждении ошибок в ходе и результате выполнения </w:t>
      </w:r>
      <w:r>
        <w:rPr>
          <w:spacing w:val="-2"/>
        </w:rPr>
        <w:t>вычисления.</w:t>
      </w:r>
    </w:p>
    <w:p w:rsidR="00DC27E5" w:rsidRDefault="005B46E7" w:rsidP="00DC27E5">
      <w:pPr>
        <w:pStyle w:val="a3"/>
        <w:spacing w:before="41"/>
        <w:ind w:firstLine="594"/>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C27E5" w:rsidRDefault="005B46E7" w:rsidP="00DC27E5">
      <w:pPr>
        <w:pStyle w:val="a3"/>
        <w:spacing w:before="41"/>
        <w:ind w:right="514" w:firstLine="594"/>
      </w:pPr>
      <w:r>
        <w:t>проверять ход и результат выполнения действия;</w:t>
      </w:r>
      <w:r>
        <w:rPr>
          <w:spacing w:val="40"/>
        </w:rPr>
        <w:t xml:space="preserve"> </w:t>
      </w:r>
      <w:r>
        <w:t>вести</w:t>
      </w:r>
      <w:r>
        <w:rPr>
          <w:spacing w:val="-6"/>
        </w:rPr>
        <w:t xml:space="preserve"> </w:t>
      </w:r>
      <w:r>
        <w:t>поиск</w:t>
      </w:r>
      <w:r>
        <w:rPr>
          <w:spacing w:val="-5"/>
        </w:rPr>
        <w:t xml:space="preserve"> </w:t>
      </w:r>
      <w:r>
        <w:t>ошибок,</w:t>
      </w:r>
      <w:r>
        <w:rPr>
          <w:spacing w:val="-4"/>
        </w:rPr>
        <w:t xml:space="preserve"> </w:t>
      </w:r>
      <w:r>
        <w:t>характеризовать</w:t>
      </w:r>
      <w:r>
        <w:rPr>
          <w:spacing w:val="-6"/>
        </w:rPr>
        <w:t xml:space="preserve"> </w:t>
      </w:r>
      <w:r>
        <w:t>их</w:t>
      </w:r>
      <w:r>
        <w:rPr>
          <w:spacing w:val="-3"/>
        </w:rPr>
        <w:t xml:space="preserve"> </w:t>
      </w:r>
      <w:r>
        <w:t>и</w:t>
      </w:r>
      <w:r>
        <w:rPr>
          <w:spacing w:val="-3"/>
        </w:rPr>
        <w:t xml:space="preserve"> </w:t>
      </w:r>
      <w:r>
        <w:rPr>
          <w:spacing w:val="-2"/>
        </w:rPr>
        <w:t>исправлять;</w:t>
      </w:r>
    </w:p>
    <w:p w:rsidR="00DC27E5" w:rsidRDefault="005B46E7" w:rsidP="00DC27E5">
      <w:pPr>
        <w:pStyle w:val="a3"/>
        <w:spacing w:before="41"/>
        <w:ind w:right="514" w:firstLine="594"/>
      </w:pPr>
      <w:r>
        <w:t xml:space="preserve">формулировать ответ (вывод), подтверждать его объяснением, </w:t>
      </w:r>
      <w:r>
        <w:rPr>
          <w:spacing w:val="-2"/>
        </w:rPr>
        <w:t>расчётами;</w:t>
      </w:r>
    </w:p>
    <w:p w:rsidR="00DC27E5" w:rsidRDefault="005B46E7" w:rsidP="00DC27E5">
      <w:pPr>
        <w:pStyle w:val="a3"/>
        <w:spacing w:before="41"/>
        <w:ind w:right="514" w:firstLine="594"/>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C27E5" w:rsidRDefault="005B46E7" w:rsidP="00DC27E5">
      <w:pPr>
        <w:pStyle w:val="a3"/>
        <w:spacing w:before="41"/>
        <w:ind w:right="514" w:firstLine="594"/>
      </w:pPr>
      <w:r>
        <w:t xml:space="preserve">У обучающегося будут сформированы следующие умения совместной </w:t>
      </w:r>
      <w:r>
        <w:rPr>
          <w:spacing w:val="-2"/>
        </w:rPr>
        <w:t>деятельности:</w:t>
      </w:r>
    </w:p>
    <w:p w:rsidR="00DC27E5" w:rsidRDefault="005B46E7" w:rsidP="00DC27E5">
      <w:pPr>
        <w:pStyle w:val="a3"/>
        <w:spacing w:before="41"/>
        <w:ind w:right="514" w:firstLine="594"/>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C27E5" w:rsidRDefault="005B46E7" w:rsidP="00DC27E5">
      <w:pPr>
        <w:pStyle w:val="a3"/>
        <w:spacing w:before="41"/>
        <w:ind w:right="514" w:firstLine="594"/>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C27E5" w:rsidRDefault="005B46E7" w:rsidP="00DC27E5">
      <w:pPr>
        <w:pStyle w:val="a3"/>
        <w:spacing w:before="41"/>
        <w:ind w:right="514" w:firstLine="594"/>
      </w:pPr>
      <w:r>
        <w:t>выполнять</w:t>
      </w:r>
      <w:r>
        <w:rPr>
          <w:spacing w:val="-7"/>
        </w:rPr>
        <w:t xml:space="preserve"> </w:t>
      </w:r>
      <w:r>
        <w:t>совместно</w:t>
      </w:r>
      <w:r>
        <w:rPr>
          <w:spacing w:val="-6"/>
        </w:rPr>
        <w:t xml:space="preserve"> </w:t>
      </w:r>
      <w:r>
        <w:t>прикидку</w:t>
      </w:r>
      <w:r>
        <w:rPr>
          <w:spacing w:val="-10"/>
        </w:rPr>
        <w:t xml:space="preserve"> </w:t>
      </w:r>
      <w:r>
        <w:t>и</w:t>
      </w:r>
      <w:r>
        <w:rPr>
          <w:spacing w:val="-6"/>
        </w:rPr>
        <w:t xml:space="preserve"> </w:t>
      </w:r>
      <w:r>
        <w:t>оценку</w:t>
      </w:r>
      <w:r>
        <w:rPr>
          <w:spacing w:val="-7"/>
        </w:rPr>
        <w:t xml:space="preserve"> </w:t>
      </w:r>
      <w:r>
        <w:t>результата</w:t>
      </w:r>
      <w:r>
        <w:rPr>
          <w:spacing w:val="-7"/>
        </w:rPr>
        <w:t xml:space="preserve"> </w:t>
      </w:r>
      <w:r>
        <w:t>выполнения</w:t>
      </w:r>
      <w:r>
        <w:rPr>
          <w:spacing w:val="-6"/>
        </w:rPr>
        <w:t xml:space="preserve"> </w:t>
      </w:r>
      <w:r>
        <w:t xml:space="preserve">общей </w:t>
      </w:r>
      <w:r>
        <w:rPr>
          <w:spacing w:val="-2"/>
        </w:rPr>
        <w:t>работы.</w:t>
      </w:r>
    </w:p>
    <w:p w:rsidR="00DC27E5" w:rsidRDefault="005B46E7" w:rsidP="00DC27E5">
      <w:pPr>
        <w:pStyle w:val="a3"/>
        <w:spacing w:before="41"/>
        <w:ind w:right="514" w:firstLine="594"/>
      </w:pPr>
      <w:r>
        <w:t>Содержание</w:t>
      </w:r>
      <w:r>
        <w:rPr>
          <w:spacing w:val="-12"/>
        </w:rPr>
        <w:t xml:space="preserve"> </w:t>
      </w:r>
      <w:r>
        <w:t>обучения</w:t>
      </w:r>
      <w:r>
        <w:rPr>
          <w:spacing w:val="-9"/>
        </w:rPr>
        <w:t xml:space="preserve"> </w:t>
      </w:r>
      <w:r>
        <w:t>в</w:t>
      </w:r>
      <w:r>
        <w:rPr>
          <w:spacing w:val="-10"/>
        </w:rPr>
        <w:t xml:space="preserve"> </w:t>
      </w:r>
      <w:r>
        <w:t>4</w:t>
      </w:r>
      <w:r>
        <w:rPr>
          <w:spacing w:val="-9"/>
        </w:rPr>
        <w:t xml:space="preserve"> </w:t>
      </w:r>
      <w:r>
        <w:t>классе. Числа и величины.</w:t>
      </w:r>
    </w:p>
    <w:p w:rsidR="00BA5B76" w:rsidRDefault="005B46E7" w:rsidP="00DC27E5">
      <w:pPr>
        <w:pStyle w:val="a3"/>
        <w:ind w:right="514" w:firstLine="594"/>
      </w:pPr>
      <w:r>
        <w:t>Числа в пределах миллиона: чтение, запись, поразрядное сравнение упорядочение.</w:t>
      </w:r>
      <w:r>
        <w:rPr>
          <w:spacing w:val="-6"/>
        </w:rPr>
        <w:t xml:space="preserve"> </w:t>
      </w:r>
      <w:r>
        <w:t>Число,</w:t>
      </w:r>
      <w:r>
        <w:rPr>
          <w:spacing w:val="-6"/>
        </w:rPr>
        <w:t xml:space="preserve"> </w:t>
      </w:r>
      <w:r>
        <w:t>большее</w:t>
      </w:r>
      <w:r>
        <w:rPr>
          <w:spacing w:val="-6"/>
        </w:rPr>
        <w:t xml:space="preserve"> </w:t>
      </w:r>
      <w:r>
        <w:t>или</w:t>
      </w:r>
      <w:r>
        <w:rPr>
          <w:spacing w:val="-6"/>
        </w:rPr>
        <w:t xml:space="preserve"> </w:t>
      </w:r>
      <w:r>
        <w:t>меньшее</w:t>
      </w:r>
      <w:r>
        <w:rPr>
          <w:spacing w:val="-6"/>
        </w:rPr>
        <w:t xml:space="preserve"> </w:t>
      </w:r>
      <w:r>
        <w:t>данного</w:t>
      </w:r>
      <w:r>
        <w:rPr>
          <w:spacing w:val="-6"/>
        </w:rPr>
        <w:t xml:space="preserve"> </w:t>
      </w:r>
      <w:r>
        <w:t>числа</w:t>
      </w:r>
      <w:r>
        <w:rPr>
          <w:spacing w:val="-8"/>
        </w:rPr>
        <w:t xml:space="preserve"> </w:t>
      </w:r>
      <w:r>
        <w:t>на</w:t>
      </w:r>
      <w:r>
        <w:rPr>
          <w:spacing w:val="-6"/>
        </w:rPr>
        <w:t xml:space="preserve"> </w:t>
      </w:r>
      <w:r>
        <w:t>заданное</w:t>
      </w:r>
      <w:r>
        <w:rPr>
          <w:spacing w:val="-8"/>
        </w:rPr>
        <w:t xml:space="preserve"> </w:t>
      </w:r>
      <w:r w:rsidR="00DC27E5">
        <w:t xml:space="preserve">число разрядных единиц, в заданное число </w:t>
      </w:r>
      <w:r>
        <w:t>раз.</w:t>
      </w:r>
    </w:p>
    <w:p w:rsidR="00DC27E5" w:rsidRDefault="005B46E7" w:rsidP="00DC27E5">
      <w:pPr>
        <w:pStyle w:val="a3"/>
        <w:ind w:left="851" w:right="514" w:firstLine="589"/>
      </w:pPr>
      <w:r>
        <w:t>Величины:</w:t>
      </w:r>
      <w:r>
        <w:rPr>
          <w:spacing w:val="-9"/>
        </w:rPr>
        <w:t xml:space="preserve"> </w:t>
      </w:r>
      <w:r>
        <w:t>сравнение</w:t>
      </w:r>
      <w:r>
        <w:rPr>
          <w:spacing w:val="-10"/>
        </w:rPr>
        <w:t xml:space="preserve"> </w:t>
      </w:r>
      <w:r>
        <w:t>объектов</w:t>
      </w:r>
      <w:r>
        <w:rPr>
          <w:spacing w:val="-11"/>
        </w:rPr>
        <w:t xml:space="preserve"> </w:t>
      </w:r>
      <w:r>
        <w:t>по</w:t>
      </w:r>
      <w:r>
        <w:rPr>
          <w:spacing w:val="-9"/>
        </w:rPr>
        <w:t xml:space="preserve"> </w:t>
      </w:r>
      <w:r>
        <w:t>массе,</w:t>
      </w:r>
      <w:r>
        <w:rPr>
          <w:spacing w:val="-11"/>
        </w:rPr>
        <w:t xml:space="preserve"> </w:t>
      </w:r>
      <w:r>
        <w:t>длине,</w:t>
      </w:r>
      <w:r>
        <w:rPr>
          <w:spacing w:val="-11"/>
        </w:rPr>
        <w:t xml:space="preserve"> </w:t>
      </w:r>
      <w:r>
        <w:t>площади,</w:t>
      </w:r>
      <w:r>
        <w:rPr>
          <w:spacing w:val="-10"/>
        </w:rPr>
        <w:t xml:space="preserve"> </w:t>
      </w:r>
      <w:r w:rsidR="00DC27E5">
        <w:t>вместимости.</w:t>
      </w:r>
    </w:p>
    <w:p w:rsidR="00DC27E5" w:rsidRDefault="005B46E7" w:rsidP="00DC27E5">
      <w:pPr>
        <w:pStyle w:val="a3"/>
        <w:ind w:left="851" w:right="514" w:firstLine="589"/>
      </w:pPr>
      <w:r>
        <w:t>Единицы массы и соотношения между ними: – центнер, тонна.</w:t>
      </w:r>
    </w:p>
    <w:p w:rsidR="00DC27E5" w:rsidRDefault="005B46E7" w:rsidP="00DC27E5">
      <w:pPr>
        <w:pStyle w:val="a3"/>
        <w:ind w:left="851" w:right="514" w:firstLine="589"/>
      </w:pPr>
      <w:r>
        <w:t>Единицы</w:t>
      </w:r>
      <w:r>
        <w:rPr>
          <w:spacing w:val="8"/>
        </w:rPr>
        <w:t xml:space="preserve"> </w:t>
      </w:r>
      <w:r>
        <w:t>времени</w:t>
      </w:r>
      <w:r>
        <w:rPr>
          <w:spacing w:val="9"/>
        </w:rPr>
        <w:t xml:space="preserve"> </w:t>
      </w:r>
      <w:r>
        <w:t>(сутки,</w:t>
      </w:r>
      <w:r>
        <w:rPr>
          <w:spacing w:val="7"/>
        </w:rPr>
        <w:t xml:space="preserve"> </w:t>
      </w:r>
      <w:r>
        <w:t>неделя,</w:t>
      </w:r>
      <w:r>
        <w:rPr>
          <w:spacing w:val="8"/>
        </w:rPr>
        <w:t xml:space="preserve"> </w:t>
      </w:r>
      <w:r>
        <w:t>месяц,</w:t>
      </w:r>
      <w:r>
        <w:rPr>
          <w:spacing w:val="8"/>
        </w:rPr>
        <w:t xml:space="preserve"> </w:t>
      </w:r>
      <w:r>
        <w:t>год,</w:t>
      </w:r>
      <w:r>
        <w:rPr>
          <w:spacing w:val="7"/>
        </w:rPr>
        <w:t xml:space="preserve"> </w:t>
      </w:r>
      <w:r>
        <w:t>век),</w:t>
      </w:r>
      <w:r>
        <w:rPr>
          <w:spacing w:val="8"/>
        </w:rPr>
        <w:t xml:space="preserve"> </w:t>
      </w:r>
      <w:r>
        <w:t>соотношения</w:t>
      </w:r>
      <w:r>
        <w:rPr>
          <w:spacing w:val="9"/>
        </w:rPr>
        <w:t xml:space="preserve"> </w:t>
      </w:r>
      <w:r>
        <w:rPr>
          <w:spacing w:val="-2"/>
        </w:rPr>
        <w:t>между</w:t>
      </w:r>
      <w:r w:rsidR="00DC27E5">
        <w:t xml:space="preserve"> ними.</w:t>
      </w:r>
    </w:p>
    <w:p w:rsidR="00DC27E5" w:rsidRDefault="00DC27E5" w:rsidP="00DC27E5">
      <w:pPr>
        <w:pStyle w:val="a3"/>
        <w:ind w:left="851" w:right="514" w:firstLine="589"/>
      </w:pPr>
      <w:r>
        <w:t>Единицы длины (миллиметр, сантиметр, дециметр, метр, километр), площади (квадратный метр, квадратный сантиметр), вместимости (литр), скорости (км/ч, м/мин, м/сек). Соотношение между единицами в пределах 100000.</w:t>
      </w:r>
    </w:p>
    <w:p w:rsidR="00DC27E5" w:rsidRDefault="005B46E7" w:rsidP="00DC27E5">
      <w:pPr>
        <w:pStyle w:val="a3"/>
        <w:spacing w:line="276" w:lineRule="auto"/>
        <w:ind w:left="851" w:right="514" w:firstLine="589"/>
      </w:pPr>
      <w:r>
        <w:t>Доля</w:t>
      </w:r>
      <w:r>
        <w:rPr>
          <w:spacing w:val="-11"/>
        </w:rPr>
        <w:t xml:space="preserve"> </w:t>
      </w:r>
      <w:r>
        <w:t>величины</w:t>
      </w:r>
      <w:r>
        <w:rPr>
          <w:spacing w:val="-11"/>
        </w:rPr>
        <w:t xml:space="preserve"> </w:t>
      </w:r>
      <w:r>
        <w:t>времени,</w:t>
      </w:r>
      <w:r>
        <w:rPr>
          <w:spacing w:val="-11"/>
        </w:rPr>
        <w:t xml:space="preserve"> </w:t>
      </w:r>
      <w:r>
        <w:t>массы,</w:t>
      </w:r>
      <w:r>
        <w:rPr>
          <w:spacing w:val="-11"/>
        </w:rPr>
        <w:t xml:space="preserve"> </w:t>
      </w:r>
      <w:r>
        <w:t xml:space="preserve">длины. </w:t>
      </w:r>
    </w:p>
    <w:p w:rsidR="00DC27E5" w:rsidRDefault="005B46E7" w:rsidP="00DC27E5">
      <w:pPr>
        <w:pStyle w:val="a3"/>
        <w:spacing w:line="276" w:lineRule="auto"/>
        <w:ind w:left="851" w:right="514" w:firstLine="589"/>
      </w:pPr>
      <w:r>
        <w:t>Арифметические действия.</w:t>
      </w:r>
    </w:p>
    <w:p w:rsidR="00DC27E5" w:rsidRDefault="005B46E7" w:rsidP="00DC27E5">
      <w:pPr>
        <w:pStyle w:val="a3"/>
        <w:spacing w:line="276" w:lineRule="auto"/>
        <w:ind w:left="851" w:right="514" w:firstLine="589"/>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C27E5" w:rsidRDefault="005B46E7" w:rsidP="00DC27E5">
      <w:pPr>
        <w:pStyle w:val="a3"/>
        <w:spacing w:line="276" w:lineRule="auto"/>
        <w:ind w:left="851" w:right="514" w:firstLine="589"/>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sidR="00DC27E5">
        <w:t> </w:t>
      </w:r>
      <w:r>
        <w:t>000</w:t>
      </w:r>
      <w:r w:rsidR="00DC27E5">
        <w:t>.</w:t>
      </w:r>
    </w:p>
    <w:p w:rsidR="00DC27E5" w:rsidRDefault="005B46E7" w:rsidP="00DC27E5">
      <w:pPr>
        <w:pStyle w:val="a3"/>
        <w:spacing w:line="276" w:lineRule="auto"/>
        <w:ind w:left="851" w:right="514" w:firstLine="589"/>
      </w:pPr>
      <w:r>
        <w:t>Равенство, содержащее неизвестный компонент арифметического действия: запись, нахождение неизвестного компонента.</w:t>
      </w:r>
    </w:p>
    <w:p w:rsidR="00DC27E5" w:rsidRDefault="005B46E7" w:rsidP="00DC27E5">
      <w:pPr>
        <w:pStyle w:val="a3"/>
        <w:spacing w:line="276" w:lineRule="auto"/>
        <w:ind w:left="851" w:right="514" w:firstLine="589"/>
      </w:pPr>
      <w:r>
        <w:t>Умножение</w:t>
      </w:r>
      <w:r>
        <w:rPr>
          <w:spacing w:val="-7"/>
        </w:rPr>
        <w:t xml:space="preserve"> </w:t>
      </w:r>
      <w:r>
        <w:t>и</w:t>
      </w:r>
      <w:r>
        <w:rPr>
          <w:spacing w:val="-9"/>
        </w:rPr>
        <w:t xml:space="preserve"> </w:t>
      </w:r>
      <w:r>
        <w:t>деление</w:t>
      </w:r>
      <w:r>
        <w:rPr>
          <w:spacing w:val="-7"/>
        </w:rPr>
        <w:t xml:space="preserve"> </w:t>
      </w:r>
      <w:r>
        <w:t>величины</w:t>
      </w:r>
      <w:r>
        <w:rPr>
          <w:spacing w:val="-9"/>
        </w:rPr>
        <w:t xml:space="preserve"> </w:t>
      </w:r>
      <w:r>
        <w:t>на</w:t>
      </w:r>
      <w:r>
        <w:rPr>
          <w:spacing w:val="-7"/>
        </w:rPr>
        <w:t xml:space="preserve"> </w:t>
      </w:r>
      <w:r>
        <w:t>однозначное</w:t>
      </w:r>
      <w:r>
        <w:rPr>
          <w:spacing w:val="-7"/>
        </w:rPr>
        <w:t xml:space="preserve"> </w:t>
      </w:r>
      <w:r>
        <w:t>число. Текстовые задачи.</w:t>
      </w:r>
    </w:p>
    <w:p w:rsidR="002A6950" w:rsidRDefault="005B46E7" w:rsidP="002A6950">
      <w:pPr>
        <w:pStyle w:val="a3"/>
        <w:spacing w:line="276" w:lineRule="auto"/>
        <w:ind w:left="851" w:right="514" w:firstLine="589"/>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w:t>
      </w:r>
      <w:r>
        <w:rPr>
          <w:spacing w:val="-2"/>
        </w:rPr>
        <w:t>выражения.</w:t>
      </w:r>
    </w:p>
    <w:p w:rsidR="00DC27E5" w:rsidRDefault="005B46E7" w:rsidP="002A6950">
      <w:pPr>
        <w:pStyle w:val="a3"/>
        <w:spacing w:line="276" w:lineRule="auto"/>
        <w:ind w:left="851" w:right="514" w:firstLine="589"/>
      </w:pPr>
      <w:r>
        <w:t>Пространственные</w:t>
      </w:r>
      <w:r>
        <w:rPr>
          <w:spacing w:val="-14"/>
        </w:rPr>
        <w:t xml:space="preserve"> </w:t>
      </w:r>
      <w:r>
        <w:t>отношения</w:t>
      </w:r>
      <w:r>
        <w:rPr>
          <w:spacing w:val="-12"/>
        </w:rPr>
        <w:t xml:space="preserve"> </w:t>
      </w:r>
      <w:r>
        <w:t>и</w:t>
      </w:r>
      <w:r>
        <w:rPr>
          <w:spacing w:val="-12"/>
        </w:rPr>
        <w:t xml:space="preserve"> </w:t>
      </w:r>
      <w:r>
        <w:t>геометрические</w:t>
      </w:r>
      <w:r>
        <w:rPr>
          <w:spacing w:val="-12"/>
        </w:rPr>
        <w:t xml:space="preserve"> </w:t>
      </w:r>
      <w:r>
        <w:t>фигуры. Наглядные представления о симметрии.</w:t>
      </w:r>
    </w:p>
    <w:p w:rsidR="002A6950" w:rsidRDefault="005B46E7" w:rsidP="002A6950">
      <w:pPr>
        <w:pStyle w:val="a3"/>
        <w:spacing w:line="276" w:lineRule="auto"/>
        <w:ind w:left="851" w:right="514" w:firstLine="589"/>
        <w:rPr>
          <w:spacing w:val="-2"/>
        </w:rPr>
      </w:pPr>
      <w:r>
        <w:t>Окружность, круг: распознавание и изображение. Построение окружности</w:t>
      </w:r>
      <w:r>
        <w:rPr>
          <w:spacing w:val="-18"/>
        </w:rPr>
        <w:t xml:space="preserve"> </w:t>
      </w:r>
      <w:r>
        <w:t>заданного</w:t>
      </w:r>
      <w:r>
        <w:rPr>
          <w:spacing w:val="-17"/>
        </w:rPr>
        <w:t xml:space="preserve"> </w:t>
      </w:r>
      <w:r>
        <w:t>радиуса.</w:t>
      </w:r>
      <w:r>
        <w:rPr>
          <w:spacing w:val="-18"/>
        </w:rPr>
        <w:t xml:space="preserve"> </w:t>
      </w:r>
      <w:r>
        <w:t>Построение</w:t>
      </w:r>
      <w:r>
        <w:rPr>
          <w:spacing w:val="-17"/>
        </w:rPr>
        <w:t xml:space="preserve"> </w:t>
      </w:r>
      <w:r>
        <w:t>изученных</w:t>
      </w:r>
      <w:r>
        <w:rPr>
          <w:spacing w:val="-18"/>
        </w:rPr>
        <w:t xml:space="preserve"> </w:t>
      </w:r>
      <w:r>
        <w:t>геометрических</w:t>
      </w:r>
      <w:r>
        <w:rPr>
          <w:spacing w:val="-17"/>
        </w:rPr>
        <w:t xml:space="preserve"> </w:t>
      </w:r>
      <w:r>
        <w:t xml:space="preserve">фигур с помощью линейки, угольника, циркуля. Различение, называние пространственных геометрических фигур (тел): шар, куб, цилиндр, конус, </w:t>
      </w:r>
      <w:r>
        <w:rPr>
          <w:spacing w:val="-2"/>
        </w:rPr>
        <w:t>пирамида.</w:t>
      </w:r>
    </w:p>
    <w:p w:rsidR="00BA5B76" w:rsidRPr="00DC27E5" w:rsidRDefault="005B46E7" w:rsidP="002A6950">
      <w:pPr>
        <w:pStyle w:val="a3"/>
        <w:spacing w:line="276" w:lineRule="auto"/>
        <w:ind w:left="851" w:right="514" w:firstLine="589"/>
        <w:rPr>
          <w:spacing w:val="-2"/>
        </w:rPr>
      </w:pPr>
      <w:r>
        <w:t>Конструирование:</w:t>
      </w:r>
      <w:r>
        <w:rPr>
          <w:spacing w:val="31"/>
        </w:rPr>
        <w:t xml:space="preserve"> </w:t>
      </w:r>
      <w:r>
        <w:t>разбиение</w:t>
      </w:r>
      <w:r>
        <w:rPr>
          <w:spacing w:val="33"/>
        </w:rPr>
        <w:t xml:space="preserve"> </w:t>
      </w:r>
      <w:r>
        <w:t>фигуры</w:t>
      </w:r>
      <w:r>
        <w:rPr>
          <w:spacing w:val="34"/>
        </w:rPr>
        <w:t xml:space="preserve"> </w:t>
      </w:r>
      <w:r>
        <w:t>на</w:t>
      </w:r>
      <w:r>
        <w:rPr>
          <w:spacing w:val="33"/>
        </w:rPr>
        <w:t xml:space="preserve"> </w:t>
      </w:r>
      <w:r>
        <w:t>прямоугольники</w:t>
      </w:r>
      <w:r>
        <w:rPr>
          <w:spacing w:val="34"/>
        </w:rPr>
        <w:t xml:space="preserve"> </w:t>
      </w:r>
      <w:r>
        <w:rPr>
          <w:spacing w:val="-2"/>
        </w:rPr>
        <w:t>(квадраты),</w:t>
      </w:r>
    </w:p>
    <w:p w:rsidR="00DC27E5" w:rsidRDefault="005B46E7" w:rsidP="00DC27E5">
      <w:pPr>
        <w:pStyle w:val="a3"/>
        <w:spacing w:before="50"/>
      </w:pPr>
      <w:r>
        <w:t>составление</w:t>
      </w:r>
      <w:r>
        <w:rPr>
          <w:spacing w:val="-7"/>
        </w:rPr>
        <w:t xml:space="preserve"> </w:t>
      </w:r>
      <w:r>
        <w:t>фигур</w:t>
      </w:r>
      <w:r>
        <w:rPr>
          <w:spacing w:val="-7"/>
        </w:rPr>
        <w:t xml:space="preserve"> </w:t>
      </w:r>
      <w:r>
        <w:t>из</w:t>
      </w:r>
      <w:r>
        <w:rPr>
          <w:spacing w:val="-4"/>
        </w:rPr>
        <w:t xml:space="preserve"> </w:t>
      </w:r>
      <w:r>
        <w:t>прямоугольников</w:t>
      </w:r>
      <w:r>
        <w:rPr>
          <w:spacing w:val="-7"/>
        </w:rPr>
        <w:t xml:space="preserve"> </w:t>
      </w:r>
      <w:r>
        <w:t>или</w:t>
      </w:r>
      <w:r>
        <w:rPr>
          <w:spacing w:val="-4"/>
        </w:rPr>
        <w:t xml:space="preserve"> </w:t>
      </w:r>
      <w:r>
        <w:rPr>
          <w:spacing w:val="-2"/>
        </w:rPr>
        <w:t>квадратов.</w:t>
      </w:r>
    </w:p>
    <w:p w:rsidR="002A6950" w:rsidRDefault="005B46E7" w:rsidP="002A6950">
      <w:pPr>
        <w:pStyle w:val="a3"/>
        <w:spacing w:before="50"/>
        <w:ind w:right="514"/>
      </w:pPr>
      <w:r>
        <w:t>Периметр, площадь фигуры, составленной из двух-трёх прямоугольников (квадратов).</w:t>
      </w:r>
    </w:p>
    <w:p w:rsidR="00DC27E5" w:rsidRDefault="005B46E7" w:rsidP="002A6950">
      <w:pPr>
        <w:pStyle w:val="a3"/>
        <w:spacing w:before="50"/>
        <w:ind w:right="514" w:firstLine="594"/>
      </w:pPr>
      <w:r>
        <w:t>Математическая</w:t>
      </w:r>
      <w:r>
        <w:rPr>
          <w:spacing w:val="-8"/>
        </w:rPr>
        <w:t xml:space="preserve"> </w:t>
      </w:r>
      <w:r>
        <w:rPr>
          <w:spacing w:val="-2"/>
        </w:rPr>
        <w:t>информация.</w:t>
      </w:r>
    </w:p>
    <w:p w:rsidR="00BA5B76" w:rsidRDefault="005B46E7" w:rsidP="00DC27E5">
      <w:pPr>
        <w:pStyle w:val="a3"/>
        <w:spacing w:before="50"/>
        <w:ind w:right="514" w:firstLine="594"/>
      </w:pPr>
      <w:r>
        <w:t>Работа</w:t>
      </w:r>
      <w:r>
        <w:rPr>
          <w:spacing w:val="75"/>
          <w:w w:val="150"/>
        </w:rPr>
        <w:t xml:space="preserve"> </w:t>
      </w:r>
      <w:r>
        <w:t>с</w:t>
      </w:r>
      <w:r>
        <w:rPr>
          <w:spacing w:val="77"/>
          <w:w w:val="150"/>
        </w:rPr>
        <w:t xml:space="preserve"> </w:t>
      </w:r>
      <w:r>
        <w:t>утверждениями:</w:t>
      </w:r>
      <w:r>
        <w:rPr>
          <w:spacing w:val="23"/>
        </w:rPr>
        <w:t xml:space="preserve">  </w:t>
      </w:r>
      <w:r>
        <w:t>конструирование,</w:t>
      </w:r>
      <w:r>
        <w:rPr>
          <w:spacing w:val="76"/>
          <w:w w:val="150"/>
        </w:rPr>
        <w:t xml:space="preserve"> </w:t>
      </w:r>
      <w:r>
        <w:t>проверка</w:t>
      </w:r>
      <w:r>
        <w:rPr>
          <w:spacing w:val="77"/>
          <w:w w:val="150"/>
        </w:rPr>
        <w:t xml:space="preserve"> </w:t>
      </w:r>
      <w:r>
        <w:rPr>
          <w:spacing w:val="-2"/>
        </w:rPr>
        <w:t>истинности.</w:t>
      </w:r>
    </w:p>
    <w:p w:rsidR="00DC27E5" w:rsidRDefault="005B46E7" w:rsidP="00DC27E5">
      <w:pPr>
        <w:pStyle w:val="a3"/>
        <w:spacing w:before="47"/>
      </w:pPr>
      <w:r>
        <w:t>Составление</w:t>
      </w:r>
      <w:r>
        <w:rPr>
          <w:spacing w:val="-8"/>
        </w:rPr>
        <w:t xml:space="preserve"> </w:t>
      </w:r>
      <w:r>
        <w:t>и</w:t>
      </w:r>
      <w:r>
        <w:rPr>
          <w:spacing w:val="-5"/>
        </w:rPr>
        <w:t xml:space="preserve"> </w:t>
      </w:r>
      <w:r>
        <w:t>проверка</w:t>
      </w:r>
      <w:r>
        <w:rPr>
          <w:spacing w:val="-6"/>
        </w:rPr>
        <w:t xml:space="preserve"> </w:t>
      </w:r>
      <w:r>
        <w:t>логических</w:t>
      </w:r>
      <w:r>
        <w:rPr>
          <w:spacing w:val="-5"/>
        </w:rPr>
        <w:t xml:space="preserve"> </w:t>
      </w:r>
      <w:r>
        <w:t>рассуждений</w:t>
      </w:r>
      <w:r>
        <w:rPr>
          <w:spacing w:val="-6"/>
        </w:rPr>
        <w:t xml:space="preserve"> </w:t>
      </w:r>
      <w:r>
        <w:t>при</w:t>
      </w:r>
      <w:r>
        <w:rPr>
          <w:spacing w:val="-8"/>
        </w:rPr>
        <w:t xml:space="preserve"> </w:t>
      </w:r>
      <w:r>
        <w:t>решении</w:t>
      </w:r>
      <w:r>
        <w:rPr>
          <w:spacing w:val="-5"/>
        </w:rPr>
        <w:t xml:space="preserve"> </w:t>
      </w:r>
      <w:r>
        <w:rPr>
          <w:spacing w:val="-2"/>
        </w:rPr>
        <w:t>задач.</w:t>
      </w:r>
    </w:p>
    <w:p w:rsidR="002A6950" w:rsidRDefault="005B46E7" w:rsidP="002A6950">
      <w:pPr>
        <w:pStyle w:val="a3"/>
        <w:spacing w:before="47"/>
        <w:ind w:right="514"/>
      </w:pPr>
      <w:r>
        <w:t>Данные о реальных процессах и явлениях окружающего мира, представленные на диаграммах, схемах, в таблицах, текстах. Сбор математических</w:t>
      </w:r>
      <w:r>
        <w:rPr>
          <w:spacing w:val="-18"/>
        </w:rPr>
        <w:t xml:space="preserve"> </w:t>
      </w:r>
      <w:r>
        <w:t>данных</w:t>
      </w:r>
      <w:r>
        <w:rPr>
          <w:spacing w:val="-17"/>
        </w:rPr>
        <w:t xml:space="preserve"> </w:t>
      </w:r>
      <w:r>
        <w:t>о</w:t>
      </w:r>
      <w:r>
        <w:rPr>
          <w:spacing w:val="-18"/>
        </w:rPr>
        <w:t xml:space="preserve"> </w:t>
      </w:r>
      <w:r>
        <w:t>заданном</w:t>
      </w:r>
      <w:r>
        <w:rPr>
          <w:spacing w:val="-17"/>
        </w:rPr>
        <w:t xml:space="preserve"> </w:t>
      </w:r>
      <w:r>
        <w:t>объекте</w:t>
      </w:r>
      <w:r>
        <w:rPr>
          <w:spacing w:val="-18"/>
        </w:rPr>
        <w:t xml:space="preserve"> </w:t>
      </w:r>
      <w:r>
        <w:t>(числе,</w:t>
      </w:r>
      <w:r>
        <w:rPr>
          <w:spacing w:val="-17"/>
        </w:rPr>
        <w:t xml:space="preserve"> </w:t>
      </w:r>
      <w:r>
        <w:t>величине,</w:t>
      </w:r>
      <w:r>
        <w:rPr>
          <w:spacing w:val="-18"/>
        </w:rPr>
        <w:t xml:space="preserve"> </w:t>
      </w:r>
      <w:r>
        <w:t>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A6950" w:rsidRDefault="005B46E7" w:rsidP="002A6950">
      <w:pPr>
        <w:pStyle w:val="a3"/>
        <w:spacing w:before="47"/>
        <w:ind w:right="514" w:firstLine="594"/>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A6950" w:rsidRDefault="005B46E7" w:rsidP="002A6950">
      <w:pPr>
        <w:pStyle w:val="a3"/>
        <w:spacing w:line="276" w:lineRule="auto"/>
        <w:ind w:right="535" w:firstLine="594"/>
      </w:pPr>
      <w:r>
        <w:t>Алгоритмы</w:t>
      </w:r>
      <w:r>
        <w:rPr>
          <w:spacing w:val="-8"/>
        </w:rPr>
        <w:t xml:space="preserve"> </w:t>
      </w:r>
      <w:r>
        <w:t>решения</w:t>
      </w:r>
      <w:r>
        <w:rPr>
          <w:spacing w:val="-5"/>
        </w:rPr>
        <w:t xml:space="preserve"> </w:t>
      </w:r>
      <w:r>
        <w:t>изученных</w:t>
      </w:r>
      <w:r>
        <w:rPr>
          <w:spacing w:val="-5"/>
        </w:rPr>
        <w:t xml:space="preserve"> </w:t>
      </w:r>
      <w:r>
        <w:t>учебных</w:t>
      </w:r>
      <w:r>
        <w:rPr>
          <w:spacing w:val="-5"/>
        </w:rPr>
        <w:t xml:space="preserve"> </w:t>
      </w:r>
      <w:r>
        <w:t>и</w:t>
      </w:r>
      <w:r>
        <w:rPr>
          <w:spacing w:val="-6"/>
        </w:rPr>
        <w:t xml:space="preserve"> </w:t>
      </w:r>
      <w:r>
        <w:t>практических</w:t>
      </w:r>
      <w:r>
        <w:rPr>
          <w:spacing w:val="-4"/>
        </w:rPr>
        <w:t xml:space="preserve"> </w:t>
      </w:r>
      <w:r>
        <w:rPr>
          <w:spacing w:val="-2"/>
        </w:rPr>
        <w:t>задач.</w:t>
      </w:r>
    </w:p>
    <w:p w:rsidR="002A6950" w:rsidRDefault="005B46E7" w:rsidP="002A6950">
      <w:pPr>
        <w:pStyle w:val="a3"/>
        <w:spacing w:line="276" w:lineRule="auto"/>
        <w:ind w:right="535" w:firstLine="594"/>
      </w:pPr>
      <w:r>
        <w:t xml:space="preserve">Изучение математики в 4 классе способствует освоению 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2A6950" w:rsidRDefault="005B46E7" w:rsidP="002A6950">
      <w:pPr>
        <w:pStyle w:val="a3"/>
        <w:spacing w:line="276" w:lineRule="auto"/>
        <w:ind w:right="535" w:firstLine="594"/>
      </w:pPr>
      <w:r>
        <w:t>У</w:t>
      </w:r>
      <w:r>
        <w:rPr>
          <w:spacing w:val="-10"/>
        </w:rPr>
        <w:t xml:space="preserve"> </w:t>
      </w:r>
      <w:r>
        <w:t>обучающегося</w:t>
      </w:r>
      <w:r>
        <w:rPr>
          <w:spacing w:val="-12"/>
        </w:rPr>
        <w:t xml:space="preserve"> </w:t>
      </w:r>
      <w:r>
        <w:t>будут</w:t>
      </w:r>
      <w:r>
        <w:rPr>
          <w:spacing w:val="-11"/>
        </w:rPr>
        <w:t xml:space="preserve"> </w:t>
      </w:r>
      <w:r>
        <w:t>сформированы</w:t>
      </w:r>
      <w:r>
        <w:rPr>
          <w:spacing w:val="-12"/>
        </w:rPr>
        <w:t xml:space="preserve"> </w:t>
      </w:r>
      <w:r>
        <w:t>следующие</w:t>
      </w:r>
      <w:r>
        <w:rPr>
          <w:spacing w:val="-10"/>
        </w:rPr>
        <w:t xml:space="preserve"> </w:t>
      </w:r>
      <w:r>
        <w:t>базовые</w:t>
      </w:r>
      <w:r>
        <w:rPr>
          <w:spacing w:val="-12"/>
        </w:rPr>
        <w:t xml:space="preserve"> </w:t>
      </w:r>
      <w:r>
        <w:t>логические и исследовательские действия как часть познавательных универсальных учебных действий:</w:t>
      </w:r>
    </w:p>
    <w:p w:rsidR="002A6950" w:rsidRDefault="005B46E7" w:rsidP="002A6950">
      <w:pPr>
        <w:pStyle w:val="a3"/>
        <w:spacing w:line="276" w:lineRule="auto"/>
        <w:ind w:right="535" w:firstLine="594"/>
      </w:pPr>
      <w:r>
        <w:t>ориентироваться в изученной математической терминологии, использовать её в высказываниях и рассуждениях;</w:t>
      </w:r>
    </w:p>
    <w:p w:rsidR="002A6950" w:rsidRDefault="005B46E7" w:rsidP="002A6950">
      <w:pPr>
        <w:pStyle w:val="a3"/>
        <w:spacing w:line="276" w:lineRule="auto"/>
        <w:ind w:right="535" w:firstLine="594"/>
      </w:pPr>
      <w:r>
        <w:rPr>
          <w:spacing w:val="-2"/>
        </w:rPr>
        <w:t>сравнивать</w:t>
      </w:r>
      <w:r>
        <w:rPr>
          <w:spacing w:val="-4"/>
        </w:rPr>
        <w:t xml:space="preserve"> </w:t>
      </w:r>
      <w:r>
        <w:rPr>
          <w:spacing w:val="-2"/>
        </w:rPr>
        <w:t xml:space="preserve">математические объекты (числа, величины, геометрические </w:t>
      </w:r>
      <w:r>
        <w:t>фигуры), записывать признак сравнения;</w:t>
      </w:r>
    </w:p>
    <w:p w:rsidR="002A6950" w:rsidRDefault="005B46E7" w:rsidP="002A6950">
      <w:pPr>
        <w:pStyle w:val="a3"/>
        <w:spacing w:line="276" w:lineRule="auto"/>
        <w:ind w:right="535" w:firstLine="594"/>
      </w:pPr>
      <w:r>
        <w:t xml:space="preserve">выбирать метод решения математической задачи (алгоритм действия, приём вычисления, способ решения, моделирование ситуации, перебор </w:t>
      </w:r>
      <w:r>
        <w:rPr>
          <w:spacing w:val="-2"/>
        </w:rPr>
        <w:t>вариантов);</w:t>
      </w:r>
    </w:p>
    <w:p w:rsidR="00BA5B76" w:rsidRDefault="005B46E7" w:rsidP="002A6950">
      <w:pPr>
        <w:pStyle w:val="a3"/>
        <w:spacing w:line="276" w:lineRule="auto"/>
        <w:ind w:right="535" w:firstLine="594"/>
      </w:pPr>
      <w:r>
        <w:t>находить</w:t>
      </w:r>
      <w:r>
        <w:rPr>
          <w:spacing w:val="66"/>
        </w:rPr>
        <w:t xml:space="preserve"> </w:t>
      </w:r>
      <w:r>
        <w:t>модели</w:t>
      </w:r>
      <w:r>
        <w:rPr>
          <w:spacing w:val="68"/>
        </w:rPr>
        <w:t xml:space="preserve"> </w:t>
      </w:r>
      <w:r>
        <w:t>изученных</w:t>
      </w:r>
      <w:r>
        <w:rPr>
          <w:spacing w:val="69"/>
        </w:rPr>
        <w:t xml:space="preserve"> </w:t>
      </w:r>
      <w:r>
        <w:t>геометрических</w:t>
      </w:r>
      <w:r>
        <w:rPr>
          <w:spacing w:val="69"/>
        </w:rPr>
        <w:t xml:space="preserve"> </w:t>
      </w:r>
      <w:r>
        <w:t>фигур</w:t>
      </w:r>
      <w:r>
        <w:rPr>
          <w:spacing w:val="69"/>
        </w:rPr>
        <w:t xml:space="preserve"> </w:t>
      </w:r>
      <w:r>
        <w:t>в</w:t>
      </w:r>
      <w:r>
        <w:rPr>
          <w:spacing w:val="69"/>
        </w:rPr>
        <w:t xml:space="preserve"> </w:t>
      </w:r>
      <w:r>
        <w:rPr>
          <w:spacing w:val="-2"/>
        </w:rPr>
        <w:t>окружающем</w:t>
      </w:r>
    </w:p>
    <w:p w:rsidR="002A6950" w:rsidRDefault="005B46E7" w:rsidP="002A6950">
      <w:pPr>
        <w:pStyle w:val="a3"/>
        <w:spacing w:before="39"/>
        <w:jc w:val="left"/>
      </w:pPr>
      <w:r>
        <w:rPr>
          <w:spacing w:val="-2"/>
        </w:rPr>
        <w:t>мире;</w:t>
      </w:r>
    </w:p>
    <w:p w:rsidR="00BA5B76" w:rsidRDefault="005B46E7" w:rsidP="002A6950">
      <w:pPr>
        <w:pStyle w:val="a3"/>
        <w:spacing w:before="39"/>
        <w:ind w:right="514" w:firstLine="594"/>
      </w:pPr>
      <w:r>
        <w:rPr>
          <w:spacing w:val="-2"/>
        </w:rPr>
        <w:t>конструировать</w:t>
      </w:r>
      <w:r w:rsidR="002A6950">
        <w:t xml:space="preserve"> </w:t>
      </w:r>
      <w:r>
        <w:rPr>
          <w:spacing w:val="-2"/>
        </w:rPr>
        <w:t>геометрическую</w:t>
      </w:r>
      <w:r w:rsidR="002A6950">
        <w:t xml:space="preserve"> </w:t>
      </w:r>
      <w:r>
        <w:rPr>
          <w:spacing w:val="-2"/>
        </w:rPr>
        <w:t>фигуру,</w:t>
      </w:r>
      <w:r w:rsidR="002A6950">
        <w:t xml:space="preserve"> </w:t>
      </w:r>
      <w:r>
        <w:rPr>
          <w:spacing w:val="-2"/>
        </w:rPr>
        <w:t>обладающую</w:t>
      </w:r>
      <w:r w:rsidR="002A6950">
        <w:t xml:space="preserve"> </w:t>
      </w:r>
      <w:r>
        <w:rPr>
          <w:spacing w:val="-2"/>
        </w:rPr>
        <w:t>заданным</w:t>
      </w:r>
    </w:p>
    <w:p w:rsidR="002A6950" w:rsidRDefault="005B46E7" w:rsidP="002A6950">
      <w:pPr>
        <w:pStyle w:val="a3"/>
        <w:spacing w:before="47" w:line="276" w:lineRule="auto"/>
        <w:ind w:right="514"/>
      </w:pPr>
      <w:r>
        <w:t>свойством (отрезок</w:t>
      </w:r>
      <w:r>
        <w:rPr>
          <w:spacing w:val="-1"/>
        </w:rPr>
        <w:t xml:space="preserve"> </w:t>
      </w:r>
      <w:r>
        <w:t>заданной длины, ломаная</w:t>
      </w:r>
      <w:r>
        <w:rPr>
          <w:spacing w:val="-1"/>
        </w:rPr>
        <w:t xml:space="preserve"> </w:t>
      </w:r>
      <w:r>
        <w:t>определённой длины, квадрат с заданным периметром);</w:t>
      </w:r>
    </w:p>
    <w:p w:rsidR="002A6950" w:rsidRDefault="005B46E7" w:rsidP="002A6950">
      <w:pPr>
        <w:pStyle w:val="a3"/>
        <w:spacing w:before="47" w:line="276" w:lineRule="auto"/>
        <w:ind w:right="514" w:firstLine="594"/>
      </w:pPr>
      <w:r>
        <w:t>классифицировать</w:t>
      </w:r>
      <w:r>
        <w:rPr>
          <w:spacing w:val="-7"/>
        </w:rPr>
        <w:t xml:space="preserve"> </w:t>
      </w:r>
      <w:r>
        <w:t>объекты</w:t>
      </w:r>
      <w:r>
        <w:rPr>
          <w:spacing w:val="-7"/>
        </w:rPr>
        <w:t xml:space="preserve"> </w:t>
      </w:r>
      <w:r>
        <w:t>по</w:t>
      </w:r>
      <w:r>
        <w:rPr>
          <w:spacing w:val="-4"/>
        </w:rPr>
        <w:t xml:space="preserve"> </w:t>
      </w:r>
      <w:r>
        <w:t>1–2</w:t>
      </w:r>
      <w:r>
        <w:rPr>
          <w:spacing w:val="-4"/>
        </w:rPr>
        <w:t xml:space="preserve"> </w:t>
      </w:r>
      <w:r>
        <w:t>выбранным</w:t>
      </w:r>
      <w:r>
        <w:rPr>
          <w:spacing w:val="-7"/>
        </w:rPr>
        <w:t xml:space="preserve"> </w:t>
      </w:r>
      <w:r>
        <w:rPr>
          <w:spacing w:val="-2"/>
        </w:rPr>
        <w:t>признакам;</w:t>
      </w:r>
    </w:p>
    <w:p w:rsidR="002A6950" w:rsidRDefault="005B46E7" w:rsidP="002A6950">
      <w:pPr>
        <w:pStyle w:val="a3"/>
        <w:spacing w:before="47" w:line="276" w:lineRule="auto"/>
        <w:ind w:right="514" w:firstLine="594"/>
      </w:pPr>
      <w:r>
        <w:t>составлять модель математической задачи, проверять её соответствие условиям задачи;</w:t>
      </w:r>
    </w:p>
    <w:p w:rsidR="002A6950" w:rsidRDefault="005B46E7" w:rsidP="002A6950">
      <w:pPr>
        <w:pStyle w:val="a3"/>
        <w:spacing w:before="47" w:line="276" w:lineRule="auto"/>
        <w:ind w:right="514" w:firstLine="594"/>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A6950" w:rsidRDefault="005B46E7" w:rsidP="002A6950">
      <w:pPr>
        <w:pStyle w:val="a3"/>
        <w:spacing w:before="47" w:line="276" w:lineRule="auto"/>
        <w:ind w:right="514" w:firstLine="594"/>
      </w:pPr>
      <w:r>
        <w:t>У обучающегося будут сформированы следующие информационные действия как часть познавательных универсальных учебных действий:</w:t>
      </w:r>
    </w:p>
    <w:p w:rsidR="002A6950" w:rsidRDefault="005B46E7" w:rsidP="002A6950">
      <w:pPr>
        <w:pStyle w:val="a3"/>
        <w:spacing w:before="47" w:line="276" w:lineRule="auto"/>
        <w:ind w:right="514" w:firstLine="594"/>
      </w:pPr>
      <w:r>
        <w:t>представлять</w:t>
      </w:r>
      <w:r>
        <w:rPr>
          <w:spacing w:val="-6"/>
        </w:rPr>
        <w:t xml:space="preserve"> </w:t>
      </w:r>
      <w:r>
        <w:t>информацию</w:t>
      </w:r>
      <w:r>
        <w:rPr>
          <w:spacing w:val="-4"/>
        </w:rPr>
        <w:t xml:space="preserve"> </w:t>
      </w:r>
      <w:r>
        <w:t>в</w:t>
      </w:r>
      <w:r>
        <w:rPr>
          <w:spacing w:val="-6"/>
        </w:rPr>
        <w:t xml:space="preserve"> </w:t>
      </w:r>
      <w:r>
        <w:t>разных</w:t>
      </w:r>
      <w:r>
        <w:rPr>
          <w:spacing w:val="-4"/>
        </w:rPr>
        <w:t xml:space="preserve"> </w:t>
      </w:r>
      <w:r>
        <w:rPr>
          <w:spacing w:val="-2"/>
        </w:rPr>
        <w:t>формах;</w:t>
      </w:r>
    </w:p>
    <w:p w:rsidR="002A6950" w:rsidRDefault="005B46E7" w:rsidP="002A6950">
      <w:pPr>
        <w:pStyle w:val="a3"/>
        <w:spacing w:before="47" w:line="276" w:lineRule="auto"/>
        <w:ind w:right="514" w:firstLine="594"/>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 xml:space="preserve">в </w:t>
      </w:r>
      <w:r>
        <w:t>таблице, на диаграмме;</w:t>
      </w:r>
    </w:p>
    <w:p w:rsidR="002A6950" w:rsidRDefault="005B46E7" w:rsidP="002A6950">
      <w:pPr>
        <w:pStyle w:val="a3"/>
        <w:spacing w:before="47" w:line="276" w:lineRule="auto"/>
        <w:ind w:right="514" w:firstLine="594"/>
      </w:pPr>
      <w:r>
        <w:t>использовать справочную литерату</w:t>
      </w:r>
      <w:r w:rsidR="00DC27E5">
        <w:t xml:space="preserve">ру для поиска информации, в том </w:t>
      </w:r>
      <w:r>
        <w:t>числе Интернет (в условиях контролируемого выхода).</w:t>
      </w:r>
    </w:p>
    <w:p w:rsidR="002A6950" w:rsidRDefault="005B46E7" w:rsidP="002A6950">
      <w:pPr>
        <w:pStyle w:val="a3"/>
        <w:spacing w:before="47" w:line="276" w:lineRule="auto"/>
        <w:ind w:right="514" w:firstLine="594"/>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 как часть коммуникативных универсальных учебных действий:</w:t>
      </w:r>
    </w:p>
    <w:p w:rsidR="002A6950" w:rsidRDefault="00DC27E5" w:rsidP="002A6950">
      <w:pPr>
        <w:pStyle w:val="a3"/>
        <w:spacing w:before="47" w:line="276" w:lineRule="auto"/>
        <w:ind w:right="514" w:firstLine="594"/>
      </w:pPr>
      <w:r>
        <w:rPr>
          <w:spacing w:val="-2"/>
        </w:rPr>
        <w:t>и</w:t>
      </w:r>
      <w:r w:rsidR="005B46E7">
        <w:rPr>
          <w:spacing w:val="-2"/>
        </w:rPr>
        <w:t>спользовать</w:t>
      </w:r>
      <w:r>
        <w:t xml:space="preserve"> </w:t>
      </w:r>
      <w:r w:rsidR="005B46E7">
        <w:rPr>
          <w:spacing w:val="-2"/>
        </w:rPr>
        <w:t>математическую</w:t>
      </w:r>
      <w:r>
        <w:t xml:space="preserve"> </w:t>
      </w:r>
      <w:r w:rsidR="005B46E7">
        <w:rPr>
          <w:spacing w:val="-2"/>
        </w:rPr>
        <w:t>терминологию</w:t>
      </w:r>
      <w:r>
        <w:t xml:space="preserve"> </w:t>
      </w:r>
      <w:r w:rsidR="005B46E7">
        <w:rPr>
          <w:spacing w:val="-4"/>
        </w:rPr>
        <w:t>для</w:t>
      </w:r>
      <w:r>
        <w:t xml:space="preserve"> </w:t>
      </w:r>
      <w:r w:rsidR="005B46E7">
        <w:rPr>
          <w:spacing w:val="-2"/>
        </w:rPr>
        <w:t>записи</w:t>
      </w:r>
      <w:r>
        <w:t xml:space="preserve"> </w:t>
      </w:r>
      <w:r w:rsidR="005B46E7">
        <w:rPr>
          <w:spacing w:val="-2"/>
        </w:rPr>
        <w:t>решения</w:t>
      </w:r>
      <w:r>
        <w:rPr>
          <w:spacing w:val="-2"/>
        </w:rPr>
        <w:t xml:space="preserve"> </w:t>
      </w:r>
      <w:r w:rsidR="005B46E7">
        <w:t>предметной или практической задачи;</w:t>
      </w:r>
    </w:p>
    <w:p w:rsidR="002A6950" w:rsidRDefault="005B46E7" w:rsidP="002A6950">
      <w:pPr>
        <w:pStyle w:val="a3"/>
        <w:spacing w:before="47" w:line="276" w:lineRule="auto"/>
        <w:ind w:right="514" w:firstLine="594"/>
      </w:pPr>
      <w:r>
        <w:rPr>
          <w:spacing w:val="-2"/>
        </w:rPr>
        <w:t>приводить</w:t>
      </w:r>
      <w:r>
        <w:tab/>
      </w:r>
      <w:r>
        <w:rPr>
          <w:spacing w:val="-2"/>
        </w:rPr>
        <w:t>примеры</w:t>
      </w:r>
      <w:r w:rsidR="00DC27E5">
        <w:t xml:space="preserve"> </w:t>
      </w:r>
      <w:r>
        <w:rPr>
          <w:spacing w:val="-10"/>
        </w:rPr>
        <w:t>и</w:t>
      </w:r>
      <w:r w:rsidR="00DC27E5">
        <w:t xml:space="preserve"> </w:t>
      </w:r>
      <w:r>
        <w:rPr>
          <w:spacing w:val="-2"/>
        </w:rPr>
        <w:t>контрпримеры</w:t>
      </w:r>
      <w:r w:rsidR="00DC27E5">
        <w:t xml:space="preserve"> </w:t>
      </w:r>
      <w:r>
        <w:rPr>
          <w:spacing w:val="-4"/>
        </w:rPr>
        <w:t>для</w:t>
      </w:r>
      <w:r w:rsidR="00DC27E5">
        <w:rPr>
          <w:spacing w:val="-4"/>
        </w:rPr>
        <w:t xml:space="preserve"> </w:t>
      </w:r>
      <w:r>
        <w:rPr>
          <w:spacing w:val="-2"/>
        </w:rPr>
        <w:t>подтверждения</w:t>
      </w:r>
      <w:r w:rsidR="00DC27E5">
        <w:t xml:space="preserve"> </w:t>
      </w:r>
      <w:r>
        <w:rPr>
          <w:spacing w:val="-4"/>
        </w:rPr>
        <w:t xml:space="preserve">или </w:t>
      </w:r>
      <w:r>
        <w:t>опровержения вывода, гипотезы;</w:t>
      </w:r>
    </w:p>
    <w:p w:rsidR="002A6950" w:rsidRDefault="005B46E7" w:rsidP="002A6950">
      <w:pPr>
        <w:pStyle w:val="a3"/>
        <w:spacing w:before="47" w:line="276" w:lineRule="auto"/>
        <w:ind w:right="514" w:firstLine="594"/>
      </w:pPr>
      <w:r>
        <w:t>конструировать,</w:t>
      </w:r>
      <w:r>
        <w:rPr>
          <w:spacing w:val="-5"/>
        </w:rPr>
        <w:t xml:space="preserve"> </w:t>
      </w:r>
      <w:r>
        <w:t>читать</w:t>
      </w:r>
      <w:r>
        <w:rPr>
          <w:spacing w:val="-5"/>
        </w:rPr>
        <w:t xml:space="preserve"> </w:t>
      </w:r>
      <w:r>
        <w:t>числовое</w:t>
      </w:r>
      <w:r>
        <w:rPr>
          <w:spacing w:val="-3"/>
        </w:rPr>
        <w:t xml:space="preserve"> </w:t>
      </w:r>
      <w:r>
        <w:rPr>
          <w:spacing w:val="-2"/>
        </w:rPr>
        <w:t>выражение;</w:t>
      </w:r>
    </w:p>
    <w:p w:rsidR="002A6950" w:rsidRDefault="005B46E7" w:rsidP="002A6950">
      <w:pPr>
        <w:pStyle w:val="a3"/>
        <w:spacing w:before="47" w:line="276" w:lineRule="auto"/>
        <w:ind w:right="514" w:firstLine="594"/>
      </w:pPr>
      <w:r>
        <w:rPr>
          <w:spacing w:val="-2"/>
        </w:rPr>
        <w:t>описывать</w:t>
      </w:r>
      <w:r w:rsidR="00DC27E5">
        <w:t xml:space="preserve"> </w:t>
      </w:r>
      <w:r>
        <w:rPr>
          <w:spacing w:val="-2"/>
        </w:rPr>
        <w:t>практическую</w:t>
      </w:r>
      <w:r w:rsidR="00DC27E5">
        <w:t xml:space="preserve"> </w:t>
      </w:r>
      <w:r>
        <w:rPr>
          <w:spacing w:val="-2"/>
        </w:rPr>
        <w:t>ситуацию</w:t>
      </w:r>
      <w:r>
        <w:tab/>
      </w:r>
      <w:r>
        <w:rPr>
          <w:spacing w:val="-10"/>
        </w:rPr>
        <w:t>с</w:t>
      </w:r>
      <w:r w:rsidR="00DC27E5">
        <w:t xml:space="preserve"> </w:t>
      </w:r>
      <w:r>
        <w:rPr>
          <w:spacing w:val="-2"/>
        </w:rPr>
        <w:t>использованием</w:t>
      </w:r>
      <w:r w:rsidR="00DC27E5">
        <w:rPr>
          <w:spacing w:val="-2"/>
        </w:rPr>
        <w:t xml:space="preserve"> изученной </w:t>
      </w:r>
      <w:r>
        <w:rPr>
          <w:spacing w:val="-2"/>
        </w:rPr>
        <w:t>терминологии;</w:t>
      </w:r>
    </w:p>
    <w:p w:rsidR="002A6950" w:rsidRDefault="005B46E7" w:rsidP="002A6950">
      <w:pPr>
        <w:pStyle w:val="a3"/>
        <w:spacing w:before="47" w:line="276" w:lineRule="auto"/>
        <w:ind w:right="514" w:firstLine="594"/>
      </w:pPr>
      <w:r>
        <w:rPr>
          <w:spacing w:val="-2"/>
        </w:rPr>
        <w:t>характеризовать</w:t>
      </w:r>
      <w:r w:rsidR="00DC27E5">
        <w:t xml:space="preserve"> </w:t>
      </w:r>
      <w:r>
        <w:rPr>
          <w:spacing w:val="-2"/>
        </w:rPr>
        <w:t>математические</w:t>
      </w:r>
      <w:r w:rsidR="00DC27E5">
        <w:t xml:space="preserve"> </w:t>
      </w:r>
      <w:r>
        <w:rPr>
          <w:spacing w:val="-2"/>
        </w:rPr>
        <w:t>объекты,</w:t>
      </w:r>
      <w:r>
        <w:tab/>
      </w:r>
      <w:r w:rsidR="00DC27E5">
        <w:t xml:space="preserve"> </w:t>
      </w:r>
      <w:r>
        <w:rPr>
          <w:spacing w:val="-2"/>
        </w:rPr>
        <w:t>явления</w:t>
      </w:r>
      <w:r w:rsidR="00DC27E5">
        <w:t xml:space="preserve"> </w:t>
      </w:r>
      <w:r>
        <w:rPr>
          <w:spacing w:val="-10"/>
        </w:rPr>
        <w:t>и</w:t>
      </w:r>
      <w:r w:rsidR="00DC27E5">
        <w:t xml:space="preserve"> </w:t>
      </w:r>
      <w:r>
        <w:rPr>
          <w:spacing w:val="-2"/>
        </w:rPr>
        <w:t>события</w:t>
      </w:r>
      <w:r w:rsidR="00DC27E5">
        <w:t xml:space="preserve"> </w:t>
      </w:r>
      <w:r>
        <w:rPr>
          <w:spacing w:val="-10"/>
        </w:rPr>
        <w:t xml:space="preserve">с </w:t>
      </w:r>
      <w:r>
        <w:t>помощью изученных величин;</w:t>
      </w:r>
    </w:p>
    <w:p w:rsidR="002A6950" w:rsidRDefault="005B46E7" w:rsidP="002A6950">
      <w:pPr>
        <w:pStyle w:val="a3"/>
        <w:spacing w:before="47" w:line="276" w:lineRule="auto"/>
        <w:ind w:right="514" w:firstLine="594"/>
      </w:pPr>
      <w:r>
        <w:t>составлять</w:t>
      </w:r>
      <w:r>
        <w:rPr>
          <w:spacing w:val="-8"/>
        </w:rPr>
        <w:t xml:space="preserve"> </w:t>
      </w:r>
      <w:r>
        <w:t>инструкцию,</w:t>
      </w:r>
      <w:r>
        <w:rPr>
          <w:spacing w:val="-5"/>
        </w:rPr>
        <w:t xml:space="preserve"> </w:t>
      </w:r>
      <w:r>
        <w:t>записывать</w:t>
      </w:r>
      <w:r>
        <w:rPr>
          <w:spacing w:val="-4"/>
        </w:rPr>
        <w:t xml:space="preserve"> </w:t>
      </w:r>
      <w:r>
        <w:rPr>
          <w:spacing w:val="-2"/>
        </w:rPr>
        <w:t>рассуждение;</w:t>
      </w:r>
    </w:p>
    <w:p w:rsidR="002A6950" w:rsidRDefault="005B46E7" w:rsidP="002A6950">
      <w:pPr>
        <w:pStyle w:val="a3"/>
        <w:spacing w:before="47" w:line="276" w:lineRule="auto"/>
        <w:ind w:right="514" w:firstLine="594"/>
      </w:pPr>
      <w:r>
        <w:t>инициировать</w:t>
      </w:r>
      <w:r>
        <w:rPr>
          <w:spacing w:val="-9"/>
        </w:rPr>
        <w:t xml:space="preserve"> </w:t>
      </w:r>
      <w:r>
        <w:t>обсуждение</w:t>
      </w:r>
      <w:r>
        <w:rPr>
          <w:spacing w:val="-7"/>
        </w:rPr>
        <w:t xml:space="preserve"> </w:t>
      </w:r>
      <w:r>
        <w:t>разных</w:t>
      </w:r>
      <w:r>
        <w:rPr>
          <w:spacing w:val="-7"/>
        </w:rPr>
        <w:t xml:space="preserve"> </w:t>
      </w:r>
      <w:r>
        <w:t>способов</w:t>
      </w:r>
      <w:r>
        <w:rPr>
          <w:spacing w:val="-8"/>
        </w:rPr>
        <w:t xml:space="preserve"> </w:t>
      </w:r>
      <w:r>
        <w:t>выполнения</w:t>
      </w:r>
      <w:r>
        <w:rPr>
          <w:spacing w:val="-7"/>
        </w:rPr>
        <w:t xml:space="preserve"> </w:t>
      </w:r>
      <w:r>
        <w:t>задания,</w:t>
      </w:r>
      <w:r>
        <w:rPr>
          <w:spacing w:val="-7"/>
        </w:rPr>
        <w:t xml:space="preserve"> </w:t>
      </w:r>
      <w:r>
        <w:t>поиск ошибок в решении.</w:t>
      </w:r>
    </w:p>
    <w:p w:rsidR="002A6950" w:rsidRDefault="005B46E7" w:rsidP="002A6950">
      <w:pPr>
        <w:pStyle w:val="a3"/>
        <w:spacing w:before="47" w:line="276" w:lineRule="auto"/>
        <w:ind w:right="514" w:firstLine="594"/>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A6950" w:rsidRDefault="005B46E7" w:rsidP="002A6950">
      <w:pPr>
        <w:pStyle w:val="a3"/>
        <w:spacing w:before="47" w:line="276" w:lineRule="auto"/>
        <w:ind w:right="514" w:firstLine="594"/>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A5B76" w:rsidRPr="002A6950" w:rsidRDefault="005B46E7" w:rsidP="002A6950">
      <w:pPr>
        <w:pStyle w:val="a3"/>
        <w:spacing w:before="47" w:line="276" w:lineRule="auto"/>
        <w:ind w:right="514" w:firstLine="594"/>
      </w:pPr>
      <w:r>
        <w:t>самостоятельно выполнять прикидку и оценку результата измерений; находить,</w:t>
      </w:r>
      <w:r>
        <w:rPr>
          <w:spacing w:val="18"/>
        </w:rPr>
        <w:t xml:space="preserve"> </w:t>
      </w:r>
      <w:r>
        <w:t>исправлять,</w:t>
      </w:r>
      <w:r>
        <w:rPr>
          <w:spacing w:val="21"/>
        </w:rPr>
        <w:t xml:space="preserve"> </w:t>
      </w:r>
      <w:r>
        <w:t>прогнозировать</w:t>
      </w:r>
      <w:r>
        <w:rPr>
          <w:spacing w:val="20"/>
        </w:rPr>
        <w:t xml:space="preserve"> </w:t>
      </w:r>
      <w:r>
        <w:t>ошибки</w:t>
      </w:r>
      <w:r>
        <w:rPr>
          <w:spacing w:val="23"/>
        </w:rPr>
        <w:t xml:space="preserve"> </w:t>
      </w:r>
      <w:r>
        <w:t>и</w:t>
      </w:r>
      <w:r>
        <w:rPr>
          <w:spacing w:val="22"/>
        </w:rPr>
        <w:t xml:space="preserve"> </w:t>
      </w:r>
      <w:r>
        <w:t>трудности</w:t>
      </w:r>
      <w:r>
        <w:rPr>
          <w:spacing w:val="22"/>
        </w:rPr>
        <w:t xml:space="preserve"> </w:t>
      </w:r>
      <w:r>
        <w:t>в</w:t>
      </w:r>
      <w:r>
        <w:rPr>
          <w:spacing w:val="22"/>
        </w:rPr>
        <w:t xml:space="preserve"> </w:t>
      </w:r>
      <w:r>
        <w:rPr>
          <w:spacing w:val="-2"/>
        </w:rPr>
        <w:t>решении</w:t>
      </w:r>
    </w:p>
    <w:p w:rsidR="002A6950" w:rsidRDefault="005B46E7" w:rsidP="002A6950">
      <w:pPr>
        <w:pStyle w:val="a3"/>
        <w:spacing w:line="320" w:lineRule="exact"/>
      </w:pPr>
      <w:r>
        <w:t>учебной</w:t>
      </w:r>
      <w:r>
        <w:rPr>
          <w:spacing w:val="-3"/>
        </w:rPr>
        <w:t xml:space="preserve"> </w:t>
      </w:r>
      <w:r>
        <w:rPr>
          <w:spacing w:val="-2"/>
        </w:rPr>
        <w:t>задачи.</w:t>
      </w:r>
    </w:p>
    <w:p w:rsidR="002A6950" w:rsidRDefault="005B46E7" w:rsidP="002A6950">
      <w:pPr>
        <w:pStyle w:val="a3"/>
        <w:spacing w:line="320" w:lineRule="exact"/>
        <w:ind w:right="514" w:firstLine="594"/>
      </w:pPr>
      <w:r>
        <w:t xml:space="preserve">У обучающегося будут сформированы следующие умения совместной </w:t>
      </w:r>
      <w:r>
        <w:rPr>
          <w:spacing w:val="-2"/>
        </w:rPr>
        <w:t>деятельности:</w:t>
      </w:r>
    </w:p>
    <w:p w:rsidR="002A6950" w:rsidRDefault="005B46E7" w:rsidP="002A6950">
      <w:pPr>
        <w:pStyle w:val="a3"/>
        <w:spacing w:line="320" w:lineRule="exact"/>
        <w:ind w:right="514" w:firstLine="594"/>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2A6950" w:rsidRDefault="005B46E7" w:rsidP="002A6950">
      <w:pPr>
        <w:pStyle w:val="a3"/>
        <w:spacing w:line="320" w:lineRule="exact"/>
        <w:ind w:right="514" w:firstLine="594"/>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A6950" w:rsidRDefault="005B46E7" w:rsidP="002A6950">
      <w:pPr>
        <w:pStyle w:val="a3"/>
        <w:spacing w:line="320" w:lineRule="exact"/>
        <w:ind w:right="514" w:firstLine="594"/>
      </w:pPr>
      <w:r>
        <w:t>Планируемые</w:t>
      </w:r>
      <w:r>
        <w:rPr>
          <w:spacing w:val="-16"/>
        </w:rPr>
        <w:t xml:space="preserve"> </w:t>
      </w:r>
      <w:r>
        <w:t>результаты</w:t>
      </w:r>
      <w:r>
        <w:rPr>
          <w:spacing w:val="-15"/>
        </w:rPr>
        <w:t xml:space="preserve"> </w:t>
      </w:r>
      <w:r>
        <w:t>освоения</w:t>
      </w:r>
      <w:r>
        <w:rPr>
          <w:spacing w:val="-16"/>
        </w:rPr>
        <w:t xml:space="preserve"> </w:t>
      </w:r>
      <w:r>
        <w:t>программы</w:t>
      </w:r>
      <w:r>
        <w:rPr>
          <w:spacing w:val="-16"/>
        </w:rPr>
        <w:t xml:space="preserve"> </w:t>
      </w:r>
      <w:r>
        <w:t>по</w:t>
      </w:r>
      <w:r>
        <w:rPr>
          <w:spacing w:val="-16"/>
        </w:rPr>
        <w:t xml:space="preserve"> </w:t>
      </w:r>
      <w:r>
        <w:t>математике</w:t>
      </w:r>
      <w:r>
        <w:rPr>
          <w:spacing w:val="-16"/>
        </w:rPr>
        <w:t xml:space="preserve"> </w:t>
      </w:r>
      <w:r>
        <w:t>на</w:t>
      </w:r>
      <w:r>
        <w:rPr>
          <w:spacing w:val="-16"/>
        </w:rPr>
        <w:t xml:space="preserve"> </w:t>
      </w:r>
      <w:r>
        <w:t>уровне начального общего образования.</w:t>
      </w:r>
    </w:p>
    <w:p w:rsidR="002A6950" w:rsidRDefault="005B46E7" w:rsidP="002A6950">
      <w:pPr>
        <w:pStyle w:val="a3"/>
        <w:spacing w:line="320" w:lineRule="exact"/>
        <w:ind w:right="514" w:firstLine="594"/>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A6950" w:rsidRDefault="005B46E7" w:rsidP="002A6950">
      <w:pPr>
        <w:pStyle w:val="a3"/>
        <w:spacing w:line="320" w:lineRule="exact"/>
        <w:ind w:right="514" w:firstLine="594"/>
      </w:pPr>
      <w:r>
        <w:t xml:space="preserve">В результате изучения математики на уровне начального общего образования у обучающегося будут сформированы следующие личностные </w:t>
      </w:r>
      <w:r>
        <w:rPr>
          <w:spacing w:val="-2"/>
        </w:rPr>
        <w:t>результаты:</w:t>
      </w:r>
    </w:p>
    <w:p w:rsidR="002A6950" w:rsidRDefault="005B46E7" w:rsidP="002A6950">
      <w:pPr>
        <w:pStyle w:val="a3"/>
        <w:spacing w:line="320" w:lineRule="exact"/>
        <w:ind w:right="514" w:firstLine="594"/>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A6950" w:rsidRDefault="005B46E7" w:rsidP="002A6950">
      <w:pPr>
        <w:pStyle w:val="a3"/>
        <w:spacing w:line="320" w:lineRule="exact"/>
        <w:ind w:right="514" w:firstLine="594"/>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A6950" w:rsidRDefault="005B46E7" w:rsidP="002A6950">
      <w:pPr>
        <w:pStyle w:val="a3"/>
        <w:spacing w:line="320" w:lineRule="exact"/>
        <w:ind w:right="514" w:firstLine="594"/>
      </w:pPr>
      <w:r>
        <w:t>осваивать навыки организации безопасного поведения в информационной среде;</w:t>
      </w:r>
    </w:p>
    <w:p w:rsidR="002A6950" w:rsidRDefault="005B46E7" w:rsidP="002A6950">
      <w:pPr>
        <w:pStyle w:val="a3"/>
        <w:spacing w:line="320" w:lineRule="exact"/>
        <w:ind w:right="514" w:firstLine="594"/>
      </w:pPr>
      <w:r>
        <w:t>применять</w:t>
      </w:r>
      <w:r>
        <w:rPr>
          <w:spacing w:val="-12"/>
        </w:rPr>
        <w:t xml:space="preserve"> </w:t>
      </w:r>
      <w:r>
        <w:t>математику</w:t>
      </w:r>
      <w:r>
        <w:rPr>
          <w:spacing w:val="-15"/>
        </w:rPr>
        <w:t xml:space="preserve"> </w:t>
      </w:r>
      <w:r>
        <w:t>для</w:t>
      </w:r>
      <w:r>
        <w:rPr>
          <w:spacing w:val="-12"/>
        </w:rPr>
        <w:t xml:space="preserve"> </w:t>
      </w:r>
      <w:r>
        <w:t>решения</w:t>
      </w:r>
      <w:r>
        <w:rPr>
          <w:spacing w:val="-12"/>
        </w:rPr>
        <w:t xml:space="preserve"> </w:t>
      </w:r>
      <w:r>
        <w:t>практических</w:t>
      </w:r>
      <w:r>
        <w:rPr>
          <w:spacing w:val="-11"/>
        </w:rPr>
        <w:t xml:space="preserve"> </w:t>
      </w:r>
      <w:r>
        <w:t>задач</w:t>
      </w:r>
      <w:r>
        <w:rPr>
          <w:spacing w:val="-12"/>
        </w:rPr>
        <w:t xml:space="preserve"> </w:t>
      </w:r>
      <w:r>
        <w:t>в</w:t>
      </w:r>
      <w:r>
        <w:rPr>
          <w:spacing w:val="-15"/>
        </w:rPr>
        <w:t xml:space="preserve"> </w:t>
      </w:r>
      <w:r>
        <w:t>повседневной жизни, в том числе при оказании помощи одноклассникам, детям младшего возраста, взрослым и пожилым людям;</w:t>
      </w:r>
    </w:p>
    <w:p w:rsidR="00BA5B76" w:rsidRDefault="005B46E7" w:rsidP="002A6950">
      <w:pPr>
        <w:pStyle w:val="a3"/>
        <w:spacing w:line="320" w:lineRule="exact"/>
        <w:ind w:right="514" w:firstLine="594"/>
      </w:pPr>
      <w:r>
        <w:t>работать</w:t>
      </w:r>
      <w:r>
        <w:rPr>
          <w:spacing w:val="-6"/>
        </w:rPr>
        <w:t xml:space="preserve"> </w:t>
      </w:r>
      <w:r>
        <w:t>в</w:t>
      </w:r>
      <w:r>
        <w:rPr>
          <w:spacing w:val="-5"/>
        </w:rPr>
        <w:t xml:space="preserve"> </w:t>
      </w:r>
      <w:r>
        <w:t>ситуациях,</w:t>
      </w:r>
      <w:r>
        <w:rPr>
          <w:spacing w:val="-5"/>
        </w:rPr>
        <w:t xml:space="preserve"> </w:t>
      </w:r>
      <w:r>
        <w:t>расширяющих</w:t>
      </w:r>
      <w:r>
        <w:rPr>
          <w:spacing w:val="-6"/>
        </w:rPr>
        <w:t xml:space="preserve"> </w:t>
      </w:r>
      <w:r>
        <w:t>опыт</w:t>
      </w:r>
      <w:r>
        <w:rPr>
          <w:spacing w:val="-4"/>
        </w:rPr>
        <w:t xml:space="preserve"> </w:t>
      </w:r>
      <w:r>
        <w:t>применения</w:t>
      </w:r>
      <w:r>
        <w:rPr>
          <w:spacing w:val="-4"/>
        </w:rPr>
        <w:t xml:space="preserve"> </w:t>
      </w:r>
      <w:r>
        <w:t>математических отношений</w:t>
      </w:r>
      <w:r>
        <w:rPr>
          <w:spacing w:val="48"/>
        </w:rPr>
        <w:t xml:space="preserve"> </w:t>
      </w:r>
      <w:r>
        <w:t>в</w:t>
      </w:r>
      <w:r>
        <w:rPr>
          <w:spacing w:val="47"/>
        </w:rPr>
        <w:t xml:space="preserve"> </w:t>
      </w:r>
      <w:r>
        <w:t>реальной</w:t>
      </w:r>
      <w:r>
        <w:rPr>
          <w:spacing w:val="50"/>
        </w:rPr>
        <w:t xml:space="preserve"> </w:t>
      </w:r>
      <w:r>
        <w:t>жизни,</w:t>
      </w:r>
      <w:r>
        <w:rPr>
          <w:spacing w:val="50"/>
        </w:rPr>
        <w:t xml:space="preserve"> </w:t>
      </w:r>
      <w:r>
        <w:t>повышающих</w:t>
      </w:r>
      <w:r>
        <w:rPr>
          <w:spacing w:val="49"/>
        </w:rPr>
        <w:t xml:space="preserve"> </w:t>
      </w:r>
      <w:r>
        <w:t>интерес</w:t>
      </w:r>
      <w:r>
        <w:rPr>
          <w:spacing w:val="50"/>
        </w:rPr>
        <w:t xml:space="preserve"> </w:t>
      </w:r>
      <w:r>
        <w:t>к</w:t>
      </w:r>
      <w:r>
        <w:rPr>
          <w:spacing w:val="49"/>
        </w:rPr>
        <w:t xml:space="preserve"> </w:t>
      </w:r>
      <w:r>
        <w:rPr>
          <w:spacing w:val="-2"/>
        </w:rPr>
        <w:t>интеллектуальном</w:t>
      </w:r>
      <w:r w:rsidR="00710AC9">
        <w:rPr>
          <w:spacing w:val="-2"/>
        </w:rPr>
        <w:t>у</w:t>
      </w:r>
    </w:p>
    <w:p w:rsidR="002A6950" w:rsidRDefault="005B46E7" w:rsidP="002A6950">
      <w:pPr>
        <w:pStyle w:val="a3"/>
        <w:spacing w:before="1" w:line="278" w:lineRule="auto"/>
        <w:ind w:right="540"/>
      </w:pPr>
      <w:r>
        <w:t>труду и уверенность своих силах при решении поставленных задач, умение преодолевать трудности;</w:t>
      </w:r>
    </w:p>
    <w:p w:rsidR="002A6950" w:rsidRDefault="005B46E7" w:rsidP="002A6950">
      <w:pPr>
        <w:pStyle w:val="a3"/>
        <w:spacing w:before="1" w:line="278" w:lineRule="auto"/>
        <w:ind w:right="540" w:firstLine="594"/>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A6950" w:rsidRDefault="005B46E7" w:rsidP="002A6950">
      <w:pPr>
        <w:pStyle w:val="a3"/>
        <w:spacing w:before="1" w:line="278" w:lineRule="auto"/>
        <w:ind w:right="540" w:firstLine="594"/>
      </w:pPr>
      <w:r>
        <w:t xml:space="preserve">характеризовать свои успехи в изучении математики, стремиться углублять свои математические знания и умения, намечать пути устранения </w:t>
      </w:r>
      <w:r>
        <w:rPr>
          <w:spacing w:val="-2"/>
        </w:rPr>
        <w:t>трудностей;</w:t>
      </w:r>
    </w:p>
    <w:p w:rsidR="002A6950" w:rsidRDefault="005B46E7" w:rsidP="002A6950">
      <w:pPr>
        <w:pStyle w:val="a3"/>
        <w:spacing w:before="1" w:line="278" w:lineRule="auto"/>
        <w:ind w:right="540" w:firstLine="594"/>
      </w:pPr>
      <w:r>
        <w:t xml:space="preserve">пользоваться разнообразными информационными средствами для решения предложенных и самостоятельно выбранных учебных проблем, </w:t>
      </w:r>
      <w:r>
        <w:rPr>
          <w:spacing w:val="-2"/>
        </w:rPr>
        <w:t>задач.</w:t>
      </w:r>
    </w:p>
    <w:p w:rsidR="002A6950" w:rsidRDefault="005B46E7" w:rsidP="002A6950">
      <w:pPr>
        <w:pStyle w:val="a3"/>
        <w:spacing w:before="1" w:line="278" w:lineRule="auto"/>
        <w:ind w:right="540" w:firstLine="594"/>
      </w:pPr>
      <w:r>
        <w:t>В результате изучения математики на уровне начального общего образования у обучающегося будут сформированы познавательные универсальные</w:t>
      </w:r>
      <w:r>
        <w:rPr>
          <w:spacing w:val="-8"/>
        </w:rPr>
        <w:t xml:space="preserve"> </w:t>
      </w:r>
      <w:r>
        <w:t>учебные</w:t>
      </w:r>
      <w:r>
        <w:rPr>
          <w:spacing w:val="-10"/>
        </w:rPr>
        <w:t xml:space="preserve"> </w:t>
      </w:r>
      <w:r>
        <w:t>действия,</w:t>
      </w:r>
      <w:r>
        <w:rPr>
          <w:spacing w:val="-8"/>
        </w:rPr>
        <w:t xml:space="preserve"> </w:t>
      </w:r>
      <w:r>
        <w:t>коммуникативные</w:t>
      </w:r>
      <w:r>
        <w:rPr>
          <w:spacing w:val="-8"/>
        </w:rPr>
        <w:t xml:space="preserve"> </w:t>
      </w:r>
      <w:r>
        <w:t>универсальные</w:t>
      </w:r>
      <w:r>
        <w:rPr>
          <w:spacing w:val="-8"/>
        </w:rPr>
        <w:t xml:space="preserve"> </w:t>
      </w:r>
      <w:r>
        <w:t xml:space="preserve">учебные действия, регулятивные универсальные учебные действия, совместная </w:t>
      </w:r>
      <w:r>
        <w:rPr>
          <w:spacing w:val="-2"/>
        </w:rPr>
        <w:t>деятельность.</w:t>
      </w:r>
    </w:p>
    <w:p w:rsidR="002A6950" w:rsidRDefault="005B46E7" w:rsidP="002A6950">
      <w:pPr>
        <w:pStyle w:val="a3"/>
        <w:spacing w:before="1" w:line="278" w:lineRule="auto"/>
        <w:ind w:right="540" w:firstLine="594"/>
      </w:pPr>
      <w:r>
        <w:t>У обучающегося будут сформированы следующие базовые логические действия как часть познавательных универсальных учебных действий:</w:t>
      </w:r>
    </w:p>
    <w:p w:rsidR="00BA5B76" w:rsidRDefault="005B46E7" w:rsidP="002A6950">
      <w:pPr>
        <w:pStyle w:val="a3"/>
        <w:spacing w:before="1" w:line="278" w:lineRule="auto"/>
        <w:ind w:right="540" w:firstLine="594"/>
      </w:pPr>
      <w:r>
        <w:t>устанавливать</w:t>
      </w:r>
      <w:r>
        <w:rPr>
          <w:spacing w:val="-1"/>
        </w:rPr>
        <w:t xml:space="preserve"> </w:t>
      </w:r>
      <w:r>
        <w:t>связи</w:t>
      </w:r>
      <w:r>
        <w:rPr>
          <w:spacing w:val="1"/>
        </w:rPr>
        <w:t xml:space="preserve"> </w:t>
      </w:r>
      <w:r>
        <w:t>и</w:t>
      </w:r>
      <w:r>
        <w:rPr>
          <w:spacing w:val="4"/>
        </w:rPr>
        <w:t xml:space="preserve"> </w:t>
      </w:r>
      <w:r>
        <w:t>зависимости</w:t>
      </w:r>
      <w:r>
        <w:rPr>
          <w:spacing w:val="4"/>
        </w:rPr>
        <w:t xml:space="preserve"> </w:t>
      </w:r>
      <w:r>
        <w:t>между</w:t>
      </w:r>
      <w:r>
        <w:rPr>
          <w:spacing w:val="-1"/>
        </w:rPr>
        <w:t xml:space="preserve"> </w:t>
      </w:r>
      <w:r>
        <w:t>математическими</w:t>
      </w:r>
      <w:r>
        <w:rPr>
          <w:spacing w:val="4"/>
        </w:rPr>
        <w:t xml:space="preserve"> </w:t>
      </w:r>
      <w:r>
        <w:rPr>
          <w:spacing w:val="-2"/>
        </w:rPr>
        <w:t>объектами</w:t>
      </w:r>
    </w:p>
    <w:p w:rsidR="002A6950" w:rsidRDefault="005B46E7" w:rsidP="002A6950">
      <w:pPr>
        <w:pStyle w:val="a3"/>
        <w:spacing w:before="36"/>
      </w:pPr>
      <w:r>
        <w:t>(«часть-целое»,</w:t>
      </w:r>
      <w:r>
        <w:rPr>
          <w:spacing w:val="-11"/>
        </w:rPr>
        <w:t xml:space="preserve"> </w:t>
      </w:r>
      <w:r>
        <w:t>«причина-следствие»,</w:t>
      </w:r>
      <w:r>
        <w:rPr>
          <w:spacing w:val="-8"/>
        </w:rPr>
        <w:t xml:space="preserve"> </w:t>
      </w:r>
      <w:r>
        <w:rPr>
          <w:spacing w:val="-2"/>
        </w:rPr>
        <w:t>протяжённость);</w:t>
      </w:r>
    </w:p>
    <w:p w:rsidR="002A6950" w:rsidRDefault="005B46E7" w:rsidP="002A6950">
      <w:pPr>
        <w:pStyle w:val="a3"/>
        <w:spacing w:before="36"/>
        <w:ind w:right="514" w:firstLine="594"/>
      </w:pPr>
      <w:r>
        <w:t>применять базовые логические универсальные действия: сравнение, анализ, классификация (группировка), обобщение;</w:t>
      </w:r>
    </w:p>
    <w:p w:rsidR="002A6950" w:rsidRDefault="005B46E7" w:rsidP="002A6950">
      <w:pPr>
        <w:pStyle w:val="a3"/>
        <w:spacing w:before="36"/>
        <w:ind w:right="514" w:firstLine="594"/>
      </w:pPr>
      <w:r>
        <w:t>приобретать практические графические и измерительные навыки для успешного решения учебных и житейских задач;</w:t>
      </w:r>
    </w:p>
    <w:p w:rsidR="002A6950" w:rsidRDefault="005B46E7" w:rsidP="002A6950">
      <w:pPr>
        <w:pStyle w:val="a3"/>
        <w:spacing w:before="36"/>
        <w:ind w:right="514" w:firstLine="594"/>
      </w:pPr>
      <w:r>
        <w:t xml:space="preserve">представлять текстовую задачу, её решение в виде модели, схемы, арифметической записи, текста в соответствии с предложенной учебной </w:t>
      </w:r>
      <w:r>
        <w:rPr>
          <w:spacing w:val="-2"/>
        </w:rPr>
        <w:t>проблемой.</w:t>
      </w:r>
    </w:p>
    <w:p w:rsidR="002A6950" w:rsidRDefault="002A6950" w:rsidP="002A6950">
      <w:pPr>
        <w:pStyle w:val="a3"/>
        <w:spacing w:before="36"/>
        <w:ind w:right="514" w:firstLine="594"/>
      </w:pPr>
      <w:r>
        <w:t xml:space="preserve">У </w:t>
      </w:r>
      <w:r w:rsidR="005B46E7">
        <w:t>обучающегося будут сформированы следующие базовые исследовательские действия как часть познавательных универсальных учебных действий:</w:t>
      </w:r>
    </w:p>
    <w:p w:rsidR="002A6950" w:rsidRDefault="005B46E7" w:rsidP="002A6950">
      <w:pPr>
        <w:pStyle w:val="a3"/>
        <w:spacing w:before="36"/>
        <w:ind w:right="514" w:firstLine="594"/>
      </w:pPr>
      <w:r>
        <w:t>проявлять способность ориентироваться в учебном материале разных разделов курса математики;</w:t>
      </w:r>
    </w:p>
    <w:p w:rsidR="002A6950" w:rsidRDefault="005B46E7" w:rsidP="002A6950">
      <w:pPr>
        <w:pStyle w:val="a3"/>
        <w:spacing w:before="36"/>
        <w:ind w:right="514" w:firstLine="594"/>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2A6950" w:rsidRDefault="005B46E7" w:rsidP="002A6950">
      <w:pPr>
        <w:pStyle w:val="a3"/>
        <w:spacing w:before="36"/>
        <w:ind w:right="514" w:firstLine="594"/>
      </w:pPr>
      <w:r>
        <w:t>применять изученные методы познания (измерение, моделирование, перебор вариантов).</w:t>
      </w:r>
    </w:p>
    <w:p w:rsidR="002A6950" w:rsidRDefault="005B46E7" w:rsidP="002A6950">
      <w:pPr>
        <w:pStyle w:val="a3"/>
        <w:spacing w:before="36"/>
        <w:ind w:right="514" w:firstLine="594"/>
      </w:pPr>
      <w:r>
        <w:t>У обучающегося будут сформированы следующие информационные действия как часть познавательных универсальных учебных действий:</w:t>
      </w:r>
    </w:p>
    <w:p w:rsidR="002A6950" w:rsidRDefault="005B46E7" w:rsidP="002A6950">
      <w:pPr>
        <w:pStyle w:val="a3"/>
        <w:spacing w:before="36"/>
        <w:ind w:right="514" w:firstLine="594"/>
      </w:pPr>
      <w:r>
        <w:t>находить и использовать для решения учебных задач текстовую, графическую информацию в разных источниках информационной среды;</w:t>
      </w:r>
    </w:p>
    <w:p w:rsidR="00BA5B76" w:rsidRDefault="005B46E7" w:rsidP="002A6950">
      <w:pPr>
        <w:pStyle w:val="a3"/>
        <w:spacing w:before="36"/>
        <w:ind w:right="514" w:firstLine="594"/>
      </w:pPr>
      <w:r>
        <w:t>читать,</w:t>
      </w:r>
      <w:r>
        <w:rPr>
          <w:spacing w:val="60"/>
          <w:w w:val="150"/>
        </w:rPr>
        <w:t xml:space="preserve"> </w:t>
      </w:r>
      <w:r>
        <w:t>интерпретировать</w:t>
      </w:r>
      <w:r>
        <w:rPr>
          <w:spacing w:val="59"/>
          <w:w w:val="150"/>
        </w:rPr>
        <w:t xml:space="preserve"> </w:t>
      </w:r>
      <w:r>
        <w:t>графически</w:t>
      </w:r>
      <w:r>
        <w:rPr>
          <w:spacing w:val="59"/>
          <w:w w:val="150"/>
        </w:rPr>
        <w:t xml:space="preserve"> </w:t>
      </w:r>
      <w:r>
        <w:t>представленную</w:t>
      </w:r>
      <w:r>
        <w:rPr>
          <w:spacing w:val="63"/>
          <w:w w:val="150"/>
        </w:rPr>
        <w:t xml:space="preserve"> </w:t>
      </w:r>
      <w:r>
        <w:rPr>
          <w:spacing w:val="-2"/>
        </w:rPr>
        <w:t>информацию</w:t>
      </w:r>
    </w:p>
    <w:p w:rsidR="002A6950" w:rsidRDefault="005B46E7" w:rsidP="002A6950">
      <w:pPr>
        <w:pStyle w:val="a3"/>
        <w:spacing w:before="47"/>
      </w:pPr>
      <w:r>
        <w:t>(схему,</w:t>
      </w:r>
      <w:r>
        <w:rPr>
          <w:spacing w:val="-6"/>
        </w:rPr>
        <w:t xml:space="preserve"> </w:t>
      </w:r>
      <w:r>
        <w:t>таблицу,</w:t>
      </w:r>
      <w:r>
        <w:rPr>
          <w:spacing w:val="-6"/>
        </w:rPr>
        <w:t xml:space="preserve"> </w:t>
      </w:r>
      <w:r>
        <w:t>диаграмму,</w:t>
      </w:r>
      <w:r>
        <w:rPr>
          <w:spacing w:val="-6"/>
        </w:rPr>
        <w:t xml:space="preserve"> </w:t>
      </w:r>
      <w:r>
        <w:t>другую</w:t>
      </w:r>
      <w:r>
        <w:rPr>
          <w:spacing w:val="-5"/>
        </w:rPr>
        <w:t xml:space="preserve"> </w:t>
      </w:r>
      <w:r>
        <w:rPr>
          <w:spacing w:val="-2"/>
        </w:rPr>
        <w:t>модель);</w:t>
      </w:r>
    </w:p>
    <w:p w:rsidR="002A6950" w:rsidRDefault="005B46E7" w:rsidP="002A6950">
      <w:pPr>
        <w:pStyle w:val="a3"/>
        <w:spacing w:before="47"/>
        <w:ind w:right="514" w:firstLine="594"/>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A6950" w:rsidRDefault="005B46E7" w:rsidP="002A6950">
      <w:pPr>
        <w:pStyle w:val="a3"/>
        <w:spacing w:before="47"/>
        <w:ind w:right="514" w:firstLine="594"/>
      </w:pPr>
      <w:r>
        <w:t>принимать</w:t>
      </w:r>
      <w:r>
        <w:rPr>
          <w:spacing w:val="-18"/>
        </w:rPr>
        <w:t xml:space="preserve"> </w:t>
      </w:r>
      <w:r>
        <w:t>правила,</w:t>
      </w:r>
      <w:r>
        <w:rPr>
          <w:spacing w:val="-17"/>
        </w:rPr>
        <w:t xml:space="preserve"> </w:t>
      </w:r>
      <w:r>
        <w:t>безопасно</w:t>
      </w:r>
      <w:r>
        <w:rPr>
          <w:spacing w:val="-12"/>
        </w:rPr>
        <w:t xml:space="preserve"> </w:t>
      </w:r>
      <w:r>
        <w:t>использовать</w:t>
      </w:r>
      <w:r>
        <w:rPr>
          <w:spacing w:val="-18"/>
        </w:rPr>
        <w:t xml:space="preserve"> </w:t>
      </w:r>
      <w:r>
        <w:t>предлагаемые</w:t>
      </w:r>
      <w:r>
        <w:rPr>
          <w:spacing w:val="-15"/>
        </w:rPr>
        <w:t xml:space="preserve"> </w:t>
      </w:r>
      <w:r>
        <w:t>электронные средства и источники информации.</w:t>
      </w:r>
    </w:p>
    <w:p w:rsidR="002A6950" w:rsidRDefault="005B46E7" w:rsidP="002A6950">
      <w:pPr>
        <w:pStyle w:val="a3"/>
        <w:spacing w:before="47"/>
        <w:ind w:right="514" w:firstLine="594"/>
      </w:pPr>
      <w:r>
        <w:t>У обучающегося будут сформированы следующие действия общения как часть коммуникативных универсальных учебных действий:</w:t>
      </w:r>
    </w:p>
    <w:p w:rsidR="002A6950" w:rsidRDefault="005B46E7" w:rsidP="002A6950">
      <w:pPr>
        <w:pStyle w:val="a3"/>
        <w:spacing w:before="47"/>
        <w:ind w:right="514" w:firstLine="594"/>
      </w:pPr>
      <w:r>
        <w:t>конструировать</w:t>
      </w:r>
      <w:r>
        <w:rPr>
          <w:spacing w:val="-10"/>
        </w:rPr>
        <w:t xml:space="preserve"> </w:t>
      </w:r>
      <w:r>
        <w:t>утверждения,</w:t>
      </w:r>
      <w:r>
        <w:rPr>
          <w:spacing w:val="-5"/>
        </w:rPr>
        <w:t xml:space="preserve"> </w:t>
      </w:r>
      <w:r>
        <w:t>проверять</w:t>
      </w:r>
      <w:r>
        <w:rPr>
          <w:spacing w:val="-6"/>
        </w:rPr>
        <w:t xml:space="preserve"> </w:t>
      </w:r>
      <w:r>
        <w:t>их</w:t>
      </w:r>
      <w:r>
        <w:rPr>
          <w:spacing w:val="-4"/>
        </w:rPr>
        <w:t xml:space="preserve"> </w:t>
      </w:r>
      <w:r>
        <w:rPr>
          <w:spacing w:val="-2"/>
        </w:rPr>
        <w:t>истинность;</w:t>
      </w:r>
    </w:p>
    <w:p w:rsidR="002A6950" w:rsidRDefault="005B46E7" w:rsidP="002A6950">
      <w:pPr>
        <w:pStyle w:val="a3"/>
        <w:spacing w:before="47"/>
        <w:ind w:right="514" w:firstLine="594"/>
      </w:pPr>
      <w:r>
        <w:t>использовать текст задания для объяснения способа и хода решения математической задачи;</w:t>
      </w:r>
    </w:p>
    <w:p w:rsidR="002A6950" w:rsidRDefault="005B46E7" w:rsidP="002A6950">
      <w:pPr>
        <w:pStyle w:val="a3"/>
        <w:spacing w:before="47"/>
        <w:ind w:right="514" w:firstLine="594"/>
      </w:pPr>
      <w:r>
        <w:t>комментировать</w:t>
      </w:r>
      <w:r>
        <w:rPr>
          <w:spacing w:val="-12"/>
        </w:rPr>
        <w:t xml:space="preserve"> </w:t>
      </w:r>
      <w:r>
        <w:t>процесс</w:t>
      </w:r>
      <w:r>
        <w:rPr>
          <w:spacing w:val="-7"/>
        </w:rPr>
        <w:t xml:space="preserve"> </w:t>
      </w:r>
      <w:r>
        <w:t>вычисления,</w:t>
      </w:r>
      <w:r>
        <w:rPr>
          <w:spacing w:val="-8"/>
        </w:rPr>
        <w:t xml:space="preserve"> </w:t>
      </w:r>
      <w:r>
        <w:t>построения,</w:t>
      </w:r>
      <w:r>
        <w:rPr>
          <w:spacing w:val="-7"/>
        </w:rPr>
        <w:t xml:space="preserve"> </w:t>
      </w:r>
      <w:r>
        <w:rPr>
          <w:spacing w:val="-2"/>
        </w:rPr>
        <w:t>решения;</w:t>
      </w:r>
    </w:p>
    <w:p w:rsidR="002A6950" w:rsidRDefault="005B46E7" w:rsidP="002A6950">
      <w:pPr>
        <w:pStyle w:val="a3"/>
        <w:spacing w:before="47"/>
        <w:ind w:right="514" w:firstLine="594"/>
      </w:pPr>
      <w:r>
        <w:t xml:space="preserve">объяснять полученный ответ с использованием изученной </w:t>
      </w:r>
      <w:r>
        <w:rPr>
          <w:spacing w:val="-2"/>
        </w:rPr>
        <w:t>терминологии;</w:t>
      </w:r>
    </w:p>
    <w:p w:rsidR="002A6950" w:rsidRDefault="005B46E7" w:rsidP="002A6950">
      <w:pPr>
        <w:pStyle w:val="a3"/>
        <w:spacing w:before="47"/>
        <w:ind w:right="514" w:firstLine="594"/>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A6950" w:rsidRDefault="005B46E7" w:rsidP="002A6950">
      <w:pPr>
        <w:pStyle w:val="a3"/>
        <w:spacing w:before="47"/>
        <w:ind w:right="514" w:firstLine="594"/>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A6950" w:rsidRDefault="005B46E7" w:rsidP="002A6950">
      <w:pPr>
        <w:pStyle w:val="a3"/>
        <w:spacing w:before="47"/>
        <w:ind w:right="514" w:firstLine="594"/>
      </w:pPr>
      <w:r>
        <w:t xml:space="preserve">ориентироваться в алгоритмах: воспроизводить, дополнять, исправлять </w:t>
      </w:r>
      <w:r>
        <w:rPr>
          <w:spacing w:val="-2"/>
        </w:rPr>
        <w:t>деформированные;</w:t>
      </w:r>
    </w:p>
    <w:p w:rsidR="002A6950" w:rsidRDefault="005B46E7" w:rsidP="002A6950">
      <w:pPr>
        <w:pStyle w:val="a3"/>
        <w:spacing w:before="47"/>
        <w:ind w:right="514" w:firstLine="594"/>
      </w:pPr>
      <w:r>
        <w:t xml:space="preserve">самостоятельно составлять тексты заданий, аналогичные типовым </w:t>
      </w:r>
      <w:r>
        <w:rPr>
          <w:spacing w:val="-2"/>
        </w:rPr>
        <w:t>изученным.</w:t>
      </w:r>
    </w:p>
    <w:p w:rsidR="002A6950" w:rsidRDefault="005B46E7" w:rsidP="002A6950">
      <w:pPr>
        <w:pStyle w:val="a3"/>
        <w:spacing w:before="47"/>
        <w:ind w:right="514" w:firstLine="594"/>
      </w:pPr>
      <w:r>
        <w:t>У обучающегося будут сформированы следующие действия самоорганизации как часть регулятивных универсальных учебных действий:</w:t>
      </w:r>
    </w:p>
    <w:p w:rsidR="002A6950" w:rsidRDefault="005B46E7" w:rsidP="002A6950">
      <w:pPr>
        <w:pStyle w:val="a3"/>
        <w:spacing w:before="47"/>
        <w:ind w:right="514" w:firstLine="594"/>
      </w:pPr>
      <w:r>
        <w:t xml:space="preserve">планировать действия по решению учебной задачи для получения </w:t>
      </w:r>
      <w:r>
        <w:rPr>
          <w:spacing w:val="-2"/>
        </w:rPr>
        <w:t>результата;</w:t>
      </w:r>
    </w:p>
    <w:p w:rsidR="002A6950" w:rsidRDefault="005B46E7" w:rsidP="002A6950">
      <w:pPr>
        <w:pStyle w:val="a3"/>
        <w:spacing w:before="47"/>
        <w:ind w:right="514" w:firstLine="594"/>
      </w:pPr>
      <w:r>
        <w:t>планировать этапы предстоящей работы, определять последовательность учебных действий;</w:t>
      </w:r>
    </w:p>
    <w:p w:rsidR="002A6950" w:rsidRDefault="005B46E7" w:rsidP="002A6950">
      <w:pPr>
        <w:pStyle w:val="a3"/>
        <w:spacing w:before="47"/>
        <w:ind w:right="514" w:firstLine="594"/>
      </w:pPr>
      <w:r>
        <w:t>выполнять правила безопасного использования электронных средств, предлагаемых в процессе обучения.</w:t>
      </w:r>
    </w:p>
    <w:p w:rsidR="002A6950" w:rsidRDefault="005B46E7" w:rsidP="002A6950">
      <w:pPr>
        <w:pStyle w:val="a3"/>
        <w:spacing w:before="47"/>
        <w:ind w:right="514" w:firstLine="594"/>
      </w:pPr>
      <w:r>
        <w:t>У обучающегося будут сформированы следующие действия самоконтроля как часть регулятивных универсальных учебных действий:</w:t>
      </w:r>
    </w:p>
    <w:p w:rsidR="002A6950" w:rsidRDefault="005B46E7" w:rsidP="002A6950">
      <w:pPr>
        <w:pStyle w:val="a3"/>
        <w:spacing w:before="47"/>
        <w:ind w:right="514" w:firstLine="594"/>
      </w:pPr>
      <w:r>
        <w:t>осуществлять</w:t>
      </w:r>
      <w:r>
        <w:rPr>
          <w:spacing w:val="-4"/>
        </w:rPr>
        <w:t xml:space="preserve"> </w:t>
      </w:r>
      <w:r>
        <w:t>контроль</w:t>
      </w:r>
      <w:r>
        <w:rPr>
          <w:spacing w:val="-1"/>
        </w:rPr>
        <w:t xml:space="preserve"> </w:t>
      </w:r>
      <w:r>
        <w:t>процесса</w:t>
      </w:r>
      <w:r>
        <w:rPr>
          <w:spacing w:val="-4"/>
        </w:rPr>
        <w:t xml:space="preserve"> </w:t>
      </w:r>
      <w:r>
        <w:t>и</w:t>
      </w:r>
      <w:r>
        <w:rPr>
          <w:spacing w:val="-2"/>
        </w:rPr>
        <w:t xml:space="preserve"> </w:t>
      </w:r>
      <w:r>
        <w:t>результата</w:t>
      </w:r>
      <w:r>
        <w:rPr>
          <w:spacing w:val="-2"/>
        </w:rPr>
        <w:t xml:space="preserve"> </w:t>
      </w:r>
      <w:r>
        <w:t>своей</w:t>
      </w:r>
      <w:r>
        <w:rPr>
          <w:spacing w:val="-5"/>
        </w:rPr>
        <w:t xml:space="preserve"> </w:t>
      </w:r>
      <w:r>
        <w:t>деятельности; выбирать</w:t>
      </w:r>
      <w:r>
        <w:rPr>
          <w:spacing w:val="-9"/>
        </w:rPr>
        <w:t xml:space="preserve"> </w:t>
      </w:r>
      <w:r>
        <w:t>и</w:t>
      </w:r>
      <w:r>
        <w:rPr>
          <w:spacing w:val="-6"/>
        </w:rPr>
        <w:t xml:space="preserve"> </w:t>
      </w:r>
      <w:r>
        <w:t>при</w:t>
      </w:r>
      <w:r>
        <w:rPr>
          <w:spacing w:val="-7"/>
        </w:rPr>
        <w:t xml:space="preserve"> </w:t>
      </w:r>
      <w:r>
        <w:t>необходимости</w:t>
      </w:r>
      <w:r>
        <w:rPr>
          <w:spacing w:val="-6"/>
        </w:rPr>
        <w:t xml:space="preserve"> </w:t>
      </w:r>
      <w:r>
        <w:t>корректировать</w:t>
      </w:r>
      <w:r>
        <w:rPr>
          <w:spacing w:val="-7"/>
        </w:rPr>
        <w:t xml:space="preserve"> </w:t>
      </w:r>
      <w:r>
        <w:t>способы</w:t>
      </w:r>
      <w:r>
        <w:rPr>
          <w:spacing w:val="-7"/>
        </w:rPr>
        <w:t xml:space="preserve"> </w:t>
      </w:r>
      <w:r>
        <w:rPr>
          <w:spacing w:val="-2"/>
        </w:rPr>
        <w:t>действий;</w:t>
      </w:r>
    </w:p>
    <w:p w:rsidR="002A6950" w:rsidRDefault="005B46E7" w:rsidP="002A6950">
      <w:pPr>
        <w:pStyle w:val="a3"/>
        <w:spacing w:before="47"/>
        <w:ind w:right="514" w:firstLine="594"/>
      </w:pPr>
      <w:r>
        <w:t>находить ошибки в своей работе, устанавливать их причины, вести поиск путей преодоления ошибок;</w:t>
      </w:r>
    </w:p>
    <w:p w:rsidR="002A6950" w:rsidRDefault="005B46E7" w:rsidP="002A6950">
      <w:pPr>
        <w:pStyle w:val="a3"/>
        <w:spacing w:before="47"/>
        <w:ind w:right="514" w:firstLine="594"/>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rPr>
        <w:t>электронным);</w:t>
      </w:r>
    </w:p>
    <w:p w:rsidR="002A6950" w:rsidRDefault="005B46E7" w:rsidP="002A6950">
      <w:pPr>
        <w:pStyle w:val="a3"/>
        <w:spacing w:before="47"/>
        <w:ind w:right="514" w:firstLine="594"/>
      </w:pPr>
      <w:r>
        <w:t xml:space="preserve">оценивать рациональность своих действий, давать им качественную </w:t>
      </w:r>
      <w:r>
        <w:rPr>
          <w:spacing w:val="-2"/>
        </w:rPr>
        <w:t>характеристику.</w:t>
      </w:r>
    </w:p>
    <w:p w:rsidR="002A6950" w:rsidRDefault="005B46E7" w:rsidP="002A6950">
      <w:pPr>
        <w:pStyle w:val="a3"/>
        <w:spacing w:before="47"/>
        <w:ind w:right="514" w:firstLine="594"/>
      </w:pPr>
      <w:r>
        <w:t xml:space="preserve">У обучающегося будут сформированы умения совместной </w:t>
      </w:r>
      <w:r>
        <w:rPr>
          <w:spacing w:val="-2"/>
        </w:rPr>
        <w:t>деятельности:</w:t>
      </w:r>
    </w:p>
    <w:p w:rsidR="002A6950" w:rsidRDefault="005B46E7" w:rsidP="002A6950">
      <w:pPr>
        <w:pStyle w:val="a3"/>
        <w:spacing w:before="47"/>
        <w:ind w:right="514" w:firstLine="594"/>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A6950" w:rsidRDefault="005B46E7" w:rsidP="002A6950">
      <w:pPr>
        <w:pStyle w:val="a3"/>
        <w:spacing w:before="47"/>
        <w:ind w:right="514" w:firstLine="594"/>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A6950" w:rsidRDefault="005B46E7" w:rsidP="002A6950">
      <w:pPr>
        <w:pStyle w:val="a3"/>
        <w:spacing w:before="47"/>
        <w:ind w:right="514" w:firstLine="594"/>
      </w:pPr>
      <w:r>
        <w:t>К концу обучения в 1 классе обучающийся получит следующие предметные результаты по отдельным темам программы по математике:</w:t>
      </w:r>
    </w:p>
    <w:p w:rsidR="002A6950" w:rsidRDefault="005B46E7" w:rsidP="002A6950">
      <w:pPr>
        <w:pStyle w:val="a3"/>
        <w:spacing w:before="47"/>
        <w:ind w:right="514" w:firstLine="594"/>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5"/>
        </w:rPr>
        <w:t xml:space="preserve"> </w:t>
      </w:r>
      <w:r>
        <w:t>числа</w:t>
      </w:r>
      <w:r>
        <w:rPr>
          <w:spacing w:val="-3"/>
        </w:rPr>
        <w:t xml:space="preserve"> </w:t>
      </w:r>
      <w:r>
        <w:t>от</w:t>
      </w:r>
      <w:r>
        <w:rPr>
          <w:spacing w:val="-7"/>
        </w:rPr>
        <w:t xml:space="preserve"> </w:t>
      </w:r>
      <w:r>
        <w:t>0</w:t>
      </w:r>
      <w:r>
        <w:rPr>
          <w:spacing w:val="-3"/>
        </w:rPr>
        <w:t xml:space="preserve"> </w:t>
      </w:r>
      <w:r>
        <w:t>до</w:t>
      </w:r>
      <w:r>
        <w:rPr>
          <w:spacing w:val="-3"/>
        </w:rPr>
        <w:t xml:space="preserve"> </w:t>
      </w:r>
      <w:r>
        <w:rPr>
          <w:spacing w:val="-5"/>
        </w:rPr>
        <w:t>20;</w:t>
      </w:r>
    </w:p>
    <w:p w:rsidR="002A6950" w:rsidRDefault="005B46E7" w:rsidP="002A6950">
      <w:pPr>
        <w:pStyle w:val="a3"/>
        <w:spacing w:before="47"/>
        <w:ind w:right="514" w:firstLine="594"/>
      </w:pPr>
      <w:r>
        <w:t xml:space="preserve">пересчитывать различные объекты, устанавливать порядковый номер </w:t>
      </w:r>
      <w:r>
        <w:rPr>
          <w:spacing w:val="-2"/>
        </w:rPr>
        <w:t>объекта;</w:t>
      </w:r>
    </w:p>
    <w:p w:rsidR="00BA5B76" w:rsidRDefault="005B46E7" w:rsidP="002A6950">
      <w:pPr>
        <w:pStyle w:val="a3"/>
        <w:spacing w:before="47"/>
        <w:ind w:right="514" w:firstLine="594"/>
      </w:pPr>
      <w:r>
        <w:t>находить</w:t>
      </w:r>
      <w:r>
        <w:rPr>
          <w:spacing w:val="-18"/>
        </w:rPr>
        <w:t xml:space="preserve"> </w:t>
      </w:r>
      <w:r>
        <w:t>числа,</w:t>
      </w:r>
      <w:r>
        <w:rPr>
          <w:spacing w:val="-17"/>
        </w:rPr>
        <w:t xml:space="preserve"> </w:t>
      </w:r>
      <w:r>
        <w:t>большие</w:t>
      </w:r>
      <w:r>
        <w:rPr>
          <w:spacing w:val="-18"/>
        </w:rPr>
        <w:t xml:space="preserve"> </w:t>
      </w:r>
      <w:r>
        <w:t>или</w:t>
      </w:r>
      <w:r>
        <w:rPr>
          <w:spacing w:val="-17"/>
        </w:rPr>
        <w:t xml:space="preserve"> </w:t>
      </w:r>
      <w:r>
        <w:t>меньшие</w:t>
      </w:r>
      <w:r>
        <w:rPr>
          <w:spacing w:val="-18"/>
        </w:rPr>
        <w:t xml:space="preserve"> </w:t>
      </w:r>
      <w:r>
        <w:t>данного</w:t>
      </w:r>
      <w:r>
        <w:rPr>
          <w:spacing w:val="-17"/>
        </w:rPr>
        <w:t xml:space="preserve"> </w:t>
      </w:r>
      <w:r>
        <w:t>числа</w:t>
      </w:r>
      <w:r>
        <w:rPr>
          <w:spacing w:val="-18"/>
        </w:rPr>
        <w:t xml:space="preserve"> </w:t>
      </w:r>
      <w:r>
        <w:t>на</w:t>
      </w:r>
      <w:r>
        <w:rPr>
          <w:spacing w:val="-17"/>
        </w:rPr>
        <w:t xml:space="preserve"> </w:t>
      </w:r>
      <w:r>
        <w:t>заданное</w:t>
      </w:r>
      <w:r>
        <w:rPr>
          <w:spacing w:val="-18"/>
        </w:rPr>
        <w:t xml:space="preserve"> </w:t>
      </w:r>
      <w:r>
        <w:t>число; выполнять</w:t>
      </w:r>
      <w:r>
        <w:rPr>
          <w:spacing w:val="-6"/>
        </w:rPr>
        <w:t xml:space="preserve"> </w:t>
      </w:r>
      <w:r>
        <w:t>арифметические</w:t>
      </w:r>
      <w:r>
        <w:rPr>
          <w:spacing w:val="-3"/>
        </w:rPr>
        <w:t xml:space="preserve"> </w:t>
      </w:r>
      <w:r>
        <w:t>действия</w:t>
      </w:r>
      <w:r>
        <w:rPr>
          <w:spacing w:val="-2"/>
        </w:rPr>
        <w:t xml:space="preserve"> </w:t>
      </w:r>
      <w:r>
        <w:t>сложения</w:t>
      </w:r>
      <w:r>
        <w:rPr>
          <w:spacing w:val="-2"/>
        </w:rPr>
        <w:t xml:space="preserve"> </w:t>
      </w:r>
      <w:r>
        <w:t>и вычитания в</w:t>
      </w:r>
      <w:r>
        <w:rPr>
          <w:spacing w:val="-1"/>
        </w:rPr>
        <w:t xml:space="preserve"> </w:t>
      </w:r>
      <w:r>
        <w:rPr>
          <w:spacing w:val="-2"/>
        </w:rPr>
        <w:t>пределах</w:t>
      </w:r>
    </w:p>
    <w:p w:rsidR="002A6950" w:rsidRDefault="005B46E7" w:rsidP="002A6950">
      <w:pPr>
        <w:pStyle w:val="a3"/>
        <w:spacing w:line="320" w:lineRule="exact"/>
        <w:ind w:right="514"/>
      </w:pPr>
      <w:r>
        <w:t>20</w:t>
      </w:r>
      <w:r>
        <w:rPr>
          <w:spacing w:val="-6"/>
        </w:rPr>
        <w:t xml:space="preserve"> </w:t>
      </w:r>
      <w:r>
        <w:t>(устно</w:t>
      </w:r>
      <w:r>
        <w:rPr>
          <w:spacing w:val="-5"/>
        </w:rPr>
        <w:t xml:space="preserve"> </w:t>
      </w:r>
      <w:r>
        <w:t>и</w:t>
      </w:r>
      <w:r>
        <w:rPr>
          <w:spacing w:val="-3"/>
        </w:rPr>
        <w:t xml:space="preserve"> </w:t>
      </w:r>
      <w:r>
        <w:t>письменно)</w:t>
      </w:r>
      <w:r>
        <w:rPr>
          <w:spacing w:val="-6"/>
        </w:rPr>
        <w:t xml:space="preserve"> </w:t>
      </w:r>
      <w:r>
        <w:t>без</w:t>
      </w:r>
      <w:r>
        <w:rPr>
          <w:spacing w:val="-4"/>
        </w:rPr>
        <w:t xml:space="preserve"> </w:t>
      </w:r>
      <w:r>
        <w:t>перехода</w:t>
      </w:r>
      <w:r>
        <w:rPr>
          <w:spacing w:val="-3"/>
        </w:rPr>
        <w:t xml:space="preserve"> </w:t>
      </w:r>
      <w:r>
        <w:t>через</w:t>
      </w:r>
      <w:r>
        <w:rPr>
          <w:spacing w:val="-4"/>
        </w:rPr>
        <w:t xml:space="preserve"> </w:t>
      </w:r>
      <w:r>
        <w:rPr>
          <w:spacing w:val="-2"/>
        </w:rPr>
        <w:t>десяток;</w:t>
      </w:r>
    </w:p>
    <w:p w:rsidR="00BA5B76" w:rsidRDefault="005B46E7" w:rsidP="002A6950">
      <w:pPr>
        <w:pStyle w:val="a3"/>
        <w:spacing w:line="320" w:lineRule="exact"/>
        <w:ind w:right="514" w:firstLine="594"/>
      </w:pPr>
      <w:r>
        <w:t>называть</w:t>
      </w:r>
      <w:r>
        <w:rPr>
          <w:spacing w:val="72"/>
          <w:w w:val="150"/>
        </w:rPr>
        <w:t xml:space="preserve"> </w:t>
      </w:r>
      <w:r>
        <w:t>и</w:t>
      </w:r>
      <w:r>
        <w:rPr>
          <w:spacing w:val="73"/>
          <w:w w:val="150"/>
        </w:rPr>
        <w:t xml:space="preserve"> </w:t>
      </w:r>
      <w:r>
        <w:t>различать</w:t>
      </w:r>
      <w:r>
        <w:rPr>
          <w:spacing w:val="72"/>
          <w:w w:val="150"/>
        </w:rPr>
        <w:t xml:space="preserve"> </w:t>
      </w:r>
      <w:r>
        <w:t>компоненты</w:t>
      </w:r>
      <w:r>
        <w:rPr>
          <w:spacing w:val="74"/>
          <w:w w:val="150"/>
        </w:rPr>
        <w:t xml:space="preserve"> </w:t>
      </w:r>
      <w:r>
        <w:t>действий</w:t>
      </w:r>
      <w:r>
        <w:rPr>
          <w:spacing w:val="73"/>
          <w:w w:val="150"/>
        </w:rPr>
        <w:t xml:space="preserve"> </w:t>
      </w:r>
      <w:r>
        <w:t>сложения</w:t>
      </w:r>
      <w:r>
        <w:rPr>
          <w:spacing w:val="72"/>
          <w:w w:val="150"/>
        </w:rPr>
        <w:t xml:space="preserve"> </w:t>
      </w:r>
      <w:r>
        <w:rPr>
          <w:spacing w:val="-2"/>
        </w:rPr>
        <w:t>(слагаемые,</w:t>
      </w:r>
    </w:p>
    <w:p w:rsidR="002A6950" w:rsidRDefault="005B46E7" w:rsidP="002A6950">
      <w:pPr>
        <w:pStyle w:val="a3"/>
        <w:spacing w:before="47"/>
        <w:ind w:right="514"/>
      </w:pPr>
      <w:r>
        <w:t>сумма)</w:t>
      </w:r>
      <w:r>
        <w:rPr>
          <w:spacing w:val="-6"/>
        </w:rPr>
        <w:t xml:space="preserve"> </w:t>
      </w:r>
      <w:r>
        <w:t>и</w:t>
      </w:r>
      <w:r>
        <w:rPr>
          <w:spacing w:val="-4"/>
        </w:rPr>
        <w:t xml:space="preserve"> </w:t>
      </w:r>
      <w:r>
        <w:t>вычитания</w:t>
      </w:r>
      <w:r>
        <w:rPr>
          <w:spacing w:val="-6"/>
        </w:rPr>
        <w:t xml:space="preserve"> </w:t>
      </w:r>
      <w:r>
        <w:t>(уменьшаемое,</w:t>
      </w:r>
      <w:r>
        <w:rPr>
          <w:spacing w:val="-5"/>
        </w:rPr>
        <w:t xml:space="preserve"> </w:t>
      </w:r>
      <w:r>
        <w:t>вычитаемое,</w:t>
      </w:r>
      <w:r>
        <w:rPr>
          <w:spacing w:val="-4"/>
        </w:rPr>
        <w:t xml:space="preserve"> </w:t>
      </w:r>
      <w:r>
        <w:rPr>
          <w:spacing w:val="-2"/>
        </w:rPr>
        <w:t>разность);</w:t>
      </w:r>
    </w:p>
    <w:p w:rsidR="002A6950" w:rsidRDefault="005B46E7" w:rsidP="002A6950">
      <w:pPr>
        <w:pStyle w:val="a3"/>
        <w:spacing w:before="47"/>
        <w:ind w:right="514" w:firstLine="594"/>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 выделять условие и требование (вопрос);</w:t>
      </w:r>
    </w:p>
    <w:p w:rsidR="00BA5B76" w:rsidRDefault="005B46E7" w:rsidP="002A6950">
      <w:pPr>
        <w:pStyle w:val="a3"/>
        <w:spacing w:before="47"/>
        <w:ind w:right="514" w:firstLine="594"/>
      </w:pPr>
      <w:r>
        <w:t>сравнивать</w:t>
      </w:r>
      <w:r>
        <w:rPr>
          <w:spacing w:val="18"/>
        </w:rPr>
        <w:t xml:space="preserve"> </w:t>
      </w:r>
      <w:r>
        <w:t>объекты</w:t>
      </w:r>
      <w:r>
        <w:rPr>
          <w:spacing w:val="21"/>
        </w:rPr>
        <w:t xml:space="preserve"> </w:t>
      </w:r>
      <w:r>
        <w:t>по</w:t>
      </w:r>
      <w:r>
        <w:rPr>
          <w:spacing w:val="21"/>
        </w:rPr>
        <w:t xml:space="preserve"> </w:t>
      </w:r>
      <w:r>
        <w:t>длине,</w:t>
      </w:r>
      <w:r>
        <w:rPr>
          <w:spacing w:val="23"/>
        </w:rPr>
        <w:t xml:space="preserve"> </w:t>
      </w:r>
      <w:r>
        <w:t>устанавливая</w:t>
      </w:r>
      <w:r>
        <w:rPr>
          <w:spacing w:val="23"/>
        </w:rPr>
        <w:t xml:space="preserve"> </w:t>
      </w:r>
      <w:r>
        <w:t>между</w:t>
      </w:r>
      <w:r>
        <w:rPr>
          <w:spacing w:val="19"/>
        </w:rPr>
        <w:t xml:space="preserve"> </w:t>
      </w:r>
      <w:r>
        <w:t>ними</w:t>
      </w:r>
      <w:r>
        <w:rPr>
          <w:spacing w:val="23"/>
        </w:rPr>
        <w:t xml:space="preserve"> </w:t>
      </w:r>
      <w:r>
        <w:rPr>
          <w:spacing w:val="-2"/>
        </w:rPr>
        <w:t>соотношение</w:t>
      </w:r>
    </w:p>
    <w:p w:rsidR="002A6950" w:rsidRDefault="005B46E7" w:rsidP="002A6950">
      <w:pPr>
        <w:pStyle w:val="a3"/>
        <w:spacing w:before="47"/>
        <w:jc w:val="left"/>
      </w:pPr>
      <w:r>
        <w:t>«длиннее-короче»,</w:t>
      </w:r>
      <w:r>
        <w:rPr>
          <w:spacing w:val="-11"/>
        </w:rPr>
        <w:t xml:space="preserve"> </w:t>
      </w:r>
      <w:r>
        <w:t>«выше-ниже»,</w:t>
      </w:r>
      <w:r>
        <w:rPr>
          <w:spacing w:val="-10"/>
        </w:rPr>
        <w:t xml:space="preserve"> </w:t>
      </w:r>
      <w:r>
        <w:t>«шире-</w:t>
      </w:r>
      <w:r>
        <w:rPr>
          <w:spacing w:val="-2"/>
        </w:rPr>
        <w:t>уже»;</w:t>
      </w:r>
    </w:p>
    <w:p w:rsidR="002A6950" w:rsidRDefault="005B46E7" w:rsidP="002A6950">
      <w:pPr>
        <w:pStyle w:val="a3"/>
        <w:spacing w:before="47"/>
        <w:ind w:firstLine="594"/>
      </w:pPr>
      <w:r>
        <w:t>измерять</w:t>
      </w:r>
      <w:r>
        <w:rPr>
          <w:spacing w:val="-7"/>
        </w:rPr>
        <w:t xml:space="preserve"> </w:t>
      </w:r>
      <w:r>
        <w:t>длину</w:t>
      </w:r>
      <w:r>
        <w:rPr>
          <w:spacing w:val="-8"/>
        </w:rPr>
        <w:t xml:space="preserve"> </w:t>
      </w:r>
      <w:r>
        <w:t>отрезка</w:t>
      </w:r>
      <w:r>
        <w:rPr>
          <w:spacing w:val="-5"/>
        </w:rPr>
        <w:t xml:space="preserve"> </w:t>
      </w:r>
      <w:r>
        <w:t>(в</w:t>
      </w:r>
      <w:r>
        <w:rPr>
          <w:spacing w:val="-6"/>
        </w:rPr>
        <w:t xml:space="preserve"> </w:t>
      </w:r>
      <w:r>
        <w:t>см),</w:t>
      </w:r>
      <w:r>
        <w:rPr>
          <w:spacing w:val="-6"/>
        </w:rPr>
        <w:t xml:space="preserve"> </w:t>
      </w:r>
      <w:r>
        <w:t>чертить</w:t>
      </w:r>
      <w:r>
        <w:rPr>
          <w:spacing w:val="-9"/>
        </w:rPr>
        <w:t xml:space="preserve"> </w:t>
      </w:r>
      <w:r>
        <w:t>отрезок</w:t>
      </w:r>
      <w:r>
        <w:rPr>
          <w:spacing w:val="-5"/>
        </w:rPr>
        <w:t xml:space="preserve"> </w:t>
      </w:r>
      <w:r>
        <w:t>заданной</w:t>
      </w:r>
      <w:r>
        <w:rPr>
          <w:spacing w:val="-5"/>
        </w:rPr>
        <w:t xml:space="preserve"> </w:t>
      </w:r>
      <w:r>
        <w:t xml:space="preserve">длины; </w:t>
      </w:r>
    </w:p>
    <w:p w:rsidR="002A6950" w:rsidRDefault="005B46E7" w:rsidP="002A6950">
      <w:pPr>
        <w:pStyle w:val="a3"/>
        <w:spacing w:before="47"/>
        <w:ind w:firstLine="594"/>
      </w:pPr>
      <w:r>
        <w:t>различать число и цифру;</w:t>
      </w:r>
    </w:p>
    <w:p w:rsidR="002A6950" w:rsidRDefault="005B46E7" w:rsidP="002A6950">
      <w:pPr>
        <w:pStyle w:val="a3"/>
        <w:spacing w:before="47"/>
        <w:ind w:firstLine="594"/>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 xml:space="preserve">треугольник, </w:t>
      </w:r>
      <w:r>
        <w:t>прямоугольник (квадрат), отрезок;</w:t>
      </w:r>
    </w:p>
    <w:p w:rsidR="002A6950" w:rsidRDefault="005B46E7" w:rsidP="002A6950">
      <w:pPr>
        <w:pStyle w:val="a3"/>
        <w:spacing w:before="47"/>
        <w:ind w:right="514" w:firstLine="594"/>
      </w:pPr>
      <w:r>
        <w:rPr>
          <w:spacing w:val="-2"/>
        </w:rPr>
        <w:t>устанавливать</w:t>
      </w:r>
      <w:r w:rsidR="00710AC9">
        <w:t xml:space="preserve"> </w:t>
      </w:r>
      <w:r>
        <w:rPr>
          <w:spacing w:val="-4"/>
        </w:rPr>
        <w:t>между</w:t>
      </w:r>
      <w:r w:rsidR="00710AC9">
        <w:t xml:space="preserve"> </w:t>
      </w:r>
      <w:r>
        <w:rPr>
          <w:spacing w:val="-2"/>
        </w:rPr>
        <w:t>объектами</w:t>
      </w:r>
      <w:r w:rsidR="00710AC9">
        <w:t xml:space="preserve"> </w:t>
      </w:r>
      <w:r>
        <w:rPr>
          <w:spacing w:val="-2"/>
        </w:rPr>
        <w:t>соотношения:«слева-справа»,</w:t>
      </w:r>
      <w:r w:rsidR="00710AC9">
        <w:t xml:space="preserve"> </w:t>
      </w:r>
      <w:r>
        <w:t>«спереди-сзади»,</w:t>
      </w:r>
      <w:r>
        <w:rPr>
          <w:spacing w:val="-10"/>
        </w:rPr>
        <w:t xml:space="preserve"> </w:t>
      </w:r>
      <w:r>
        <w:rPr>
          <w:spacing w:val="-2"/>
        </w:rPr>
        <w:t>между;</w:t>
      </w:r>
    </w:p>
    <w:p w:rsidR="002A6950" w:rsidRDefault="005B46E7" w:rsidP="002A6950">
      <w:pPr>
        <w:pStyle w:val="a3"/>
        <w:spacing w:before="47"/>
        <w:ind w:right="514" w:firstLine="594"/>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 относительно заданного набора объектов/предметов;</w:t>
      </w:r>
    </w:p>
    <w:p w:rsidR="002A6950" w:rsidRDefault="005B46E7" w:rsidP="002A6950">
      <w:pPr>
        <w:pStyle w:val="a3"/>
        <w:spacing w:before="47"/>
        <w:ind w:right="514" w:firstLine="594"/>
      </w:pPr>
      <w:r>
        <w:t>группировать</w:t>
      </w:r>
      <w:r>
        <w:rPr>
          <w:spacing w:val="40"/>
        </w:rPr>
        <w:t xml:space="preserve"> </w:t>
      </w:r>
      <w:r>
        <w:t>объекты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находить</w:t>
      </w:r>
      <w:r>
        <w:rPr>
          <w:spacing w:val="40"/>
        </w:rPr>
        <w:t xml:space="preserve"> </w:t>
      </w:r>
      <w:r>
        <w:t>и</w:t>
      </w:r>
      <w:r>
        <w:rPr>
          <w:spacing w:val="40"/>
        </w:rPr>
        <w:t xml:space="preserve"> </w:t>
      </w:r>
      <w:r>
        <w:t>называть закономерности в ряду объектов повседневной жизни;</w:t>
      </w:r>
    </w:p>
    <w:p w:rsidR="002A6950" w:rsidRDefault="005B46E7" w:rsidP="002A6950">
      <w:pPr>
        <w:pStyle w:val="a3"/>
        <w:spacing w:before="47"/>
        <w:ind w:right="514" w:firstLine="594"/>
      </w:pPr>
      <w:r>
        <w:t>различать</w:t>
      </w:r>
      <w:r>
        <w:rPr>
          <w:spacing w:val="80"/>
        </w:rPr>
        <w:t xml:space="preserve"> </w:t>
      </w:r>
      <w:r>
        <w:t>строки</w:t>
      </w:r>
      <w:r>
        <w:rPr>
          <w:spacing w:val="80"/>
        </w:rPr>
        <w:t xml:space="preserve"> </w:t>
      </w:r>
      <w:r>
        <w:t>и</w:t>
      </w:r>
      <w:r>
        <w:rPr>
          <w:spacing w:val="80"/>
        </w:rPr>
        <w:t xml:space="preserve"> </w:t>
      </w:r>
      <w:r>
        <w:t>столбцы</w:t>
      </w:r>
      <w:r>
        <w:rPr>
          <w:spacing w:val="80"/>
        </w:rPr>
        <w:t xml:space="preserve"> </w:t>
      </w:r>
      <w:r>
        <w:t>таблицы,</w:t>
      </w:r>
      <w:r>
        <w:rPr>
          <w:spacing w:val="80"/>
        </w:rPr>
        <w:t xml:space="preserve"> </w:t>
      </w:r>
      <w:r>
        <w:t>вносить</w:t>
      </w:r>
      <w:r>
        <w:rPr>
          <w:spacing w:val="80"/>
        </w:rPr>
        <w:t xml:space="preserve"> </w:t>
      </w:r>
      <w:r>
        <w:t>данное</w:t>
      </w:r>
      <w:r>
        <w:rPr>
          <w:spacing w:val="80"/>
        </w:rPr>
        <w:t xml:space="preserve"> </w:t>
      </w:r>
      <w:r>
        <w:t>в</w:t>
      </w:r>
      <w:r>
        <w:rPr>
          <w:spacing w:val="80"/>
        </w:rPr>
        <w:t xml:space="preserve"> </w:t>
      </w:r>
      <w:r>
        <w:t>таблицу, извлекать данное или данные из таблицы;</w:t>
      </w:r>
    </w:p>
    <w:p w:rsidR="002A6950" w:rsidRDefault="005B46E7" w:rsidP="002A6950">
      <w:pPr>
        <w:pStyle w:val="a3"/>
        <w:spacing w:before="47"/>
        <w:ind w:right="514" w:firstLine="594"/>
      </w:pPr>
      <w:r>
        <w:t>сравнивать два объекта (числа, геометрические фигуры); распределять</w:t>
      </w:r>
      <w:r>
        <w:rPr>
          <w:spacing w:val="-9"/>
        </w:rPr>
        <w:t xml:space="preserve"> </w:t>
      </w:r>
      <w:r>
        <w:t>объекты</w:t>
      </w:r>
      <w:r>
        <w:rPr>
          <w:spacing w:val="-6"/>
        </w:rPr>
        <w:t xml:space="preserve"> </w:t>
      </w:r>
      <w:r>
        <w:t>на</w:t>
      </w:r>
      <w:r>
        <w:rPr>
          <w:spacing w:val="-9"/>
        </w:rPr>
        <w:t xml:space="preserve"> </w:t>
      </w:r>
      <w:r>
        <w:t>две</w:t>
      </w:r>
      <w:r>
        <w:rPr>
          <w:spacing w:val="-7"/>
        </w:rPr>
        <w:t xml:space="preserve"> </w:t>
      </w:r>
      <w:r>
        <w:t>группы</w:t>
      </w:r>
      <w:r>
        <w:rPr>
          <w:spacing w:val="-6"/>
        </w:rPr>
        <w:t xml:space="preserve"> </w:t>
      </w:r>
      <w:r>
        <w:t>по</w:t>
      </w:r>
      <w:r>
        <w:rPr>
          <w:spacing w:val="-7"/>
        </w:rPr>
        <w:t xml:space="preserve"> </w:t>
      </w:r>
      <w:r>
        <w:t>заданному</w:t>
      </w:r>
      <w:r>
        <w:rPr>
          <w:spacing w:val="-9"/>
        </w:rPr>
        <w:t xml:space="preserve"> </w:t>
      </w:r>
      <w:r>
        <w:t>основанию.</w:t>
      </w:r>
    </w:p>
    <w:p w:rsidR="002A6950" w:rsidRDefault="005B46E7" w:rsidP="002A6950">
      <w:pPr>
        <w:pStyle w:val="a3"/>
        <w:spacing w:before="47"/>
        <w:ind w:right="514" w:firstLine="594"/>
      </w:pPr>
      <w:r>
        <w:t>К</w:t>
      </w:r>
      <w:r>
        <w:rPr>
          <w:spacing w:val="80"/>
        </w:rPr>
        <w:t xml:space="preserve"> </w:t>
      </w:r>
      <w:r>
        <w:t>концу</w:t>
      </w:r>
      <w:r>
        <w:rPr>
          <w:spacing w:val="80"/>
        </w:rPr>
        <w:t xml:space="preserve"> </w:t>
      </w:r>
      <w:r>
        <w:t>обучения</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 предметные результаты по отдельным темам программы по математике:</w:t>
      </w:r>
    </w:p>
    <w:p w:rsidR="002A6950" w:rsidRDefault="005B46E7" w:rsidP="002A6950">
      <w:pPr>
        <w:pStyle w:val="a3"/>
        <w:spacing w:before="47"/>
        <w:ind w:right="514" w:firstLine="594"/>
      </w:pPr>
      <w:r>
        <w:t>читать,</w:t>
      </w:r>
      <w:r>
        <w:rPr>
          <w:spacing w:val="-5"/>
        </w:rPr>
        <w:t xml:space="preserve"> </w:t>
      </w:r>
      <w:r>
        <w:t>записывать,</w:t>
      </w:r>
      <w:r>
        <w:rPr>
          <w:spacing w:val="-4"/>
        </w:rPr>
        <w:t xml:space="preserve"> </w:t>
      </w:r>
      <w:r>
        <w:t>сравнивать,</w:t>
      </w:r>
      <w:r>
        <w:rPr>
          <w:spacing w:val="-5"/>
        </w:rPr>
        <w:t xml:space="preserve"> </w:t>
      </w:r>
      <w:r>
        <w:t>упорядочивать</w:t>
      </w:r>
      <w:r>
        <w:rPr>
          <w:spacing w:val="-5"/>
        </w:rPr>
        <w:t xml:space="preserve"> </w:t>
      </w:r>
      <w:r>
        <w:t>числа</w:t>
      </w:r>
      <w:r>
        <w:rPr>
          <w:spacing w:val="-5"/>
        </w:rPr>
        <w:t xml:space="preserve"> </w:t>
      </w:r>
      <w:r>
        <w:t>в</w:t>
      </w:r>
      <w:r>
        <w:rPr>
          <w:spacing w:val="-4"/>
        </w:rPr>
        <w:t xml:space="preserve"> </w:t>
      </w:r>
      <w:r>
        <w:t>пределах</w:t>
      </w:r>
      <w:r>
        <w:rPr>
          <w:spacing w:val="-3"/>
        </w:rPr>
        <w:t xml:space="preserve"> </w:t>
      </w:r>
      <w:r>
        <w:rPr>
          <w:spacing w:val="-4"/>
        </w:rPr>
        <w:t>100;</w:t>
      </w:r>
    </w:p>
    <w:p w:rsidR="00BA5B76" w:rsidRDefault="005B46E7" w:rsidP="002A6950">
      <w:pPr>
        <w:pStyle w:val="a3"/>
        <w:spacing w:before="47"/>
        <w:ind w:right="514" w:firstLine="594"/>
      </w:pPr>
      <w:r>
        <w:t>находить</w:t>
      </w:r>
      <w:r>
        <w:rPr>
          <w:spacing w:val="-1"/>
        </w:rPr>
        <w:t xml:space="preserve"> </w:t>
      </w:r>
      <w:r>
        <w:t>число</w:t>
      </w:r>
      <w:r>
        <w:rPr>
          <w:spacing w:val="-2"/>
        </w:rPr>
        <w:t xml:space="preserve"> </w:t>
      </w:r>
      <w:r>
        <w:t>большее или меньшее данного числа</w:t>
      </w:r>
      <w:r>
        <w:rPr>
          <w:spacing w:val="-1"/>
        </w:rPr>
        <w:t xml:space="preserve"> </w:t>
      </w:r>
      <w:r>
        <w:t>на заданное число (в</w:t>
      </w:r>
      <w:r>
        <w:rPr>
          <w:spacing w:val="-9"/>
        </w:rPr>
        <w:t xml:space="preserve"> </w:t>
      </w:r>
      <w:r>
        <w:t>пределах</w:t>
      </w:r>
      <w:r>
        <w:rPr>
          <w:spacing w:val="-11"/>
        </w:rPr>
        <w:t xml:space="preserve"> </w:t>
      </w:r>
      <w:r>
        <w:t>100),</w:t>
      </w:r>
      <w:r>
        <w:rPr>
          <w:spacing w:val="-12"/>
        </w:rPr>
        <w:t xml:space="preserve"> </w:t>
      </w:r>
      <w:r>
        <w:t>большее</w:t>
      </w:r>
      <w:r>
        <w:rPr>
          <w:spacing w:val="-9"/>
        </w:rPr>
        <w:t xml:space="preserve"> </w:t>
      </w:r>
      <w:r>
        <w:t>данного</w:t>
      </w:r>
      <w:r>
        <w:rPr>
          <w:spacing w:val="-9"/>
        </w:rPr>
        <w:t xml:space="preserve"> </w:t>
      </w:r>
      <w:r>
        <w:t>числа</w:t>
      </w:r>
      <w:r>
        <w:rPr>
          <w:spacing w:val="-9"/>
        </w:rPr>
        <w:t xml:space="preserve"> </w:t>
      </w:r>
      <w:r>
        <w:t>в</w:t>
      </w:r>
      <w:r>
        <w:rPr>
          <w:spacing w:val="-9"/>
        </w:rPr>
        <w:t xml:space="preserve"> </w:t>
      </w:r>
      <w:r>
        <w:t>заданное</w:t>
      </w:r>
      <w:r>
        <w:rPr>
          <w:spacing w:val="-8"/>
        </w:rPr>
        <w:t xml:space="preserve"> </w:t>
      </w:r>
      <w:r>
        <w:t>число</w:t>
      </w:r>
      <w:r>
        <w:rPr>
          <w:spacing w:val="-11"/>
        </w:rPr>
        <w:t xml:space="preserve"> </w:t>
      </w:r>
      <w:r>
        <w:t>раз</w:t>
      </w:r>
      <w:r>
        <w:rPr>
          <w:spacing w:val="-9"/>
        </w:rPr>
        <w:t xml:space="preserve"> </w:t>
      </w:r>
      <w:r>
        <w:t>(в</w:t>
      </w:r>
      <w:r>
        <w:rPr>
          <w:spacing w:val="-10"/>
        </w:rPr>
        <w:t xml:space="preserve"> </w:t>
      </w:r>
      <w:r>
        <w:t>пределах</w:t>
      </w:r>
      <w:r>
        <w:rPr>
          <w:spacing w:val="-11"/>
        </w:rPr>
        <w:t xml:space="preserve"> </w:t>
      </w:r>
      <w:r>
        <w:t xml:space="preserve">20); </w:t>
      </w:r>
      <w:r>
        <w:rPr>
          <w:spacing w:val="-2"/>
        </w:rPr>
        <w:t>устанавливать</w:t>
      </w:r>
      <w:r>
        <w:tab/>
      </w:r>
      <w:r>
        <w:rPr>
          <w:spacing w:val="-10"/>
        </w:rPr>
        <w:t>и</w:t>
      </w:r>
      <w:r>
        <w:tab/>
      </w:r>
      <w:r>
        <w:rPr>
          <w:spacing w:val="-2"/>
        </w:rPr>
        <w:t>соблюдать</w:t>
      </w:r>
      <w:r>
        <w:tab/>
      </w:r>
      <w:r>
        <w:rPr>
          <w:spacing w:val="-2"/>
        </w:rPr>
        <w:t>порядок</w:t>
      </w:r>
      <w:r>
        <w:tab/>
      </w:r>
      <w:r>
        <w:rPr>
          <w:spacing w:val="-4"/>
        </w:rPr>
        <w:t>при</w:t>
      </w:r>
      <w:r>
        <w:tab/>
      </w:r>
      <w:r>
        <w:rPr>
          <w:spacing w:val="-2"/>
        </w:rPr>
        <w:t>вычислении</w:t>
      </w:r>
      <w:r>
        <w:tab/>
      </w:r>
      <w:r>
        <w:rPr>
          <w:spacing w:val="-2"/>
        </w:rPr>
        <w:t xml:space="preserve">значения </w:t>
      </w:r>
      <w:r>
        <w:t>числового</w:t>
      </w:r>
      <w:r>
        <w:rPr>
          <w:spacing w:val="29"/>
        </w:rPr>
        <w:t xml:space="preserve"> </w:t>
      </w:r>
      <w:r>
        <w:t>выражения</w:t>
      </w:r>
      <w:r>
        <w:rPr>
          <w:spacing w:val="32"/>
        </w:rPr>
        <w:t xml:space="preserve"> </w:t>
      </w:r>
      <w:r>
        <w:t>(со</w:t>
      </w:r>
      <w:r>
        <w:rPr>
          <w:spacing w:val="32"/>
        </w:rPr>
        <w:t xml:space="preserve"> </w:t>
      </w:r>
      <w:r>
        <w:t>скобками</w:t>
      </w:r>
      <w:r>
        <w:rPr>
          <w:spacing w:val="32"/>
        </w:rPr>
        <w:t xml:space="preserve"> </w:t>
      </w:r>
      <w:r>
        <w:t>или</w:t>
      </w:r>
      <w:r>
        <w:rPr>
          <w:spacing w:val="31"/>
        </w:rPr>
        <w:t xml:space="preserve"> </w:t>
      </w:r>
      <w:r>
        <w:t>без</w:t>
      </w:r>
      <w:r>
        <w:rPr>
          <w:spacing w:val="30"/>
        </w:rPr>
        <w:t xml:space="preserve"> </w:t>
      </w:r>
      <w:r>
        <w:t>скобок),</w:t>
      </w:r>
      <w:r>
        <w:rPr>
          <w:spacing w:val="30"/>
        </w:rPr>
        <w:t xml:space="preserve"> </w:t>
      </w:r>
      <w:r>
        <w:t>содержащего</w:t>
      </w:r>
      <w:r>
        <w:rPr>
          <w:spacing w:val="31"/>
        </w:rPr>
        <w:t xml:space="preserve"> </w:t>
      </w:r>
      <w:r>
        <w:rPr>
          <w:spacing w:val="-2"/>
        </w:rPr>
        <w:t>действия</w:t>
      </w:r>
    </w:p>
    <w:p w:rsidR="002A6950" w:rsidRDefault="005B46E7" w:rsidP="002A6950">
      <w:pPr>
        <w:pStyle w:val="a3"/>
        <w:spacing w:line="320" w:lineRule="exact"/>
      </w:pPr>
      <w:r>
        <w:t>сложения</w:t>
      </w:r>
      <w:r>
        <w:rPr>
          <w:spacing w:val="-3"/>
        </w:rPr>
        <w:t xml:space="preserve"> </w:t>
      </w:r>
      <w:r>
        <w:t>и</w:t>
      </w:r>
      <w:r>
        <w:rPr>
          <w:spacing w:val="-3"/>
        </w:rPr>
        <w:t xml:space="preserve"> </w:t>
      </w:r>
      <w:r>
        <w:t>вычитания</w:t>
      </w:r>
      <w:r>
        <w:rPr>
          <w:spacing w:val="-2"/>
        </w:rPr>
        <w:t xml:space="preserve"> </w:t>
      </w:r>
      <w:r>
        <w:t>в</w:t>
      </w:r>
      <w:r>
        <w:rPr>
          <w:spacing w:val="-4"/>
        </w:rPr>
        <w:t xml:space="preserve"> </w:t>
      </w:r>
      <w:r>
        <w:t>пределах</w:t>
      </w:r>
      <w:r>
        <w:rPr>
          <w:spacing w:val="-5"/>
        </w:rPr>
        <w:t xml:space="preserve"> </w:t>
      </w:r>
      <w:r>
        <w:rPr>
          <w:spacing w:val="-4"/>
        </w:rPr>
        <w:t>100;</w:t>
      </w:r>
    </w:p>
    <w:p w:rsidR="00BA5B76" w:rsidRDefault="005B46E7" w:rsidP="002A6950">
      <w:pPr>
        <w:pStyle w:val="a3"/>
        <w:spacing w:line="320" w:lineRule="exact"/>
        <w:ind w:firstLine="594"/>
      </w:pPr>
      <w:r>
        <w:rPr>
          <w:spacing w:val="-2"/>
        </w:rPr>
        <w:t>выполнять</w:t>
      </w:r>
      <w:r>
        <w:rPr>
          <w:spacing w:val="-7"/>
        </w:rPr>
        <w:t xml:space="preserve"> </w:t>
      </w:r>
      <w:r>
        <w:rPr>
          <w:spacing w:val="-2"/>
        </w:rPr>
        <w:t>арифметические</w:t>
      </w:r>
      <w:r>
        <w:rPr>
          <w:spacing w:val="-10"/>
        </w:rPr>
        <w:t xml:space="preserve"> </w:t>
      </w:r>
      <w:r>
        <w:rPr>
          <w:spacing w:val="-2"/>
        </w:rPr>
        <w:t>действия:</w:t>
      </w:r>
      <w:r>
        <w:rPr>
          <w:spacing w:val="-5"/>
        </w:rPr>
        <w:t xml:space="preserve"> </w:t>
      </w:r>
      <w:r>
        <w:rPr>
          <w:spacing w:val="-2"/>
        </w:rPr>
        <w:t>сложение</w:t>
      </w:r>
      <w:r>
        <w:rPr>
          <w:spacing w:val="-9"/>
        </w:rPr>
        <w:t xml:space="preserve"> </w:t>
      </w:r>
      <w:r>
        <w:rPr>
          <w:spacing w:val="-2"/>
        </w:rPr>
        <w:t>и</w:t>
      </w:r>
      <w:r>
        <w:rPr>
          <w:spacing w:val="-6"/>
        </w:rPr>
        <w:t xml:space="preserve"> </w:t>
      </w:r>
      <w:r>
        <w:rPr>
          <w:spacing w:val="-2"/>
        </w:rPr>
        <w:t>вычитание,</w:t>
      </w:r>
      <w:r>
        <w:rPr>
          <w:spacing w:val="-7"/>
        </w:rPr>
        <w:t xml:space="preserve"> </w:t>
      </w:r>
      <w:r>
        <w:rPr>
          <w:spacing w:val="-2"/>
        </w:rPr>
        <w:t>в</w:t>
      </w:r>
      <w:r>
        <w:rPr>
          <w:spacing w:val="-6"/>
        </w:rPr>
        <w:t xml:space="preserve"> </w:t>
      </w:r>
      <w:r>
        <w:rPr>
          <w:spacing w:val="-2"/>
        </w:rPr>
        <w:t>пределах</w:t>
      </w:r>
    </w:p>
    <w:p w:rsidR="002A6950" w:rsidRDefault="005B46E7" w:rsidP="002A6950">
      <w:pPr>
        <w:pStyle w:val="a3"/>
        <w:tabs>
          <w:tab w:val="left" w:pos="1496"/>
          <w:tab w:val="left" w:pos="1865"/>
          <w:tab w:val="left" w:pos="2768"/>
          <w:tab w:val="left" w:pos="3146"/>
          <w:tab w:val="left" w:pos="4736"/>
          <w:tab w:val="left" w:pos="6312"/>
          <w:tab w:val="left" w:pos="6690"/>
          <w:tab w:val="left" w:pos="7871"/>
          <w:tab w:val="left" w:pos="8230"/>
          <w:tab w:val="left" w:pos="9545"/>
          <w:tab w:val="left" w:pos="10053"/>
        </w:tabs>
        <w:spacing w:before="47" w:line="276" w:lineRule="auto"/>
        <w:ind w:right="539"/>
        <w:jc w:val="left"/>
      </w:pPr>
      <w:r>
        <w:rPr>
          <w:spacing w:val="-4"/>
        </w:rPr>
        <w:t>100</w:t>
      </w:r>
      <w:r>
        <w:tab/>
      </w:r>
      <w:r>
        <w:rPr>
          <w:spacing w:val="-10"/>
        </w:rPr>
        <w:t>–</w:t>
      </w:r>
      <w:r>
        <w:tab/>
      </w:r>
      <w:r>
        <w:rPr>
          <w:spacing w:val="-2"/>
        </w:rPr>
        <w:t>устно</w:t>
      </w:r>
      <w:r>
        <w:tab/>
      </w:r>
      <w:r>
        <w:rPr>
          <w:spacing w:val="-10"/>
        </w:rPr>
        <w:t>и</w:t>
      </w:r>
      <w:r>
        <w:tab/>
      </w:r>
      <w:r>
        <w:rPr>
          <w:spacing w:val="-2"/>
        </w:rPr>
        <w:t>письменно,</w:t>
      </w:r>
      <w:r>
        <w:tab/>
      </w:r>
      <w:r>
        <w:rPr>
          <w:spacing w:val="-2"/>
        </w:rPr>
        <w:t>умножение</w:t>
      </w:r>
      <w:r>
        <w:tab/>
      </w:r>
      <w:r>
        <w:rPr>
          <w:spacing w:val="-10"/>
        </w:rPr>
        <w:t>и</w:t>
      </w:r>
      <w:r>
        <w:tab/>
      </w:r>
      <w:r>
        <w:rPr>
          <w:spacing w:val="-2"/>
        </w:rPr>
        <w:t>деление</w:t>
      </w:r>
      <w:r>
        <w:tab/>
      </w:r>
      <w:r>
        <w:rPr>
          <w:spacing w:val="-10"/>
        </w:rPr>
        <w:t>в</w:t>
      </w:r>
      <w:r>
        <w:tab/>
      </w:r>
      <w:r>
        <w:rPr>
          <w:spacing w:val="-2"/>
        </w:rPr>
        <w:t>пределах</w:t>
      </w:r>
      <w:r>
        <w:tab/>
      </w:r>
      <w:r>
        <w:rPr>
          <w:spacing w:val="-6"/>
        </w:rPr>
        <w:t>50</w:t>
      </w:r>
      <w:r>
        <w:tab/>
      </w:r>
      <w:r>
        <w:rPr>
          <w:spacing w:val="-10"/>
        </w:rPr>
        <w:t xml:space="preserve">с </w:t>
      </w:r>
      <w:r>
        <w:t>использованием таблицы умножения;</w:t>
      </w:r>
    </w:p>
    <w:p w:rsidR="00BA5B76" w:rsidRDefault="002A6950" w:rsidP="002A6950">
      <w:pPr>
        <w:pStyle w:val="a3"/>
        <w:tabs>
          <w:tab w:val="left" w:pos="1496"/>
          <w:tab w:val="left" w:pos="1865"/>
          <w:tab w:val="left" w:pos="2768"/>
          <w:tab w:val="left" w:pos="3146"/>
          <w:tab w:val="left" w:pos="4736"/>
          <w:tab w:val="left" w:pos="6312"/>
          <w:tab w:val="left" w:pos="6690"/>
          <w:tab w:val="left" w:pos="7871"/>
          <w:tab w:val="left" w:pos="8230"/>
          <w:tab w:val="left" w:pos="9545"/>
          <w:tab w:val="left" w:pos="10053"/>
        </w:tabs>
        <w:spacing w:before="47" w:line="276" w:lineRule="auto"/>
        <w:ind w:right="539"/>
        <w:jc w:val="left"/>
      </w:pPr>
      <w:r>
        <w:tab/>
      </w:r>
      <w:r w:rsidR="005B46E7">
        <w:t>называть</w:t>
      </w:r>
      <w:r w:rsidR="005B46E7">
        <w:rPr>
          <w:spacing w:val="54"/>
        </w:rPr>
        <w:t xml:space="preserve"> </w:t>
      </w:r>
      <w:r w:rsidR="005B46E7">
        <w:t>и</w:t>
      </w:r>
      <w:r w:rsidR="005B46E7">
        <w:rPr>
          <w:spacing w:val="58"/>
        </w:rPr>
        <w:t xml:space="preserve"> </w:t>
      </w:r>
      <w:r w:rsidR="005B46E7">
        <w:t>различать</w:t>
      </w:r>
      <w:r w:rsidR="005B46E7">
        <w:rPr>
          <w:spacing w:val="56"/>
        </w:rPr>
        <w:t xml:space="preserve"> </w:t>
      </w:r>
      <w:r w:rsidR="005B46E7">
        <w:t>компоненты</w:t>
      </w:r>
      <w:r w:rsidR="005B46E7">
        <w:rPr>
          <w:spacing w:val="58"/>
        </w:rPr>
        <w:t xml:space="preserve"> </w:t>
      </w:r>
      <w:r w:rsidR="005B46E7">
        <w:t>действий</w:t>
      </w:r>
      <w:r w:rsidR="005B46E7">
        <w:rPr>
          <w:spacing w:val="58"/>
        </w:rPr>
        <w:t xml:space="preserve"> </w:t>
      </w:r>
      <w:r w:rsidR="005B46E7">
        <w:t>умножения</w:t>
      </w:r>
      <w:r w:rsidR="005B46E7">
        <w:rPr>
          <w:spacing w:val="58"/>
        </w:rPr>
        <w:t xml:space="preserve"> </w:t>
      </w:r>
      <w:r w:rsidR="005B46E7">
        <w:rPr>
          <w:spacing w:val="-2"/>
        </w:rPr>
        <w:t>(множители,</w:t>
      </w:r>
    </w:p>
    <w:p w:rsidR="002A6950" w:rsidRDefault="005B46E7" w:rsidP="002A6950">
      <w:pPr>
        <w:pStyle w:val="a3"/>
        <w:tabs>
          <w:tab w:val="left" w:pos="10206"/>
        </w:tabs>
        <w:spacing w:before="47" w:line="276" w:lineRule="auto"/>
        <w:ind w:left="1553" w:right="514" w:hanging="708"/>
      </w:pPr>
      <w:r>
        <w:t>произведение), делени</w:t>
      </w:r>
      <w:r w:rsidR="00710AC9">
        <w:t>я (делимое, делитель, частное);</w:t>
      </w:r>
    </w:p>
    <w:p w:rsidR="002A6950" w:rsidRDefault="002A6950" w:rsidP="002A6950">
      <w:pPr>
        <w:pStyle w:val="a3"/>
        <w:tabs>
          <w:tab w:val="left" w:pos="10206"/>
        </w:tabs>
        <w:spacing w:before="47" w:line="276" w:lineRule="auto"/>
        <w:ind w:left="1553" w:right="514" w:hanging="708"/>
      </w:pPr>
      <w:r>
        <w:tab/>
      </w:r>
      <w:r w:rsidR="005B46E7">
        <w:t>находить</w:t>
      </w:r>
      <w:r w:rsidR="005B46E7">
        <w:rPr>
          <w:spacing w:val="-12"/>
        </w:rPr>
        <w:t xml:space="preserve"> </w:t>
      </w:r>
      <w:r w:rsidR="005B46E7">
        <w:t>неизвестный</w:t>
      </w:r>
      <w:r w:rsidR="005B46E7">
        <w:rPr>
          <w:spacing w:val="-11"/>
        </w:rPr>
        <w:t xml:space="preserve"> </w:t>
      </w:r>
      <w:r w:rsidR="005B46E7">
        <w:t>компонент</w:t>
      </w:r>
      <w:r w:rsidR="005B46E7">
        <w:rPr>
          <w:spacing w:val="-12"/>
        </w:rPr>
        <w:t xml:space="preserve"> </w:t>
      </w:r>
      <w:r w:rsidR="005B46E7">
        <w:t>сложения,</w:t>
      </w:r>
      <w:r w:rsidR="005B46E7">
        <w:rPr>
          <w:spacing w:val="-9"/>
        </w:rPr>
        <w:t xml:space="preserve"> </w:t>
      </w:r>
      <w:r w:rsidR="005B46E7">
        <w:t>вычитания;</w:t>
      </w:r>
    </w:p>
    <w:p w:rsidR="00710AC9" w:rsidRDefault="002A6950" w:rsidP="002A6950">
      <w:pPr>
        <w:pStyle w:val="a3"/>
        <w:tabs>
          <w:tab w:val="left" w:pos="10206"/>
        </w:tabs>
        <w:spacing w:before="47" w:line="276" w:lineRule="auto"/>
        <w:ind w:left="1553" w:right="514" w:hanging="708"/>
      </w:pPr>
      <w:r>
        <w:tab/>
      </w:r>
      <w:r w:rsidR="005B46E7">
        <w:t>использовать при выполнении практ</w:t>
      </w:r>
      <w:r w:rsidR="00710AC9">
        <w:t>ических заданий единицы величин</w:t>
      </w:r>
    </w:p>
    <w:p w:rsidR="002A6950" w:rsidRDefault="00710AC9" w:rsidP="002A6950">
      <w:pPr>
        <w:pStyle w:val="a3"/>
        <w:tabs>
          <w:tab w:val="left" w:pos="10206"/>
        </w:tabs>
        <w:spacing w:before="47" w:line="276" w:lineRule="auto"/>
        <w:ind w:left="851" w:right="514" w:hanging="6"/>
      </w:pPr>
      <w:r>
        <w:t xml:space="preserve">длины </w:t>
      </w:r>
      <w:r w:rsidR="005B46E7">
        <w:t>(сантиметр, дециметр, метр), масс</w:t>
      </w:r>
      <w:r>
        <w:t>ы (килограмм), времени (минута,</w:t>
      </w:r>
      <w:r w:rsidR="002A6950">
        <w:t xml:space="preserve"> </w:t>
      </w:r>
      <w:r w:rsidR="005B46E7">
        <w:t>час),</w:t>
      </w:r>
      <w:r>
        <w:t xml:space="preserve"> </w:t>
      </w:r>
      <w:r w:rsidR="005B46E7">
        <w:t xml:space="preserve"> стоимости (рубль, копейка);</w:t>
      </w:r>
    </w:p>
    <w:p w:rsidR="00710AC9" w:rsidRDefault="002A6950" w:rsidP="002A6950">
      <w:pPr>
        <w:pStyle w:val="a3"/>
        <w:tabs>
          <w:tab w:val="left" w:pos="10206"/>
        </w:tabs>
        <w:spacing w:before="47" w:line="276" w:lineRule="auto"/>
        <w:ind w:left="851" w:right="514" w:hanging="6"/>
      </w:pPr>
      <w:r>
        <w:tab/>
        <w:t xml:space="preserve">         </w:t>
      </w:r>
      <w:r w:rsidR="005B46E7">
        <w:t>определять</w:t>
      </w:r>
      <w:r w:rsidR="005B46E7">
        <w:rPr>
          <w:spacing w:val="-18"/>
        </w:rPr>
        <w:t xml:space="preserve"> </w:t>
      </w:r>
      <w:r w:rsidR="005B46E7">
        <w:t>с</w:t>
      </w:r>
      <w:r w:rsidR="005B46E7">
        <w:rPr>
          <w:spacing w:val="-17"/>
        </w:rPr>
        <w:t xml:space="preserve"> </w:t>
      </w:r>
      <w:r w:rsidR="005B46E7">
        <w:t>помощью</w:t>
      </w:r>
      <w:r w:rsidR="005B46E7">
        <w:rPr>
          <w:spacing w:val="-18"/>
        </w:rPr>
        <w:t xml:space="preserve"> </w:t>
      </w:r>
      <w:r w:rsidR="005B46E7">
        <w:t>измерительных</w:t>
      </w:r>
      <w:r w:rsidR="005B46E7">
        <w:rPr>
          <w:spacing w:val="-16"/>
        </w:rPr>
        <w:t xml:space="preserve"> </w:t>
      </w:r>
      <w:r w:rsidR="005B46E7">
        <w:t>инструментов</w:t>
      </w:r>
      <w:r w:rsidR="005B46E7">
        <w:rPr>
          <w:spacing w:val="-18"/>
        </w:rPr>
        <w:t xml:space="preserve"> </w:t>
      </w:r>
      <w:r w:rsidR="005B46E7">
        <w:t>длину,</w:t>
      </w:r>
      <w:r w:rsidR="005B46E7">
        <w:rPr>
          <w:spacing w:val="-14"/>
        </w:rPr>
        <w:t xml:space="preserve"> </w:t>
      </w:r>
      <w:r w:rsidR="005B46E7">
        <w:t>определять время с помощью часов;</w:t>
      </w:r>
    </w:p>
    <w:p w:rsidR="002A6950" w:rsidRDefault="00710AC9" w:rsidP="002A6950">
      <w:pPr>
        <w:pStyle w:val="a3"/>
        <w:tabs>
          <w:tab w:val="left" w:pos="10206"/>
        </w:tabs>
        <w:spacing w:before="47" w:line="276" w:lineRule="auto"/>
        <w:ind w:left="851" w:right="514" w:hanging="6"/>
      </w:pPr>
      <w:r>
        <w:t xml:space="preserve">         </w:t>
      </w:r>
      <w:r w:rsidR="005B46E7">
        <w:t>сравнивать величины длины, массы, времени, стоимости, устанавливая между ними соотношение «больше или меньше на»;</w:t>
      </w:r>
    </w:p>
    <w:p w:rsidR="00710AC9" w:rsidRDefault="002A6950" w:rsidP="002A6950">
      <w:pPr>
        <w:pStyle w:val="a3"/>
        <w:tabs>
          <w:tab w:val="left" w:pos="10206"/>
        </w:tabs>
        <w:spacing w:before="47" w:line="276" w:lineRule="auto"/>
        <w:ind w:left="851" w:right="514" w:hanging="6"/>
      </w:pPr>
      <w:r>
        <w:tab/>
        <w:t xml:space="preserve">         </w:t>
      </w:r>
      <w:r w:rsidR="005B46E7">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10AC9" w:rsidRDefault="00710AC9" w:rsidP="00710AC9">
      <w:pPr>
        <w:pStyle w:val="a3"/>
        <w:tabs>
          <w:tab w:val="left" w:pos="851"/>
        </w:tabs>
        <w:spacing w:before="47" w:line="276" w:lineRule="auto"/>
        <w:ind w:left="851" w:right="514" w:hanging="6"/>
      </w:pPr>
      <w:r>
        <w:tab/>
      </w:r>
      <w:r>
        <w:tab/>
      </w:r>
      <w:r w:rsidR="005B46E7">
        <w:t xml:space="preserve">различать геометрические фигуры: прямой угол, ломаную, </w:t>
      </w:r>
      <w:r w:rsidR="005B46E7">
        <w:rPr>
          <w:spacing w:val="-2"/>
        </w:rPr>
        <w:t>многоугольник;</w:t>
      </w:r>
    </w:p>
    <w:p w:rsidR="00710AC9" w:rsidRDefault="00710AC9" w:rsidP="00710AC9">
      <w:pPr>
        <w:pStyle w:val="a3"/>
        <w:tabs>
          <w:tab w:val="left" w:pos="851"/>
        </w:tabs>
        <w:spacing w:before="47" w:line="276" w:lineRule="auto"/>
        <w:ind w:left="851" w:right="514" w:hanging="6"/>
      </w:pPr>
      <w:r>
        <w:tab/>
      </w:r>
      <w:r>
        <w:tab/>
      </w:r>
      <w:r w:rsidR="005B46E7">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10AC9" w:rsidRDefault="00710AC9" w:rsidP="00710AC9">
      <w:pPr>
        <w:pStyle w:val="a3"/>
        <w:tabs>
          <w:tab w:val="left" w:pos="851"/>
        </w:tabs>
        <w:spacing w:before="47" w:line="276" w:lineRule="auto"/>
        <w:ind w:left="851" w:right="514" w:hanging="6"/>
        <w:rPr>
          <w:spacing w:val="-2"/>
        </w:rPr>
      </w:pPr>
      <w:r>
        <w:tab/>
      </w:r>
      <w:r>
        <w:tab/>
      </w:r>
      <w:r w:rsidR="005B46E7">
        <w:t>выполнять</w:t>
      </w:r>
      <w:r w:rsidR="005B46E7">
        <w:rPr>
          <w:spacing w:val="-9"/>
        </w:rPr>
        <w:t xml:space="preserve"> </w:t>
      </w:r>
      <w:r w:rsidR="005B46E7">
        <w:t>измерение</w:t>
      </w:r>
      <w:r w:rsidR="005B46E7">
        <w:rPr>
          <w:spacing w:val="-4"/>
        </w:rPr>
        <w:t xml:space="preserve"> </w:t>
      </w:r>
      <w:r w:rsidR="005B46E7">
        <w:t>длин</w:t>
      </w:r>
      <w:r w:rsidR="005B46E7">
        <w:rPr>
          <w:spacing w:val="-6"/>
        </w:rPr>
        <w:t xml:space="preserve"> </w:t>
      </w:r>
      <w:r w:rsidR="005B46E7">
        <w:t>реальных</w:t>
      </w:r>
      <w:r w:rsidR="005B46E7">
        <w:rPr>
          <w:spacing w:val="-5"/>
        </w:rPr>
        <w:t xml:space="preserve"> </w:t>
      </w:r>
      <w:r w:rsidR="005B46E7">
        <w:t>объектов</w:t>
      </w:r>
      <w:r w:rsidR="005B46E7">
        <w:rPr>
          <w:spacing w:val="-5"/>
        </w:rPr>
        <w:t xml:space="preserve"> </w:t>
      </w:r>
      <w:r w:rsidR="005B46E7">
        <w:t>с</w:t>
      </w:r>
      <w:r w:rsidR="005B46E7">
        <w:rPr>
          <w:spacing w:val="-4"/>
        </w:rPr>
        <w:t xml:space="preserve"> </w:t>
      </w:r>
      <w:r w:rsidR="005B46E7">
        <w:t>помощью</w:t>
      </w:r>
      <w:r w:rsidR="005B46E7">
        <w:rPr>
          <w:spacing w:val="-7"/>
        </w:rPr>
        <w:t xml:space="preserve"> </w:t>
      </w:r>
      <w:r w:rsidR="005B46E7">
        <w:rPr>
          <w:spacing w:val="-2"/>
        </w:rPr>
        <w:t>линейки;</w:t>
      </w:r>
    </w:p>
    <w:p w:rsidR="00710AC9" w:rsidRDefault="00710AC9" w:rsidP="00710AC9">
      <w:pPr>
        <w:pStyle w:val="a3"/>
        <w:tabs>
          <w:tab w:val="left" w:pos="851"/>
        </w:tabs>
        <w:spacing w:before="47" w:line="276" w:lineRule="auto"/>
        <w:ind w:left="851" w:right="514" w:hanging="6"/>
        <w:rPr>
          <w:spacing w:val="-2"/>
        </w:rPr>
      </w:pPr>
      <w:r>
        <w:rPr>
          <w:spacing w:val="-2"/>
        </w:rPr>
        <w:tab/>
      </w:r>
      <w:r>
        <w:rPr>
          <w:spacing w:val="-2"/>
        </w:rPr>
        <w:tab/>
      </w:r>
      <w:r w:rsidR="005B46E7">
        <w:t>находить длину ломаной, состоящей из двух-трёх звеньев, периметр прямоугольника (квадрата);</w:t>
      </w:r>
    </w:p>
    <w:p w:rsidR="00710AC9" w:rsidRDefault="00710AC9" w:rsidP="00710AC9">
      <w:pPr>
        <w:pStyle w:val="a3"/>
        <w:tabs>
          <w:tab w:val="left" w:pos="851"/>
        </w:tabs>
        <w:spacing w:before="47" w:line="276" w:lineRule="auto"/>
        <w:ind w:left="851" w:right="514" w:hanging="6"/>
        <w:rPr>
          <w:spacing w:val="-2"/>
        </w:rPr>
      </w:pPr>
      <w:r>
        <w:rPr>
          <w:spacing w:val="-2"/>
        </w:rPr>
        <w:tab/>
      </w:r>
      <w:r>
        <w:rPr>
          <w:spacing w:val="-2"/>
        </w:rPr>
        <w:tab/>
      </w:r>
      <w:r w:rsidR="005B46E7">
        <w:t>распознавать верные (истинные) и неверные (ложные) утверждения со словами «все», «каждый»;</w:t>
      </w:r>
    </w:p>
    <w:p w:rsidR="00BA5B76" w:rsidRPr="00710AC9" w:rsidRDefault="00710AC9" w:rsidP="00710AC9">
      <w:pPr>
        <w:pStyle w:val="a3"/>
        <w:tabs>
          <w:tab w:val="left" w:pos="851"/>
        </w:tabs>
        <w:spacing w:before="47" w:line="276" w:lineRule="auto"/>
        <w:ind w:left="851" w:right="514" w:hanging="6"/>
        <w:rPr>
          <w:spacing w:val="-2"/>
        </w:rPr>
      </w:pPr>
      <w:r>
        <w:rPr>
          <w:spacing w:val="-2"/>
        </w:rPr>
        <w:tab/>
      </w:r>
      <w:r>
        <w:rPr>
          <w:spacing w:val="-2"/>
        </w:rPr>
        <w:tab/>
      </w:r>
      <w:r w:rsidR="005B46E7">
        <w:rPr>
          <w:spacing w:val="-2"/>
        </w:rPr>
        <w:t>проводить</w:t>
      </w:r>
      <w:r w:rsidR="005B46E7">
        <w:rPr>
          <w:spacing w:val="-5"/>
        </w:rPr>
        <w:t xml:space="preserve"> </w:t>
      </w:r>
      <w:r w:rsidR="005B46E7">
        <w:rPr>
          <w:spacing w:val="-2"/>
        </w:rPr>
        <w:t>одно-двухшаговые</w:t>
      </w:r>
      <w:r w:rsidR="005B46E7">
        <w:rPr>
          <w:spacing w:val="-5"/>
        </w:rPr>
        <w:t xml:space="preserve"> </w:t>
      </w:r>
      <w:r w:rsidR="005B46E7">
        <w:rPr>
          <w:spacing w:val="-2"/>
        </w:rPr>
        <w:t>логические</w:t>
      </w:r>
      <w:r w:rsidR="005B46E7">
        <w:rPr>
          <w:spacing w:val="-4"/>
        </w:rPr>
        <w:t xml:space="preserve"> </w:t>
      </w:r>
      <w:r w:rsidR="005B46E7">
        <w:rPr>
          <w:spacing w:val="-2"/>
        </w:rPr>
        <w:t>рассуждения</w:t>
      </w:r>
      <w:r w:rsidR="005B46E7">
        <w:rPr>
          <w:spacing w:val="-4"/>
        </w:rPr>
        <w:t xml:space="preserve"> </w:t>
      </w:r>
      <w:r w:rsidR="005B46E7">
        <w:rPr>
          <w:spacing w:val="-2"/>
        </w:rPr>
        <w:t>и</w:t>
      </w:r>
      <w:r w:rsidR="005B46E7">
        <w:rPr>
          <w:spacing w:val="-7"/>
        </w:rPr>
        <w:t xml:space="preserve"> </w:t>
      </w:r>
      <w:r w:rsidR="005B46E7">
        <w:rPr>
          <w:spacing w:val="-2"/>
        </w:rPr>
        <w:t>делать</w:t>
      </w:r>
      <w:r w:rsidR="005B46E7">
        <w:rPr>
          <w:spacing w:val="-6"/>
        </w:rPr>
        <w:t xml:space="preserve"> </w:t>
      </w:r>
      <w:r w:rsidR="005B46E7">
        <w:rPr>
          <w:spacing w:val="-2"/>
        </w:rPr>
        <w:t xml:space="preserve">выводы; </w:t>
      </w:r>
      <w:r w:rsidR="005B46E7">
        <w:t>находить</w:t>
      </w:r>
      <w:r w:rsidR="005B46E7">
        <w:rPr>
          <w:spacing w:val="59"/>
          <w:w w:val="150"/>
        </w:rPr>
        <w:t xml:space="preserve"> </w:t>
      </w:r>
      <w:r w:rsidR="005B46E7">
        <w:t>общий</w:t>
      </w:r>
      <w:r w:rsidR="005B46E7">
        <w:rPr>
          <w:spacing w:val="61"/>
          <w:w w:val="150"/>
        </w:rPr>
        <w:t xml:space="preserve"> </w:t>
      </w:r>
      <w:r w:rsidR="005B46E7">
        <w:t>признак</w:t>
      </w:r>
      <w:r w:rsidR="005B46E7">
        <w:rPr>
          <w:spacing w:val="63"/>
          <w:w w:val="150"/>
        </w:rPr>
        <w:t xml:space="preserve"> </w:t>
      </w:r>
      <w:r w:rsidR="005B46E7">
        <w:t>группы</w:t>
      </w:r>
      <w:r w:rsidR="005B46E7">
        <w:rPr>
          <w:spacing w:val="62"/>
          <w:w w:val="150"/>
        </w:rPr>
        <w:t xml:space="preserve"> </w:t>
      </w:r>
      <w:r w:rsidR="005B46E7">
        <w:t>математических</w:t>
      </w:r>
      <w:r w:rsidR="005B46E7">
        <w:rPr>
          <w:spacing w:val="61"/>
          <w:w w:val="150"/>
        </w:rPr>
        <w:t xml:space="preserve"> </w:t>
      </w:r>
      <w:r w:rsidR="005B46E7">
        <w:t>объектов</w:t>
      </w:r>
      <w:r w:rsidR="005B46E7">
        <w:rPr>
          <w:spacing w:val="62"/>
          <w:w w:val="150"/>
        </w:rPr>
        <w:t xml:space="preserve"> </w:t>
      </w:r>
      <w:r w:rsidR="005B46E7">
        <w:rPr>
          <w:spacing w:val="-2"/>
        </w:rPr>
        <w:t>(чисел,</w:t>
      </w:r>
    </w:p>
    <w:p w:rsidR="00710AC9" w:rsidRDefault="005B46E7" w:rsidP="00710AC9">
      <w:pPr>
        <w:pStyle w:val="a3"/>
        <w:spacing w:line="320" w:lineRule="exact"/>
      </w:pPr>
      <w:r>
        <w:t>величин,</w:t>
      </w:r>
      <w:r>
        <w:rPr>
          <w:spacing w:val="-8"/>
        </w:rPr>
        <w:t xml:space="preserve"> </w:t>
      </w:r>
      <w:r>
        <w:t>геометрических</w:t>
      </w:r>
      <w:r>
        <w:rPr>
          <w:spacing w:val="-6"/>
        </w:rPr>
        <w:t xml:space="preserve"> </w:t>
      </w:r>
      <w:r>
        <w:rPr>
          <w:spacing w:val="-2"/>
        </w:rPr>
        <w:t>фигур);</w:t>
      </w:r>
    </w:p>
    <w:p w:rsidR="00710AC9" w:rsidRDefault="005B46E7" w:rsidP="00710AC9">
      <w:pPr>
        <w:pStyle w:val="a3"/>
        <w:spacing w:line="320" w:lineRule="exact"/>
        <w:ind w:right="514" w:firstLine="594"/>
      </w:pPr>
      <w:r>
        <w:t xml:space="preserve">находить закономерность в ряду объектов (чисел, геометрических </w:t>
      </w:r>
      <w:r>
        <w:rPr>
          <w:spacing w:val="-2"/>
        </w:rPr>
        <w:t>фигур);</w:t>
      </w:r>
    </w:p>
    <w:p w:rsidR="00710AC9" w:rsidRDefault="005B46E7" w:rsidP="00710AC9">
      <w:pPr>
        <w:pStyle w:val="a3"/>
        <w:spacing w:line="320" w:lineRule="exact"/>
        <w:ind w:right="514" w:firstLine="594"/>
      </w:pPr>
      <w:r>
        <w:t>представлять информацию в заданной форме: дополнять текст задачи числами,</w:t>
      </w:r>
      <w:r>
        <w:rPr>
          <w:spacing w:val="-3"/>
        </w:rPr>
        <w:t xml:space="preserve"> </w:t>
      </w:r>
      <w:r>
        <w:t>заполнять</w:t>
      </w:r>
      <w:r>
        <w:rPr>
          <w:spacing w:val="-5"/>
        </w:rPr>
        <w:t xml:space="preserve"> </w:t>
      </w:r>
      <w:r>
        <w:t>строку</w:t>
      </w:r>
      <w:r>
        <w:rPr>
          <w:spacing w:val="-6"/>
        </w:rPr>
        <w:t xml:space="preserve"> </w:t>
      </w:r>
      <w:r>
        <w:t>или</w:t>
      </w:r>
      <w:r>
        <w:rPr>
          <w:spacing w:val="-3"/>
        </w:rPr>
        <w:t xml:space="preserve"> </w:t>
      </w:r>
      <w:r>
        <w:t>столбец</w:t>
      </w:r>
      <w:r>
        <w:rPr>
          <w:spacing w:val="-2"/>
        </w:rPr>
        <w:t xml:space="preserve"> </w:t>
      </w:r>
      <w:r>
        <w:t>таблицы,</w:t>
      </w:r>
      <w:r>
        <w:rPr>
          <w:spacing w:val="-4"/>
        </w:rPr>
        <w:t xml:space="preserve"> </w:t>
      </w:r>
      <w:r>
        <w:t>указывать</w:t>
      </w:r>
      <w:r>
        <w:rPr>
          <w:spacing w:val="-5"/>
        </w:rPr>
        <w:t xml:space="preserve"> </w:t>
      </w:r>
      <w:r>
        <w:t>числовые</w:t>
      </w:r>
      <w:r>
        <w:rPr>
          <w:spacing w:val="-2"/>
        </w:rPr>
        <w:t xml:space="preserve"> </w:t>
      </w:r>
      <w:r>
        <w:t>данные на рисунке (изображении геометрических фигур);</w:t>
      </w:r>
    </w:p>
    <w:p w:rsidR="00710AC9" w:rsidRDefault="005B46E7" w:rsidP="00710AC9">
      <w:pPr>
        <w:pStyle w:val="a3"/>
        <w:spacing w:line="320" w:lineRule="exact"/>
        <w:ind w:right="514" w:firstLine="594"/>
      </w:pPr>
      <w:r>
        <w:t>сравнивать группы объектов (находить общее, различное); находить</w:t>
      </w:r>
      <w:r>
        <w:rPr>
          <w:spacing w:val="-7"/>
        </w:rPr>
        <w:t xml:space="preserve"> </w:t>
      </w:r>
      <w:r>
        <w:t>модели</w:t>
      </w:r>
      <w:r>
        <w:rPr>
          <w:spacing w:val="-7"/>
        </w:rPr>
        <w:t xml:space="preserve"> </w:t>
      </w:r>
      <w:r>
        <w:t>геометрических</w:t>
      </w:r>
      <w:r>
        <w:rPr>
          <w:spacing w:val="-7"/>
        </w:rPr>
        <w:t xml:space="preserve"> </w:t>
      </w:r>
      <w:r>
        <w:t>фигур</w:t>
      </w:r>
      <w:r>
        <w:rPr>
          <w:spacing w:val="-7"/>
        </w:rPr>
        <w:t xml:space="preserve"> </w:t>
      </w:r>
      <w:r>
        <w:t>в</w:t>
      </w:r>
      <w:r>
        <w:rPr>
          <w:spacing w:val="-9"/>
        </w:rPr>
        <w:t xml:space="preserve"> </w:t>
      </w:r>
      <w:r>
        <w:t>окружающем</w:t>
      </w:r>
      <w:r>
        <w:rPr>
          <w:spacing w:val="-9"/>
        </w:rPr>
        <w:t xml:space="preserve"> </w:t>
      </w:r>
      <w:r>
        <w:t>мире; подбирать примеры, подтверждающие суждение, ответ; составлять (дополнять) текстовую задачу;</w:t>
      </w:r>
    </w:p>
    <w:p w:rsidR="00710AC9" w:rsidRDefault="005B46E7" w:rsidP="00710AC9">
      <w:pPr>
        <w:pStyle w:val="a3"/>
        <w:spacing w:line="320" w:lineRule="exact"/>
        <w:ind w:right="514" w:firstLine="594"/>
      </w:pPr>
      <w:r>
        <w:t>проверять</w:t>
      </w:r>
      <w:r>
        <w:rPr>
          <w:spacing w:val="-11"/>
        </w:rPr>
        <w:t xml:space="preserve"> </w:t>
      </w:r>
      <w:r>
        <w:t>правильность</w:t>
      </w:r>
      <w:r>
        <w:rPr>
          <w:spacing w:val="-8"/>
        </w:rPr>
        <w:t xml:space="preserve"> </w:t>
      </w:r>
      <w:r>
        <w:t>вычисления,</w:t>
      </w:r>
      <w:r>
        <w:rPr>
          <w:spacing w:val="-6"/>
        </w:rPr>
        <w:t xml:space="preserve"> </w:t>
      </w:r>
      <w:r>
        <w:rPr>
          <w:spacing w:val="-2"/>
        </w:rPr>
        <w:t>измерения.</w:t>
      </w:r>
    </w:p>
    <w:p w:rsidR="00710AC9" w:rsidRDefault="005B46E7" w:rsidP="00710AC9">
      <w:pPr>
        <w:pStyle w:val="a3"/>
        <w:spacing w:line="320" w:lineRule="exact"/>
        <w:ind w:right="514" w:firstLine="594"/>
      </w:pPr>
      <w:r>
        <w:t>К концу обучения в 3 классе обучающийся получит следующие предметные результаты по отдельным темам программы по математике:</w:t>
      </w:r>
    </w:p>
    <w:p w:rsidR="00710AC9" w:rsidRDefault="005B46E7" w:rsidP="00710AC9">
      <w:pPr>
        <w:pStyle w:val="a3"/>
        <w:spacing w:line="320" w:lineRule="exact"/>
        <w:ind w:right="514" w:firstLine="594"/>
      </w:pPr>
      <w:r>
        <w:t>читать,</w:t>
      </w:r>
      <w:r>
        <w:rPr>
          <w:spacing w:val="-7"/>
        </w:rPr>
        <w:t xml:space="preserve"> </w:t>
      </w:r>
      <w:r>
        <w:t>записывать,</w:t>
      </w:r>
      <w:r>
        <w:rPr>
          <w:spacing w:val="-4"/>
        </w:rPr>
        <w:t xml:space="preserve"> </w:t>
      </w:r>
      <w:r>
        <w:t>сравнивать,</w:t>
      </w:r>
      <w:r>
        <w:rPr>
          <w:spacing w:val="-5"/>
        </w:rPr>
        <w:t xml:space="preserve"> </w:t>
      </w:r>
      <w:r>
        <w:t>упорядочивать</w:t>
      </w:r>
      <w:r>
        <w:rPr>
          <w:spacing w:val="-5"/>
        </w:rPr>
        <w:t xml:space="preserve"> </w:t>
      </w:r>
      <w:r>
        <w:t>числа</w:t>
      </w:r>
      <w:r>
        <w:rPr>
          <w:spacing w:val="-5"/>
        </w:rPr>
        <w:t xml:space="preserve"> </w:t>
      </w:r>
      <w:r>
        <w:t>в</w:t>
      </w:r>
      <w:r>
        <w:rPr>
          <w:spacing w:val="-4"/>
        </w:rPr>
        <w:t xml:space="preserve"> </w:t>
      </w:r>
      <w:r>
        <w:t>пределах</w:t>
      </w:r>
      <w:r>
        <w:rPr>
          <w:spacing w:val="-3"/>
        </w:rPr>
        <w:t xml:space="preserve"> </w:t>
      </w:r>
      <w:r>
        <w:rPr>
          <w:spacing w:val="-2"/>
        </w:rPr>
        <w:t>1000;</w:t>
      </w:r>
    </w:p>
    <w:p w:rsidR="00710AC9" w:rsidRDefault="005B46E7" w:rsidP="00710AC9">
      <w:pPr>
        <w:pStyle w:val="a3"/>
        <w:spacing w:line="320" w:lineRule="exact"/>
        <w:ind w:right="514" w:firstLine="594"/>
      </w:pPr>
      <w:r>
        <w:t>находить</w:t>
      </w:r>
      <w:r>
        <w:rPr>
          <w:spacing w:val="-9"/>
        </w:rPr>
        <w:t xml:space="preserve"> </w:t>
      </w:r>
      <w:r>
        <w:t>число</w:t>
      </w:r>
      <w:r>
        <w:rPr>
          <w:spacing w:val="-10"/>
        </w:rPr>
        <w:t xml:space="preserve"> </w:t>
      </w:r>
      <w:r>
        <w:t>большее</w:t>
      </w:r>
      <w:r>
        <w:rPr>
          <w:spacing w:val="-8"/>
        </w:rPr>
        <w:t xml:space="preserve"> </w:t>
      </w:r>
      <w:r>
        <w:t>или</w:t>
      </w:r>
      <w:r>
        <w:rPr>
          <w:spacing w:val="-8"/>
        </w:rPr>
        <w:t xml:space="preserve"> </w:t>
      </w:r>
      <w:r>
        <w:t>меньшее</w:t>
      </w:r>
      <w:r>
        <w:rPr>
          <w:spacing w:val="-11"/>
        </w:rPr>
        <w:t xml:space="preserve"> </w:t>
      </w:r>
      <w:r>
        <w:t>данного</w:t>
      </w:r>
      <w:r>
        <w:rPr>
          <w:spacing w:val="-8"/>
        </w:rPr>
        <w:t xml:space="preserve"> </w:t>
      </w:r>
      <w:r>
        <w:t>числа</w:t>
      </w:r>
      <w:r>
        <w:rPr>
          <w:spacing w:val="-8"/>
        </w:rPr>
        <w:t xml:space="preserve"> </w:t>
      </w:r>
      <w:r>
        <w:t>на</w:t>
      </w:r>
      <w:r>
        <w:rPr>
          <w:spacing w:val="-8"/>
        </w:rPr>
        <w:t xml:space="preserve"> </w:t>
      </w:r>
      <w:r>
        <w:t>заданное</w:t>
      </w:r>
      <w:r>
        <w:rPr>
          <w:spacing w:val="-8"/>
        </w:rPr>
        <w:t xml:space="preserve"> </w:t>
      </w:r>
      <w:r>
        <w:t>число, в заданное число раз (в пределах 1000);</w:t>
      </w:r>
    </w:p>
    <w:p w:rsidR="00710AC9" w:rsidRDefault="005B46E7" w:rsidP="00710AC9">
      <w:pPr>
        <w:pStyle w:val="a3"/>
        <w:spacing w:line="320" w:lineRule="exact"/>
        <w:ind w:right="514" w:firstLine="594"/>
      </w:pPr>
      <w:r>
        <w:t>выполнять арифметические действия: сложение и вычитание (в пределах</w:t>
      </w:r>
      <w:r>
        <w:rPr>
          <w:spacing w:val="-3"/>
        </w:rPr>
        <w:t xml:space="preserve"> </w:t>
      </w:r>
      <w:r>
        <w:t>100</w:t>
      </w:r>
      <w:r>
        <w:rPr>
          <w:spacing w:val="-3"/>
        </w:rPr>
        <w:t xml:space="preserve"> </w:t>
      </w:r>
      <w:r>
        <w:t>–</w:t>
      </w:r>
      <w:r>
        <w:rPr>
          <w:spacing w:val="-1"/>
        </w:rPr>
        <w:t xml:space="preserve"> </w:t>
      </w:r>
      <w:r>
        <w:t>устно,</w:t>
      </w:r>
      <w:r>
        <w:rPr>
          <w:spacing w:val="-3"/>
        </w:rPr>
        <w:t xml:space="preserve"> </w:t>
      </w:r>
      <w:r>
        <w:t>в</w:t>
      </w:r>
      <w:r>
        <w:rPr>
          <w:spacing w:val="-3"/>
        </w:rPr>
        <w:t xml:space="preserve"> </w:t>
      </w:r>
      <w:r>
        <w:t>пределах</w:t>
      </w:r>
      <w:r>
        <w:rPr>
          <w:spacing w:val="-3"/>
        </w:rPr>
        <w:t xml:space="preserve"> </w:t>
      </w:r>
      <w:r>
        <w:t>1000</w:t>
      </w:r>
      <w:r>
        <w:rPr>
          <w:spacing w:val="-1"/>
        </w:rPr>
        <w:t xml:space="preserve"> </w:t>
      </w:r>
      <w:r>
        <w:t>–</w:t>
      </w:r>
      <w:r>
        <w:rPr>
          <w:spacing w:val="-3"/>
        </w:rPr>
        <w:t xml:space="preserve"> </w:t>
      </w:r>
      <w:r>
        <w:t>письменно),</w:t>
      </w:r>
      <w:r>
        <w:rPr>
          <w:spacing w:val="-3"/>
        </w:rPr>
        <w:t xml:space="preserve"> </w:t>
      </w:r>
      <w:r>
        <w:t>умножение</w:t>
      </w:r>
      <w:r>
        <w:rPr>
          <w:spacing w:val="-3"/>
        </w:rPr>
        <w:t xml:space="preserve"> </w:t>
      </w:r>
      <w:r>
        <w:t>и</w:t>
      </w:r>
      <w:r>
        <w:rPr>
          <w:spacing w:val="-3"/>
        </w:rPr>
        <w:t xml:space="preserve"> </w:t>
      </w:r>
      <w:r>
        <w:t>деление</w:t>
      </w:r>
      <w:r>
        <w:rPr>
          <w:spacing w:val="-3"/>
        </w:rPr>
        <w:t xml:space="preserve"> </w:t>
      </w:r>
      <w:r>
        <w:t>на однозначное</w:t>
      </w:r>
      <w:r>
        <w:rPr>
          <w:spacing w:val="-6"/>
        </w:rPr>
        <w:t xml:space="preserve"> </w:t>
      </w:r>
      <w:r>
        <w:t>число,</w:t>
      </w:r>
      <w:r>
        <w:rPr>
          <w:spacing w:val="-7"/>
        </w:rPr>
        <w:t xml:space="preserve"> </w:t>
      </w:r>
      <w:r>
        <w:t>деление</w:t>
      </w:r>
      <w:r>
        <w:rPr>
          <w:spacing w:val="-5"/>
        </w:rPr>
        <w:t xml:space="preserve"> </w:t>
      </w:r>
      <w:r>
        <w:t>с</w:t>
      </w:r>
      <w:r>
        <w:rPr>
          <w:spacing w:val="-7"/>
        </w:rPr>
        <w:t xml:space="preserve"> </w:t>
      </w:r>
      <w:r>
        <w:t>остатком</w:t>
      </w:r>
      <w:r>
        <w:rPr>
          <w:spacing w:val="-8"/>
        </w:rPr>
        <w:t xml:space="preserve"> </w:t>
      </w:r>
      <w:r>
        <w:t>(в</w:t>
      </w:r>
      <w:r>
        <w:rPr>
          <w:spacing w:val="-6"/>
        </w:rPr>
        <w:t xml:space="preserve"> </w:t>
      </w:r>
      <w:r>
        <w:t>пределах</w:t>
      </w:r>
      <w:r>
        <w:rPr>
          <w:spacing w:val="-6"/>
        </w:rPr>
        <w:t xml:space="preserve"> </w:t>
      </w:r>
      <w:r>
        <w:t>100</w:t>
      </w:r>
      <w:r>
        <w:rPr>
          <w:spacing w:val="-1"/>
        </w:rPr>
        <w:t xml:space="preserve"> </w:t>
      </w:r>
      <w:r>
        <w:t>–</w:t>
      </w:r>
      <w:r>
        <w:rPr>
          <w:spacing w:val="-4"/>
        </w:rPr>
        <w:t xml:space="preserve"> </w:t>
      </w:r>
      <w:r>
        <w:t>устно</w:t>
      </w:r>
      <w:r>
        <w:rPr>
          <w:spacing w:val="-6"/>
        </w:rPr>
        <w:t xml:space="preserve"> </w:t>
      </w:r>
      <w:r>
        <w:t>и</w:t>
      </w:r>
      <w:r>
        <w:rPr>
          <w:spacing w:val="-5"/>
        </w:rPr>
        <w:t xml:space="preserve"> </w:t>
      </w:r>
      <w:r>
        <w:rPr>
          <w:spacing w:val="-2"/>
        </w:rPr>
        <w:t>письменно);</w:t>
      </w:r>
    </w:p>
    <w:p w:rsidR="00710AC9" w:rsidRDefault="005B46E7" w:rsidP="00710AC9">
      <w:pPr>
        <w:pStyle w:val="a3"/>
        <w:spacing w:line="320" w:lineRule="exact"/>
        <w:ind w:right="514" w:firstLine="594"/>
      </w:pPr>
      <w:r>
        <w:t>выполнять</w:t>
      </w:r>
      <w:r>
        <w:rPr>
          <w:spacing w:val="-5"/>
        </w:rPr>
        <w:t xml:space="preserve"> </w:t>
      </w:r>
      <w:r>
        <w:t>действия</w:t>
      </w:r>
      <w:r>
        <w:rPr>
          <w:spacing w:val="-3"/>
        </w:rPr>
        <w:t xml:space="preserve"> </w:t>
      </w:r>
      <w:r>
        <w:t>умножение</w:t>
      </w:r>
      <w:r>
        <w:rPr>
          <w:spacing w:val="-1"/>
        </w:rPr>
        <w:t xml:space="preserve"> </w:t>
      </w:r>
      <w:r>
        <w:t>и</w:t>
      </w:r>
      <w:r>
        <w:rPr>
          <w:spacing w:val="-4"/>
        </w:rPr>
        <w:t xml:space="preserve"> </w:t>
      </w:r>
      <w:r>
        <w:t>деление</w:t>
      </w:r>
      <w:r>
        <w:rPr>
          <w:spacing w:val="-1"/>
        </w:rPr>
        <w:t xml:space="preserve"> </w:t>
      </w:r>
      <w:r>
        <w:t>с</w:t>
      </w:r>
      <w:r>
        <w:rPr>
          <w:spacing w:val="-2"/>
        </w:rPr>
        <w:t xml:space="preserve"> </w:t>
      </w:r>
      <w:r>
        <w:t>числами</w:t>
      </w:r>
      <w:r>
        <w:rPr>
          <w:spacing w:val="-4"/>
        </w:rPr>
        <w:t xml:space="preserve"> </w:t>
      </w:r>
      <w:r>
        <w:t>0</w:t>
      </w:r>
      <w:r>
        <w:rPr>
          <w:spacing w:val="-2"/>
        </w:rPr>
        <w:t xml:space="preserve"> </w:t>
      </w:r>
      <w:r>
        <w:t>и</w:t>
      </w:r>
      <w:r>
        <w:rPr>
          <w:spacing w:val="-4"/>
        </w:rPr>
        <w:t xml:space="preserve"> </w:t>
      </w:r>
      <w:r>
        <w:rPr>
          <w:spacing w:val="-5"/>
        </w:rPr>
        <w:t>1;</w:t>
      </w:r>
    </w:p>
    <w:p w:rsidR="00710AC9" w:rsidRDefault="005B46E7" w:rsidP="00710AC9">
      <w:pPr>
        <w:pStyle w:val="a3"/>
        <w:spacing w:line="320" w:lineRule="exact"/>
        <w:ind w:right="514" w:firstLine="594"/>
      </w:pPr>
      <w:r>
        <w:t>устанавливать</w:t>
      </w:r>
      <w:r>
        <w:rPr>
          <w:spacing w:val="-12"/>
        </w:rPr>
        <w:t xml:space="preserve"> </w:t>
      </w:r>
      <w:r>
        <w:t>и</w:t>
      </w:r>
      <w:r>
        <w:rPr>
          <w:spacing w:val="-10"/>
        </w:rPr>
        <w:t xml:space="preserve"> </w:t>
      </w:r>
      <w:r>
        <w:t>соблюдать</w:t>
      </w:r>
      <w:r>
        <w:rPr>
          <w:spacing w:val="-12"/>
        </w:rPr>
        <w:t xml:space="preserve"> </w:t>
      </w:r>
      <w:r>
        <w:t>порядок</w:t>
      </w:r>
      <w:r>
        <w:rPr>
          <w:spacing w:val="-12"/>
        </w:rPr>
        <w:t xml:space="preserve"> </w:t>
      </w:r>
      <w:r>
        <w:t>действий</w:t>
      </w:r>
      <w:r>
        <w:rPr>
          <w:spacing w:val="-12"/>
        </w:rPr>
        <w:t xml:space="preserve"> </w:t>
      </w:r>
      <w:r>
        <w:t>при</w:t>
      </w:r>
      <w:r>
        <w:rPr>
          <w:spacing w:val="-12"/>
        </w:rPr>
        <w:t xml:space="preserve"> </w:t>
      </w:r>
      <w:r>
        <w:t>вычислении</w:t>
      </w:r>
      <w:r>
        <w:rPr>
          <w:spacing w:val="-9"/>
        </w:rPr>
        <w:t xml:space="preserve"> </w:t>
      </w:r>
      <w:r>
        <w:t>значения числового выражения (со скобками или без скобок), содержащего арифметические действия сложения, вычитания, умножения и деления;</w:t>
      </w:r>
    </w:p>
    <w:p w:rsidR="00710AC9" w:rsidRDefault="005B46E7" w:rsidP="00710AC9">
      <w:pPr>
        <w:pStyle w:val="a3"/>
        <w:spacing w:line="320" w:lineRule="exact"/>
        <w:ind w:right="514" w:firstLine="594"/>
      </w:pPr>
      <w:r>
        <w:t>использовать при вычислениях переместительное и сочетательное свойства сложения;</w:t>
      </w:r>
    </w:p>
    <w:p w:rsidR="00BA5B76" w:rsidRDefault="005B46E7" w:rsidP="00710AC9">
      <w:pPr>
        <w:pStyle w:val="a3"/>
        <w:spacing w:line="320" w:lineRule="exact"/>
        <w:ind w:right="514" w:firstLine="594"/>
      </w:pPr>
      <w:r>
        <w:t>находить неизвестный компонент арифметического действия; использовать</w:t>
      </w:r>
      <w:r>
        <w:rPr>
          <w:spacing w:val="20"/>
        </w:rPr>
        <w:t xml:space="preserve"> </w:t>
      </w:r>
      <w:r>
        <w:t>при</w:t>
      </w:r>
      <w:r>
        <w:rPr>
          <w:spacing w:val="26"/>
        </w:rPr>
        <w:t xml:space="preserve"> </w:t>
      </w:r>
      <w:r>
        <w:t>выполнении</w:t>
      </w:r>
      <w:r>
        <w:rPr>
          <w:spacing w:val="25"/>
        </w:rPr>
        <w:t xml:space="preserve"> </w:t>
      </w:r>
      <w:r>
        <w:t>практических</w:t>
      </w:r>
      <w:r>
        <w:rPr>
          <w:spacing w:val="27"/>
        </w:rPr>
        <w:t xml:space="preserve"> </w:t>
      </w:r>
      <w:r>
        <w:t>заданий</w:t>
      </w:r>
      <w:r>
        <w:rPr>
          <w:spacing w:val="26"/>
        </w:rPr>
        <w:t xml:space="preserve"> </w:t>
      </w:r>
      <w:r>
        <w:t>и</w:t>
      </w:r>
      <w:r>
        <w:rPr>
          <w:spacing w:val="25"/>
        </w:rPr>
        <w:t xml:space="preserve"> </w:t>
      </w:r>
      <w:r>
        <w:t>решении</w:t>
      </w:r>
      <w:r>
        <w:rPr>
          <w:spacing w:val="26"/>
        </w:rPr>
        <w:t xml:space="preserve"> </w:t>
      </w:r>
      <w:r>
        <w:rPr>
          <w:spacing w:val="-2"/>
        </w:rPr>
        <w:t>задач</w:t>
      </w:r>
    </w:p>
    <w:p w:rsidR="00710AC9" w:rsidRDefault="005B46E7" w:rsidP="00710AC9">
      <w:pPr>
        <w:pStyle w:val="a3"/>
        <w:spacing w:line="276" w:lineRule="auto"/>
        <w:ind w:right="535"/>
      </w:pPr>
      <w:r>
        <w:t xml:space="preserve">единицы: длины (миллиметр, сантиметр, дециметр, метр, километр), массы (грамм, килограмм), времени (минута, час, секунда), стоимости (копейка, </w:t>
      </w:r>
      <w:r>
        <w:rPr>
          <w:spacing w:val="-2"/>
        </w:rPr>
        <w:t>рубль);</w:t>
      </w:r>
    </w:p>
    <w:p w:rsidR="00710AC9" w:rsidRDefault="005B46E7" w:rsidP="00710AC9">
      <w:pPr>
        <w:pStyle w:val="a3"/>
        <w:spacing w:line="276" w:lineRule="auto"/>
        <w:ind w:right="535" w:firstLine="59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10AC9" w:rsidRDefault="005B46E7" w:rsidP="00710AC9">
      <w:pPr>
        <w:pStyle w:val="a3"/>
        <w:spacing w:line="276" w:lineRule="auto"/>
        <w:ind w:right="535" w:firstLine="594"/>
      </w:pPr>
      <w:r>
        <w:t>сравнивать величины длины, площади, массы, времени, стоимости, устанавливая между ними соотношение «больше или меньше на или в»;</w:t>
      </w:r>
    </w:p>
    <w:p w:rsidR="00710AC9" w:rsidRDefault="005B46E7" w:rsidP="00710AC9">
      <w:pPr>
        <w:pStyle w:val="a3"/>
        <w:spacing w:line="276" w:lineRule="auto"/>
        <w:ind w:right="535" w:firstLine="594"/>
      </w:pPr>
      <w:r>
        <w:t>называть,</w:t>
      </w:r>
      <w:r>
        <w:rPr>
          <w:spacing w:val="-10"/>
        </w:rPr>
        <w:t xml:space="preserve"> </w:t>
      </w:r>
      <w:r>
        <w:t>находить</w:t>
      </w:r>
      <w:r>
        <w:rPr>
          <w:spacing w:val="-12"/>
        </w:rPr>
        <w:t xml:space="preserve"> </w:t>
      </w:r>
      <w:r>
        <w:t>долю</w:t>
      </w:r>
      <w:r>
        <w:rPr>
          <w:spacing w:val="-9"/>
        </w:rPr>
        <w:t xml:space="preserve"> </w:t>
      </w:r>
      <w:r>
        <w:t>величины</w:t>
      </w:r>
      <w:r>
        <w:rPr>
          <w:spacing w:val="-7"/>
        </w:rPr>
        <w:t xml:space="preserve"> </w:t>
      </w:r>
      <w:r>
        <w:t>(половина,</w:t>
      </w:r>
      <w:r>
        <w:rPr>
          <w:spacing w:val="-9"/>
        </w:rPr>
        <w:t xml:space="preserve"> </w:t>
      </w:r>
      <w:r>
        <w:t>четверть); сравнивать величины, выраженные долями;</w:t>
      </w:r>
    </w:p>
    <w:p w:rsidR="00710AC9" w:rsidRDefault="005B46E7" w:rsidP="00710AC9">
      <w:pPr>
        <w:pStyle w:val="a3"/>
        <w:spacing w:line="276" w:lineRule="auto"/>
        <w:ind w:right="535" w:firstLine="594"/>
      </w:pPr>
      <w:r>
        <w:t>использовать</w:t>
      </w:r>
      <w:r>
        <w:rPr>
          <w:spacing w:val="-9"/>
        </w:rPr>
        <w:t xml:space="preserve"> </w:t>
      </w:r>
      <w:r>
        <w:t>при</w:t>
      </w:r>
      <w:r>
        <w:rPr>
          <w:spacing w:val="-9"/>
        </w:rPr>
        <w:t xml:space="preserve"> </w:t>
      </w:r>
      <w:r>
        <w:t>решении</w:t>
      </w:r>
      <w:r>
        <w:rPr>
          <w:spacing w:val="-5"/>
        </w:rPr>
        <w:t xml:space="preserve"> </w:t>
      </w:r>
      <w:r>
        <w:t>задач</w:t>
      </w:r>
      <w:r>
        <w:rPr>
          <w:spacing w:val="-8"/>
        </w:rPr>
        <w:t xml:space="preserve"> </w:t>
      </w:r>
      <w:r>
        <w:t>и</w:t>
      </w:r>
      <w:r>
        <w:rPr>
          <w:spacing w:val="-5"/>
        </w:rPr>
        <w:t xml:space="preserve"> </w:t>
      </w:r>
      <w:r>
        <w:t>в</w:t>
      </w:r>
      <w:r>
        <w:rPr>
          <w:spacing w:val="-9"/>
        </w:rPr>
        <w:t xml:space="preserve"> </w:t>
      </w:r>
      <w:r>
        <w:t>практических</w:t>
      </w:r>
      <w:r>
        <w:rPr>
          <w:spacing w:val="-4"/>
        </w:rPr>
        <w:t xml:space="preserve"> </w:t>
      </w:r>
      <w:r>
        <w:t>ситуациях</w:t>
      </w:r>
      <w:r>
        <w:rPr>
          <w:spacing w:val="-5"/>
        </w:rPr>
        <w:t xml:space="preserve"> </w:t>
      </w:r>
      <w:r>
        <w:t xml:space="preserve">(покупка товара, определение времени, выполнение расчётов) соотношение между </w:t>
      </w:r>
      <w:r>
        <w:rPr>
          <w:spacing w:val="-2"/>
        </w:rPr>
        <w:t>величинами;</w:t>
      </w:r>
    </w:p>
    <w:p w:rsidR="00710AC9" w:rsidRDefault="005B46E7" w:rsidP="00710AC9">
      <w:pPr>
        <w:pStyle w:val="a3"/>
        <w:spacing w:line="276" w:lineRule="auto"/>
        <w:ind w:right="535" w:firstLine="594"/>
      </w:pPr>
      <w:r>
        <w:t>при решении задач выполнять сложение и вычитание однородных величин, умножение и деление величины на однозначное число;</w:t>
      </w:r>
    </w:p>
    <w:p w:rsidR="00710AC9" w:rsidRDefault="005B46E7" w:rsidP="00710AC9">
      <w:pPr>
        <w:pStyle w:val="a3"/>
        <w:spacing w:line="276" w:lineRule="auto"/>
        <w:ind w:right="535" w:firstLine="594"/>
      </w:pPr>
      <w:r>
        <w:t>решать задачи в одно-два действия: представлять текст задачи, планировать ход решения, записывать решение и ответ, анализировать решение</w:t>
      </w:r>
      <w:r>
        <w:rPr>
          <w:spacing w:val="-6"/>
        </w:rPr>
        <w:t xml:space="preserve"> </w:t>
      </w:r>
      <w:r>
        <w:t>(искать</w:t>
      </w:r>
      <w:r>
        <w:rPr>
          <w:spacing w:val="-9"/>
        </w:rPr>
        <w:t xml:space="preserve"> </w:t>
      </w:r>
      <w:r>
        <w:t>другой</w:t>
      </w:r>
      <w:r>
        <w:rPr>
          <w:spacing w:val="-6"/>
        </w:rPr>
        <w:t xml:space="preserve"> </w:t>
      </w:r>
      <w:r>
        <w:t>способ</w:t>
      </w:r>
      <w:r>
        <w:rPr>
          <w:spacing w:val="-8"/>
        </w:rPr>
        <w:t xml:space="preserve"> </w:t>
      </w:r>
      <w:r>
        <w:t>решения),</w:t>
      </w:r>
      <w:r>
        <w:rPr>
          <w:spacing w:val="-6"/>
        </w:rPr>
        <w:t xml:space="preserve"> </w:t>
      </w:r>
      <w:r>
        <w:t>оценивать</w:t>
      </w:r>
      <w:r>
        <w:rPr>
          <w:spacing w:val="-11"/>
        </w:rPr>
        <w:t xml:space="preserve"> </w:t>
      </w:r>
      <w:r>
        <w:t>ответ</w:t>
      </w:r>
      <w:r>
        <w:rPr>
          <w:spacing w:val="-6"/>
        </w:rPr>
        <w:t xml:space="preserve"> </w:t>
      </w:r>
      <w:r>
        <w:t>(устанавливать</w:t>
      </w:r>
      <w:r>
        <w:rPr>
          <w:spacing w:val="-7"/>
        </w:rPr>
        <w:t xml:space="preserve"> </w:t>
      </w:r>
      <w:r>
        <w:t>его реалистичность, проверять вычисления);</w:t>
      </w:r>
    </w:p>
    <w:p w:rsidR="00710AC9" w:rsidRDefault="005B46E7" w:rsidP="00710AC9">
      <w:pPr>
        <w:pStyle w:val="a3"/>
        <w:spacing w:line="276" w:lineRule="auto"/>
        <w:ind w:right="535" w:firstLine="594"/>
      </w:pPr>
      <w:r>
        <w:t>конструировать прямоугольник из данных фигур (квадратов), делить прямоугольник, многоугольник на заданные части;</w:t>
      </w:r>
    </w:p>
    <w:p w:rsidR="00710AC9" w:rsidRDefault="005B46E7" w:rsidP="00710AC9">
      <w:pPr>
        <w:pStyle w:val="a3"/>
        <w:spacing w:line="276" w:lineRule="auto"/>
        <w:ind w:right="535" w:firstLine="594"/>
      </w:pPr>
      <w:r>
        <w:t xml:space="preserve">сравнивать фигуры по площади (наложение, сопоставление числовых </w:t>
      </w:r>
      <w:r>
        <w:rPr>
          <w:spacing w:val="-2"/>
        </w:rPr>
        <w:t>значений);</w:t>
      </w:r>
    </w:p>
    <w:p w:rsidR="00710AC9" w:rsidRDefault="005B46E7" w:rsidP="00710AC9">
      <w:pPr>
        <w:pStyle w:val="a3"/>
        <w:spacing w:line="276" w:lineRule="auto"/>
        <w:ind w:right="535" w:firstLine="594"/>
      </w:pPr>
      <w:r>
        <w:t>находить периметр прямоугольника (квадрата), площадь прямоугольника (квадрата);</w:t>
      </w:r>
    </w:p>
    <w:p w:rsidR="00710AC9" w:rsidRDefault="005B46E7" w:rsidP="00710AC9">
      <w:pPr>
        <w:pStyle w:val="a3"/>
        <w:spacing w:line="276" w:lineRule="auto"/>
        <w:ind w:right="514" w:firstLine="594"/>
      </w:pPr>
      <w:r>
        <w:t>распознавать</w:t>
      </w:r>
      <w:r>
        <w:rPr>
          <w:spacing w:val="-7"/>
        </w:rPr>
        <w:t xml:space="preserve"> </w:t>
      </w:r>
      <w:r>
        <w:t>верные</w:t>
      </w:r>
      <w:r>
        <w:rPr>
          <w:spacing w:val="-6"/>
        </w:rPr>
        <w:t xml:space="preserve"> </w:t>
      </w:r>
      <w:r>
        <w:t>(истинные)</w:t>
      </w:r>
      <w:r>
        <w:rPr>
          <w:spacing w:val="-6"/>
        </w:rPr>
        <w:t xml:space="preserve"> </w:t>
      </w:r>
      <w:r>
        <w:t>и</w:t>
      </w:r>
      <w:r>
        <w:rPr>
          <w:spacing w:val="-5"/>
        </w:rPr>
        <w:t xml:space="preserve"> </w:t>
      </w:r>
      <w:r>
        <w:t>неверные</w:t>
      </w:r>
      <w:r>
        <w:rPr>
          <w:spacing w:val="-5"/>
        </w:rPr>
        <w:t xml:space="preserve"> </w:t>
      </w:r>
      <w:r>
        <w:t>(ложные)</w:t>
      </w:r>
      <w:r>
        <w:rPr>
          <w:spacing w:val="-5"/>
        </w:rPr>
        <w:t xml:space="preserve"> </w:t>
      </w:r>
      <w:r>
        <w:t>утверждения</w:t>
      </w:r>
      <w:r>
        <w:rPr>
          <w:spacing w:val="-5"/>
        </w:rPr>
        <w:t xml:space="preserve"> </w:t>
      </w:r>
      <w:r>
        <w:t>со словами: «все», «некоторые», «и», «каждый», «если…, то…»;</w:t>
      </w:r>
    </w:p>
    <w:p w:rsidR="00BA5B76" w:rsidRDefault="005B46E7" w:rsidP="00710AC9">
      <w:pPr>
        <w:pStyle w:val="a3"/>
        <w:spacing w:line="276" w:lineRule="auto"/>
        <w:ind w:right="514" w:firstLine="594"/>
      </w:pPr>
      <w:r>
        <w:t>формулировать</w:t>
      </w:r>
      <w:r>
        <w:rPr>
          <w:spacing w:val="-20"/>
        </w:rPr>
        <w:t xml:space="preserve"> </w:t>
      </w:r>
      <w:r>
        <w:t>утверждение</w:t>
      </w:r>
      <w:r>
        <w:rPr>
          <w:spacing w:val="-17"/>
        </w:rPr>
        <w:t xml:space="preserve"> </w:t>
      </w:r>
      <w:r>
        <w:t>(вывод),</w:t>
      </w:r>
      <w:r>
        <w:rPr>
          <w:spacing w:val="-18"/>
        </w:rPr>
        <w:t xml:space="preserve"> </w:t>
      </w:r>
      <w:r>
        <w:t>строить</w:t>
      </w:r>
      <w:r>
        <w:rPr>
          <w:spacing w:val="-17"/>
        </w:rPr>
        <w:t xml:space="preserve"> </w:t>
      </w:r>
      <w:r>
        <w:t>логические</w:t>
      </w:r>
      <w:r>
        <w:rPr>
          <w:spacing w:val="-17"/>
        </w:rPr>
        <w:t xml:space="preserve"> </w:t>
      </w:r>
      <w:r>
        <w:rPr>
          <w:spacing w:val="-2"/>
        </w:rPr>
        <w:t>рассуждения</w:t>
      </w:r>
    </w:p>
    <w:p w:rsidR="00710AC9" w:rsidRDefault="005B46E7" w:rsidP="00710AC9">
      <w:pPr>
        <w:pStyle w:val="a3"/>
        <w:spacing w:before="38" w:line="276" w:lineRule="auto"/>
        <w:ind w:left="1697" w:right="514" w:hanging="851"/>
      </w:pPr>
      <w:r>
        <w:t>(одно-двухшаговые),</w:t>
      </w:r>
      <w:r>
        <w:rPr>
          <w:spacing w:val="-7"/>
        </w:rPr>
        <w:t xml:space="preserve"> </w:t>
      </w:r>
      <w:r>
        <w:t>в</w:t>
      </w:r>
      <w:r>
        <w:rPr>
          <w:spacing w:val="-7"/>
        </w:rPr>
        <w:t xml:space="preserve"> </w:t>
      </w:r>
      <w:r>
        <w:t>том</w:t>
      </w:r>
      <w:r>
        <w:rPr>
          <w:spacing w:val="-6"/>
        </w:rPr>
        <w:t xml:space="preserve"> </w:t>
      </w:r>
      <w:r>
        <w:t>числе</w:t>
      </w:r>
      <w:r>
        <w:rPr>
          <w:spacing w:val="-6"/>
        </w:rPr>
        <w:t xml:space="preserve"> </w:t>
      </w:r>
      <w:r>
        <w:t>с</w:t>
      </w:r>
      <w:r>
        <w:rPr>
          <w:spacing w:val="-9"/>
        </w:rPr>
        <w:t xml:space="preserve"> </w:t>
      </w:r>
      <w:r>
        <w:t>использованием</w:t>
      </w:r>
      <w:r>
        <w:rPr>
          <w:spacing w:val="-6"/>
        </w:rPr>
        <w:t xml:space="preserve"> </w:t>
      </w:r>
      <w:r>
        <w:t>изученных</w:t>
      </w:r>
      <w:r>
        <w:rPr>
          <w:spacing w:val="-5"/>
        </w:rPr>
        <w:t xml:space="preserve"> </w:t>
      </w:r>
      <w:r w:rsidR="00710AC9">
        <w:t>связок;</w:t>
      </w:r>
    </w:p>
    <w:p w:rsidR="00710AC9" w:rsidRDefault="005B46E7" w:rsidP="00710AC9">
      <w:pPr>
        <w:pStyle w:val="a3"/>
        <w:spacing w:before="38" w:line="276" w:lineRule="auto"/>
        <w:ind w:left="1697" w:right="514" w:hanging="257"/>
      </w:pPr>
      <w:r>
        <w:t>классифицировать объекты по одному-двум признакам;</w:t>
      </w:r>
    </w:p>
    <w:p w:rsidR="00710AC9" w:rsidRDefault="005B46E7" w:rsidP="00710AC9">
      <w:pPr>
        <w:pStyle w:val="a3"/>
        <w:spacing w:before="38" w:line="276" w:lineRule="auto"/>
        <w:ind w:left="851" w:right="514" w:firstLine="589"/>
      </w:pPr>
      <w:r>
        <w:t>извлекать,</w:t>
      </w:r>
      <w:r>
        <w:rPr>
          <w:spacing w:val="-14"/>
        </w:rPr>
        <w:t xml:space="preserve"> </w:t>
      </w:r>
      <w:r>
        <w:t>использовать</w:t>
      </w:r>
      <w:r>
        <w:rPr>
          <w:spacing w:val="-14"/>
        </w:rPr>
        <w:t xml:space="preserve"> </w:t>
      </w:r>
      <w:r>
        <w:t>информацию,</w:t>
      </w:r>
      <w:r>
        <w:rPr>
          <w:spacing w:val="-14"/>
        </w:rPr>
        <w:t xml:space="preserve"> </w:t>
      </w:r>
      <w:r>
        <w:t>представленную</w:t>
      </w:r>
      <w:r>
        <w:rPr>
          <w:spacing w:val="-14"/>
        </w:rPr>
        <w:t xml:space="preserve"> </w:t>
      </w:r>
      <w:r>
        <w:t>на</w:t>
      </w:r>
      <w:r>
        <w:rPr>
          <w:spacing w:val="-12"/>
        </w:rPr>
        <w:t xml:space="preserve"> </w:t>
      </w:r>
      <w:r w:rsidR="00710AC9">
        <w:t xml:space="preserve">простейших </w:t>
      </w:r>
      <w:r>
        <w:t>диаграммах,</w:t>
      </w:r>
      <w:r>
        <w:rPr>
          <w:spacing w:val="-6"/>
        </w:rPr>
        <w:t xml:space="preserve"> </w:t>
      </w:r>
      <w:r>
        <w:t>в</w:t>
      </w:r>
      <w:r>
        <w:rPr>
          <w:spacing w:val="-6"/>
        </w:rPr>
        <w:t xml:space="preserve"> </w:t>
      </w:r>
      <w:r>
        <w:t>таблицах</w:t>
      </w:r>
      <w:r>
        <w:rPr>
          <w:spacing w:val="-4"/>
        </w:rPr>
        <w:t xml:space="preserve"> </w:t>
      </w:r>
      <w:r>
        <w:t>(например,</w:t>
      </w:r>
      <w:r>
        <w:rPr>
          <w:spacing w:val="-6"/>
        </w:rPr>
        <w:t xml:space="preserve"> </w:t>
      </w:r>
      <w:r>
        <w:t>расписание,</w:t>
      </w:r>
      <w:r>
        <w:rPr>
          <w:spacing w:val="-6"/>
        </w:rPr>
        <w:t xml:space="preserve"> </w:t>
      </w:r>
      <w:r>
        <w:t>режим</w:t>
      </w:r>
      <w:r>
        <w:rPr>
          <w:spacing w:val="-5"/>
        </w:rPr>
        <w:t xml:space="preserve"> </w:t>
      </w:r>
      <w:r>
        <w:t>работы),</w:t>
      </w:r>
      <w:r>
        <w:rPr>
          <w:spacing w:val="-5"/>
        </w:rPr>
        <w:t xml:space="preserve"> </w:t>
      </w:r>
      <w:r>
        <w:t>на</w:t>
      </w:r>
      <w:r>
        <w:rPr>
          <w:spacing w:val="-5"/>
        </w:rPr>
        <w:t xml:space="preserve"> </w:t>
      </w:r>
      <w:r>
        <w:t>предметах повседневной жизни (например, ярлык, этикетка), а также структурировать информацию: заполнять простейшие таблицы;</w:t>
      </w:r>
    </w:p>
    <w:p w:rsidR="00710AC9" w:rsidRDefault="005B46E7" w:rsidP="00710AC9">
      <w:pPr>
        <w:pStyle w:val="a3"/>
        <w:spacing w:before="38" w:line="276" w:lineRule="auto"/>
        <w:ind w:left="851" w:right="514" w:firstLine="589"/>
      </w:pPr>
      <w:r>
        <w:t>составлять план выполнения учебного задания и следовать ему, выполнять действия по алгоритму;</w:t>
      </w:r>
    </w:p>
    <w:p w:rsidR="00710AC9" w:rsidRDefault="005B46E7" w:rsidP="00710AC9">
      <w:pPr>
        <w:pStyle w:val="a3"/>
        <w:spacing w:before="38" w:line="276" w:lineRule="auto"/>
        <w:ind w:left="851" w:right="514" w:firstLine="589"/>
      </w:pPr>
      <w:r>
        <w:t xml:space="preserve">сравнивать математические объекты (находить общее, различное, </w:t>
      </w:r>
      <w:r>
        <w:rPr>
          <w:spacing w:val="-2"/>
        </w:rPr>
        <w:t>уникальное);</w:t>
      </w:r>
    </w:p>
    <w:p w:rsidR="00710AC9" w:rsidRDefault="005B46E7" w:rsidP="00710AC9">
      <w:pPr>
        <w:pStyle w:val="a3"/>
        <w:spacing w:before="38" w:line="276" w:lineRule="auto"/>
        <w:ind w:left="851" w:right="514" w:firstLine="589"/>
      </w:pPr>
      <w:r>
        <w:t>выбирать</w:t>
      </w:r>
      <w:r>
        <w:rPr>
          <w:spacing w:val="-9"/>
        </w:rPr>
        <w:t xml:space="preserve"> </w:t>
      </w:r>
      <w:r>
        <w:t>верное</w:t>
      </w:r>
      <w:r>
        <w:rPr>
          <w:spacing w:val="-7"/>
        </w:rPr>
        <w:t xml:space="preserve"> </w:t>
      </w:r>
      <w:r>
        <w:t>решение</w:t>
      </w:r>
      <w:r>
        <w:rPr>
          <w:spacing w:val="-2"/>
        </w:rPr>
        <w:t xml:space="preserve"> </w:t>
      </w:r>
      <w:r>
        <w:t>математической</w:t>
      </w:r>
      <w:r>
        <w:rPr>
          <w:spacing w:val="-4"/>
        </w:rPr>
        <w:t xml:space="preserve"> </w:t>
      </w:r>
      <w:r>
        <w:rPr>
          <w:spacing w:val="-2"/>
        </w:rPr>
        <w:t>задачи.</w:t>
      </w:r>
    </w:p>
    <w:p w:rsidR="00710AC9" w:rsidRDefault="005B46E7" w:rsidP="00710AC9">
      <w:pPr>
        <w:pStyle w:val="a3"/>
        <w:spacing w:before="38" w:line="276" w:lineRule="auto"/>
        <w:ind w:left="851" w:right="514" w:firstLine="589"/>
      </w:pPr>
      <w:r>
        <w:t>К концу обучения в 4 классе обучающийся получит следующие предметные результаты по отдельным темам программы по математике:</w:t>
      </w:r>
    </w:p>
    <w:p w:rsidR="00BA5B76" w:rsidRDefault="005B46E7" w:rsidP="00710AC9">
      <w:pPr>
        <w:pStyle w:val="a3"/>
        <w:spacing w:before="38" w:line="276" w:lineRule="auto"/>
        <w:ind w:left="851" w:right="514" w:firstLine="589"/>
      </w:pPr>
      <w:r>
        <w:t>читать, записывать, сравнивать, упорядочивать многозначные числа; находить</w:t>
      </w:r>
      <w:r>
        <w:rPr>
          <w:spacing w:val="76"/>
        </w:rPr>
        <w:t xml:space="preserve"> </w:t>
      </w:r>
      <w:r>
        <w:t>число</w:t>
      </w:r>
      <w:r>
        <w:rPr>
          <w:spacing w:val="79"/>
        </w:rPr>
        <w:t xml:space="preserve"> </w:t>
      </w:r>
      <w:r>
        <w:t>большее</w:t>
      </w:r>
      <w:r>
        <w:rPr>
          <w:spacing w:val="79"/>
        </w:rPr>
        <w:t xml:space="preserve"> </w:t>
      </w:r>
      <w:r>
        <w:t>или</w:t>
      </w:r>
      <w:r>
        <w:rPr>
          <w:spacing w:val="45"/>
          <w:w w:val="150"/>
        </w:rPr>
        <w:t xml:space="preserve"> </w:t>
      </w:r>
      <w:r>
        <w:t>меньшее</w:t>
      </w:r>
      <w:r>
        <w:rPr>
          <w:spacing w:val="79"/>
        </w:rPr>
        <w:t xml:space="preserve"> </w:t>
      </w:r>
      <w:r>
        <w:t>данного</w:t>
      </w:r>
      <w:r>
        <w:rPr>
          <w:spacing w:val="52"/>
          <w:w w:val="150"/>
        </w:rPr>
        <w:t xml:space="preserve"> </w:t>
      </w:r>
      <w:r>
        <w:t>числа</w:t>
      </w:r>
      <w:r>
        <w:rPr>
          <w:spacing w:val="78"/>
        </w:rPr>
        <w:t xml:space="preserve"> </w:t>
      </w:r>
      <w:r>
        <w:t>на</w:t>
      </w:r>
      <w:r>
        <w:rPr>
          <w:spacing w:val="80"/>
        </w:rPr>
        <w:t xml:space="preserve"> </w:t>
      </w:r>
      <w:r>
        <w:rPr>
          <w:spacing w:val="-2"/>
        </w:rPr>
        <w:t>заданное</w:t>
      </w:r>
    </w:p>
    <w:p w:rsidR="00710AC9" w:rsidRDefault="005B46E7" w:rsidP="00710AC9">
      <w:pPr>
        <w:pStyle w:val="a3"/>
      </w:pPr>
      <w:r>
        <w:t>число,</w:t>
      </w:r>
      <w:r>
        <w:rPr>
          <w:spacing w:val="-3"/>
        </w:rPr>
        <w:t xml:space="preserve"> </w:t>
      </w:r>
      <w:r>
        <w:t>в</w:t>
      </w:r>
      <w:r>
        <w:rPr>
          <w:spacing w:val="-3"/>
        </w:rPr>
        <w:t xml:space="preserve"> </w:t>
      </w:r>
      <w:r>
        <w:t>заданное</w:t>
      </w:r>
      <w:r>
        <w:rPr>
          <w:spacing w:val="-3"/>
        </w:rPr>
        <w:t xml:space="preserve"> </w:t>
      </w:r>
      <w:r>
        <w:t>число</w:t>
      </w:r>
      <w:r>
        <w:rPr>
          <w:spacing w:val="-3"/>
        </w:rPr>
        <w:t xml:space="preserve"> </w:t>
      </w:r>
      <w:r>
        <w:rPr>
          <w:spacing w:val="-4"/>
        </w:rPr>
        <w:t>раз;</w:t>
      </w:r>
    </w:p>
    <w:p w:rsidR="00710AC9" w:rsidRDefault="005B46E7" w:rsidP="00710AC9">
      <w:pPr>
        <w:pStyle w:val="a3"/>
        <w:ind w:right="514" w:firstLine="594"/>
      </w:pPr>
      <w:r>
        <w:t>выполнять арифметические действия: сложение и вычитание с многозначными числами письменно (в пределах 100 – устно), умножение и деление</w:t>
      </w:r>
      <w:r>
        <w:rPr>
          <w:spacing w:val="-12"/>
        </w:rPr>
        <w:t xml:space="preserve"> </w:t>
      </w:r>
      <w:r>
        <w:t>многозначного</w:t>
      </w:r>
      <w:r>
        <w:rPr>
          <w:spacing w:val="-14"/>
        </w:rPr>
        <w:t xml:space="preserve"> </w:t>
      </w:r>
      <w:r>
        <w:t>числа</w:t>
      </w:r>
      <w:r>
        <w:rPr>
          <w:spacing w:val="-14"/>
        </w:rPr>
        <w:t xml:space="preserve"> </w:t>
      </w:r>
      <w:r>
        <w:t>на</w:t>
      </w:r>
      <w:r>
        <w:rPr>
          <w:spacing w:val="-15"/>
        </w:rPr>
        <w:t xml:space="preserve"> </w:t>
      </w:r>
      <w:r>
        <w:t>однозначное,</w:t>
      </w:r>
      <w:r>
        <w:rPr>
          <w:spacing w:val="-14"/>
        </w:rPr>
        <w:t xml:space="preserve"> </w:t>
      </w:r>
      <w:r>
        <w:t>двузначное</w:t>
      </w:r>
      <w:r>
        <w:rPr>
          <w:spacing w:val="-15"/>
        </w:rPr>
        <w:t xml:space="preserve"> </w:t>
      </w:r>
      <w:r>
        <w:t>число</w:t>
      </w:r>
      <w:r>
        <w:rPr>
          <w:spacing w:val="-15"/>
        </w:rPr>
        <w:t xml:space="preserve"> </w:t>
      </w:r>
      <w:r>
        <w:t>письменно</w:t>
      </w:r>
      <w:r>
        <w:rPr>
          <w:spacing w:val="-14"/>
        </w:rPr>
        <w:t xml:space="preserve"> </w:t>
      </w:r>
      <w:r>
        <w:t>(в пределах 100 – устно), деление с остатком – письменно (в пределах 1000);</w:t>
      </w:r>
    </w:p>
    <w:p w:rsidR="00710AC9" w:rsidRDefault="005B46E7" w:rsidP="00710AC9">
      <w:pPr>
        <w:pStyle w:val="a3"/>
        <w:ind w:right="514" w:firstLine="594"/>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10AC9" w:rsidRDefault="005B46E7" w:rsidP="00710AC9">
      <w:pPr>
        <w:pStyle w:val="a3"/>
        <w:ind w:right="514" w:firstLine="594"/>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10AC9" w:rsidRDefault="005B46E7" w:rsidP="00710AC9">
      <w:pPr>
        <w:pStyle w:val="a3"/>
        <w:ind w:right="514" w:firstLine="594"/>
      </w:pPr>
      <w:r>
        <w:t>находить</w:t>
      </w:r>
      <w:r>
        <w:rPr>
          <w:spacing w:val="-7"/>
        </w:rPr>
        <w:t xml:space="preserve"> </w:t>
      </w:r>
      <w:r>
        <w:t>долю</w:t>
      </w:r>
      <w:r>
        <w:rPr>
          <w:spacing w:val="-3"/>
        </w:rPr>
        <w:t xml:space="preserve"> </w:t>
      </w:r>
      <w:r>
        <w:t>величины,</w:t>
      </w:r>
      <w:r>
        <w:rPr>
          <w:spacing w:val="-3"/>
        </w:rPr>
        <w:t xml:space="preserve"> </w:t>
      </w:r>
      <w:r>
        <w:t>величину</w:t>
      </w:r>
      <w:r>
        <w:rPr>
          <w:spacing w:val="-6"/>
        </w:rPr>
        <w:t xml:space="preserve"> </w:t>
      </w:r>
      <w:r>
        <w:t>по</w:t>
      </w:r>
      <w:r>
        <w:rPr>
          <w:spacing w:val="-2"/>
        </w:rPr>
        <w:t xml:space="preserve"> </w:t>
      </w:r>
      <w:r>
        <w:t>ее</w:t>
      </w:r>
      <w:r>
        <w:rPr>
          <w:spacing w:val="-3"/>
        </w:rPr>
        <w:t xml:space="preserve"> </w:t>
      </w:r>
      <w:r>
        <w:rPr>
          <w:spacing w:val="-2"/>
        </w:rPr>
        <w:t>доле;</w:t>
      </w:r>
    </w:p>
    <w:p w:rsidR="00BA5B76" w:rsidRDefault="005B46E7" w:rsidP="00710AC9">
      <w:pPr>
        <w:pStyle w:val="a3"/>
        <w:ind w:right="514" w:firstLine="594"/>
      </w:pPr>
      <w:r>
        <w:t>находить неизвестный компонент арифметического действия; использовать</w:t>
      </w:r>
      <w:r>
        <w:rPr>
          <w:spacing w:val="49"/>
          <w:w w:val="150"/>
        </w:rPr>
        <w:t xml:space="preserve"> </w:t>
      </w:r>
      <w:r>
        <w:t>единицы</w:t>
      </w:r>
      <w:r>
        <w:rPr>
          <w:spacing w:val="50"/>
          <w:w w:val="150"/>
        </w:rPr>
        <w:t xml:space="preserve"> </w:t>
      </w:r>
      <w:r>
        <w:t>величин</w:t>
      </w:r>
      <w:r>
        <w:rPr>
          <w:spacing w:val="49"/>
          <w:w w:val="150"/>
        </w:rPr>
        <w:t xml:space="preserve"> </w:t>
      </w:r>
      <w:r>
        <w:t>при</w:t>
      </w:r>
      <w:r>
        <w:rPr>
          <w:spacing w:val="48"/>
          <w:w w:val="150"/>
        </w:rPr>
        <w:t xml:space="preserve"> </w:t>
      </w:r>
      <w:r>
        <w:t>решении</w:t>
      </w:r>
      <w:r>
        <w:rPr>
          <w:spacing w:val="50"/>
          <w:w w:val="150"/>
        </w:rPr>
        <w:t xml:space="preserve"> </w:t>
      </w:r>
      <w:r>
        <w:t>задач</w:t>
      </w:r>
      <w:r>
        <w:rPr>
          <w:spacing w:val="50"/>
          <w:w w:val="150"/>
        </w:rPr>
        <w:t xml:space="preserve"> </w:t>
      </w:r>
      <w:r>
        <w:t>(длина,</w:t>
      </w:r>
      <w:r>
        <w:rPr>
          <w:spacing w:val="49"/>
          <w:w w:val="150"/>
        </w:rPr>
        <w:t xml:space="preserve"> </w:t>
      </w:r>
      <w:r>
        <w:rPr>
          <w:spacing w:val="-2"/>
        </w:rPr>
        <w:t>масса,</w:t>
      </w:r>
    </w:p>
    <w:p w:rsidR="00150949" w:rsidRDefault="005B46E7" w:rsidP="00150949">
      <w:pPr>
        <w:pStyle w:val="a3"/>
        <w:spacing w:line="320" w:lineRule="exact"/>
      </w:pPr>
      <w:r>
        <w:t>время,</w:t>
      </w:r>
      <w:r>
        <w:rPr>
          <w:spacing w:val="-9"/>
        </w:rPr>
        <w:t xml:space="preserve"> </w:t>
      </w:r>
      <w:r>
        <w:t>вместимость,</w:t>
      </w:r>
      <w:r>
        <w:rPr>
          <w:spacing w:val="-7"/>
        </w:rPr>
        <w:t xml:space="preserve"> </w:t>
      </w:r>
      <w:r>
        <w:t>стоимость,</w:t>
      </w:r>
      <w:r>
        <w:rPr>
          <w:spacing w:val="-6"/>
        </w:rPr>
        <w:t xml:space="preserve"> </w:t>
      </w:r>
      <w:r>
        <w:t>площадь,</w:t>
      </w:r>
      <w:r>
        <w:rPr>
          <w:spacing w:val="-6"/>
        </w:rPr>
        <w:t xml:space="preserve"> </w:t>
      </w:r>
      <w:r>
        <w:rPr>
          <w:spacing w:val="-2"/>
        </w:rPr>
        <w:t>скорость);</w:t>
      </w:r>
    </w:p>
    <w:p w:rsidR="00710AC9" w:rsidRDefault="005B46E7" w:rsidP="00150949">
      <w:pPr>
        <w:pStyle w:val="a3"/>
        <w:spacing w:line="320" w:lineRule="exact"/>
        <w:ind w:right="514" w:firstLine="594"/>
      </w:pPr>
      <w:r>
        <w:t>использовать при решении задач единицы длины (миллиметр, сантиметр, дециметр, метр, километр), массы (грамм, килограмм, центнер, тонна),</w:t>
      </w:r>
      <w:r>
        <w:rPr>
          <w:spacing w:val="-18"/>
        </w:rPr>
        <w:t xml:space="preserve"> </w:t>
      </w:r>
      <w:r>
        <w:t>времени</w:t>
      </w:r>
      <w:r>
        <w:rPr>
          <w:spacing w:val="-17"/>
        </w:rPr>
        <w:t xml:space="preserve"> </w:t>
      </w:r>
      <w:r>
        <w:t>(секунда,</w:t>
      </w:r>
      <w:r>
        <w:rPr>
          <w:spacing w:val="-18"/>
        </w:rPr>
        <w:t xml:space="preserve"> </w:t>
      </w:r>
      <w:r>
        <w:t>минута,</w:t>
      </w:r>
      <w:r>
        <w:rPr>
          <w:spacing w:val="-17"/>
        </w:rPr>
        <w:t xml:space="preserve"> </w:t>
      </w:r>
      <w:r>
        <w:t>час,</w:t>
      </w:r>
      <w:r>
        <w:rPr>
          <w:spacing w:val="-18"/>
        </w:rPr>
        <w:t xml:space="preserve"> </w:t>
      </w:r>
      <w:r>
        <w:t>сутки,</w:t>
      </w:r>
      <w:r>
        <w:rPr>
          <w:spacing w:val="-17"/>
        </w:rPr>
        <w:t xml:space="preserve"> </w:t>
      </w:r>
      <w:r>
        <w:t>неделя,</w:t>
      </w:r>
      <w:r>
        <w:rPr>
          <w:spacing w:val="-18"/>
        </w:rPr>
        <w:t xml:space="preserve"> </w:t>
      </w:r>
      <w:r>
        <w:t>месяц,</w:t>
      </w:r>
      <w:r>
        <w:rPr>
          <w:spacing w:val="-17"/>
        </w:rPr>
        <w:t xml:space="preserve"> </w:t>
      </w:r>
      <w:r>
        <w:t>год),</w:t>
      </w:r>
      <w:r>
        <w:rPr>
          <w:spacing w:val="-18"/>
        </w:rPr>
        <w:t xml:space="preserve"> </w:t>
      </w:r>
      <w:r>
        <w:t>вместимости (литр), стоимости (копейка, рубль), площади (квадратный метр, квадратный дециметр, квадратный сантиметр), скорости (километр в час);</w:t>
      </w:r>
    </w:p>
    <w:p w:rsidR="00710AC9" w:rsidRDefault="005B46E7" w:rsidP="00710AC9">
      <w:pPr>
        <w:pStyle w:val="a3"/>
        <w:spacing w:line="320" w:lineRule="exact"/>
        <w:ind w:right="514" w:firstLine="594"/>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A5B76" w:rsidRDefault="005B46E7" w:rsidP="00710AC9">
      <w:pPr>
        <w:pStyle w:val="a3"/>
        <w:spacing w:line="320" w:lineRule="exact"/>
        <w:ind w:right="514" w:firstLine="594"/>
      </w:pPr>
      <w:r>
        <w:t>определять</w:t>
      </w:r>
      <w:r>
        <w:rPr>
          <w:spacing w:val="80"/>
        </w:rPr>
        <w:t xml:space="preserve"> </w:t>
      </w:r>
      <w:r>
        <w:t>с</w:t>
      </w:r>
      <w:r>
        <w:rPr>
          <w:spacing w:val="80"/>
        </w:rPr>
        <w:t xml:space="preserve"> </w:t>
      </w:r>
      <w:r>
        <w:t>помощью</w:t>
      </w:r>
      <w:r>
        <w:rPr>
          <w:spacing w:val="80"/>
        </w:rPr>
        <w:t xml:space="preserve"> </w:t>
      </w:r>
      <w:r>
        <w:t>цифровых</w:t>
      </w:r>
      <w:r>
        <w:rPr>
          <w:spacing w:val="80"/>
        </w:rPr>
        <w:t xml:space="preserve"> </w:t>
      </w:r>
      <w:r>
        <w:t>и</w:t>
      </w:r>
      <w:r>
        <w:rPr>
          <w:spacing w:val="80"/>
        </w:rPr>
        <w:t xml:space="preserve"> </w:t>
      </w:r>
      <w:r>
        <w:t>аналоговых</w:t>
      </w:r>
      <w:r>
        <w:rPr>
          <w:spacing w:val="80"/>
        </w:rPr>
        <w:t xml:space="preserve"> </w:t>
      </w:r>
      <w:r>
        <w:t>приборов</w:t>
      </w:r>
      <w:r>
        <w:rPr>
          <w:spacing w:val="80"/>
        </w:rPr>
        <w:t xml:space="preserve"> </w:t>
      </w:r>
      <w:r>
        <w:t>массу предмета, температуру (например, воды, воздуха в помещении), вместимость с</w:t>
      </w:r>
      <w:r>
        <w:rPr>
          <w:spacing w:val="-18"/>
        </w:rPr>
        <w:t xml:space="preserve"> </w:t>
      </w:r>
      <w:r>
        <w:t>помощью</w:t>
      </w:r>
      <w:r>
        <w:rPr>
          <w:spacing w:val="-17"/>
        </w:rPr>
        <w:t xml:space="preserve"> </w:t>
      </w:r>
      <w:r>
        <w:t>измерительных</w:t>
      </w:r>
      <w:r>
        <w:rPr>
          <w:spacing w:val="-18"/>
        </w:rPr>
        <w:t xml:space="preserve"> </w:t>
      </w:r>
      <w:r>
        <w:t>сосудов,</w:t>
      </w:r>
      <w:r>
        <w:rPr>
          <w:spacing w:val="-17"/>
        </w:rPr>
        <w:t xml:space="preserve"> </w:t>
      </w:r>
      <w:r>
        <w:t>прикидку</w:t>
      </w:r>
      <w:r>
        <w:rPr>
          <w:spacing w:val="-19"/>
        </w:rPr>
        <w:t xml:space="preserve"> </w:t>
      </w:r>
      <w:r>
        <w:t>и</w:t>
      </w:r>
      <w:r>
        <w:rPr>
          <w:spacing w:val="-18"/>
        </w:rPr>
        <w:t xml:space="preserve"> </w:t>
      </w:r>
      <w:r>
        <w:t>оценку</w:t>
      </w:r>
      <w:r>
        <w:rPr>
          <w:spacing w:val="-18"/>
        </w:rPr>
        <w:t xml:space="preserve"> </w:t>
      </w:r>
      <w:r>
        <w:t>результата</w:t>
      </w:r>
      <w:r>
        <w:rPr>
          <w:spacing w:val="-17"/>
        </w:rPr>
        <w:t xml:space="preserve"> </w:t>
      </w:r>
      <w:r>
        <w:t>измерений; решать</w:t>
      </w:r>
      <w:r>
        <w:rPr>
          <w:spacing w:val="40"/>
        </w:rPr>
        <w:t xml:space="preserve"> </w:t>
      </w:r>
      <w:r>
        <w:t>текстовые</w:t>
      </w:r>
      <w:r>
        <w:rPr>
          <w:spacing w:val="40"/>
        </w:rPr>
        <w:t xml:space="preserve"> </w:t>
      </w:r>
      <w:r>
        <w:t>задачи</w:t>
      </w:r>
      <w:r>
        <w:rPr>
          <w:spacing w:val="40"/>
        </w:rPr>
        <w:t xml:space="preserve"> </w:t>
      </w:r>
      <w:r>
        <w:t>в 1–3</w:t>
      </w:r>
      <w:r>
        <w:rPr>
          <w:spacing w:val="40"/>
        </w:rPr>
        <w:t xml:space="preserve"> </w:t>
      </w:r>
      <w:r>
        <w:t>действия,</w:t>
      </w:r>
      <w:r>
        <w:rPr>
          <w:spacing w:val="40"/>
        </w:rPr>
        <w:t xml:space="preserve"> </w:t>
      </w:r>
      <w:r>
        <w:t>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w:t>
      </w:r>
      <w:r>
        <w:rPr>
          <w:spacing w:val="2"/>
        </w:rPr>
        <w:t xml:space="preserve"> </w:t>
      </w:r>
      <w:r>
        <w:t>устройства,</w:t>
      </w:r>
      <w:r>
        <w:rPr>
          <w:spacing w:val="2"/>
        </w:rPr>
        <w:t xml:space="preserve"> </w:t>
      </w:r>
      <w:r>
        <w:t>оценивать</w:t>
      </w:r>
      <w:r>
        <w:rPr>
          <w:spacing w:val="3"/>
        </w:rPr>
        <w:t xml:space="preserve"> </w:t>
      </w:r>
      <w:r>
        <w:t>полученный</w:t>
      </w:r>
      <w:r>
        <w:rPr>
          <w:spacing w:val="2"/>
        </w:rPr>
        <w:t xml:space="preserve"> </w:t>
      </w:r>
      <w:r>
        <w:t>результат</w:t>
      </w:r>
      <w:r>
        <w:rPr>
          <w:spacing w:val="4"/>
        </w:rPr>
        <w:t xml:space="preserve"> </w:t>
      </w:r>
      <w:r>
        <w:t>по</w:t>
      </w:r>
      <w:r>
        <w:rPr>
          <w:spacing w:val="5"/>
        </w:rPr>
        <w:t xml:space="preserve"> </w:t>
      </w:r>
      <w:r>
        <w:rPr>
          <w:spacing w:val="-2"/>
        </w:rPr>
        <w:t>критериям:</w:t>
      </w:r>
    </w:p>
    <w:p w:rsidR="00710AC9" w:rsidRDefault="005B46E7" w:rsidP="00710AC9">
      <w:pPr>
        <w:pStyle w:val="a3"/>
        <w:spacing w:line="320" w:lineRule="exact"/>
      </w:pPr>
      <w:r>
        <w:t>реальность,</w:t>
      </w:r>
      <w:r>
        <w:rPr>
          <w:spacing w:val="-7"/>
        </w:rPr>
        <w:t xml:space="preserve"> </w:t>
      </w:r>
      <w:r>
        <w:t>соответствие</w:t>
      </w:r>
      <w:r>
        <w:rPr>
          <w:spacing w:val="-6"/>
        </w:rPr>
        <w:t xml:space="preserve"> </w:t>
      </w:r>
      <w:r>
        <w:rPr>
          <w:spacing w:val="-2"/>
        </w:rPr>
        <w:t>условию;</w:t>
      </w:r>
    </w:p>
    <w:p w:rsidR="00710AC9" w:rsidRDefault="005B46E7" w:rsidP="00710AC9">
      <w:pPr>
        <w:pStyle w:val="a3"/>
        <w:spacing w:line="320" w:lineRule="exact"/>
        <w:ind w:right="514" w:firstLine="594"/>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10AC9" w:rsidRDefault="005B46E7" w:rsidP="00710AC9">
      <w:pPr>
        <w:pStyle w:val="a3"/>
        <w:spacing w:line="320" w:lineRule="exact"/>
        <w:ind w:right="514" w:firstLine="594"/>
      </w:pPr>
      <w:r>
        <w:t>различать окружность и круг, изображать с помощью циркуля и линейки окружность заданного радиуса;</w:t>
      </w:r>
    </w:p>
    <w:p w:rsidR="00710AC9" w:rsidRDefault="005B46E7" w:rsidP="00710AC9">
      <w:pPr>
        <w:pStyle w:val="a3"/>
        <w:spacing w:line="320" w:lineRule="exact"/>
        <w:ind w:right="514" w:firstLine="594"/>
      </w:pPr>
      <w:r>
        <w:t>различать изображения простейших пространственных фигур (шар, куб,</w:t>
      </w:r>
      <w:r>
        <w:rPr>
          <w:spacing w:val="-18"/>
        </w:rPr>
        <w:t xml:space="preserve"> </w:t>
      </w:r>
      <w:r>
        <w:t>цилиндр,</w:t>
      </w:r>
      <w:r>
        <w:rPr>
          <w:spacing w:val="-17"/>
        </w:rPr>
        <w:t xml:space="preserve"> </w:t>
      </w:r>
      <w:r>
        <w:t>конус,</w:t>
      </w:r>
      <w:r>
        <w:rPr>
          <w:spacing w:val="-18"/>
        </w:rPr>
        <w:t xml:space="preserve"> </w:t>
      </w:r>
      <w:r>
        <w:t>пирамида),</w:t>
      </w:r>
      <w:r>
        <w:rPr>
          <w:spacing w:val="-17"/>
        </w:rPr>
        <w:t xml:space="preserve"> </w:t>
      </w:r>
      <w:r>
        <w:t>распознавать</w:t>
      </w:r>
      <w:r>
        <w:rPr>
          <w:spacing w:val="-18"/>
        </w:rPr>
        <w:t xml:space="preserve"> </w:t>
      </w:r>
      <w:r>
        <w:t>в</w:t>
      </w:r>
      <w:r>
        <w:rPr>
          <w:spacing w:val="-17"/>
        </w:rPr>
        <w:t xml:space="preserve"> </w:t>
      </w:r>
      <w:r>
        <w:t>простейших</w:t>
      </w:r>
      <w:r>
        <w:rPr>
          <w:spacing w:val="-18"/>
        </w:rPr>
        <w:t xml:space="preserve"> </w:t>
      </w:r>
      <w:r>
        <w:t>случаях</w:t>
      </w:r>
      <w:r>
        <w:rPr>
          <w:spacing w:val="-17"/>
        </w:rPr>
        <w:t xml:space="preserve"> </w:t>
      </w:r>
      <w:r>
        <w:t>проекции предметов окружающего мира на плоскость (пол, стену);</w:t>
      </w:r>
    </w:p>
    <w:p w:rsidR="00710AC9" w:rsidRDefault="005B46E7" w:rsidP="00710AC9">
      <w:pPr>
        <w:pStyle w:val="a3"/>
        <w:spacing w:line="320" w:lineRule="exact"/>
        <w:ind w:right="514" w:firstLine="594"/>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10AC9" w:rsidRDefault="005B46E7" w:rsidP="00710AC9">
      <w:pPr>
        <w:pStyle w:val="a3"/>
        <w:spacing w:line="320" w:lineRule="exact"/>
        <w:ind w:right="514" w:firstLine="594"/>
      </w:pPr>
      <w:r>
        <w:t>распознавать верные (истинные) и неверные (ложные) утверждения, приводить пример, контрпример;</w:t>
      </w:r>
    </w:p>
    <w:p w:rsidR="00BA5B76" w:rsidRDefault="005B46E7" w:rsidP="00710AC9">
      <w:pPr>
        <w:pStyle w:val="a3"/>
        <w:spacing w:line="320" w:lineRule="exact"/>
        <w:ind w:right="514" w:firstLine="594"/>
      </w:pPr>
      <w:r>
        <w:t>формулировать</w:t>
      </w:r>
      <w:r>
        <w:rPr>
          <w:spacing w:val="-20"/>
        </w:rPr>
        <w:t xml:space="preserve"> </w:t>
      </w:r>
      <w:r>
        <w:t>утверждение</w:t>
      </w:r>
      <w:r>
        <w:rPr>
          <w:spacing w:val="-17"/>
        </w:rPr>
        <w:t xml:space="preserve"> </w:t>
      </w:r>
      <w:r>
        <w:t>(вывод),</w:t>
      </w:r>
      <w:r>
        <w:rPr>
          <w:spacing w:val="-17"/>
        </w:rPr>
        <w:t xml:space="preserve"> </w:t>
      </w:r>
      <w:r>
        <w:t>строить</w:t>
      </w:r>
      <w:r>
        <w:rPr>
          <w:spacing w:val="-16"/>
        </w:rPr>
        <w:t xml:space="preserve"> </w:t>
      </w:r>
      <w:r>
        <w:t>логические</w:t>
      </w:r>
      <w:r>
        <w:rPr>
          <w:spacing w:val="-17"/>
        </w:rPr>
        <w:t xml:space="preserve"> </w:t>
      </w:r>
      <w:r>
        <w:rPr>
          <w:spacing w:val="-2"/>
        </w:rPr>
        <w:t>рассуждения</w:t>
      </w:r>
    </w:p>
    <w:p w:rsidR="00710AC9" w:rsidRDefault="005B46E7" w:rsidP="00710AC9">
      <w:pPr>
        <w:pStyle w:val="a3"/>
        <w:spacing w:before="46"/>
        <w:jc w:val="left"/>
      </w:pPr>
      <w:r>
        <w:rPr>
          <w:spacing w:val="-2"/>
        </w:rPr>
        <w:t>(двух-трехшаговые);</w:t>
      </w:r>
    </w:p>
    <w:p w:rsidR="00710AC9" w:rsidRDefault="005B46E7" w:rsidP="00710AC9">
      <w:pPr>
        <w:pStyle w:val="a3"/>
        <w:spacing w:before="46"/>
        <w:ind w:right="514" w:firstLine="594"/>
      </w:pPr>
      <w:r>
        <w:t>классифицировать объекты по заданным или самостоятельно установленным одному-двум признакам;</w:t>
      </w:r>
    </w:p>
    <w:p w:rsidR="00710AC9" w:rsidRDefault="005B46E7" w:rsidP="00710AC9">
      <w:pPr>
        <w:pStyle w:val="a3"/>
        <w:spacing w:before="46"/>
        <w:ind w:right="514" w:firstLine="594"/>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10AC9" w:rsidRDefault="005B46E7" w:rsidP="00710AC9">
      <w:pPr>
        <w:pStyle w:val="a3"/>
        <w:spacing w:before="46"/>
        <w:ind w:right="514" w:firstLine="594"/>
      </w:pPr>
      <w:r>
        <w:t>заполнять данными предложенную</w:t>
      </w:r>
      <w:r w:rsidR="00710AC9">
        <w:t xml:space="preserve"> таблицу, столбчатую диаграмму;</w:t>
      </w:r>
    </w:p>
    <w:p w:rsidR="00BA5B76" w:rsidRDefault="005B46E7" w:rsidP="00710AC9">
      <w:pPr>
        <w:pStyle w:val="a3"/>
        <w:spacing w:before="46"/>
        <w:ind w:right="514" w:firstLine="594"/>
      </w:pPr>
      <w:r>
        <w:t>использовать</w:t>
      </w:r>
      <w:r>
        <w:rPr>
          <w:spacing w:val="61"/>
        </w:rPr>
        <w:t xml:space="preserve">   </w:t>
      </w:r>
      <w:r>
        <w:t>формализованные</w:t>
      </w:r>
      <w:r>
        <w:rPr>
          <w:spacing w:val="60"/>
        </w:rPr>
        <w:t xml:space="preserve">   </w:t>
      </w:r>
      <w:r>
        <w:t>описания</w:t>
      </w:r>
      <w:r>
        <w:rPr>
          <w:spacing w:val="61"/>
        </w:rPr>
        <w:t xml:space="preserve">   </w:t>
      </w:r>
      <w:r>
        <w:rPr>
          <w:spacing w:val="-2"/>
        </w:rPr>
        <w:t>последовательности</w:t>
      </w:r>
    </w:p>
    <w:p w:rsidR="00710AC9" w:rsidRDefault="005B46E7" w:rsidP="00710AC9">
      <w:pPr>
        <w:pStyle w:val="a3"/>
        <w:spacing w:line="276" w:lineRule="auto"/>
        <w:ind w:right="537"/>
      </w:pPr>
      <w:r>
        <w:t>действий (алгоритм, план, схема) в практических и учебных ситуациях, дополнять алгоритм, упорядочивать шаги алгоритма;</w:t>
      </w:r>
    </w:p>
    <w:p w:rsidR="00710AC9" w:rsidRDefault="005B46E7" w:rsidP="00710AC9">
      <w:pPr>
        <w:pStyle w:val="a3"/>
        <w:spacing w:line="276" w:lineRule="auto"/>
        <w:ind w:right="537" w:firstLine="594"/>
      </w:pPr>
      <w:r>
        <w:t>составлять</w:t>
      </w:r>
      <w:r>
        <w:rPr>
          <w:spacing w:val="-8"/>
        </w:rPr>
        <w:t xml:space="preserve"> </w:t>
      </w:r>
      <w:r>
        <w:t>модель</w:t>
      </w:r>
      <w:r>
        <w:rPr>
          <w:spacing w:val="-5"/>
        </w:rPr>
        <w:t xml:space="preserve"> </w:t>
      </w:r>
      <w:r>
        <w:t>текстовой</w:t>
      </w:r>
      <w:r>
        <w:rPr>
          <w:spacing w:val="-3"/>
        </w:rPr>
        <w:t xml:space="preserve"> </w:t>
      </w:r>
      <w:r>
        <w:t>задачи,</w:t>
      </w:r>
      <w:r>
        <w:rPr>
          <w:spacing w:val="-4"/>
        </w:rPr>
        <w:t xml:space="preserve"> </w:t>
      </w:r>
      <w:r>
        <w:t>числовое</w:t>
      </w:r>
      <w:r>
        <w:rPr>
          <w:spacing w:val="-3"/>
        </w:rPr>
        <w:t xml:space="preserve"> </w:t>
      </w:r>
      <w:r>
        <w:rPr>
          <w:spacing w:val="-2"/>
        </w:rPr>
        <w:t>выражение;</w:t>
      </w:r>
    </w:p>
    <w:p w:rsidR="00BA5B76" w:rsidRDefault="005B46E7" w:rsidP="00710AC9">
      <w:pPr>
        <w:pStyle w:val="a3"/>
        <w:spacing w:line="276" w:lineRule="auto"/>
        <w:ind w:right="537" w:firstLine="594"/>
      </w:pPr>
      <w:r>
        <w:t>выбирать</w:t>
      </w:r>
      <w:r>
        <w:rPr>
          <w:spacing w:val="-13"/>
        </w:rPr>
        <w:t xml:space="preserve"> </w:t>
      </w:r>
      <w:r>
        <w:t>рациональное</w:t>
      </w:r>
      <w:r>
        <w:rPr>
          <w:spacing w:val="-14"/>
        </w:rPr>
        <w:t xml:space="preserve"> </w:t>
      </w:r>
      <w:r>
        <w:t>решение</w:t>
      </w:r>
      <w:r>
        <w:rPr>
          <w:spacing w:val="-11"/>
        </w:rPr>
        <w:t xml:space="preserve"> </w:t>
      </w:r>
      <w:r>
        <w:t>задачи,</w:t>
      </w:r>
      <w:r>
        <w:rPr>
          <w:spacing w:val="-14"/>
        </w:rPr>
        <w:t xml:space="preserve"> </w:t>
      </w:r>
      <w:r>
        <w:t>находить</w:t>
      </w:r>
      <w:r>
        <w:rPr>
          <w:spacing w:val="-12"/>
        </w:rPr>
        <w:t xml:space="preserve"> </w:t>
      </w:r>
      <w:r>
        <w:t>все</w:t>
      </w:r>
      <w:r>
        <w:rPr>
          <w:spacing w:val="-12"/>
        </w:rPr>
        <w:t xml:space="preserve"> </w:t>
      </w:r>
      <w:r>
        <w:t>верные</w:t>
      </w:r>
      <w:r>
        <w:rPr>
          <w:spacing w:val="-12"/>
        </w:rPr>
        <w:t xml:space="preserve"> </w:t>
      </w:r>
      <w:r>
        <w:t>решения из предложенных.</w:t>
      </w:r>
    </w:p>
    <w:p w:rsidR="00BA5B76" w:rsidRDefault="00BA5B76">
      <w:pPr>
        <w:pStyle w:val="a3"/>
        <w:spacing w:before="47"/>
        <w:ind w:left="0"/>
        <w:jc w:val="left"/>
      </w:pPr>
    </w:p>
    <w:p w:rsidR="00BA5B76" w:rsidRDefault="005B46E7" w:rsidP="002367F8">
      <w:pPr>
        <w:pStyle w:val="Heading3"/>
        <w:numPr>
          <w:ilvl w:val="2"/>
          <w:numId w:val="6"/>
        </w:numPr>
        <w:tabs>
          <w:tab w:val="left" w:pos="2234"/>
        </w:tabs>
        <w:spacing w:line="276" w:lineRule="auto"/>
        <w:ind w:right="535" w:firstLine="707"/>
        <w:jc w:val="both"/>
      </w:pPr>
      <w:r>
        <w:t>Рабочая программа по учебному предмету «Основы религиозных культур и светской этики».</w:t>
      </w:r>
    </w:p>
    <w:p w:rsidR="00BA5B76" w:rsidRDefault="005B46E7">
      <w:pPr>
        <w:pStyle w:val="a3"/>
        <w:spacing w:line="276" w:lineRule="auto"/>
        <w:ind w:right="531" w:firstLine="707"/>
      </w:pPr>
      <w:r>
        <w:t>Рабочая программа по учебному предмету «Основы религиозных культур и светской этики» (предметная область «Основы православной культуры»)</w:t>
      </w:r>
      <w:r>
        <w:rPr>
          <w:spacing w:val="-2"/>
        </w:rPr>
        <w:t xml:space="preserve"> </w:t>
      </w:r>
      <w:r>
        <w:t>(далее</w:t>
      </w:r>
      <w:r>
        <w:rPr>
          <w:spacing w:val="-3"/>
        </w:rPr>
        <w:t xml:space="preserve"> </w:t>
      </w:r>
      <w:r>
        <w:t>соответственно -</w:t>
      </w:r>
      <w:r>
        <w:rPr>
          <w:spacing w:val="-5"/>
        </w:rPr>
        <w:t xml:space="preserve"> </w:t>
      </w:r>
      <w:r>
        <w:t>программа</w:t>
      </w:r>
      <w:r>
        <w:rPr>
          <w:spacing w:val="-2"/>
        </w:rPr>
        <w:t xml:space="preserve"> </w:t>
      </w:r>
      <w:r>
        <w:t>по</w:t>
      </w:r>
      <w:r>
        <w:rPr>
          <w:spacing w:val="-2"/>
        </w:rPr>
        <w:t xml:space="preserve"> </w:t>
      </w:r>
      <w:r>
        <w:t>ОРКСЭ,</w:t>
      </w:r>
      <w:r>
        <w:rPr>
          <w:spacing w:val="-6"/>
        </w:rPr>
        <w:t xml:space="preserve"> </w:t>
      </w:r>
      <w:r>
        <w:t>ОРКСЭ)</w:t>
      </w:r>
      <w:r>
        <w:rPr>
          <w:spacing w:val="-3"/>
        </w:rPr>
        <w:t xml:space="preserve"> </w:t>
      </w:r>
      <w: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A5B76" w:rsidRDefault="005B46E7">
      <w:pPr>
        <w:pStyle w:val="a3"/>
        <w:spacing w:line="276" w:lineRule="auto"/>
        <w:ind w:right="532" w:firstLine="707"/>
      </w:pPr>
      <w:r>
        <w:t>Пояснительная</w:t>
      </w:r>
      <w:r>
        <w:rPr>
          <w:spacing w:val="-18"/>
        </w:rPr>
        <w:t xml:space="preserve"> </w:t>
      </w:r>
      <w:r>
        <w:t>записка</w:t>
      </w:r>
      <w:r>
        <w:rPr>
          <w:spacing w:val="-17"/>
        </w:rPr>
        <w:t xml:space="preserve"> </w:t>
      </w:r>
      <w:r>
        <w:t>отражает</w:t>
      </w:r>
      <w:r>
        <w:rPr>
          <w:spacing w:val="-18"/>
        </w:rPr>
        <w:t xml:space="preserve"> </w:t>
      </w:r>
      <w:r>
        <w:t>общие</w:t>
      </w:r>
      <w:r>
        <w:rPr>
          <w:spacing w:val="-17"/>
        </w:rPr>
        <w:t xml:space="preserve"> </w:t>
      </w:r>
      <w:r>
        <w:t>цели</w:t>
      </w:r>
      <w:r>
        <w:rPr>
          <w:spacing w:val="-18"/>
        </w:rPr>
        <w:t xml:space="preserve"> </w:t>
      </w:r>
      <w:r>
        <w:t>и</w:t>
      </w:r>
      <w:r>
        <w:rPr>
          <w:spacing w:val="-17"/>
        </w:rPr>
        <w:t xml:space="preserve"> </w:t>
      </w:r>
      <w:r>
        <w:t>задачи</w:t>
      </w:r>
      <w:r>
        <w:rPr>
          <w:spacing w:val="-18"/>
        </w:rPr>
        <w:t xml:space="preserve"> </w:t>
      </w:r>
      <w:r>
        <w:t>изучения</w:t>
      </w:r>
      <w:r>
        <w:rPr>
          <w:spacing w:val="-17"/>
        </w:rPr>
        <w:t xml:space="preserve"> </w:t>
      </w:r>
      <w:r>
        <w:t>ОРКСЭ, место в структуре учебного плана, а также подходы к отбору содержания и планируемым результатам.</w:t>
      </w:r>
    </w:p>
    <w:p w:rsidR="00BA5B76" w:rsidRDefault="005B46E7">
      <w:pPr>
        <w:pStyle w:val="a3"/>
        <w:spacing w:line="276" w:lineRule="auto"/>
        <w:ind w:right="534" w:firstLine="707"/>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A5B76" w:rsidRPr="00710AC9" w:rsidRDefault="005B46E7" w:rsidP="00710AC9">
      <w:pPr>
        <w:pStyle w:val="a3"/>
        <w:spacing w:line="276" w:lineRule="auto"/>
        <w:ind w:right="537" w:firstLine="707"/>
        <w:rPr>
          <w:spacing w:val="-2"/>
        </w:rPr>
      </w:pPr>
      <w: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w:t>
      </w:r>
      <w:r>
        <w:rPr>
          <w:spacing w:val="-2"/>
        </w:rPr>
        <w:t>образования.</w:t>
      </w:r>
    </w:p>
    <w:p w:rsidR="00BA5B76" w:rsidRDefault="005B46E7">
      <w:pPr>
        <w:pStyle w:val="a3"/>
        <w:spacing w:before="1"/>
      </w:pPr>
      <w:r>
        <w:t>Пояснительная</w:t>
      </w:r>
      <w:r>
        <w:rPr>
          <w:spacing w:val="-10"/>
        </w:rPr>
        <w:t xml:space="preserve"> </w:t>
      </w:r>
      <w:r>
        <w:rPr>
          <w:spacing w:val="-2"/>
        </w:rPr>
        <w:t>записка.</w:t>
      </w:r>
    </w:p>
    <w:p w:rsidR="00BA5B76" w:rsidRDefault="005B46E7">
      <w:pPr>
        <w:pStyle w:val="a3"/>
        <w:spacing w:before="50" w:line="276" w:lineRule="auto"/>
        <w:ind w:right="529" w:firstLine="707"/>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5B76" w:rsidRDefault="005B46E7">
      <w:pPr>
        <w:pStyle w:val="a3"/>
        <w:spacing w:line="276" w:lineRule="auto"/>
        <w:ind w:right="531" w:firstLine="707"/>
      </w:pPr>
      <w:r>
        <w:t>Планируемые</w:t>
      </w:r>
      <w:r>
        <w:rPr>
          <w:spacing w:val="-8"/>
        </w:rPr>
        <w:t xml:space="preserve"> </w:t>
      </w:r>
      <w:r>
        <w:t>результаты</w:t>
      </w:r>
      <w:r>
        <w:rPr>
          <w:spacing w:val="-8"/>
        </w:rPr>
        <w:t xml:space="preserve"> </w:t>
      </w:r>
      <w:r>
        <w:t>освоения</w:t>
      </w:r>
      <w:r>
        <w:rPr>
          <w:spacing w:val="-8"/>
        </w:rPr>
        <w:t xml:space="preserve"> </w:t>
      </w:r>
      <w:r>
        <w:t>курса</w:t>
      </w:r>
      <w:r>
        <w:rPr>
          <w:spacing w:val="-8"/>
        </w:rPr>
        <w:t xml:space="preserve"> </w:t>
      </w:r>
      <w:r>
        <w:t>ОРКСЭ</w:t>
      </w:r>
      <w:r>
        <w:rPr>
          <w:spacing w:val="-9"/>
        </w:rPr>
        <w:t xml:space="preserve"> </w:t>
      </w:r>
      <w:r>
        <w:t>включают</w:t>
      </w:r>
      <w:r>
        <w:rPr>
          <w:spacing w:val="-10"/>
        </w:rPr>
        <w:t xml:space="preserve"> </w:t>
      </w:r>
      <w:r>
        <w:t>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w:t>
      </w:r>
    </w:p>
    <w:p w:rsidR="00BA5B76" w:rsidRDefault="005B46E7">
      <w:pPr>
        <w:pStyle w:val="a3"/>
        <w:spacing w:line="276" w:lineRule="auto"/>
        <w:ind w:right="530" w:firstLine="707"/>
      </w:pPr>
      <w:r>
        <w:t>Целью программы по ОРКСЭ является формирование у обучающегося мотивации</w:t>
      </w:r>
      <w:r>
        <w:rPr>
          <w:spacing w:val="-3"/>
        </w:rPr>
        <w:t xml:space="preserve"> </w:t>
      </w:r>
      <w:r>
        <w:t>к</w:t>
      </w:r>
      <w:r>
        <w:rPr>
          <w:spacing w:val="-5"/>
        </w:rPr>
        <w:t xml:space="preserve"> </w:t>
      </w:r>
      <w:r>
        <w:t>осознанному</w:t>
      </w:r>
      <w:r>
        <w:rPr>
          <w:spacing w:val="-8"/>
        </w:rPr>
        <w:t xml:space="preserve"> </w:t>
      </w:r>
      <w:r>
        <w:t>нравственному</w:t>
      </w:r>
      <w:r>
        <w:rPr>
          <w:spacing w:val="-6"/>
        </w:rPr>
        <w:t xml:space="preserve"> </w:t>
      </w:r>
      <w:r>
        <w:t>поведению,</w:t>
      </w:r>
      <w:r>
        <w:rPr>
          <w:spacing w:val="-6"/>
        </w:rPr>
        <w:t xml:space="preserve"> </w:t>
      </w:r>
      <w:r>
        <w:t>основанному</w:t>
      </w:r>
      <w:r>
        <w:rPr>
          <w:spacing w:val="-8"/>
        </w:rPr>
        <w:t xml:space="preserve"> </w:t>
      </w:r>
      <w:r>
        <w:t>на</w:t>
      </w:r>
      <w:r>
        <w:rPr>
          <w:spacing w:val="-4"/>
        </w:rPr>
        <w:t xml:space="preserve"> </w:t>
      </w:r>
      <w:r>
        <w:t>знании и</w:t>
      </w:r>
      <w:r>
        <w:rPr>
          <w:spacing w:val="-14"/>
        </w:rPr>
        <w:t xml:space="preserve"> </w:t>
      </w:r>
      <w:r>
        <w:t>уважении</w:t>
      </w:r>
      <w:r>
        <w:rPr>
          <w:spacing w:val="-13"/>
        </w:rPr>
        <w:t xml:space="preserve"> </w:t>
      </w:r>
      <w:r>
        <w:t>культурных</w:t>
      </w:r>
      <w:r>
        <w:rPr>
          <w:spacing w:val="-13"/>
        </w:rPr>
        <w:t xml:space="preserve"> </w:t>
      </w:r>
      <w:r>
        <w:t>и</w:t>
      </w:r>
      <w:r>
        <w:rPr>
          <w:spacing w:val="-14"/>
        </w:rPr>
        <w:t xml:space="preserve"> </w:t>
      </w:r>
      <w:r>
        <w:t>религиозных</w:t>
      </w:r>
      <w:r>
        <w:rPr>
          <w:spacing w:val="-16"/>
        </w:rPr>
        <w:t xml:space="preserve"> </w:t>
      </w:r>
      <w:r>
        <w:t>традиций</w:t>
      </w:r>
      <w:r>
        <w:rPr>
          <w:spacing w:val="-14"/>
        </w:rPr>
        <w:t xml:space="preserve"> </w:t>
      </w:r>
      <w:r>
        <w:t>многонационального</w:t>
      </w:r>
      <w:r>
        <w:rPr>
          <w:spacing w:val="-13"/>
        </w:rPr>
        <w:t xml:space="preserve"> </w:t>
      </w:r>
      <w:r>
        <w:t>народа Российской Федерации, а также к диалогу</w:t>
      </w:r>
      <w:r>
        <w:rPr>
          <w:spacing w:val="-2"/>
        </w:rPr>
        <w:t xml:space="preserve"> </w:t>
      </w:r>
      <w:r>
        <w:t>с представителями других культур и мировоззрений.</w:t>
      </w:r>
    </w:p>
    <w:p w:rsidR="00BA5B76" w:rsidRDefault="005B46E7">
      <w:pPr>
        <w:pStyle w:val="a3"/>
        <w:spacing w:line="276" w:lineRule="auto"/>
        <w:ind w:right="536" w:firstLine="707"/>
      </w:pPr>
      <w:r>
        <w:t>Основными задачами программы по ОРКСЭ являются: знакомство обучающихся с основами православной, мусульманской,</w:t>
      </w:r>
    </w:p>
    <w:p w:rsidR="00BA5B76" w:rsidRDefault="005B46E7">
      <w:pPr>
        <w:pStyle w:val="a3"/>
        <w:spacing w:line="276" w:lineRule="auto"/>
        <w:ind w:right="540" w:firstLine="850"/>
      </w:pPr>
      <w:r>
        <w:t>буддийской, иудейской культур, основами мировых религиозных культур и светской этики по выбору родителей (законных представителей);</w:t>
      </w:r>
    </w:p>
    <w:p w:rsidR="00BA5B76" w:rsidRDefault="005B46E7">
      <w:pPr>
        <w:pStyle w:val="a3"/>
        <w:spacing w:line="276" w:lineRule="auto"/>
        <w:ind w:right="537" w:firstLine="850"/>
      </w:pPr>
      <w:r>
        <w:t>развитие представлений обучающихся о значении нравственных норм и ценностей в жизни личности, семьи, общества;</w:t>
      </w:r>
    </w:p>
    <w:p w:rsidR="00BA5B76" w:rsidRDefault="005B46E7">
      <w:pPr>
        <w:pStyle w:val="a3"/>
        <w:spacing w:line="276" w:lineRule="auto"/>
        <w:ind w:right="526" w:firstLine="850"/>
      </w:pPr>
      <w:r>
        <w:t>обобщение знаний, понятий и представлений о духовной культуре и морали, ранее полученных обучающимися, формирование ценностно- смысловой сферы личности с учётом мировоззренческих и культурных особенностей и потребностей семьи;</w:t>
      </w:r>
    </w:p>
    <w:p w:rsidR="00BA5B76" w:rsidRDefault="005B46E7" w:rsidP="00710AC9">
      <w:pPr>
        <w:pStyle w:val="a3"/>
        <w:spacing w:before="3" w:line="276" w:lineRule="auto"/>
        <w:ind w:right="532" w:firstLine="85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A5B76" w:rsidRDefault="005B46E7">
      <w:pPr>
        <w:pStyle w:val="a3"/>
        <w:spacing w:before="1" w:line="276" w:lineRule="auto"/>
        <w:ind w:right="533" w:firstLine="707"/>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w:t>
      </w:r>
      <w:r>
        <w:rPr>
          <w:spacing w:val="-18"/>
        </w:rPr>
        <w:t xml:space="preserve"> </w:t>
      </w:r>
      <w:r>
        <w:t>формированию</w:t>
      </w:r>
      <w:r>
        <w:rPr>
          <w:spacing w:val="-17"/>
        </w:rPr>
        <w:t xml:space="preserve"> </w:t>
      </w:r>
      <w:r>
        <w:t>ценностного</w:t>
      </w:r>
      <w:r>
        <w:rPr>
          <w:spacing w:val="-18"/>
        </w:rPr>
        <w:t xml:space="preserve"> </w:t>
      </w:r>
      <w:r>
        <w:t>отношения</w:t>
      </w:r>
      <w:r>
        <w:rPr>
          <w:spacing w:val="-17"/>
        </w:rPr>
        <w:t xml:space="preserve"> </w:t>
      </w:r>
      <w:r>
        <w:t>к</w:t>
      </w:r>
      <w:r>
        <w:rPr>
          <w:spacing w:val="-18"/>
        </w:rPr>
        <w:t xml:space="preserve"> </w:t>
      </w:r>
      <w:r>
        <w:t>социальной</w:t>
      </w:r>
      <w:r>
        <w:rPr>
          <w:spacing w:val="-17"/>
        </w:rPr>
        <w:t xml:space="preserve"> </w:t>
      </w:r>
      <w:r>
        <w:t>реальности, осознанию роли буддизма, православия, ислама, иудаизма, светской этики в истории</w:t>
      </w:r>
      <w:r>
        <w:rPr>
          <w:spacing w:val="-18"/>
        </w:rPr>
        <w:t xml:space="preserve"> </w:t>
      </w:r>
      <w:r>
        <w:t>и</w:t>
      </w:r>
      <w:r>
        <w:rPr>
          <w:spacing w:val="-17"/>
        </w:rPr>
        <w:t xml:space="preserve"> </w:t>
      </w:r>
      <w:r>
        <w:t>культуре</w:t>
      </w:r>
      <w:r>
        <w:rPr>
          <w:spacing w:val="-17"/>
        </w:rPr>
        <w:t xml:space="preserve"> </w:t>
      </w:r>
      <w:r>
        <w:t>нашей</w:t>
      </w:r>
      <w:r>
        <w:rPr>
          <w:spacing w:val="-17"/>
        </w:rPr>
        <w:t xml:space="preserve"> </w:t>
      </w:r>
      <w:r>
        <w:t>страны.</w:t>
      </w:r>
      <w:r>
        <w:rPr>
          <w:spacing w:val="-18"/>
        </w:rPr>
        <w:t xml:space="preserve"> </w:t>
      </w:r>
      <w:r>
        <w:t>Коммуникативный</w:t>
      </w:r>
      <w:r>
        <w:rPr>
          <w:spacing w:val="-17"/>
        </w:rPr>
        <w:t xml:space="preserve"> </w:t>
      </w:r>
      <w:r>
        <w:t>подход</w:t>
      </w:r>
      <w:r>
        <w:rPr>
          <w:spacing w:val="-18"/>
        </w:rPr>
        <w:t xml:space="preserve"> </w:t>
      </w:r>
      <w:r>
        <w:t>к</w:t>
      </w:r>
      <w:r>
        <w:rPr>
          <w:spacing w:val="-17"/>
        </w:rPr>
        <w:t xml:space="preserve"> </w:t>
      </w:r>
      <w:r>
        <w:t>преподаванию учебного предмета ОРКСЭ предполагает организацию коммуникативной деятельности</w:t>
      </w:r>
      <w:r>
        <w:rPr>
          <w:spacing w:val="-17"/>
        </w:rPr>
        <w:t xml:space="preserve"> </w:t>
      </w:r>
      <w:r>
        <w:t>обучающихся,</w:t>
      </w:r>
      <w:r>
        <w:rPr>
          <w:spacing w:val="-15"/>
        </w:rPr>
        <w:t xml:space="preserve"> </w:t>
      </w:r>
      <w:r>
        <w:t>требующей</w:t>
      </w:r>
      <w:r>
        <w:rPr>
          <w:spacing w:val="-15"/>
        </w:rPr>
        <w:t xml:space="preserve"> </w:t>
      </w:r>
      <w:r>
        <w:t>от</w:t>
      </w:r>
      <w:r>
        <w:rPr>
          <w:spacing w:val="-17"/>
        </w:rPr>
        <w:t xml:space="preserve"> </w:t>
      </w:r>
      <w:r>
        <w:t>них</w:t>
      </w:r>
      <w:r>
        <w:rPr>
          <w:spacing w:val="-14"/>
        </w:rPr>
        <w:t xml:space="preserve"> </w:t>
      </w:r>
      <w:r>
        <w:t>умения</w:t>
      </w:r>
      <w:r>
        <w:rPr>
          <w:spacing w:val="-17"/>
        </w:rPr>
        <w:t xml:space="preserve"> </w:t>
      </w:r>
      <w:r>
        <w:t>выслушивать</w:t>
      </w:r>
      <w:r>
        <w:rPr>
          <w:spacing w:val="-16"/>
        </w:rPr>
        <w:t xml:space="preserve"> </w:t>
      </w:r>
      <w:r>
        <w:t>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A5B76" w:rsidRDefault="005B46E7">
      <w:pPr>
        <w:pStyle w:val="a3"/>
        <w:spacing w:line="276" w:lineRule="auto"/>
        <w:ind w:right="532" w:firstLine="707"/>
      </w:pPr>
      <w:r>
        <w:t>Предпосылками усвоения обучающимися содержания программы по ОРКСЭ</w:t>
      </w:r>
      <w:r>
        <w:rPr>
          <w:spacing w:val="-11"/>
        </w:rPr>
        <w:t xml:space="preserve"> </w:t>
      </w:r>
      <w:r>
        <w:t>являются</w:t>
      </w:r>
      <w:r>
        <w:rPr>
          <w:spacing w:val="-10"/>
        </w:rPr>
        <w:t xml:space="preserve"> </w:t>
      </w:r>
      <w:r>
        <w:t>психологические</w:t>
      </w:r>
      <w:r>
        <w:rPr>
          <w:spacing w:val="-7"/>
        </w:rPr>
        <w:t xml:space="preserve"> </w:t>
      </w:r>
      <w:r>
        <w:t>особенности</w:t>
      </w:r>
      <w:r>
        <w:rPr>
          <w:spacing w:val="-10"/>
        </w:rPr>
        <w:t xml:space="preserve"> </w:t>
      </w:r>
      <w:r>
        <w:t>обучающихся,</w:t>
      </w:r>
      <w:r>
        <w:rPr>
          <w:spacing w:val="-10"/>
        </w:rPr>
        <w:t xml:space="preserve"> </w:t>
      </w:r>
      <w:r>
        <w:t>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w:t>
      </w:r>
      <w:r>
        <w:rPr>
          <w:spacing w:val="-1"/>
        </w:rPr>
        <w:t xml:space="preserve"> </w:t>
      </w:r>
      <w:r>
        <w:t>реагировать как на доброжелательность, отзывчивость, доброту</w:t>
      </w:r>
      <w:r>
        <w:rPr>
          <w:spacing w:val="-3"/>
        </w:rPr>
        <w:t xml:space="preserve"> </w:t>
      </w:r>
      <w:r>
        <w:t>других людей,</w:t>
      </w:r>
      <w:r>
        <w:rPr>
          <w:spacing w:val="-8"/>
        </w:rPr>
        <w:t xml:space="preserve"> </w:t>
      </w:r>
      <w:r>
        <w:t>так</w:t>
      </w:r>
      <w:r>
        <w:rPr>
          <w:spacing w:val="-10"/>
        </w:rPr>
        <w:t xml:space="preserve"> </w:t>
      </w:r>
      <w:r>
        <w:t>и</w:t>
      </w:r>
      <w:r>
        <w:rPr>
          <w:spacing w:val="-7"/>
        </w:rPr>
        <w:t xml:space="preserve"> </w:t>
      </w:r>
      <w:r>
        <w:t>на</w:t>
      </w:r>
      <w:r>
        <w:rPr>
          <w:spacing w:val="-9"/>
        </w:rPr>
        <w:t xml:space="preserve"> </w:t>
      </w:r>
      <w:r>
        <w:t>проявление</w:t>
      </w:r>
      <w:r>
        <w:rPr>
          <w:spacing w:val="-7"/>
        </w:rPr>
        <w:t xml:space="preserve"> </w:t>
      </w:r>
      <w:r>
        <w:t>несправедливости,</w:t>
      </w:r>
      <w:r>
        <w:rPr>
          <w:spacing w:val="-7"/>
        </w:rPr>
        <w:t xml:space="preserve"> </w:t>
      </w:r>
      <w:r>
        <w:t>нанесение</w:t>
      </w:r>
      <w:r>
        <w:rPr>
          <w:spacing w:val="-9"/>
        </w:rPr>
        <w:t xml:space="preserve"> </w:t>
      </w:r>
      <w:r>
        <w:t>обид</w:t>
      </w:r>
      <w:r>
        <w:rPr>
          <w:spacing w:val="-7"/>
        </w:rPr>
        <w:t xml:space="preserve"> </w:t>
      </w:r>
      <w:r>
        <w:t>и</w:t>
      </w:r>
      <w:r>
        <w:rPr>
          <w:spacing w:val="-9"/>
        </w:rPr>
        <w:t xml:space="preserve"> </w:t>
      </w:r>
      <w:r>
        <w:t>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A5B76" w:rsidRDefault="005B46E7">
      <w:pPr>
        <w:pStyle w:val="a3"/>
        <w:spacing w:line="276" w:lineRule="auto"/>
        <w:ind w:right="533"/>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A5B76" w:rsidRDefault="005B46E7">
      <w:pPr>
        <w:pStyle w:val="a3"/>
        <w:spacing w:line="320" w:lineRule="exact"/>
        <w:ind w:left="1553"/>
      </w:pPr>
      <w:r>
        <w:t>Общее</w:t>
      </w:r>
      <w:r>
        <w:rPr>
          <w:spacing w:val="22"/>
        </w:rPr>
        <w:t xml:space="preserve"> </w:t>
      </w:r>
      <w:r>
        <w:t>число</w:t>
      </w:r>
      <w:r>
        <w:rPr>
          <w:spacing w:val="23"/>
        </w:rPr>
        <w:t xml:space="preserve"> </w:t>
      </w:r>
      <w:r>
        <w:t>часов,</w:t>
      </w:r>
      <w:r>
        <w:rPr>
          <w:spacing w:val="19"/>
        </w:rPr>
        <w:t xml:space="preserve"> </w:t>
      </w:r>
      <w:r>
        <w:t>рекомендованных</w:t>
      </w:r>
      <w:r>
        <w:rPr>
          <w:spacing w:val="21"/>
        </w:rPr>
        <w:t xml:space="preserve"> </w:t>
      </w:r>
      <w:r>
        <w:t>для</w:t>
      </w:r>
      <w:r>
        <w:rPr>
          <w:spacing w:val="22"/>
        </w:rPr>
        <w:t xml:space="preserve"> </w:t>
      </w:r>
      <w:r>
        <w:t>изучения</w:t>
      </w:r>
      <w:r>
        <w:rPr>
          <w:spacing w:val="22"/>
        </w:rPr>
        <w:t xml:space="preserve"> </w:t>
      </w:r>
      <w:r>
        <w:t>ОРКСЭ,</w:t>
      </w:r>
      <w:r>
        <w:rPr>
          <w:spacing w:val="29"/>
        </w:rPr>
        <w:t xml:space="preserve"> </w:t>
      </w:r>
      <w:r>
        <w:t>-</w:t>
      </w:r>
      <w:r>
        <w:rPr>
          <w:spacing w:val="23"/>
        </w:rPr>
        <w:t xml:space="preserve"> </w:t>
      </w:r>
      <w:r>
        <w:t>34</w:t>
      </w:r>
      <w:r>
        <w:rPr>
          <w:spacing w:val="24"/>
        </w:rPr>
        <w:t xml:space="preserve"> </w:t>
      </w:r>
      <w:r>
        <w:rPr>
          <w:spacing w:val="-4"/>
        </w:rPr>
        <w:t>часа</w:t>
      </w:r>
    </w:p>
    <w:p w:rsidR="00BA5B76" w:rsidRDefault="005B46E7">
      <w:pPr>
        <w:pStyle w:val="a3"/>
        <w:spacing w:before="38"/>
      </w:pPr>
      <w:r>
        <w:t>(один</w:t>
      </w:r>
      <w:r>
        <w:rPr>
          <w:spacing w:val="-2"/>
        </w:rPr>
        <w:t xml:space="preserve"> </w:t>
      </w:r>
      <w:r>
        <w:t>час</w:t>
      </w:r>
      <w:r>
        <w:rPr>
          <w:spacing w:val="-1"/>
        </w:rPr>
        <w:t xml:space="preserve"> </w:t>
      </w:r>
      <w:r>
        <w:t>в</w:t>
      </w:r>
      <w:r>
        <w:rPr>
          <w:spacing w:val="-1"/>
        </w:rPr>
        <w:t xml:space="preserve"> </w:t>
      </w:r>
      <w:r>
        <w:t>неделю</w:t>
      </w:r>
      <w:r>
        <w:rPr>
          <w:spacing w:val="-5"/>
        </w:rPr>
        <w:t xml:space="preserve"> </w:t>
      </w:r>
      <w:r>
        <w:t>в</w:t>
      </w:r>
      <w:r>
        <w:rPr>
          <w:spacing w:val="-2"/>
        </w:rPr>
        <w:t xml:space="preserve"> </w:t>
      </w:r>
      <w:r>
        <w:t>4</w:t>
      </w:r>
      <w:r>
        <w:rPr>
          <w:spacing w:val="-1"/>
        </w:rPr>
        <w:t xml:space="preserve"> </w:t>
      </w:r>
      <w:r>
        <w:rPr>
          <w:spacing w:val="-2"/>
        </w:rPr>
        <w:t>классе).</w:t>
      </w:r>
    </w:p>
    <w:p w:rsidR="00BA5B76" w:rsidRPr="00710AC9" w:rsidRDefault="005B46E7" w:rsidP="00710AC9">
      <w:pPr>
        <w:pStyle w:val="a3"/>
        <w:spacing w:before="49" w:line="278" w:lineRule="auto"/>
        <w:ind w:left="1553" w:right="4499"/>
        <w:rPr>
          <w:spacing w:val="-2"/>
        </w:rPr>
      </w:pPr>
      <w:r>
        <w:t>Содержание обучения в 4 классе. Модуль</w:t>
      </w:r>
      <w:r>
        <w:rPr>
          <w:spacing w:val="-7"/>
        </w:rPr>
        <w:t xml:space="preserve"> </w:t>
      </w:r>
      <w:r>
        <w:t>«Основы</w:t>
      </w:r>
      <w:r>
        <w:rPr>
          <w:spacing w:val="-7"/>
        </w:rPr>
        <w:t xml:space="preserve"> </w:t>
      </w:r>
      <w:r>
        <w:t>православной</w:t>
      </w:r>
      <w:r>
        <w:rPr>
          <w:spacing w:val="-6"/>
        </w:rPr>
        <w:t xml:space="preserve"> </w:t>
      </w:r>
      <w:r>
        <w:rPr>
          <w:spacing w:val="-2"/>
        </w:rPr>
        <w:t>веры».</w:t>
      </w:r>
    </w:p>
    <w:p w:rsidR="00994982" w:rsidRPr="00994982" w:rsidRDefault="00994982" w:rsidP="00994982">
      <w:pPr>
        <w:ind w:left="567" w:right="514"/>
        <w:jc w:val="both"/>
        <w:rPr>
          <w:sz w:val="28"/>
          <w:szCs w:val="28"/>
        </w:rPr>
      </w:pPr>
      <w:r w:rsidRPr="00994982">
        <w:rPr>
          <w:sz w:val="28"/>
          <w:szCs w:val="28"/>
        </w:rPr>
        <w:t xml:space="preserve">Основное содержание программы </w:t>
      </w:r>
    </w:p>
    <w:p w:rsidR="00994982" w:rsidRPr="00994982" w:rsidRDefault="00994982" w:rsidP="00994982">
      <w:pPr>
        <w:ind w:left="567" w:right="514"/>
        <w:jc w:val="both"/>
        <w:rPr>
          <w:sz w:val="28"/>
          <w:szCs w:val="28"/>
        </w:rPr>
      </w:pPr>
      <w:r w:rsidRPr="00994982">
        <w:rPr>
          <w:sz w:val="28"/>
          <w:szCs w:val="28"/>
        </w:rPr>
        <w:t xml:space="preserve">Отечество Небесное. Бог. Бог просвещающий. </w:t>
      </w:r>
    </w:p>
    <w:p w:rsidR="00994982" w:rsidRPr="00994982" w:rsidRDefault="00994982" w:rsidP="00994982">
      <w:pPr>
        <w:ind w:left="567" w:right="514"/>
        <w:jc w:val="both"/>
        <w:rPr>
          <w:sz w:val="28"/>
          <w:szCs w:val="28"/>
        </w:rPr>
      </w:pPr>
      <w:r w:rsidRPr="00994982">
        <w:rPr>
          <w:sz w:val="28"/>
          <w:szCs w:val="28"/>
        </w:rPr>
        <w:t xml:space="preserve">О вере, знании и культуре в жизни людей. Что нужно человеку для счастливой жизни? </w:t>
      </w:r>
      <w:r>
        <w:rPr>
          <w:sz w:val="28"/>
          <w:szCs w:val="28"/>
        </w:rPr>
        <w:t xml:space="preserve"> </w:t>
      </w:r>
      <w:r w:rsidRPr="00994982">
        <w:rPr>
          <w:sz w:val="28"/>
          <w:szCs w:val="28"/>
        </w:rPr>
        <w:t xml:space="preserve">Целесообразность в мире. Изучение законов мира наукой. Религия. Религиозные представления </w:t>
      </w:r>
    </w:p>
    <w:p w:rsidR="00994982" w:rsidRPr="00994982" w:rsidRDefault="00994982" w:rsidP="00994982">
      <w:pPr>
        <w:ind w:left="567" w:right="514"/>
        <w:jc w:val="both"/>
        <w:rPr>
          <w:sz w:val="28"/>
          <w:szCs w:val="28"/>
        </w:rPr>
      </w:pPr>
      <w:r w:rsidRPr="00994982">
        <w:rPr>
          <w:sz w:val="28"/>
          <w:szCs w:val="28"/>
        </w:rPr>
        <w:t xml:space="preserve">разных народов мира. Христианство – одна из основных мировых религий. Религиозная </w:t>
      </w:r>
      <w:r>
        <w:rPr>
          <w:sz w:val="28"/>
          <w:szCs w:val="28"/>
        </w:rPr>
        <w:t xml:space="preserve"> </w:t>
      </w:r>
      <w:r w:rsidRPr="00994982">
        <w:rPr>
          <w:sz w:val="28"/>
          <w:szCs w:val="28"/>
        </w:rPr>
        <w:t xml:space="preserve">культура. Православие как основная религия в России. Священное писание. Священное </w:t>
      </w:r>
      <w:r>
        <w:rPr>
          <w:sz w:val="28"/>
          <w:szCs w:val="28"/>
        </w:rPr>
        <w:t xml:space="preserve"> </w:t>
      </w:r>
      <w:r w:rsidRPr="00994982">
        <w:rPr>
          <w:sz w:val="28"/>
          <w:szCs w:val="28"/>
        </w:rPr>
        <w:t xml:space="preserve">предание. Отражение Священного предания в церковных песнопениях и иконографии. Представление иконы «Вседержитель». Смысл поговорки «Начать с азов». </w:t>
      </w:r>
    </w:p>
    <w:p w:rsidR="00994982" w:rsidRPr="00994982" w:rsidRDefault="00994982" w:rsidP="00994982">
      <w:pPr>
        <w:ind w:left="567" w:right="514"/>
        <w:jc w:val="both"/>
        <w:rPr>
          <w:sz w:val="28"/>
          <w:szCs w:val="28"/>
        </w:rPr>
      </w:pPr>
      <w:r w:rsidRPr="00994982">
        <w:rPr>
          <w:sz w:val="28"/>
          <w:szCs w:val="28"/>
        </w:rPr>
        <w:t xml:space="preserve">Что говорит о Боге православная культура? Явление Троицы Аврааму. Жертвенная любовь. Представление иконы «Троица» </w:t>
      </w:r>
    </w:p>
    <w:p w:rsidR="00994982" w:rsidRPr="00994982" w:rsidRDefault="00994982" w:rsidP="00994982">
      <w:pPr>
        <w:ind w:left="567" w:right="514"/>
        <w:jc w:val="both"/>
        <w:rPr>
          <w:sz w:val="28"/>
          <w:szCs w:val="28"/>
        </w:rPr>
      </w:pPr>
      <w:r w:rsidRPr="00994982">
        <w:rPr>
          <w:sz w:val="28"/>
          <w:szCs w:val="28"/>
        </w:rPr>
        <w:t xml:space="preserve">А.Рублёва. Подготовка иконописца к написанию иконы. Храмы в честь Святой Троицы. </w:t>
      </w:r>
    </w:p>
    <w:p w:rsidR="00994982" w:rsidRPr="00994982" w:rsidRDefault="00994982" w:rsidP="00994982">
      <w:pPr>
        <w:ind w:left="567" w:right="514"/>
        <w:rPr>
          <w:sz w:val="28"/>
          <w:szCs w:val="28"/>
        </w:rPr>
      </w:pPr>
      <w:r w:rsidRPr="00994982">
        <w:rPr>
          <w:sz w:val="28"/>
          <w:szCs w:val="28"/>
        </w:rPr>
        <w:t xml:space="preserve">Андроников монастырь. Праздник Святой Троицы. </w:t>
      </w:r>
    </w:p>
    <w:p w:rsidR="00994982" w:rsidRPr="00994982" w:rsidRDefault="00994982" w:rsidP="00994982">
      <w:pPr>
        <w:ind w:left="567" w:right="514"/>
        <w:jc w:val="both"/>
        <w:rPr>
          <w:sz w:val="28"/>
          <w:szCs w:val="28"/>
        </w:rPr>
      </w:pPr>
      <w:r w:rsidRPr="00994982">
        <w:rPr>
          <w:sz w:val="28"/>
          <w:szCs w:val="28"/>
        </w:rPr>
        <w:t xml:space="preserve">Свет на горе Фавор. Смысл Преображения. Христианское понимание человеком смысла жизни. Изображение смысла жизни в рисунках и иконах. Представление иконы «Преображение Господне» Феофана </w:t>
      </w:r>
    </w:p>
    <w:p w:rsidR="00994982" w:rsidRPr="00994982" w:rsidRDefault="00994982" w:rsidP="00994982">
      <w:pPr>
        <w:ind w:left="567" w:right="514"/>
        <w:rPr>
          <w:sz w:val="28"/>
          <w:szCs w:val="28"/>
        </w:rPr>
      </w:pPr>
      <w:r w:rsidRPr="00994982">
        <w:rPr>
          <w:sz w:val="28"/>
          <w:szCs w:val="28"/>
        </w:rPr>
        <w:t xml:space="preserve">Грека. Иерархичность устройства мира, отраженная изобразительными средствами: Бог и человек (пророки и ученики). </w:t>
      </w:r>
    </w:p>
    <w:p w:rsidR="00994982" w:rsidRPr="00994982" w:rsidRDefault="00994982" w:rsidP="00994982">
      <w:pPr>
        <w:ind w:left="567" w:right="514"/>
        <w:jc w:val="both"/>
        <w:rPr>
          <w:sz w:val="28"/>
          <w:szCs w:val="28"/>
        </w:rPr>
      </w:pPr>
      <w:r w:rsidRPr="00994982">
        <w:rPr>
          <w:sz w:val="28"/>
          <w:szCs w:val="28"/>
        </w:rPr>
        <w:t xml:space="preserve"> Бог спасающий. Христос – пастырь добрый. Притчи о чудесах, творимых Иисусом Христом: исцеление расслабленного, воскрешение дочери Иаира. Таинство крещения. Беседа Христа с Никодимом о  духовном рождении человека. Отличие иконописи от живописи на религиозные темы. Картины </w:t>
      </w:r>
    </w:p>
    <w:p w:rsidR="00994982" w:rsidRPr="00994982" w:rsidRDefault="00994982" w:rsidP="00994982">
      <w:pPr>
        <w:ind w:left="567" w:right="514"/>
        <w:rPr>
          <w:sz w:val="28"/>
          <w:szCs w:val="28"/>
        </w:rPr>
      </w:pPr>
      <w:r w:rsidRPr="00994982">
        <w:rPr>
          <w:sz w:val="28"/>
          <w:szCs w:val="28"/>
        </w:rPr>
        <w:t xml:space="preserve">русских художников на библейские темы: Иванов, Поленов и др. </w:t>
      </w:r>
    </w:p>
    <w:p w:rsidR="00994982" w:rsidRPr="00994982" w:rsidRDefault="00994982" w:rsidP="00994982">
      <w:pPr>
        <w:ind w:left="567" w:right="514"/>
        <w:rPr>
          <w:sz w:val="28"/>
          <w:szCs w:val="28"/>
        </w:rPr>
      </w:pPr>
      <w:r w:rsidRPr="00994982">
        <w:rPr>
          <w:sz w:val="28"/>
          <w:szCs w:val="28"/>
        </w:rPr>
        <w:t xml:space="preserve"> Что говорит о человеке православная культура? Притча о талантах. Смысл выражения «зарыть талант». Добродетели – дары Божьи. Добро </w:t>
      </w:r>
    </w:p>
    <w:p w:rsidR="00994982" w:rsidRPr="00994982" w:rsidRDefault="00994982" w:rsidP="00994982">
      <w:pPr>
        <w:ind w:left="567" w:right="514"/>
        <w:rPr>
          <w:sz w:val="28"/>
          <w:szCs w:val="28"/>
        </w:rPr>
      </w:pPr>
      <w:r w:rsidRPr="00994982">
        <w:rPr>
          <w:sz w:val="28"/>
          <w:szCs w:val="28"/>
        </w:rPr>
        <w:t xml:space="preserve">– главная добродетель. Отличие человека от животного. Духовная работа человека над собой. </w:t>
      </w:r>
    </w:p>
    <w:p w:rsidR="00994982" w:rsidRPr="00994982" w:rsidRDefault="00994982" w:rsidP="00994982">
      <w:pPr>
        <w:ind w:left="567" w:right="514"/>
        <w:jc w:val="both"/>
        <w:rPr>
          <w:sz w:val="28"/>
          <w:szCs w:val="28"/>
        </w:rPr>
      </w:pPr>
      <w:r w:rsidRPr="00994982">
        <w:rPr>
          <w:sz w:val="28"/>
          <w:szCs w:val="28"/>
        </w:rPr>
        <w:t xml:space="preserve">Качества, украшающие душу человека. Христианские понятия «смирение» и «радость», их взаимосвязь. Примеры проявления красоты человеческой в Священной истории. Спаситель как проявление высшей красоты. Детская православная литература о человеке (Шмелев). </w:t>
      </w:r>
    </w:p>
    <w:p w:rsidR="00994982" w:rsidRPr="00994982" w:rsidRDefault="00994982" w:rsidP="00994982">
      <w:pPr>
        <w:ind w:left="567" w:right="514"/>
        <w:jc w:val="both"/>
        <w:rPr>
          <w:sz w:val="28"/>
          <w:szCs w:val="28"/>
        </w:rPr>
      </w:pPr>
      <w:r w:rsidRPr="00994982">
        <w:rPr>
          <w:sz w:val="28"/>
          <w:szCs w:val="28"/>
        </w:rPr>
        <w:t xml:space="preserve"> Христиане в православном храме Красота  православного  храма.  Смысл  символов  христианского  искусства, архитектурной  формы  храма,  купола.  Духовный  смысл  православного  храма.  Во  что веруют  православные  христиане?  Символ  православной  веры.  Таинства  православной </w:t>
      </w:r>
    </w:p>
    <w:p w:rsidR="00994982" w:rsidRPr="00994982" w:rsidRDefault="00994982" w:rsidP="00994982">
      <w:pPr>
        <w:ind w:left="567" w:right="514"/>
        <w:rPr>
          <w:sz w:val="28"/>
          <w:szCs w:val="28"/>
        </w:rPr>
      </w:pPr>
      <w:r w:rsidRPr="00994982">
        <w:rPr>
          <w:sz w:val="28"/>
          <w:szCs w:val="28"/>
        </w:rPr>
        <w:t xml:space="preserve">веры.  Православное Богослужение.   </w:t>
      </w:r>
    </w:p>
    <w:p w:rsidR="00994982" w:rsidRPr="00994982" w:rsidRDefault="00994982" w:rsidP="00994982">
      <w:pPr>
        <w:ind w:left="567" w:right="514"/>
        <w:rPr>
          <w:sz w:val="28"/>
          <w:szCs w:val="28"/>
        </w:rPr>
      </w:pPr>
      <w:r w:rsidRPr="00994982">
        <w:rPr>
          <w:sz w:val="28"/>
          <w:szCs w:val="28"/>
        </w:rPr>
        <w:t xml:space="preserve">Золотое правило жизни. </w:t>
      </w:r>
    </w:p>
    <w:p w:rsidR="00994982" w:rsidRPr="00994982" w:rsidRDefault="00994982" w:rsidP="00994982">
      <w:pPr>
        <w:ind w:left="567" w:right="514"/>
        <w:jc w:val="both"/>
        <w:rPr>
          <w:sz w:val="28"/>
          <w:szCs w:val="28"/>
        </w:rPr>
      </w:pPr>
      <w:r w:rsidRPr="00994982">
        <w:rPr>
          <w:sz w:val="28"/>
          <w:szCs w:val="28"/>
        </w:rPr>
        <w:t xml:space="preserve">Главное правило христианской жизни: «Не судите да не судимы будете». Заповеди Блаженства.  Евангельские  заповеди  в  христианской  поэзии.  Отражение  учения  Иисуса Христа в иконописи. Церковно-славянская азбука.  </w:t>
      </w:r>
    </w:p>
    <w:p w:rsidR="00994982" w:rsidRPr="00994982" w:rsidRDefault="00994982" w:rsidP="00994982">
      <w:pPr>
        <w:ind w:left="567" w:right="514"/>
        <w:rPr>
          <w:sz w:val="28"/>
          <w:szCs w:val="28"/>
        </w:rPr>
      </w:pPr>
      <w:r w:rsidRPr="00994982">
        <w:rPr>
          <w:sz w:val="28"/>
          <w:szCs w:val="28"/>
        </w:rPr>
        <w:t xml:space="preserve"> </w:t>
      </w:r>
    </w:p>
    <w:p w:rsidR="00994982" w:rsidRPr="00994982" w:rsidRDefault="00994982" w:rsidP="00994982">
      <w:pPr>
        <w:ind w:left="567" w:right="514"/>
        <w:jc w:val="both"/>
        <w:rPr>
          <w:sz w:val="28"/>
          <w:szCs w:val="28"/>
        </w:rPr>
      </w:pPr>
      <w:r>
        <w:rPr>
          <w:sz w:val="28"/>
          <w:szCs w:val="28"/>
        </w:rPr>
        <w:t xml:space="preserve">Добродетели в жизни христианина. </w:t>
      </w:r>
      <w:r w:rsidRPr="00994982">
        <w:rPr>
          <w:sz w:val="28"/>
          <w:szCs w:val="28"/>
        </w:rPr>
        <w:t xml:space="preserve">Добро и зло. Как Бог строил дом спасения человека. Об  ориентирах  добродетельной  жизни  христиан.  Добро  и  зло  в  ангельском  мире.  Бой Михаила Архангела. Как зло появилось в мире. Грех как проявление зла.  Связь человека с окружающим  миром.  Христианское  поведение.      Что  было  открыто  Богом  о  будущем спасении  человека?  Таинственный  сон  Иакова.  Чудесная  лестница.  Предсказания  о пришествии  в  мир  Спасителя.  О  Богородице    –  лествице,  послужившей  соединению </w:t>
      </w:r>
    </w:p>
    <w:p w:rsidR="00994982" w:rsidRPr="00994982" w:rsidRDefault="00994982" w:rsidP="00994982">
      <w:pPr>
        <w:ind w:left="567" w:right="514"/>
        <w:rPr>
          <w:sz w:val="28"/>
          <w:szCs w:val="28"/>
        </w:rPr>
      </w:pPr>
      <w:r w:rsidRPr="00994982">
        <w:rPr>
          <w:sz w:val="28"/>
          <w:szCs w:val="28"/>
        </w:rPr>
        <w:t xml:space="preserve">небесного и земного.   </w:t>
      </w:r>
    </w:p>
    <w:p w:rsidR="00994982" w:rsidRPr="00994982" w:rsidRDefault="00994982" w:rsidP="00994982">
      <w:pPr>
        <w:ind w:left="567" w:right="514"/>
        <w:rPr>
          <w:sz w:val="28"/>
          <w:szCs w:val="28"/>
        </w:rPr>
      </w:pPr>
      <w:r w:rsidRPr="00994982">
        <w:rPr>
          <w:sz w:val="28"/>
          <w:szCs w:val="28"/>
        </w:rPr>
        <w:t xml:space="preserve">Воеводы сил любви. Добродетели. </w:t>
      </w:r>
    </w:p>
    <w:p w:rsidR="00994982" w:rsidRPr="00994982" w:rsidRDefault="00994982" w:rsidP="00994982">
      <w:pPr>
        <w:ind w:left="567" w:right="514"/>
        <w:jc w:val="both"/>
        <w:rPr>
          <w:sz w:val="28"/>
          <w:szCs w:val="28"/>
        </w:rPr>
      </w:pPr>
      <w:r w:rsidRPr="00994982">
        <w:rPr>
          <w:sz w:val="28"/>
          <w:szCs w:val="28"/>
        </w:rPr>
        <w:t xml:space="preserve">Что  помогает  и  что  мешает  человеку  подниматься  по  небесной  лестнице? </w:t>
      </w:r>
    </w:p>
    <w:p w:rsidR="00994982" w:rsidRPr="00994982" w:rsidRDefault="00994982" w:rsidP="00994982">
      <w:pPr>
        <w:ind w:left="567" w:right="514"/>
        <w:rPr>
          <w:sz w:val="28"/>
          <w:szCs w:val="28"/>
        </w:rPr>
      </w:pPr>
      <w:r w:rsidRPr="00994982">
        <w:rPr>
          <w:sz w:val="28"/>
          <w:szCs w:val="28"/>
        </w:rPr>
        <w:t xml:space="preserve">Добродетели    и  страсти.  Притча  о  сеятеле.  Поэма  святителя  Иоасафа  Белгородского  о сражении семи добродетелей с семью грехами смертными. </w:t>
      </w:r>
    </w:p>
    <w:p w:rsidR="00994982" w:rsidRPr="00994982" w:rsidRDefault="00994982" w:rsidP="00994982">
      <w:pPr>
        <w:ind w:left="567" w:right="514"/>
        <w:rPr>
          <w:sz w:val="28"/>
          <w:szCs w:val="28"/>
        </w:rPr>
      </w:pPr>
      <w:r w:rsidRPr="00994982">
        <w:rPr>
          <w:sz w:val="28"/>
          <w:szCs w:val="28"/>
        </w:rPr>
        <w:t xml:space="preserve">Непобедимое оружие христиан. </w:t>
      </w:r>
    </w:p>
    <w:p w:rsidR="00994982" w:rsidRPr="00994982" w:rsidRDefault="00994982" w:rsidP="00994982">
      <w:pPr>
        <w:ind w:left="567" w:right="514"/>
        <w:rPr>
          <w:sz w:val="28"/>
          <w:szCs w:val="28"/>
        </w:rPr>
      </w:pPr>
      <w:r w:rsidRPr="00994982">
        <w:rPr>
          <w:sz w:val="28"/>
          <w:szCs w:val="28"/>
        </w:rPr>
        <w:t xml:space="preserve">Как  Иисус  Христос  учил  людей.  Духовная  пища.  О  духовном  рождении </w:t>
      </w:r>
    </w:p>
    <w:p w:rsidR="00994982" w:rsidRPr="00994982" w:rsidRDefault="00994982" w:rsidP="00994982">
      <w:pPr>
        <w:ind w:left="567" w:right="514"/>
        <w:jc w:val="both"/>
        <w:rPr>
          <w:sz w:val="28"/>
          <w:szCs w:val="28"/>
        </w:rPr>
      </w:pPr>
      <w:r w:rsidRPr="00994982">
        <w:rPr>
          <w:sz w:val="28"/>
          <w:szCs w:val="28"/>
        </w:rPr>
        <w:t xml:space="preserve">христианина. Блага духовные и материальные.  </w:t>
      </w:r>
    </w:p>
    <w:p w:rsidR="00994982" w:rsidRPr="00994982" w:rsidRDefault="00994982" w:rsidP="00994982">
      <w:pPr>
        <w:ind w:left="567" w:right="514"/>
        <w:rPr>
          <w:sz w:val="28"/>
          <w:szCs w:val="28"/>
        </w:rPr>
      </w:pPr>
      <w:r w:rsidRPr="00994982">
        <w:rPr>
          <w:sz w:val="28"/>
          <w:szCs w:val="28"/>
        </w:rPr>
        <w:t xml:space="preserve">Защита святынь. Силы тьмы. </w:t>
      </w:r>
    </w:p>
    <w:p w:rsidR="00994982" w:rsidRPr="00994982" w:rsidRDefault="00994982" w:rsidP="00994982">
      <w:pPr>
        <w:ind w:left="567" w:right="514"/>
        <w:jc w:val="both"/>
        <w:rPr>
          <w:sz w:val="28"/>
          <w:szCs w:val="28"/>
        </w:rPr>
      </w:pPr>
      <w:r w:rsidRPr="00994982">
        <w:rPr>
          <w:sz w:val="28"/>
          <w:szCs w:val="28"/>
        </w:rPr>
        <w:t xml:space="preserve">Священная  история  о  падении  людей  исполинов.  Страсти  гнева,  тщеславия, гордости. Иконоборчество. Как христиане сохраняли иконы. </w:t>
      </w:r>
    </w:p>
    <w:p w:rsidR="00994982" w:rsidRPr="00994982" w:rsidRDefault="00994982" w:rsidP="00994982">
      <w:pPr>
        <w:ind w:left="567" w:right="514"/>
        <w:rPr>
          <w:sz w:val="28"/>
          <w:szCs w:val="28"/>
        </w:rPr>
      </w:pPr>
      <w:r w:rsidRPr="00994982">
        <w:rPr>
          <w:sz w:val="28"/>
          <w:szCs w:val="28"/>
        </w:rPr>
        <w:t xml:space="preserve">Небесные помощники. Воевода  Сил  бесплотных  –  Архангел  Михаил.  Чудо  Михаила  Архангела  в  Хонех. Почитание Небесных Сил бесплотных. </w:t>
      </w:r>
    </w:p>
    <w:p w:rsidR="00994982" w:rsidRPr="00994982" w:rsidRDefault="00994982" w:rsidP="00994982">
      <w:pPr>
        <w:ind w:left="567" w:right="514"/>
        <w:jc w:val="both"/>
        <w:rPr>
          <w:sz w:val="28"/>
          <w:szCs w:val="28"/>
        </w:rPr>
      </w:pPr>
      <w:r w:rsidRPr="00994982">
        <w:rPr>
          <w:sz w:val="28"/>
          <w:szCs w:val="28"/>
        </w:rPr>
        <w:t xml:space="preserve">Увенчанные венцами. Христианская семья. Пример  проявления  добродетелей  в  жизни  христианской  семьи.  Семья  –  малая </w:t>
      </w:r>
    </w:p>
    <w:p w:rsidR="00994982" w:rsidRPr="00994982" w:rsidRDefault="00994982" w:rsidP="00994982">
      <w:pPr>
        <w:ind w:left="567" w:right="514"/>
        <w:jc w:val="both"/>
        <w:rPr>
          <w:sz w:val="28"/>
          <w:szCs w:val="28"/>
        </w:rPr>
      </w:pPr>
      <w:r w:rsidRPr="00994982">
        <w:rPr>
          <w:sz w:val="28"/>
          <w:szCs w:val="28"/>
        </w:rPr>
        <w:t xml:space="preserve">Церковь.  Добродетели  христианской  семьи.  Проявление  добродетели  в  жизни  святых Царственных страстотерпцев. </w:t>
      </w:r>
    </w:p>
    <w:p w:rsidR="00994982" w:rsidRPr="00994982" w:rsidRDefault="00994982" w:rsidP="00994982">
      <w:pPr>
        <w:ind w:left="567" w:right="514"/>
        <w:jc w:val="both"/>
        <w:rPr>
          <w:sz w:val="28"/>
          <w:szCs w:val="28"/>
        </w:rPr>
      </w:pPr>
      <w:r w:rsidRPr="00994982">
        <w:rPr>
          <w:sz w:val="28"/>
          <w:szCs w:val="28"/>
        </w:rPr>
        <w:t xml:space="preserve">Добрый ответ. Ответственность  человека.  Почему  человек  не  может  справиться  со  своими недостатками? Притча о бесплодном дереве. Рассказ о Страшном Суде. </w:t>
      </w:r>
    </w:p>
    <w:p w:rsidR="00994982" w:rsidRPr="00994982" w:rsidRDefault="00994982" w:rsidP="00994982">
      <w:pPr>
        <w:ind w:left="567" w:right="514"/>
        <w:jc w:val="both"/>
        <w:rPr>
          <w:sz w:val="28"/>
          <w:szCs w:val="28"/>
        </w:rPr>
      </w:pPr>
      <w:r w:rsidRPr="00994982">
        <w:rPr>
          <w:sz w:val="28"/>
          <w:szCs w:val="28"/>
        </w:rPr>
        <w:t xml:space="preserve">Восхождение в Отечество Небесное. Человек  преображенный. Святые.  </w:t>
      </w:r>
    </w:p>
    <w:p w:rsidR="00994982" w:rsidRPr="00994982" w:rsidRDefault="00994982" w:rsidP="00994982">
      <w:pPr>
        <w:ind w:left="567" w:right="514"/>
        <w:jc w:val="both"/>
        <w:rPr>
          <w:sz w:val="28"/>
          <w:szCs w:val="28"/>
        </w:rPr>
      </w:pPr>
      <w:r w:rsidRPr="00994982">
        <w:rPr>
          <w:sz w:val="28"/>
          <w:szCs w:val="28"/>
        </w:rPr>
        <w:t xml:space="preserve">Как преображался человек? По ступенькам восхождения </w:t>
      </w:r>
    </w:p>
    <w:p w:rsidR="00994982" w:rsidRPr="00994982" w:rsidRDefault="00994982" w:rsidP="00994982">
      <w:pPr>
        <w:ind w:left="567" w:right="514"/>
        <w:jc w:val="both"/>
        <w:rPr>
          <w:sz w:val="28"/>
          <w:szCs w:val="28"/>
        </w:rPr>
      </w:pPr>
      <w:r w:rsidRPr="00994982">
        <w:rPr>
          <w:sz w:val="28"/>
          <w:szCs w:val="28"/>
        </w:rPr>
        <w:t xml:space="preserve">Как  преображался  человек?  О  чём  возвестило  людям  Рождество  Христово? </w:t>
      </w:r>
    </w:p>
    <w:p w:rsidR="00994982" w:rsidRPr="00994982" w:rsidRDefault="00994982" w:rsidP="00994982">
      <w:pPr>
        <w:ind w:left="567" w:right="514"/>
        <w:jc w:val="both"/>
        <w:rPr>
          <w:sz w:val="28"/>
          <w:szCs w:val="28"/>
        </w:rPr>
      </w:pPr>
      <w:r w:rsidRPr="00994982">
        <w:rPr>
          <w:sz w:val="28"/>
          <w:szCs w:val="28"/>
        </w:rPr>
        <w:t xml:space="preserve">Возвращение блудного сына. Святые люди. Житийная литература. </w:t>
      </w:r>
    </w:p>
    <w:p w:rsidR="00994982" w:rsidRPr="00994982" w:rsidRDefault="00994982" w:rsidP="00994982">
      <w:pPr>
        <w:ind w:left="567" w:right="514"/>
        <w:jc w:val="both"/>
        <w:rPr>
          <w:sz w:val="28"/>
          <w:szCs w:val="28"/>
        </w:rPr>
      </w:pPr>
      <w:r w:rsidRPr="00994982">
        <w:rPr>
          <w:sz w:val="28"/>
          <w:szCs w:val="28"/>
        </w:rPr>
        <w:t xml:space="preserve"> Ступенька «Богомыслие». Будем любить друг друга. </w:t>
      </w:r>
    </w:p>
    <w:p w:rsidR="00994982" w:rsidRPr="00994982" w:rsidRDefault="00994982" w:rsidP="00994982">
      <w:pPr>
        <w:ind w:left="567" w:right="514"/>
        <w:jc w:val="both"/>
        <w:rPr>
          <w:sz w:val="28"/>
          <w:szCs w:val="28"/>
        </w:rPr>
      </w:pPr>
      <w:r w:rsidRPr="00994982">
        <w:rPr>
          <w:sz w:val="28"/>
          <w:szCs w:val="28"/>
        </w:rPr>
        <w:t xml:space="preserve">Начало подъёма по ступенькам духовного преображения. Прообраз – 15 ступеней Иерусалимского храма. Соборность Церкви. Иоанн Богослов. </w:t>
      </w:r>
    </w:p>
    <w:p w:rsidR="00994982" w:rsidRPr="00994982" w:rsidRDefault="00994982" w:rsidP="00994982">
      <w:pPr>
        <w:ind w:left="567" w:right="514"/>
        <w:jc w:val="both"/>
        <w:rPr>
          <w:sz w:val="28"/>
          <w:szCs w:val="28"/>
        </w:rPr>
      </w:pPr>
      <w:r w:rsidRPr="00994982">
        <w:rPr>
          <w:sz w:val="28"/>
          <w:szCs w:val="28"/>
        </w:rPr>
        <w:t xml:space="preserve">Ступенька «Благочестие». Всемирные светильники. </w:t>
      </w:r>
    </w:p>
    <w:p w:rsidR="00994982" w:rsidRDefault="00994982" w:rsidP="00994982">
      <w:pPr>
        <w:ind w:left="567" w:right="514"/>
        <w:jc w:val="both"/>
        <w:rPr>
          <w:sz w:val="28"/>
          <w:szCs w:val="28"/>
        </w:rPr>
      </w:pPr>
      <w:r w:rsidRPr="00994982">
        <w:rPr>
          <w:sz w:val="28"/>
          <w:szCs w:val="28"/>
        </w:rPr>
        <w:t xml:space="preserve">Как  христианство  пришло  на  Русь.  Святая  княгиня  Ольга.  Святой  князь  Владимир. Крещение Руси. Православное паломничество. </w:t>
      </w:r>
    </w:p>
    <w:p w:rsidR="00994982" w:rsidRPr="00994982" w:rsidRDefault="00994982" w:rsidP="00994982">
      <w:pPr>
        <w:ind w:left="567" w:right="514"/>
        <w:jc w:val="both"/>
        <w:rPr>
          <w:sz w:val="28"/>
          <w:szCs w:val="28"/>
        </w:rPr>
      </w:pPr>
      <w:r w:rsidRPr="00994982">
        <w:rPr>
          <w:sz w:val="28"/>
          <w:szCs w:val="28"/>
        </w:rPr>
        <w:t xml:space="preserve">Ступенька «Благочестие». Святой богатырь Илья Муромец. </w:t>
      </w:r>
    </w:p>
    <w:p w:rsidR="00994982" w:rsidRPr="00994982" w:rsidRDefault="00994982" w:rsidP="00994982">
      <w:pPr>
        <w:ind w:left="567" w:right="514"/>
        <w:jc w:val="both"/>
        <w:rPr>
          <w:sz w:val="28"/>
          <w:szCs w:val="28"/>
        </w:rPr>
      </w:pPr>
      <w:r w:rsidRPr="00994982">
        <w:rPr>
          <w:sz w:val="28"/>
          <w:szCs w:val="28"/>
        </w:rPr>
        <w:t>Как  Илья  Муромец  богатырём  ста</w:t>
      </w:r>
      <w:r>
        <w:rPr>
          <w:sz w:val="28"/>
          <w:szCs w:val="28"/>
        </w:rPr>
        <w:t xml:space="preserve">л.  Христианские  добродетели, </w:t>
      </w:r>
      <w:r w:rsidRPr="00994982">
        <w:rPr>
          <w:sz w:val="28"/>
          <w:szCs w:val="28"/>
        </w:rPr>
        <w:t xml:space="preserve">почитаемые  на Руси. </w:t>
      </w:r>
    </w:p>
    <w:p w:rsidR="00994982" w:rsidRPr="00994982" w:rsidRDefault="00994982" w:rsidP="00994982">
      <w:pPr>
        <w:ind w:left="567" w:right="514"/>
        <w:jc w:val="both"/>
        <w:rPr>
          <w:sz w:val="28"/>
          <w:szCs w:val="28"/>
        </w:rPr>
      </w:pPr>
      <w:r w:rsidRPr="00994982">
        <w:rPr>
          <w:sz w:val="28"/>
          <w:szCs w:val="28"/>
        </w:rPr>
        <w:t xml:space="preserve">Ступенька «Вера в Бога». Солнце земли Русской. </w:t>
      </w:r>
    </w:p>
    <w:p w:rsidR="00994982" w:rsidRPr="00994982" w:rsidRDefault="00994982" w:rsidP="00994982">
      <w:pPr>
        <w:ind w:left="567" w:right="514"/>
        <w:jc w:val="both"/>
        <w:rPr>
          <w:sz w:val="28"/>
          <w:szCs w:val="28"/>
        </w:rPr>
      </w:pPr>
      <w:r w:rsidRPr="00994982">
        <w:rPr>
          <w:sz w:val="28"/>
          <w:szCs w:val="28"/>
        </w:rPr>
        <w:t xml:space="preserve">О святом князе Александре Невском. Паломничество в Александро-Невскую Лавру. </w:t>
      </w:r>
    </w:p>
    <w:p w:rsidR="00994982" w:rsidRPr="00994982" w:rsidRDefault="00994982" w:rsidP="00994982">
      <w:pPr>
        <w:ind w:left="567" w:right="514"/>
        <w:jc w:val="both"/>
        <w:rPr>
          <w:sz w:val="28"/>
          <w:szCs w:val="28"/>
        </w:rPr>
      </w:pPr>
      <w:r w:rsidRPr="00994982">
        <w:rPr>
          <w:sz w:val="28"/>
          <w:szCs w:val="28"/>
        </w:rPr>
        <w:t xml:space="preserve">Житие князя в поэзии. </w:t>
      </w:r>
    </w:p>
    <w:p w:rsidR="00994982" w:rsidRPr="00994982" w:rsidRDefault="00994982" w:rsidP="00994982">
      <w:pPr>
        <w:ind w:left="567" w:right="514"/>
        <w:jc w:val="both"/>
        <w:rPr>
          <w:sz w:val="28"/>
          <w:szCs w:val="28"/>
        </w:rPr>
      </w:pPr>
      <w:r w:rsidRPr="00994982">
        <w:rPr>
          <w:sz w:val="28"/>
          <w:szCs w:val="28"/>
        </w:rPr>
        <w:t xml:space="preserve">Ступенька « Надежда  на Бога». Смиренный чудотворец. </w:t>
      </w:r>
    </w:p>
    <w:p w:rsidR="00994982" w:rsidRPr="00994982" w:rsidRDefault="00994982" w:rsidP="00994982">
      <w:pPr>
        <w:ind w:left="567" w:right="514"/>
        <w:jc w:val="both"/>
        <w:rPr>
          <w:sz w:val="28"/>
          <w:szCs w:val="28"/>
        </w:rPr>
      </w:pPr>
      <w:r w:rsidRPr="00994982">
        <w:rPr>
          <w:sz w:val="28"/>
          <w:szCs w:val="28"/>
        </w:rPr>
        <w:t xml:space="preserve">О  святом  преподобном  Сергии  Радонежском  в  истории  Руси.  О  святых  учениках преподобного  Сергия.  Троице-Сергиева  Лавра  в  русской  поэзии,  прозе,  религиозной живописи. </w:t>
      </w:r>
    </w:p>
    <w:p w:rsidR="00994982" w:rsidRPr="00994982" w:rsidRDefault="00994982" w:rsidP="00994982">
      <w:pPr>
        <w:ind w:left="567" w:right="514"/>
        <w:rPr>
          <w:sz w:val="28"/>
          <w:szCs w:val="28"/>
        </w:rPr>
      </w:pPr>
      <w:r w:rsidRPr="00994982">
        <w:rPr>
          <w:sz w:val="28"/>
          <w:szCs w:val="28"/>
        </w:rPr>
        <w:t xml:space="preserve">Ступенька «Веселье о Боге». Радостный старец. </w:t>
      </w:r>
    </w:p>
    <w:p w:rsidR="00994982" w:rsidRPr="00994982" w:rsidRDefault="00994982" w:rsidP="00994982">
      <w:pPr>
        <w:ind w:left="567" w:right="514"/>
        <w:rPr>
          <w:sz w:val="28"/>
          <w:szCs w:val="28"/>
        </w:rPr>
      </w:pPr>
      <w:r w:rsidRPr="00994982">
        <w:rPr>
          <w:sz w:val="28"/>
          <w:szCs w:val="28"/>
        </w:rPr>
        <w:t xml:space="preserve">О  святом  преподобном  Серафиме  Саровском.  Какую  главную  добродетель  </w:t>
      </w:r>
    </w:p>
    <w:p w:rsidR="00994982" w:rsidRPr="00994982" w:rsidRDefault="00994982" w:rsidP="00994982">
      <w:pPr>
        <w:ind w:left="567" w:right="514"/>
        <w:rPr>
          <w:sz w:val="28"/>
          <w:szCs w:val="28"/>
        </w:rPr>
      </w:pPr>
      <w:r w:rsidRPr="00994982">
        <w:rPr>
          <w:sz w:val="28"/>
          <w:szCs w:val="28"/>
        </w:rPr>
        <w:t xml:space="preserve">проявил    Серафим  Саровский.  Христианское  прощение.  Серафимо  –  Дивеевский монастырь. </w:t>
      </w:r>
    </w:p>
    <w:p w:rsidR="00994982" w:rsidRPr="00994982" w:rsidRDefault="00994982" w:rsidP="00994982">
      <w:pPr>
        <w:ind w:left="567" w:right="514"/>
        <w:rPr>
          <w:sz w:val="28"/>
          <w:szCs w:val="28"/>
        </w:rPr>
      </w:pPr>
      <w:r w:rsidRPr="00994982">
        <w:rPr>
          <w:sz w:val="28"/>
          <w:szCs w:val="28"/>
        </w:rPr>
        <w:t xml:space="preserve"> Ступенька «Страх Господень». Ходящие в путях Господних. </w:t>
      </w:r>
    </w:p>
    <w:p w:rsidR="00994982" w:rsidRPr="00994982" w:rsidRDefault="00994982" w:rsidP="00994982">
      <w:pPr>
        <w:ind w:left="567" w:right="514"/>
        <w:rPr>
          <w:sz w:val="28"/>
          <w:szCs w:val="28"/>
        </w:rPr>
      </w:pPr>
      <w:r w:rsidRPr="00994982">
        <w:rPr>
          <w:sz w:val="28"/>
          <w:szCs w:val="28"/>
        </w:rPr>
        <w:t xml:space="preserve">Что  такое  страх  Господень?  Почему  мудрый  царь  Соломон  называл  страх </w:t>
      </w:r>
    </w:p>
    <w:p w:rsidR="00994982" w:rsidRPr="00994982" w:rsidRDefault="00994982" w:rsidP="00994982">
      <w:pPr>
        <w:ind w:left="567" w:right="514"/>
        <w:rPr>
          <w:sz w:val="28"/>
          <w:szCs w:val="28"/>
        </w:rPr>
      </w:pPr>
      <w:r w:rsidRPr="00994982">
        <w:rPr>
          <w:sz w:val="28"/>
          <w:szCs w:val="28"/>
        </w:rPr>
        <w:t xml:space="preserve">Господень премудростью? Учитель кротости и смирения Николай Мирликийский.  </w:t>
      </w:r>
    </w:p>
    <w:p w:rsidR="00994982" w:rsidRPr="00994982" w:rsidRDefault="00994982" w:rsidP="00994982">
      <w:pPr>
        <w:ind w:left="567" w:right="514"/>
        <w:rPr>
          <w:sz w:val="28"/>
          <w:szCs w:val="28"/>
        </w:rPr>
      </w:pPr>
      <w:r w:rsidRPr="00994982">
        <w:rPr>
          <w:sz w:val="28"/>
          <w:szCs w:val="28"/>
        </w:rPr>
        <w:t xml:space="preserve">Ступенька «Любовь к Богу и к ближнему». Матерь Божия у Креста. </w:t>
      </w:r>
    </w:p>
    <w:p w:rsidR="00994982" w:rsidRPr="00994982" w:rsidRDefault="00994982" w:rsidP="00994982">
      <w:pPr>
        <w:ind w:left="567" w:right="514"/>
        <w:rPr>
          <w:sz w:val="28"/>
          <w:szCs w:val="28"/>
        </w:rPr>
      </w:pPr>
      <w:r w:rsidRPr="00994982">
        <w:rPr>
          <w:sz w:val="28"/>
          <w:szCs w:val="28"/>
        </w:rPr>
        <w:t xml:space="preserve">Жертвенная  любовь.  Любовь  Матери.  Почему  Матерь  Божию  почитают  </w:t>
      </w:r>
      <w:r>
        <w:rPr>
          <w:sz w:val="28"/>
          <w:szCs w:val="28"/>
        </w:rPr>
        <w:t xml:space="preserve">как </w:t>
      </w:r>
      <w:r w:rsidRPr="00994982">
        <w:rPr>
          <w:sz w:val="28"/>
          <w:szCs w:val="28"/>
        </w:rPr>
        <w:t xml:space="preserve">Честнейшую Херувим. Апостол Павел о христианской любви. </w:t>
      </w:r>
    </w:p>
    <w:p w:rsidR="00994982" w:rsidRPr="00994982" w:rsidRDefault="00994982" w:rsidP="00994982">
      <w:pPr>
        <w:ind w:left="567" w:right="514"/>
        <w:rPr>
          <w:sz w:val="28"/>
          <w:szCs w:val="28"/>
        </w:rPr>
      </w:pPr>
      <w:r w:rsidRPr="00994982">
        <w:rPr>
          <w:sz w:val="28"/>
          <w:szCs w:val="28"/>
        </w:rPr>
        <w:t xml:space="preserve">  Принявший венец Победы. </w:t>
      </w:r>
    </w:p>
    <w:p w:rsidR="00994982" w:rsidRPr="00994982" w:rsidRDefault="00994982" w:rsidP="00994982">
      <w:pPr>
        <w:ind w:left="567" w:right="514"/>
        <w:rPr>
          <w:sz w:val="28"/>
          <w:szCs w:val="28"/>
        </w:rPr>
      </w:pPr>
      <w:r w:rsidRPr="00994982">
        <w:rPr>
          <w:sz w:val="28"/>
          <w:szCs w:val="28"/>
        </w:rPr>
        <w:t xml:space="preserve">Святые и герои. Добрый воин Георгий Победоносец. Храмы России, освящённые в честь Георгия Победоносца. </w:t>
      </w:r>
    </w:p>
    <w:p w:rsidR="00994982" w:rsidRPr="00994982" w:rsidRDefault="00994982" w:rsidP="00994982">
      <w:pPr>
        <w:ind w:left="567" w:right="514"/>
        <w:rPr>
          <w:sz w:val="28"/>
          <w:szCs w:val="28"/>
        </w:rPr>
      </w:pPr>
      <w:r w:rsidRPr="00994982">
        <w:rPr>
          <w:sz w:val="28"/>
          <w:szCs w:val="28"/>
        </w:rPr>
        <w:t xml:space="preserve">Отечество Земное и Небесное. Человек преображенный. Герои. (8 ч) </w:t>
      </w:r>
    </w:p>
    <w:p w:rsidR="00994982" w:rsidRPr="00994982" w:rsidRDefault="00994982" w:rsidP="00994982">
      <w:pPr>
        <w:ind w:left="567" w:right="514"/>
        <w:rPr>
          <w:sz w:val="28"/>
          <w:szCs w:val="28"/>
        </w:rPr>
      </w:pPr>
      <w:r w:rsidRPr="00994982">
        <w:rPr>
          <w:sz w:val="28"/>
          <w:szCs w:val="28"/>
        </w:rPr>
        <w:t xml:space="preserve">Доброе имя – во славе моего Отечества. </w:t>
      </w:r>
    </w:p>
    <w:p w:rsidR="00994982" w:rsidRPr="00994982" w:rsidRDefault="00994982" w:rsidP="00994982">
      <w:pPr>
        <w:ind w:left="567" w:right="514"/>
        <w:rPr>
          <w:sz w:val="28"/>
          <w:szCs w:val="28"/>
        </w:rPr>
      </w:pPr>
      <w:r w:rsidRPr="00994982">
        <w:rPr>
          <w:sz w:val="28"/>
          <w:szCs w:val="28"/>
        </w:rPr>
        <w:t xml:space="preserve">Наука  побеждать  полководца  –  христианина  Александра  Суворова.  Высшие </w:t>
      </w:r>
    </w:p>
    <w:p w:rsidR="00994982" w:rsidRPr="00994982" w:rsidRDefault="00994982" w:rsidP="00994982">
      <w:pPr>
        <w:ind w:left="567" w:right="514"/>
        <w:rPr>
          <w:sz w:val="28"/>
          <w:szCs w:val="28"/>
        </w:rPr>
      </w:pPr>
      <w:r w:rsidRPr="00994982">
        <w:rPr>
          <w:sz w:val="28"/>
          <w:szCs w:val="28"/>
        </w:rPr>
        <w:t xml:space="preserve">ценности человеческой жизни. Верность памяти предков. </w:t>
      </w:r>
    </w:p>
    <w:p w:rsidR="00994982" w:rsidRPr="00994982" w:rsidRDefault="00994982" w:rsidP="00994982">
      <w:pPr>
        <w:ind w:left="567" w:right="514"/>
        <w:rPr>
          <w:sz w:val="28"/>
          <w:szCs w:val="28"/>
        </w:rPr>
      </w:pPr>
      <w:r w:rsidRPr="00994982">
        <w:rPr>
          <w:sz w:val="28"/>
          <w:szCs w:val="28"/>
        </w:rPr>
        <w:t xml:space="preserve">Россия помнит. Святыни родного края. </w:t>
      </w:r>
    </w:p>
    <w:p w:rsidR="00994982" w:rsidRPr="00994982" w:rsidRDefault="00994982" w:rsidP="00994982">
      <w:pPr>
        <w:ind w:left="567" w:right="514"/>
        <w:rPr>
          <w:sz w:val="28"/>
          <w:szCs w:val="28"/>
        </w:rPr>
      </w:pPr>
      <w:r w:rsidRPr="00994982">
        <w:rPr>
          <w:sz w:val="28"/>
          <w:szCs w:val="28"/>
        </w:rPr>
        <w:t xml:space="preserve">Полководец  М.И.  Кутузов  на  Бородинском  поле.  Защита  отечества.  Как  был построен храм Христа-Спасителя. Святыни Бородина. Храмы Старого Оскола. </w:t>
      </w:r>
    </w:p>
    <w:p w:rsidR="00994982" w:rsidRPr="00994982" w:rsidRDefault="00994982" w:rsidP="00994982">
      <w:pPr>
        <w:ind w:left="567" w:right="514"/>
        <w:rPr>
          <w:sz w:val="28"/>
          <w:szCs w:val="28"/>
        </w:rPr>
      </w:pPr>
      <w:r w:rsidRPr="00994982">
        <w:rPr>
          <w:sz w:val="28"/>
          <w:szCs w:val="28"/>
        </w:rPr>
        <w:t xml:space="preserve">Бессмертие. Новомученики и Исповедники Российские. </w:t>
      </w:r>
    </w:p>
    <w:p w:rsidR="00994982" w:rsidRPr="00994982" w:rsidRDefault="00994982" w:rsidP="00994982">
      <w:pPr>
        <w:ind w:left="567" w:right="514"/>
        <w:rPr>
          <w:sz w:val="28"/>
          <w:szCs w:val="28"/>
        </w:rPr>
      </w:pPr>
      <w:r w:rsidRPr="00994982">
        <w:rPr>
          <w:sz w:val="28"/>
          <w:szCs w:val="28"/>
        </w:rPr>
        <w:t xml:space="preserve">Что такое подвиг? Русская Голгофа. Места скорби и памяти: Соловки, Бутово. Добро и  зло  в  душе  человека  созидателя  –  православного  зодчего;  разрушителя  святынь  – вандала.  Новомученики  и  Исповедники  Российские.  Священномученик  Онуфрий (Гагалюк). </w:t>
      </w:r>
    </w:p>
    <w:p w:rsidR="00994982" w:rsidRPr="00994982" w:rsidRDefault="00994982" w:rsidP="00994982">
      <w:pPr>
        <w:ind w:left="567" w:right="514"/>
        <w:rPr>
          <w:sz w:val="28"/>
          <w:szCs w:val="28"/>
        </w:rPr>
      </w:pPr>
      <w:r w:rsidRPr="00994982">
        <w:rPr>
          <w:sz w:val="28"/>
          <w:szCs w:val="28"/>
        </w:rPr>
        <w:t xml:space="preserve">Священный долг.  </w:t>
      </w:r>
    </w:p>
    <w:p w:rsidR="00994982" w:rsidRPr="00994982" w:rsidRDefault="00994982" w:rsidP="00994982">
      <w:pPr>
        <w:ind w:left="567" w:right="514"/>
        <w:jc w:val="both"/>
        <w:rPr>
          <w:sz w:val="28"/>
          <w:szCs w:val="28"/>
        </w:rPr>
      </w:pPr>
      <w:r w:rsidRPr="00994982">
        <w:rPr>
          <w:sz w:val="28"/>
          <w:szCs w:val="28"/>
        </w:rPr>
        <w:t>Всенародный подвиг. Мужество в защ</w:t>
      </w:r>
      <w:r>
        <w:rPr>
          <w:sz w:val="28"/>
          <w:szCs w:val="28"/>
        </w:rPr>
        <w:t xml:space="preserve">ите святынь Отечества. Небесныу </w:t>
      </w:r>
      <w:r w:rsidRPr="00994982">
        <w:rPr>
          <w:sz w:val="28"/>
          <w:szCs w:val="28"/>
        </w:rPr>
        <w:t xml:space="preserve">заступники. Христианские добродетели мужества, веры, надежды, любви в поэзии. </w:t>
      </w:r>
    </w:p>
    <w:p w:rsidR="00994982" w:rsidRPr="00994982" w:rsidRDefault="00994982" w:rsidP="00994982">
      <w:pPr>
        <w:ind w:left="567" w:right="514"/>
        <w:rPr>
          <w:sz w:val="28"/>
          <w:szCs w:val="28"/>
        </w:rPr>
      </w:pPr>
      <w:r w:rsidRPr="00994982">
        <w:rPr>
          <w:sz w:val="28"/>
          <w:szCs w:val="28"/>
        </w:rPr>
        <w:t xml:space="preserve">Ступенька «Благодарение». Перед престолом Небесным. </w:t>
      </w:r>
    </w:p>
    <w:p w:rsidR="00994982" w:rsidRPr="00994982" w:rsidRDefault="00994982" w:rsidP="00994982">
      <w:pPr>
        <w:ind w:left="567" w:right="514"/>
        <w:rPr>
          <w:sz w:val="28"/>
          <w:szCs w:val="28"/>
        </w:rPr>
      </w:pPr>
      <w:r w:rsidRPr="00994982">
        <w:rPr>
          <w:sz w:val="28"/>
          <w:szCs w:val="28"/>
        </w:rPr>
        <w:t xml:space="preserve">Заступница  Усердная.  Чудотворные  иконы  Божией  Матери.  Основные </w:t>
      </w:r>
    </w:p>
    <w:p w:rsidR="00994982" w:rsidRPr="00994982" w:rsidRDefault="00994982" w:rsidP="00994982">
      <w:pPr>
        <w:ind w:left="567" w:right="514"/>
        <w:jc w:val="both"/>
        <w:rPr>
          <w:sz w:val="28"/>
          <w:szCs w:val="28"/>
        </w:rPr>
      </w:pPr>
      <w:r w:rsidRPr="00994982">
        <w:rPr>
          <w:sz w:val="28"/>
          <w:szCs w:val="28"/>
        </w:rPr>
        <w:t xml:space="preserve">иконографические  типы  изображений  Божией  Матери.  Смысл  слов  апостола  Павла: «Всегда радуйтесь, непрестанно молитесь, за всё благодарите». </w:t>
      </w:r>
    </w:p>
    <w:p w:rsidR="00994982" w:rsidRPr="00994982" w:rsidRDefault="00994982" w:rsidP="00994982">
      <w:pPr>
        <w:ind w:left="567" w:right="514"/>
        <w:rPr>
          <w:sz w:val="28"/>
          <w:szCs w:val="28"/>
        </w:rPr>
      </w:pPr>
      <w:r w:rsidRPr="00994982">
        <w:rPr>
          <w:sz w:val="28"/>
          <w:szCs w:val="28"/>
        </w:rPr>
        <w:t xml:space="preserve">Благословение. Благословение  детей.  Как  христиане  понимали  смерть.  «Символ  Веры»  о  воскресении. Пробуждение души. Христианская заповедь любви. Богомудрые учителя  веры  и  благочестия. </w:t>
      </w:r>
    </w:p>
    <w:p w:rsidR="00994982" w:rsidRPr="00994982" w:rsidRDefault="00994982" w:rsidP="00994982">
      <w:pPr>
        <w:ind w:left="567" w:right="514"/>
        <w:rPr>
          <w:sz w:val="28"/>
          <w:szCs w:val="28"/>
        </w:rPr>
      </w:pPr>
      <w:r w:rsidRPr="00994982">
        <w:rPr>
          <w:sz w:val="28"/>
          <w:szCs w:val="28"/>
        </w:rPr>
        <w:t xml:space="preserve">Путешествия по святым местам Русской земли. Оптина пустынь  –  центр  духовной жизни.  Старчество.  Оптинские  страдальцы  за  Христа.  Духовная  поэзия  и  песнопения иеромонаха Василия (Рослякова) о родной обители. </w:t>
      </w:r>
    </w:p>
    <w:p w:rsidR="00150949" w:rsidRPr="00994982" w:rsidRDefault="00994982" w:rsidP="00994982">
      <w:pPr>
        <w:ind w:left="567" w:right="514"/>
        <w:rPr>
          <w:sz w:val="36"/>
          <w:szCs w:val="28"/>
        </w:rPr>
      </w:pPr>
      <w:r w:rsidRPr="00994982">
        <w:rPr>
          <w:sz w:val="36"/>
          <w:szCs w:val="28"/>
        </w:rPr>
        <w:t xml:space="preserve"> </w:t>
      </w:r>
      <w:r w:rsidR="005B46E7" w:rsidRPr="00994982">
        <w:rPr>
          <w:sz w:val="28"/>
        </w:rPr>
        <w:t>Планируемые</w:t>
      </w:r>
      <w:r w:rsidR="005B46E7" w:rsidRPr="00994982">
        <w:rPr>
          <w:spacing w:val="-9"/>
          <w:sz w:val="28"/>
        </w:rPr>
        <w:t xml:space="preserve"> </w:t>
      </w:r>
      <w:r w:rsidR="005B46E7" w:rsidRPr="00994982">
        <w:rPr>
          <w:spacing w:val="-2"/>
          <w:sz w:val="28"/>
        </w:rPr>
        <w:t>результаты</w:t>
      </w:r>
    </w:p>
    <w:p w:rsidR="00150949" w:rsidRDefault="005B46E7" w:rsidP="00150949">
      <w:pPr>
        <w:pStyle w:val="a3"/>
        <w:spacing w:line="320" w:lineRule="exact"/>
      </w:pPr>
      <w:r>
        <w:rPr>
          <w:i/>
        </w:rPr>
        <w:t>Личностные</w:t>
      </w:r>
      <w:r>
        <w:rPr>
          <w:i/>
          <w:spacing w:val="-9"/>
        </w:rPr>
        <w:t xml:space="preserve"> </w:t>
      </w:r>
      <w:r>
        <w:rPr>
          <w:i/>
          <w:spacing w:val="-2"/>
        </w:rPr>
        <w:t>результаты</w:t>
      </w:r>
    </w:p>
    <w:p w:rsidR="00150949" w:rsidRDefault="005B46E7" w:rsidP="00FD49C2">
      <w:pPr>
        <w:pStyle w:val="a3"/>
        <w:spacing w:line="320" w:lineRule="exact"/>
        <w:ind w:right="514" w:firstLine="594"/>
      </w:pPr>
      <w:r>
        <w:t>В результате изучения предмета «Основы религиозных культур и светской</w:t>
      </w:r>
      <w:r>
        <w:rPr>
          <w:spacing w:val="-18"/>
        </w:rPr>
        <w:t xml:space="preserve"> </w:t>
      </w:r>
      <w:r>
        <w:t>этики»</w:t>
      </w:r>
      <w:r>
        <w:rPr>
          <w:spacing w:val="-17"/>
        </w:rPr>
        <w:t xml:space="preserve"> </w:t>
      </w:r>
      <w:r>
        <w:t>в</w:t>
      </w:r>
      <w:r>
        <w:rPr>
          <w:spacing w:val="-18"/>
        </w:rPr>
        <w:t xml:space="preserve"> </w:t>
      </w:r>
      <w:r>
        <w:t>4</w:t>
      </w:r>
      <w:r>
        <w:rPr>
          <w:spacing w:val="-17"/>
        </w:rPr>
        <w:t xml:space="preserve"> </w:t>
      </w:r>
      <w:r>
        <w:t>классе</w:t>
      </w:r>
      <w:r>
        <w:rPr>
          <w:spacing w:val="-18"/>
        </w:rPr>
        <w:t xml:space="preserve"> </w:t>
      </w:r>
      <w:r>
        <w:t>у</w:t>
      </w:r>
      <w:r>
        <w:rPr>
          <w:spacing w:val="-17"/>
        </w:rPr>
        <w:t xml:space="preserve"> </w:t>
      </w:r>
      <w:r>
        <w:t>обучающегося</w:t>
      </w:r>
      <w:r>
        <w:rPr>
          <w:spacing w:val="-18"/>
        </w:rPr>
        <w:t xml:space="preserve"> </w:t>
      </w:r>
      <w:r>
        <w:t>будут</w:t>
      </w:r>
      <w:r>
        <w:rPr>
          <w:spacing w:val="-16"/>
        </w:rPr>
        <w:t xml:space="preserve"> </w:t>
      </w:r>
      <w:r>
        <w:t>сформированы</w:t>
      </w:r>
      <w:r>
        <w:rPr>
          <w:spacing w:val="-16"/>
        </w:rPr>
        <w:t xml:space="preserve"> </w:t>
      </w:r>
      <w:r>
        <w:t>следующие личностные результаты:</w:t>
      </w:r>
    </w:p>
    <w:p w:rsidR="00150949" w:rsidRDefault="005B46E7" w:rsidP="00150949">
      <w:pPr>
        <w:pStyle w:val="a3"/>
        <w:spacing w:line="320" w:lineRule="exact"/>
        <w:ind w:firstLine="594"/>
      </w:pPr>
      <w:r w:rsidRPr="00150949">
        <w:rPr>
          <w:spacing w:val="-2"/>
        </w:rPr>
        <w:t>понимать</w:t>
      </w:r>
      <w:r w:rsidRPr="00150949">
        <w:tab/>
      </w:r>
      <w:r w:rsidRPr="00150949">
        <w:rPr>
          <w:spacing w:val="-2"/>
        </w:rPr>
        <w:t>основы</w:t>
      </w:r>
      <w:r w:rsidRPr="00150949">
        <w:tab/>
      </w:r>
      <w:r w:rsidRPr="00150949">
        <w:rPr>
          <w:spacing w:val="-2"/>
        </w:rPr>
        <w:t>российской</w:t>
      </w:r>
      <w:r w:rsidRPr="00150949">
        <w:tab/>
      </w:r>
      <w:r w:rsidRPr="00150949">
        <w:rPr>
          <w:spacing w:val="-2"/>
        </w:rPr>
        <w:t>гражданской</w:t>
      </w:r>
      <w:r w:rsidRPr="00150949">
        <w:tab/>
      </w:r>
      <w:r w:rsidRPr="00150949">
        <w:rPr>
          <w:spacing w:val="-2"/>
        </w:rPr>
        <w:t xml:space="preserve">идентичности, </w:t>
      </w:r>
      <w:r w:rsidRPr="00150949">
        <w:t>испытывать чувство гордости за свою Родину;</w:t>
      </w:r>
    </w:p>
    <w:p w:rsidR="00150949" w:rsidRDefault="005B46E7" w:rsidP="00150949">
      <w:pPr>
        <w:pStyle w:val="a3"/>
        <w:spacing w:line="320" w:lineRule="exact"/>
        <w:ind w:right="514" w:firstLine="594"/>
      </w:pPr>
      <w:r w:rsidRPr="00150949">
        <w:t>формировать национальную и гражданскую самоидентичность, осознавать свою этническую и национальную принадлежность;</w:t>
      </w:r>
    </w:p>
    <w:p w:rsidR="00150949" w:rsidRDefault="005B46E7" w:rsidP="00150949">
      <w:pPr>
        <w:pStyle w:val="a3"/>
        <w:spacing w:line="320" w:lineRule="exact"/>
        <w:ind w:right="514" w:firstLine="594"/>
        <w:rPr>
          <w:spacing w:val="-9"/>
        </w:rPr>
      </w:pPr>
      <w:r w:rsidRPr="00150949">
        <w:rPr>
          <w:spacing w:val="-2"/>
        </w:rPr>
        <w:t>понимать</w:t>
      </w:r>
      <w:r w:rsidRPr="00150949">
        <w:tab/>
      </w:r>
      <w:r w:rsidRPr="00150949">
        <w:rPr>
          <w:spacing w:val="-2"/>
        </w:rPr>
        <w:t>значение</w:t>
      </w:r>
      <w:r w:rsidRPr="00150949">
        <w:tab/>
      </w:r>
      <w:r w:rsidRPr="00150949">
        <w:rPr>
          <w:spacing w:val="-2"/>
        </w:rPr>
        <w:t>гуманистических</w:t>
      </w:r>
      <w:r w:rsidRPr="00150949">
        <w:tab/>
      </w:r>
      <w:r w:rsidRPr="00150949">
        <w:rPr>
          <w:spacing w:val="-10"/>
        </w:rPr>
        <w:t>и</w:t>
      </w:r>
      <w:r w:rsidRPr="00150949">
        <w:tab/>
      </w:r>
      <w:r w:rsidRPr="00150949">
        <w:rPr>
          <w:spacing w:val="-2"/>
        </w:rPr>
        <w:t>демократических ценностных</w:t>
      </w:r>
      <w:r w:rsidR="00150949">
        <w:rPr>
          <w:spacing w:val="-2"/>
        </w:rPr>
        <w:t xml:space="preserve"> </w:t>
      </w:r>
      <w:r>
        <w:t>ориентаций;</w:t>
      </w:r>
      <w:r>
        <w:rPr>
          <w:spacing w:val="-9"/>
        </w:rPr>
        <w:t xml:space="preserve"> </w:t>
      </w:r>
    </w:p>
    <w:p w:rsidR="00150949" w:rsidRDefault="005B46E7" w:rsidP="00150949">
      <w:pPr>
        <w:pStyle w:val="a3"/>
        <w:spacing w:line="320" w:lineRule="exact"/>
        <w:ind w:right="514" w:firstLine="594"/>
        <w:rPr>
          <w:spacing w:val="-2"/>
        </w:rPr>
      </w:pPr>
      <w:r>
        <w:t>осознавать</w:t>
      </w:r>
      <w:r>
        <w:rPr>
          <w:spacing w:val="-7"/>
        </w:rPr>
        <w:t xml:space="preserve"> </w:t>
      </w:r>
      <w:r>
        <w:t>ценность</w:t>
      </w:r>
      <w:r>
        <w:rPr>
          <w:spacing w:val="-6"/>
        </w:rPr>
        <w:t xml:space="preserve"> </w:t>
      </w:r>
      <w:r>
        <w:rPr>
          <w:spacing w:val="-2"/>
        </w:rPr>
        <w:t>человеческой</w:t>
      </w:r>
      <w:r w:rsidR="00150949">
        <w:rPr>
          <w:spacing w:val="-2"/>
        </w:rPr>
        <w:t xml:space="preserve"> </w:t>
      </w:r>
      <w:r>
        <w:rPr>
          <w:spacing w:val="-2"/>
        </w:rPr>
        <w:t>жизни;</w:t>
      </w:r>
    </w:p>
    <w:p w:rsidR="00150949" w:rsidRDefault="005B46E7" w:rsidP="00150949">
      <w:pPr>
        <w:pStyle w:val="a3"/>
        <w:spacing w:line="320" w:lineRule="exact"/>
        <w:ind w:right="514" w:firstLine="594"/>
      </w:pPr>
      <w:r w:rsidRPr="00150949">
        <w:t>понимать</w:t>
      </w:r>
      <w:r w:rsidRPr="00150949">
        <w:rPr>
          <w:spacing w:val="-4"/>
        </w:rPr>
        <w:t xml:space="preserve"> </w:t>
      </w:r>
      <w:r w:rsidRPr="00150949">
        <w:t>значение</w:t>
      </w:r>
      <w:r w:rsidRPr="00150949">
        <w:rPr>
          <w:spacing w:val="-4"/>
        </w:rPr>
        <w:t xml:space="preserve"> </w:t>
      </w:r>
      <w:r w:rsidRPr="00150949">
        <w:t>нравственных</w:t>
      </w:r>
      <w:r w:rsidRPr="00150949">
        <w:rPr>
          <w:spacing w:val="-4"/>
        </w:rPr>
        <w:t xml:space="preserve"> </w:t>
      </w:r>
      <w:r w:rsidRPr="00150949">
        <w:t>норм</w:t>
      </w:r>
      <w:r w:rsidRPr="00150949">
        <w:rPr>
          <w:spacing w:val="-5"/>
        </w:rPr>
        <w:t xml:space="preserve"> </w:t>
      </w:r>
      <w:r w:rsidRPr="00150949">
        <w:t>и</w:t>
      </w:r>
      <w:r w:rsidRPr="00150949">
        <w:rPr>
          <w:spacing w:val="-2"/>
        </w:rPr>
        <w:t xml:space="preserve"> </w:t>
      </w:r>
      <w:r w:rsidRPr="00150949">
        <w:t>ценностей</w:t>
      </w:r>
      <w:r w:rsidRPr="00150949">
        <w:rPr>
          <w:spacing w:val="-4"/>
        </w:rPr>
        <w:t xml:space="preserve"> </w:t>
      </w:r>
      <w:r w:rsidRPr="00150949">
        <w:t>как</w:t>
      </w:r>
      <w:r w:rsidRPr="00150949">
        <w:rPr>
          <w:spacing w:val="-1"/>
        </w:rPr>
        <w:t xml:space="preserve"> </w:t>
      </w:r>
      <w:r w:rsidRPr="00150949">
        <w:t>условия жизни личности, семьи, общества;</w:t>
      </w:r>
    </w:p>
    <w:p w:rsidR="00150949" w:rsidRDefault="005B46E7" w:rsidP="00150949">
      <w:pPr>
        <w:pStyle w:val="a3"/>
        <w:spacing w:line="320" w:lineRule="exact"/>
        <w:ind w:right="514" w:firstLine="594"/>
        <w:rPr>
          <w:spacing w:val="-2"/>
        </w:rPr>
      </w:pPr>
      <w:r w:rsidRPr="00150949">
        <w:rPr>
          <w:spacing w:val="-2"/>
        </w:rPr>
        <w:t>осознавать</w:t>
      </w:r>
      <w:r w:rsidRPr="00150949">
        <w:tab/>
      </w:r>
      <w:r w:rsidRPr="00150949">
        <w:rPr>
          <w:spacing w:val="-4"/>
        </w:rPr>
        <w:t>право</w:t>
      </w:r>
      <w:r w:rsidRPr="00150949">
        <w:tab/>
      </w:r>
      <w:r w:rsidRPr="00150949">
        <w:rPr>
          <w:spacing w:val="-2"/>
        </w:rPr>
        <w:t>гражданина</w:t>
      </w:r>
      <w:r w:rsidRPr="00150949">
        <w:tab/>
      </w:r>
      <w:r w:rsidR="00150949">
        <w:t xml:space="preserve"> </w:t>
      </w:r>
      <w:r w:rsidRPr="00150949">
        <w:rPr>
          <w:spacing w:val="-6"/>
        </w:rPr>
        <w:t>РФ</w:t>
      </w:r>
      <w:r w:rsidR="00150949">
        <w:t xml:space="preserve"> </w:t>
      </w:r>
      <w:r w:rsidRPr="00150949">
        <w:rPr>
          <w:spacing w:val="-2"/>
        </w:rPr>
        <w:t>исповедовать</w:t>
      </w:r>
      <w:r w:rsidRPr="00150949">
        <w:tab/>
      </w:r>
      <w:r w:rsidR="00150949">
        <w:t xml:space="preserve"> </w:t>
      </w:r>
      <w:r w:rsidRPr="00150949">
        <w:rPr>
          <w:spacing w:val="-2"/>
        </w:rPr>
        <w:t>любую традиционную</w:t>
      </w:r>
      <w:r w:rsidR="00150949">
        <w:t xml:space="preserve"> </w:t>
      </w:r>
      <w:r>
        <w:t>религию</w:t>
      </w:r>
      <w:r>
        <w:rPr>
          <w:spacing w:val="-3"/>
        </w:rPr>
        <w:t xml:space="preserve"> </w:t>
      </w:r>
      <w:r>
        <w:t>или</w:t>
      </w:r>
      <w:r>
        <w:rPr>
          <w:spacing w:val="-6"/>
        </w:rPr>
        <w:t xml:space="preserve"> </w:t>
      </w:r>
      <w:r>
        <w:t>не</w:t>
      </w:r>
      <w:r>
        <w:rPr>
          <w:spacing w:val="-3"/>
        </w:rPr>
        <w:t xml:space="preserve"> </w:t>
      </w:r>
      <w:r>
        <w:t>исповедовать</w:t>
      </w:r>
      <w:r>
        <w:rPr>
          <w:spacing w:val="-5"/>
        </w:rPr>
        <w:t xml:space="preserve"> </w:t>
      </w:r>
      <w:r>
        <w:t>никакой</w:t>
      </w:r>
      <w:r>
        <w:rPr>
          <w:spacing w:val="-5"/>
        </w:rPr>
        <w:t xml:space="preserve"> </w:t>
      </w:r>
      <w:r>
        <w:rPr>
          <w:spacing w:val="-2"/>
        </w:rPr>
        <w:t>религии;</w:t>
      </w:r>
    </w:p>
    <w:p w:rsidR="00150949" w:rsidRDefault="005B46E7" w:rsidP="00150949">
      <w:pPr>
        <w:pStyle w:val="a3"/>
        <w:spacing w:line="320" w:lineRule="exact"/>
        <w:ind w:right="514" w:firstLine="594"/>
      </w:pPr>
      <w:r w:rsidRPr="00150949">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50949" w:rsidRDefault="005B46E7" w:rsidP="00150949">
      <w:pPr>
        <w:pStyle w:val="a3"/>
        <w:spacing w:line="320" w:lineRule="exact"/>
        <w:ind w:right="514" w:firstLine="594"/>
        <w:rPr>
          <w:spacing w:val="-2"/>
        </w:rPr>
      </w:pPr>
      <w:r w:rsidRPr="00150949">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w:t>
      </w:r>
      <w:r w:rsidRPr="00150949">
        <w:rPr>
          <w:spacing w:val="-2"/>
        </w:rPr>
        <w:t>вероисповедания;</w:t>
      </w:r>
    </w:p>
    <w:p w:rsidR="00150949" w:rsidRDefault="005B46E7" w:rsidP="00150949">
      <w:pPr>
        <w:pStyle w:val="a3"/>
        <w:spacing w:line="320" w:lineRule="exact"/>
        <w:ind w:right="514" w:firstLine="594"/>
        <w:rPr>
          <w:spacing w:val="-2"/>
        </w:rPr>
      </w:pPr>
      <w:r w:rsidRPr="00150949">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w:t>
      </w:r>
      <w:r w:rsidRPr="00150949">
        <w:rPr>
          <w:spacing w:val="-2"/>
        </w:rPr>
        <w:t>помощь;</w:t>
      </w:r>
    </w:p>
    <w:p w:rsidR="00150949" w:rsidRDefault="005B46E7" w:rsidP="00150949">
      <w:pPr>
        <w:pStyle w:val="a3"/>
        <w:spacing w:line="320" w:lineRule="exact"/>
        <w:ind w:right="514" w:firstLine="594"/>
      </w:pPr>
      <w:r w:rsidRPr="00150949">
        <w:t>понимать необходимость обогащать свои знания о духовно­ нравственной</w:t>
      </w:r>
      <w:r w:rsidRPr="00150949">
        <w:rPr>
          <w:spacing w:val="-1"/>
        </w:rPr>
        <w:t xml:space="preserve"> </w:t>
      </w:r>
      <w:r w:rsidRPr="00150949">
        <w:t>культуре,</w:t>
      </w:r>
      <w:r w:rsidRPr="00150949">
        <w:rPr>
          <w:spacing w:val="-1"/>
        </w:rPr>
        <w:t xml:space="preserve"> </w:t>
      </w:r>
      <w:r w:rsidRPr="00150949">
        <w:t>стремиться</w:t>
      </w:r>
      <w:r w:rsidRPr="00150949">
        <w:rPr>
          <w:spacing w:val="-1"/>
        </w:rPr>
        <w:t xml:space="preserve"> </w:t>
      </w:r>
      <w:r w:rsidRPr="00150949">
        <w:t>анализировать</w:t>
      </w:r>
      <w:r w:rsidRPr="00150949">
        <w:rPr>
          <w:spacing w:val="-1"/>
        </w:rPr>
        <w:t xml:space="preserve"> </w:t>
      </w:r>
      <w:r w:rsidRPr="00150949">
        <w:t>своё поведение,</w:t>
      </w:r>
      <w:r w:rsidRPr="00150949">
        <w:rPr>
          <w:spacing w:val="-1"/>
        </w:rPr>
        <w:t xml:space="preserve"> </w:t>
      </w:r>
      <w:r w:rsidRPr="00150949">
        <w:t>избегать негативных поступков и действий, оскорбляющих других людей;</w:t>
      </w:r>
    </w:p>
    <w:p w:rsidR="00150949" w:rsidRDefault="005B46E7" w:rsidP="00150949">
      <w:pPr>
        <w:pStyle w:val="a3"/>
        <w:spacing w:line="320" w:lineRule="exact"/>
        <w:ind w:right="514" w:firstLine="594"/>
      </w:pPr>
      <w:r w:rsidRPr="00150949">
        <w:t>понимать</w:t>
      </w:r>
      <w:r w:rsidRPr="00150949">
        <w:rPr>
          <w:spacing w:val="-16"/>
        </w:rPr>
        <w:t xml:space="preserve"> </w:t>
      </w:r>
      <w:r w:rsidRPr="00150949">
        <w:t>необходимость</w:t>
      </w:r>
      <w:r w:rsidRPr="00150949">
        <w:rPr>
          <w:spacing w:val="-17"/>
        </w:rPr>
        <w:t xml:space="preserve"> </w:t>
      </w:r>
      <w:r w:rsidRPr="00150949">
        <w:t>бережного</w:t>
      </w:r>
      <w:r w:rsidRPr="00150949">
        <w:rPr>
          <w:spacing w:val="-16"/>
        </w:rPr>
        <w:t xml:space="preserve"> </w:t>
      </w:r>
      <w:r w:rsidRPr="00150949">
        <w:t>отношения</w:t>
      </w:r>
      <w:r w:rsidRPr="00150949">
        <w:rPr>
          <w:spacing w:val="-16"/>
        </w:rPr>
        <w:t xml:space="preserve"> </w:t>
      </w:r>
      <w:r w:rsidRPr="00150949">
        <w:t>к</w:t>
      </w:r>
      <w:r w:rsidRPr="00150949">
        <w:rPr>
          <w:spacing w:val="-14"/>
        </w:rPr>
        <w:t xml:space="preserve"> </w:t>
      </w:r>
      <w:r w:rsidRPr="00150949">
        <w:t>материальным и духовным ценностям.</w:t>
      </w:r>
    </w:p>
    <w:p w:rsidR="00150949" w:rsidRDefault="005B46E7" w:rsidP="00150949">
      <w:pPr>
        <w:pStyle w:val="a3"/>
        <w:spacing w:line="320" w:lineRule="exact"/>
        <w:ind w:right="514" w:firstLine="594"/>
        <w:rPr>
          <w:i/>
          <w:spacing w:val="-2"/>
        </w:rPr>
      </w:pPr>
      <w:r>
        <w:rPr>
          <w:i/>
        </w:rPr>
        <w:t>Метапредметные</w:t>
      </w:r>
      <w:r>
        <w:rPr>
          <w:i/>
          <w:spacing w:val="-11"/>
        </w:rPr>
        <w:t xml:space="preserve"> </w:t>
      </w:r>
      <w:r>
        <w:rPr>
          <w:i/>
          <w:spacing w:val="-2"/>
        </w:rPr>
        <w:t>результаты</w:t>
      </w:r>
    </w:p>
    <w:p w:rsidR="00150949" w:rsidRDefault="005B46E7" w:rsidP="00150949">
      <w:pPr>
        <w:pStyle w:val="a3"/>
        <w:spacing w:line="320" w:lineRule="exact"/>
        <w:ind w:right="514" w:firstLine="594"/>
      </w:pPr>
      <w:r w:rsidRPr="00150949">
        <w:t>овладевать</w:t>
      </w:r>
      <w:r w:rsidRPr="00150949">
        <w:rPr>
          <w:spacing w:val="-17"/>
        </w:rPr>
        <w:t xml:space="preserve"> </w:t>
      </w:r>
      <w:r w:rsidRPr="00150949">
        <w:t>способностью</w:t>
      </w:r>
      <w:r w:rsidRPr="00150949">
        <w:rPr>
          <w:spacing w:val="-17"/>
        </w:rPr>
        <w:t xml:space="preserve"> </w:t>
      </w:r>
      <w:r w:rsidRPr="00150949">
        <w:t>понимания</w:t>
      </w:r>
      <w:r w:rsidRPr="00150949">
        <w:rPr>
          <w:spacing w:val="-15"/>
        </w:rPr>
        <w:t xml:space="preserve"> </w:t>
      </w:r>
      <w:r w:rsidRPr="00150949">
        <w:t>и</w:t>
      </w:r>
      <w:r w:rsidRPr="00150949">
        <w:rPr>
          <w:spacing w:val="-17"/>
        </w:rPr>
        <w:t xml:space="preserve"> </w:t>
      </w:r>
      <w:r w:rsidRPr="00150949">
        <w:t>сохранения</w:t>
      </w:r>
      <w:r w:rsidRPr="00150949">
        <w:rPr>
          <w:spacing w:val="-15"/>
        </w:rPr>
        <w:t xml:space="preserve"> </w:t>
      </w:r>
      <w:r w:rsidRPr="00150949">
        <w:t>целей</w:t>
      </w:r>
      <w:r w:rsidRPr="00150949">
        <w:rPr>
          <w:spacing w:val="-17"/>
        </w:rPr>
        <w:t xml:space="preserve"> </w:t>
      </w:r>
      <w:r w:rsidRPr="00150949">
        <w:t>и</w:t>
      </w:r>
      <w:r w:rsidRPr="00150949">
        <w:rPr>
          <w:spacing w:val="-15"/>
        </w:rPr>
        <w:t xml:space="preserve"> </w:t>
      </w:r>
      <w:r w:rsidRPr="00150949">
        <w:t>задач учебной деятельности, поиска оптимальных средств их достижения;</w:t>
      </w:r>
    </w:p>
    <w:p w:rsidR="00150949" w:rsidRDefault="005B46E7" w:rsidP="00150949">
      <w:pPr>
        <w:pStyle w:val="a3"/>
        <w:spacing w:line="320" w:lineRule="exact"/>
        <w:ind w:right="514" w:firstLine="594"/>
      </w:pPr>
      <w:r w:rsidRPr="00150949">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w:t>
      </w:r>
      <w:r w:rsidRPr="00150949">
        <w:rPr>
          <w:spacing w:val="-1"/>
        </w:rPr>
        <w:t xml:space="preserve"> </w:t>
      </w:r>
      <w:r w:rsidRPr="00150949">
        <w:t>вносить соответствующие коррективы в процесс их реализации на основе оценки и учёта характера ошибок,</w:t>
      </w:r>
      <w:r w:rsidRPr="00150949">
        <w:rPr>
          <w:spacing w:val="-1"/>
        </w:rPr>
        <w:t xml:space="preserve"> </w:t>
      </w:r>
      <w:r w:rsidRPr="00150949">
        <w:t>понимать</w:t>
      </w:r>
      <w:r w:rsidRPr="00150949">
        <w:rPr>
          <w:spacing w:val="-2"/>
        </w:rPr>
        <w:t xml:space="preserve"> </w:t>
      </w:r>
      <w:r w:rsidRPr="00150949">
        <w:t>причины успеха/неуспеха учебной деятельности;</w:t>
      </w:r>
    </w:p>
    <w:p w:rsidR="00150949" w:rsidRDefault="005B46E7" w:rsidP="00150949">
      <w:pPr>
        <w:pStyle w:val="a3"/>
        <w:spacing w:line="320" w:lineRule="exact"/>
        <w:ind w:right="514" w:firstLine="594"/>
      </w:pPr>
      <w:r w:rsidRPr="00150949">
        <w:t>совершенствовать умения в различных видах речевой деятельности и коммуникативных ситуациях; адекватное использование речевых средств и</w:t>
      </w:r>
      <w:r w:rsidRPr="00150949">
        <w:rPr>
          <w:spacing w:val="-1"/>
        </w:rPr>
        <w:t xml:space="preserve"> </w:t>
      </w:r>
      <w:r w:rsidRPr="00150949">
        <w:t>средств информационно-коммуникационных технологий для решения различных коммуникативных и познавательных задач;</w:t>
      </w:r>
    </w:p>
    <w:p w:rsidR="00150949" w:rsidRDefault="005B46E7" w:rsidP="00150949">
      <w:pPr>
        <w:pStyle w:val="a3"/>
        <w:spacing w:line="320" w:lineRule="exact"/>
        <w:ind w:right="514" w:firstLine="594"/>
      </w:pPr>
      <w:r w:rsidRPr="00150949">
        <w:t>совершенствовать умения в области работы с информацией, осуществления</w:t>
      </w:r>
      <w:r w:rsidRPr="00150949">
        <w:rPr>
          <w:spacing w:val="-10"/>
        </w:rPr>
        <w:t xml:space="preserve"> </w:t>
      </w:r>
      <w:r w:rsidRPr="00150949">
        <w:t>информационного</w:t>
      </w:r>
      <w:r w:rsidRPr="00150949">
        <w:rPr>
          <w:spacing w:val="-11"/>
        </w:rPr>
        <w:t xml:space="preserve"> </w:t>
      </w:r>
      <w:r w:rsidRPr="00150949">
        <w:t>поиска</w:t>
      </w:r>
      <w:r w:rsidRPr="00150949">
        <w:rPr>
          <w:spacing w:val="-8"/>
        </w:rPr>
        <w:t xml:space="preserve"> </w:t>
      </w:r>
      <w:r w:rsidRPr="00150949">
        <w:t>для</w:t>
      </w:r>
      <w:r w:rsidRPr="00150949">
        <w:rPr>
          <w:spacing w:val="-10"/>
        </w:rPr>
        <w:t xml:space="preserve"> </w:t>
      </w:r>
      <w:r w:rsidRPr="00150949">
        <w:t>выполнения</w:t>
      </w:r>
      <w:r w:rsidRPr="00150949">
        <w:rPr>
          <w:spacing w:val="-12"/>
        </w:rPr>
        <w:t xml:space="preserve"> </w:t>
      </w:r>
      <w:r w:rsidRPr="00150949">
        <w:t>учебных</w:t>
      </w:r>
      <w:r w:rsidRPr="00150949">
        <w:rPr>
          <w:spacing w:val="-8"/>
        </w:rPr>
        <w:t xml:space="preserve"> </w:t>
      </w:r>
      <w:r w:rsidRPr="00150949">
        <w:t>заданий;</w:t>
      </w:r>
    </w:p>
    <w:p w:rsidR="00150949" w:rsidRDefault="005B46E7" w:rsidP="00150949">
      <w:pPr>
        <w:pStyle w:val="a3"/>
        <w:spacing w:line="320" w:lineRule="exact"/>
        <w:ind w:right="514" w:firstLine="594"/>
      </w:pPr>
      <w:r w:rsidRPr="00150949">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50949" w:rsidRDefault="005B46E7" w:rsidP="00150949">
      <w:pPr>
        <w:pStyle w:val="a3"/>
        <w:spacing w:line="320" w:lineRule="exact"/>
        <w:ind w:right="514" w:firstLine="594"/>
      </w:pPr>
      <w:r w:rsidRPr="00150949">
        <w:t>овладевать логическими действиями анализа,</w:t>
      </w:r>
      <w:r w:rsidR="00150949">
        <w:t xml:space="preserve"> синтеза, сравнения, обобщения, </w:t>
      </w:r>
      <w:r w:rsidRPr="00150949">
        <w:t>классификации, установления аналогий и</w:t>
      </w:r>
      <w:r w:rsidRPr="00150949">
        <w:rPr>
          <w:spacing w:val="80"/>
        </w:rPr>
        <w:t xml:space="preserve"> </w:t>
      </w:r>
      <w:r w:rsidRPr="00150949">
        <w:t>причинно­следственных связей, построения рассуждений, отнесения к известным понятиям;</w:t>
      </w:r>
    </w:p>
    <w:p w:rsidR="00150949" w:rsidRDefault="005B46E7" w:rsidP="00150949">
      <w:pPr>
        <w:pStyle w:val="a3"/>
        <w:spacing w:line="320" w:lineRule="exact"/>
        <w:ind w:right="514" w:firstLine="594"/>
      </w:pPr>
      <w:r w:rsidRPr="00150949">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50949" w:rsidRDefault="005B46E7" w:rsidP="00150949">
      <w:pPr>
        <w:pStyle w:val="a3"/>
        <w:spacing w:line="320" w:lineRule="exact"/>
        <w:ind w:right="514" w:firstLine="594"/>
      </w:pPr>
      <w:r w:rsidRPr="00150949">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sidRPr="00150949">
        <w:rPr>
          <w:spacing w:val="-2"/>
        </w:rPr>
        <w:t>окружающих.</w:t>
      </w:r>
    </w:p>
    <w:p w:rsidR="00150949" w:rsidRDefault="005B46E7" w:rsidP="00150949">
      <w:pPr>
        <w:pStyle w:val="a3"/>
        <w:spacing w:line="320" w:lineRule="exact"/>
        <w:ind w:right="514" w:firstLine="594"/>
        <w:rPr>
          <w:spacing w:val="-7"/>
        </w:rPr>
      </w:pPr>
      <w:r>
        <w:t>Универсальные</w:t>
      </w:r>
      <w:r>
        <w:rPr>
          <w:spacing w:val="-8"/>
        </w:rPr>
        <w:t xml:space="preserve"> </w:t>
      </w:r>
      <w:r>
        <w:t>учебные</w:t>
      </w:r>
      <w:r>
        <w:rPr>
          <w:spacing w:val="-7"/>
        </w:rPr>
        <w:t xml:space="preserve"> </w:t>
      </w:r>
      <w:r>
        <w:t>действия</w:t>
      </w:r>
      <w:r>
        <w:rPr>
          <w:spacing w:val="-7"/>
        </w:rPr>
        <w:t xml:space="preserve"> </w:t>
      </w:r>
    </w:p>
    <w:p w:rsidR="00150949" w:rsidRDefault="005B46E7" w:rsidP="00150949">
      <w:pPr>
        <w:pStyle w:val="a3"/>
        <w:spacing w:line="320" w:lineRule="exact"/>
        <w:ind w:right="514" w:firstLine="594"/>
        <w:rPr>
          <w:spacing w:val="-4"/>
        </w:rPr>
      </w:pPr>
      <w:r>
        <w:t>Познавательные</w:t>
      </w:r>
      <w:r>
        <w:rPr>
          <w:spacing w:val="-7"/>
        </w:rPr>
        <w:t xml:space="preserve"> </w:t>
      </w:r>
      <w:r>
        <w:rPr>
          <w:spacing w:val="-4"/>
        </w:rPr>
        <w:t>УУД:</w:t>
      </w:r>
    </w:p>
    <w:p w:rsidR="00BA5B76" w:rsidRPr="00150949" w:rsidRDefault="005B46E7" w:rsidP="00150949">
      <w:pPr>
        <w:pStyle w:val="a3"/>
        <w:spacing w:line="320" w:lineRule="exact"/>
        <w:ind w:right="514" w:firstLine="594"/>
      </w:pPr>
      <w:r w:rsidRPr="00150949">
        <w:t>ориентироваться в понятиях, отражающих нравственные ценности</w:t>
      </w:r>
      <w:r w:rsidRPr="00150949">
        <w:rPr>
          <w:spacing w:val="66"/>
        </w:rPr>
        <w:t xml:space="preserve"> </w:t>
      </w:r>
      <w:r w:rsidRPr="00150949">
        <w:t>общества</w:t>
      </w:r>
      <w:r w:rsidRPr="00150949">
        <w:rPr>
          <w:spacing w:val="67"/>
        </w:rPr>
        <w:t xml:space="preserve"> </w:t>
      </w:r>
      <w:r w:rsidRPr="00150949">
        <w:t>—</w:t>
      </w:r>
      <w:r w:rsidRPr="00150949">
        <w:rPr>
          <w:spacing w:val="68"/>
        </w:rPr>
        <w:t xml:space="preserve"> </w:t>
      </w:r>
      <w:r w:rsidRPr="00150949">
        <w:t>мораль,</w:t>
      </w:r>
      <w:r w:rsidRPr="00150949">
        <w:rPr>
          <w:spacing w:val="68"/>
        </w:rPr>
        <w:t xml:space="preserve"> </w:t>
      </w:r>
      <w:r w:rsidRPr="00150949">
        <w:t>этика,</w:t>
      </w:r>
      <w:r w:rsidRPr="00150949">
        <w:rPr>
          <w:spacing w:val="66"/>
        </w:rPr>
        <w:t xml:space="preserve"> </w:t>
      </w:r>
      <w:r w:rsidRPr="00150949">
        <w:t>этикет,</w:t>
      </w:r>
      <w:r w:rsidRPr="00150949">
        <w:rPr>
          <w:spacing w:val="68"/>
        </w:rPr>
        <w:t xml:space="preserve"> </w:t>
      </w:r>
      <w:r w:rsidRPr="00150949">
        <w:t>справедливость,</w:t>
      </w:r>
      <w:r w:rsidRPr="00150949">
        <w:rPr>
          <w:spacing w:val="67"/>
        </w:rPr>
        <w:t xml:space="preserve"> </w:t>
      </w:r>
      <w:r w:rsidRPr="00150949">
        <w:t>гуманизм,</w:t>
      </w:r>
    </w:p>
    <w:p w:rsidR="00150949" w:rsidRDefault="005B46E7" w:rsidP="00150949">
      <w:pPr>
        <w:pStyle w:val="a3"/>
        <w:spacing w:before="1" w:line="278" w:lineRule="auto"/>
        <w:ind w:right="719"/>
        <w:rPr>
          <w:spacing w:val="-2"/>
        </w:rPr>
      </w:pPr>
      <w:r>
        <w:t xml:space="preserve">благотворительность, а также используемых в разных религиях (в пределах </w:t>
      </w:r>
      <w:r>
        <w:rPr>
          <w:spacing w:val="-2"/>
        </w:rPr>
        <w:t>изученного);</w:t>
      </w:r>
    </w:p>
    <w:p w:rsidR="00150949" w:rsidRDefault="005B46E7" w:rsidP="00150949">
      <w:pPr>
        <w:pStyle w:val="a3"/>
        <w:spacing w:before="1" w:line="278" w:lineRule="auto"/>
        <w:ind w:right="719" w:firstLine="594"/>
      </w:pPr>
      <w:r w:rsidRPr="00150949">
        <w:t>использовать</w:t>
      </w:r>
      <w:r w:rsidRPr="00150949">
        <w:rPr>
          <w:spacing w:val="-5"/>
        </w:rPr>
        <w:t xml:space="preserve"> </w:t>
      </w:r>
      <w:r w:rsidRPr="00150949">
        <w:t>разные</w:t>
      </w:r>
      <w:r w:rsidRPr="00150949">
        <w:rPr>
          <w:spacing w:val="-1"/>
        </w:rPr>
        <w:t xml:space="preserve"> </w:t>
      </w:r>
      <w:r w:rsidRPr="00150949">
        <w:t>методы</w:t>
      </w:r>
      <w:r w:rsidRPr="00150949">
        <w:rPr>
          <w:spacing w:val="-3"/>
        </w:rPr>
        <w:t xml:space="preserve"> </w:t>
      </w:r>
      <w:r w:rsidRPr="00150949">
        <w:t>получения</w:t>
      </w:r>
      <w:r w:rsidRPr="00150949">
        <w:rPr>
          <w:spacing w:val="-3"/>
        </w:rPr>
        <w:t xml:space="preserve"> </w:t>
      </w:r>
      <w:r w:rsidRPr="00150949">
        <w:t>знаний</w:t>
      </w:r>
      <w:r w:rsidRPr="00150949">
        <w:rPr>
          <w:spacing w:val="-3"/>
        </w:rPr>
        <w:t xml:space="preserve"> </w:t>
      </w:r>
      <w:r w:rsidRPr="00150949">
        <w:t>о</w:t>
      </w:r>
      <w:r w:rsidRPr="00150949">
        <w:rPr>
          <w:spacing w:val="-1"/>
        </w:rPr>
        <w:t xml:space="preserve"> </w:t>
      </w:r>
      <w:r w:rsidRPr="00150949">
        <w:t>традиционных религиях и светской этике (наблюдение, чтение, сравнение, вычисление);</w:t>
      </w:r>
    </w:p>
    <w:p w:rsidR="00150949" w:rsidRDefault="005B46E7" w:rsidP="00150949">
      <w:pPr>
        <w:pStyle w:val="a3"/>
        <w:spacing w:before="1" w:line="278" w:lineRule="auto"/>
        <w:ind w:right="719" w:firstLine="594"/>
      </w:pPr>
      <w:r w:rsidRPr="00150949">
        <w:t>применять логические действия и операции для решения учебных задач:</w:t>
      </w:r>
      <w:r w:rsidR="00150949">
        <w:t xml:space="preserve"> </w:t>
      </w:r>
      <w:r>
        <w:t>сравнивать, анализировать, обобщать, делать выводы на основе изучаемого фактического материала;</w:t>
      </w:r>
    </w:p>
    <w:p w:rsidR="00150949" w:rsidRDefault="005B46E7" w:rsidP="00150949">
      <w:pPr>
        <w:pStyle w:val="a3"/>
        <w:spacing w:before="1" w:line="278" w:lineRule="auto"/>
        <w:ind w:right="719" w:firstLine="594"/>
      </w:pPr>
      <w:r w:rsidRPr="00150949">
        <w:t>признавать возможность существования разных точек зрения; обосновывать свои суждения, приводить убедительные</w:t>
      </w:r>
      <w:r w:rsidR="00150949">
        <w:t xml:space="preserve"> </w:t>
      </w:r>
      <w:r w:rsidRPr="00150949">
        <w:t>доказательства;</w:t>
      </w:r>
    </w:p>
    <w:p w:rsidR="00150949" w:rsidRDefault="005B46E7" w:rsidP="00150949">
      <w:pPr>
        <w:pStyle w:val="a3"/>
        <w:spacing w:before="1" w:line="278" w:lineRule="auto"/>
        <w:ind w:right="719" w:firstLine="594"/>
      </w:pPr>
      <w:r w:rsidRPr="00150949">
        <w:t>выполнять совместные проектные задания с опорой на предложенные образцы.</w:t>
      </w:r>
    </w:p>
    <w:p w:rsidR="00150949" w:rsidRDefault="005B46E7" w:rsidP="00150949">
      <w:pPr>
        <w:pStyle w:val="a3"/>
        <w:spacing w:before="1" w:line="278" w:lineRule="auto"/>
        <w:ind w:right="719" w:firstLine="594"/>
        <w:rPr>
          <w:spacing w:val="-2"/>
        </w:rPr>
      </w:pPr>
      <w:r>
        <w:t>Работа</w:t>
      </w:r>
      <w:r>
        <w:rPr>
          <w:spacing w:val="-1"/>
        </w:rPr>
        <w:t xml:space="preserve"> </w:t>
      </w:r>
      <w:r>
        <w:t>с</w:t>
      </w:r>
      <w:r>
        <w:rPr>
          <w:spacing w:val="-2"/>
        </w:rPr>
        <w:t xml:space="preserve"> информацией:</w:t>
      </w:r>
    </w:p>
    <w:p w:rsidR="00150949" w:rsidRDefault="005B46E7" w:rsidP="00150949">
      <w:pPr>
        <w:pStyle w:val="a3"/>
        <w:spacing w:before="1" w:line="278" w:lineRule="auto"/>
        <w:ind w:right="719" w:firstLine="594"/>
      </w:pPr>
      <w:r w:rsidRPr="00150949">
        <w:t>воспроизводить прослушанную (прочитанную) информацию, подчёркивать её принадлежность к определённой религии и/или к гражданской этике;</w:t>
      </w:r>
    </w:p>
    <w:p w:rsidR="00150949" w:rsidRDefault="005B46E7" w:rsidP="00150949">
      <w:pPr>
        <w:pStyle w:val="a3"/>
        <w:spacing w:before="1" w:line="278" w:lineRule="auto"/>
        <w:ind w:right="719" w:firstLine="594"/>
        <w:rPr>
          <w:spacing w:val="-2"/>
        </w:rPr>
      </w:pPr>
      <w:r w:rsidRPr="00150949">
        <w:t xml:space="preserve">использовать разные средства для получения информации в соответствии с поставленной учебной задачей (текстовую, графическую, </w:t>
      </w:r>
      <w:r w:rsidRPr="00150949">
        <w:rPr>
          <w:spacing w:val="-2"/>
        </w:rPr>
        <w:t>видео);</w:t>
      </w:r>
    </w:p>
    <w:p w:rsidR="00150949" w:rsidRDefault="005B46E7" w:rsidP="00150949">
      <w:pPr>
        <w:pStyle w:val="a3"/>
        <w:spacing w:before="1" w:line="278" w:lineRule="auto"/>
        <w:ind w:right="719" w:firstLine="594"/>
      </w:pPr>
      <w:r w:rsidRPr="00150949">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150949" w:rsidRDefault="005B46E7" w:rsidP="00150949">
      <w:pPr>
        <w:pStyle w:val="a3"/>
        <w:spacing w:before="1" w:line="278" w:lineRule="auto"/>
        <w:ind w:right="719" w:firstLine="594"/>
      </w:pPr>
      <w:r w:rsidRPr="00150949">
        <w:t xml:space="preserve">анализировать, сравнивать информацию, представленную в разных источниках, с помощью учителя, оценивать её объективность и </w:t>
      </w:r>
      <w:r w:rsidRPr="00150949">
        <w:rPr>
          <w:spacing w:val="-2"/>
        </w:rPr>
        <w:t>правильность.</w:t>
      </w:r>
    </w:p>
    <w:p w:rsidR="00150949" w:rsidRDefault="005B46E7" w:rsidP="00150949">
      <w:pPr>
        <w:pStyle w:val="a3"/>
        <w:spacing w:before="1" w:line="278" w:lineRule="auto"/>
        <w:ind w:right="719" w:firstLine="594"/>
        <w:rPr>
          <w:spacing w:val="-4"/>
        </w:rPr>
      </w:pPr>
      <w:r>
        <w:t>Коммуникативные</w:t>
      </w:r>
      <w:r>
        <w:rPr>
          <w:spacing w:val="-11"/>
        </w:rPr>
        <w:t xml:space="preserve"> </w:t>
      </w:r>
      <w:r>
        <w:rPr>
          <w:spacing w:val="-4"/>
        </w:rPr>
        <w:t>УУД:</w:t>
      </w:r>
    </w:p>
    <w:p w:rsidR="00150949" w:rsidRDefault="005B46E7" w:rsidP="00150949">
      <w:pPr>
        <w:pStyle w:val="a3"/>
        <w:spacing w:before="1" w:line="278" w:lineRule="auto"/>
        <w:ind w:right="719" w:firstLine="594"/>
      </w:pPr>
      <w:r w:rsidRPr="00150949">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50949" w:rsidRDefault="005B46E7" w:rsidP="00150949">
      <w:pPr>
        <w:pStyle w:val="a3"/>
        <w:spacing w:before="1" w:line="278" w:lineRule="auto"/>
        <w:ind w:right="719" w:firstLine="594"/>
        <w:rPr>
          <w:spacing w:val="-2"/>
        </w:rPr>
      </w:pPr>
      <w:r w:rsidRPr="00150949">
        <w:t>соблюдать правила ведения диалога и дискуссии; корректно</w:t>
      </w:r>
      <w:r w:rsidR="00150949">
        <w:t xml:space="preserve"> </w:t>
      </w:r>
      <w:r w:rsidRPr="00150949">
        <w:t xml:space="preserve">задавать вопросы и высказывать своё мнение; проявлять уважительное отношение к собеседнику с учётом особенностей участников </w:t>
      </w:r>
      <w:r w:rsidRPr="00150949">
        <w:rPr>
          <w:spacing w:val="-2"/>
        </w:rPr>
        <w:t>общения;</w:t>
      </w:r>
    </w:p>
    <w:p w:rsidR="00150949" w:rsidRDefault="005B46E7" w:rsidP="00150949">
      <w:pPr>
        <w:pStyle w:val="a3"/>
        <w:spacing w:before="1" w:line="278" w:lineRule="auto"/>
        <w:ind w:right="719" w:firstLine="594"/>
      </w:pPr>
      <w:r w:rsidRPr="00150949">
        <w:t>создавать</w:t>
      </w:r>
      <w:r w:rsidRPr="00150949">
        <w:rPr>
          <w:spacing w:val="-1"/>
        </w:rPr>
        <w:t xml:space="preserve"> </w:t>
      </w:r>
      <w:r w:rsidRPr="00150949">
        <w:t>небольшие тексты­описания, тексты­рассуждения</w:t>
      </w:r>
      <w:r w:rsidRPr="00150949">
        <w:rPr>
          <w:spacing w:val="-1"/>
        </w:rPr>
        <w:t xml:space="preserve"> </w:t>
      </w:r>
      <w:r w:rsidRPr="00150949">
        <w:t>для воссоздания,</w:t>
      </w:r>
      <w:r w:rsidRPr="00150949">
        <w:rPr>
          <w:spacing w:val="-18"/>
        </w:rPr>
        <w:t xml:space="preserve"> </w:t>
      </w:r>
      <w:r w:rsidRPr="00150949">
        <w:t>анализа</w:t>
      </w:r>
      <w:r w:rsidRPr="00150949">
        <w:rPr>
          <w:spacing w:val="-17"/>
        </w:rPr>
        <w:t xml:space="preserve"> </w:t>
      </w:r>
      <w:r w:rsidRPr="00150949">
        <w:t>и</w:t>
      </w:r>
      <w:r w:rsidRPr="00150949">
        <w:rPr>
          <w:spacing w:val="-18"/>
        </w:rPr>
        <w:t xml:space="preserve"> </w:t>
      </w:r>
      <w:r w:rsidRPr="00150949">
        <w:t>оценки</w:t>
      </w:r>
      <w:r w:rsidRPr="00150949">
        <w:rPr>
          <w:spacing w:val="-17"/>
        </w:rPr>
        <w:t xml:space="preserve"> </w:t>
      </w:r>
      <w:r w:rsidRPr="00150949">
        <w:t>нравственно­этических</w:t>
      </w:r>
      <w:r w:rsidRPr="00150949">
        <w:rPr>
          <w:spacing w:val="-18"/>
        </w:rPr>
        <w:t xml:space="preserve"> </w:t>
      </w:r>
      <w:r w:rsidRPr="00150949">
        <w:t>идей,</w:t>
      </w:r>
      <w:r w:rsidRPr="00150949">
        <w:rPr>
          <w:spacing w:val="-17"/>
        </w:rPr>
        <w:t xml:space="preserve"> </w:t>
      </w:r>
      <w:r w:rsidRPr="00150949">
        <w:t>представленных в религиозных учениях и светской этике.</w:t>
      </w:r>
    </w:p>
    <w:p w:rsidR="00150949" w:rsidRDefault="005B46E7" w:rsidP="00150949">
      <w:pPr>
        <w:pStyle w:val="a3"/>
        <w:spacing w:before="1" w:line="278" w:lineRule="auto"/>
        <w:ind w:right="719" w:firstLine="594"/>
        <w:rPr>
          <w:spacing w:val="-4"/>
        </w:rPr>
      </w:pPr>
      <w:r>
        <w:t>Регулятивные</w:t>
      </w:r>
      <w:r>
        <w:rPr>
          <w:spacing w:val="-8"/>
        </w:rPr>
        <w:t xml:space="preserve"> </w:t>
      </w:r>
      <w:r>
        <w:rPr>
          <w:spacing w:val="-4"/>
        </w:rPr>
        <w:t>УУД:</w:t>
      </w:r>
    </w:p>
    <w:p w:rsidR="00150949" w:rsidRDefault="005B46E7" w:rsidP="00150949">
      <w:pPr>
        <w:pStyle w:val="a3"/>
        <w:spacing w:before="1" w:line="278" w:lineRule="auto"/>
        <w:ind w:right="719" w:firstLine="594"/>
      </w:pPr>
      <w:r w:rsidRPr="00150949">
        <w:rPr>
          <w:spacing w:val="-2"/>
        </w:rPr>
        <w:t>проявлять</w:t>
      </w:r>
      <w:r w:rsidRPr="00150949">
        <w:tab/>
      </w:r>
      <w:r w:rsidRPr="00150949">
        <w:rPr>
          <w:spacing w:val="-2"/>
        </w:rPr>
        <w:t>самостоятельность,</w:t>
      </w:r>
      <w:r w:rsidRPr="00150949">
        <w:tab/>
      </w:r>
      <w:r w:rsidRPr="00150949">
        <w:rPr>
          <w:spacing w:val="-2"/>
        </w:rPr>
        <w:t xml:space="preserve">инициативность, </w:t>
      </w:r>
      <w:r w:rsidRPr="00150949">
        <w:t>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w:t>
      </w:r>
      <w:r w:rsidR="00150949">
        <w:t xml:space="preserve"> </w:t>
      </w:r>
      <w:r w:rsidRPr="00150949">
        <w:t>предупреждения;</w:t>
      </w:r>
    </w:p>
    <w:p w:rsidR="00150949" w:rsidRDefault="005B46E7" w:rsidP="00150949">
      <w:pPr>
        <w:pStyle w:val="a3"/>
        <w:spacing w:before="1" w:line="278" w:lineRule="auto"/>
        <w:ind w:right="719" w:firstLine="594"/>
        <w:rPr>
          <w:spacing w:val="-2"/>
        </w:rPr>
      </w:pPr>
      <w:r w:rsidRPr="00150949">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w:t>
      </w:r>
      <w:r w:rsidRPr="00150949">
        <w:rPr>
          <w:spacing w:val="-2"/>
        </w:rPr>
        <w:t>поведении;</w:t>
      </w:r>
    </w:p>
    <w:p w:rsidR="00150949" w:rsidRDefault="005B46E7" w:rsidP="00150949">
      <w:pPr>
        <w:pStyle w:val="a3"/>
        <w:spacing w:before="1" w:line="278" w:lineRule="auto"/>
        <w:ind w:right="719" w:firstLine="594"/>
      </w:pPr>
      <w:r w:rsidRPr="00150949">
        <w:t>анализировать</w:t>
      </w:r>
      <w:r w:rsidRPr="00150949">
        <w:rPr>
          <w:spacing w:val="-18"/>
        </w:rPr>
        <w:t xml:space="preserve"> </w:t>
      </w:r>
      <w:r w:rsidRPr="00150949">
        <w:t>ситуации,</w:t>
      </w:r>
      <w:r w:rsidRPr="00150949">
        <w:rPr>
          <w:spacing w:val="-16"/>
        </w:rPr>
        <w:t xml:space="preserve"> </w:t>
      </w:r>
      <w:r w:rsidRPr="00150949">
        <w:t>отражающие</w:t>
      </w:r>
      <w:r w:rsidRPr="00150949">
        <w:rPr>
          <w:spacing w:val="-18"/>
        </w:rPr>
        <w:t xml:space="preserve"> </w:t>
      </w:r>
      <w:r w:rsidRPr="00150949">
        <w:t>примеры</w:t>
      </w:r>
      <w:r w:rsidRPr="00150949">
        <w:rPr>
          <w:spacing w:val="-17"/>
        </w:rPr>
        <w:t xml:space="preserve"> </w:t>
      </w:r>
      <w:r w:rsidRPr="00150949">
        <w:t>положительного и</w:t>
      </w:r>
      <w:r w:rsidRPr="00150949">
        <w:rPr>
          <w:spacing w:val="-18"/>
        </w:rPr>
        <w:t xml:space="preserve"> </w:t>
      </w:r>
      <w:r w:rsidRPr="00150949">
        <w:t>негативного</w:t>
      </w:r>
      <w:r w:rsidRPr="00150949">
        <w:rPr>
          <w:spacing w:val="-17"/>
        </w:rPr>
        <w:t xml:space="preserve"> </w:t>
      </w:r>
      <w:r w:rsidRPr="00150949">
        <w:t>отношения</w:t>
      </w:r>
      <w:r w:rsidRPr="00150949">
        <w:rPr>
          <w:spacing w:val="-18"/>
        </w:rPr>
        <w:t xml:space="preserve"> </w:t>
      </w:r>
      <w:r w:rsidRPr="00150949">
        <w:t>к</w:t>
      </w:r>
      <w:r w:rsidRPr="00150949">
        <w:rPr>
          <w:spacing w:val="-17"/>
        </w:rPr>
        <w:t xml:space="preserve"> </w:t>
      </w:r>
      <w:r w:rsidRPr="00150949">
        <w:t>окружающему</w:t>
      </w:r>
      <w:r w:rsidRPr="00150949">
        <w:rPr>
          <w:spacing w:val="-18"/>
        </w:rPr>
        <w:t xml:space="preserve"> </w:t>
      </w:r>
      <w:r w:rsidRPr="00150949">
        <w:t>миру</w:t>
      </w:r>
      <w:r w:rsidRPr="00150949">
        <w:rPr>
          <w:spacing w:val="-17"/>
        </w:rPr>
        <w:t xml:space="preserve"> </w:t>
      </w:r>
      <w:r w:rsidRPr="00150949">
        <w:t>(природе,</w:t>
      </w:r>
      <w:r w:rsidRPr="00150949">
        <w:rPr>
          <w:spacing w:val="-18"/>
        </w:rPr>
        <w:t xml:space="preserve"> </w:t>
      </w:r>
      <w:r w:rsidRPr="00150949">
        <w:t>людям,</w:t>
      </w:r>
      <w:r w:rsidRPr="00150949">
        <w:rPr>
          <w:spacing w:val="-17"/>
        </w:rPr>
        <w:t xml:space="preserve"> </w:t>
      </w:r>
      <w:r w:rsidRPr="00150949">
        <w:t>предметам трудовой деятельности);</w:t>
      </w:r>
    </w:p>
    <w:p w:rsidR="00150949" w:rsidRDefault="005B46E7" w:rsidP="00150949">
      <w:pPr>
        <w:pStyle w:val="a3"/>
        <w:spacing w:before="1" w:line="278" w:lineRule="auto"/>
        <w:ind w:right="719" w:firstLine="594"/>
      </w:pPr>
      <w:r w:rsidRPr="00150949">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50949" w:rsidRDefault="005B46E7" w:rsidP="00150949">
      <w:pPr>
        <w:pStyle w:val="a3"/>
        <w:spacing w:before="1" w:line="278" w:lineRule="auto"/>
        <w:ind w:right="719" w:firstLine="594"/>
      </w:pPr>
      <w:r w:rsidRPr="00150949">
        <w:t>проявлять</w:t>
      </w:r>
      <w:r w:rsidRPr="00150949">
        <w:rPr>
          <w:spacing w:val="-4"/>
        </w:rPr>
        <w:t xml:space="preserve"> </w:t>
      </w:r>
      <w:r w:rsidRPr="00150949">
        <w:t>высокий</w:t>
      </w:r>
      <w:r w:rsidRPr="00150949">
        <w:rPr>
          <w:spacing w:val="-4"/>
        </w:rPr>
        <w:t xml:space="preserve"> </w:t>
      </w:r>
      <w:r w:rsidRPr="00150949">
        <w:t>уровень</w:t>
      </w:r>
      <w:r w:rsidRPr="00150949">
        <w:rPr>
          <w:spacing w:val="-4"/>
        </w:rPr>
        <w:t xml:space="preserve"> </w:t>
      </w:r>
      <w:r w:rsidRPr="00150949">
        <w:t>познавательной мотивации,</w:t>
      </w:r>
      <w:r w:rsidRPr="00150949">
        <w:rPr>
          <w:spacing w:val="-3"/>
        </w:rPr>
        <w:t xml:space="preserve"> </w:t>
      </w:r>
      <w:r w:rsidRPr="00150949">
        <w:t>интерес к предмету, желание больше узнать о других религиях и правилах светской этики и этикета.</w:t>
      </w:r>
    </w:p>
    <w:p w:rsidR="00150949" w:rsidRDefault="005B46E7" w:rsidP="00150949">
      <w:pPr>
        <w:pStyle w:val="a3"/>
        <w:spacing w:before="1" w:line="278" w:lineRule="auto"/>
        <w:ind w:right="719" w:firstLine="594"/>
        <w:rPr>
          <w:spacing w:val="-2"/>
        </w:rPr>
      </w:pPr>
      <w:r>
        <w:t>Совместная</w:t>
      </w:r>
      <w:r>
        <w:rPr>
          <w:spacing w:val="-5"/>
        </w:rPr>
        <w:t xml:space="preserve"> </w:t>
      </w:r>
      <w:r>
        <w:rPr>
          <w:spacing w:val="-2"/>
        </w:rPr>
        <w:t>деятельность:</w:t>
      </w:r>
    </w:p>
    <w:p w:rsidR="00150949" w:rsidRDefault="005B46E7" w:rsidP="00150949">
      <w:pPr>
        <w:pStyle w:val="a3"/>
        <w:spacing w:before="1" w:line="278" w:lineRule="auto"/>
        <w:ind w:right="719" w:firstLine="594"/>
      </w:pPr>
      <w:r w:rsidRPr="00150949">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50949" w:rsidRDefault="005B46E7" w:rsidP="00150949">
      <w:pPr>
        <w:pStyle w:val="a3"/>
        <w:spacing w:before="1" w:line="278" w:lineRule="auto"/>
        <w:ind w:right="719" w:firstLine="594"/>
        <w:rPr>
          <w:spacing w:val="-2"/>
        </w:rPr>
      </w:pPr>
      <w:r w:rsidRPr="00150949">
        <w:t>владеть умениями совместной деятельности: подчиняться, договариваться,</w:t>
      </w:r>
      <w:r w:rsidRPr="00150949">
        <w:rPr>
          <w:spacing w:val="-7"/>
        </w:rPr>
        <w:t xml:space="preserve"> </w:t>
      </w:r>
      <w:r w:rsidRPr="00150949">
        <w:t>руководить;</w:t>
      </w:r>
      <w:r w:rsidRPr="00150949">
        <w:rPr>
          <w:spacing w:val="-6"/>
        </w:rPr>
        <w:t xml:space="preserve"> </w:t>
      </w:r>
      <w:r w:rsidRPr="00150949">
        <w:t>терпеливо</w:t>
      </w:r>
      <w:r w:rsidRPr="00150949">
        <w:rPr>
          <w:spacing w:val="-8"/>
        </w:rPr>
        <w:t xml:space="preserve"> </w:t>
      </w:r>
      <w:r w:rsidRPr="00150949">
        <w:t>и</w:t>
      </w:r>
      <w:r w:rsidRPr="00150949">
        <w:rPr>
          <w:spacing w:val="-6"/>
        </w:rPr>
        <w:t xml:space="preserve"> </w:t>
      </w:r>
      <w:r w:rsidRPr="00150949">
        <w:t>спокойно</w:t>
      </w:r>
      <w:r w:rsidRPr="00150949">
        <w:rPr>
          <w:spacing w:val="-6"/>
        </w:rPr>
        <w:t xml:space="preserve"> </w:t>
      </w:r>
      <w:r w:rsidRPr="00150949">
        <w:t>разрешать</w:t>
      </w:r>
      <w:r w:rsidRPr="00150949">
        <w:rPr>
          <w:spacing w:val="-8"/>
        </w:rPr>
        <w:t xml:space="preserve"> </w:t>
      </w:r>
      <w:r w:rsidRPr="00150949">
        <w:t xml:space="preserve">возникающие </w:t>
      </w:r>
      <w:r w:rsidRPr="00150949">
        <w:rPr>
          <w:spacing w:val="-2"/>
        </w:rPr>
        <w:t>конфликты;</w:t>
      </w:r>
    </w:p>
    <w:p w:rsidR="00150949" w:rsidRDefault="005B46E7" w:rsidP="00150949">
      <w:pPr>
        <w:pStyle w:val="a3"/>
        <w:spacing w:before="1" w:line="278" w:lineRule="auto"/>
        <w:ind w:right="719" w:firstLine="594"/>
      </w:pPr>
      <w:r w:rsidRPr="00150949">
        <w:t>готовить индивидуально, в парах, в группах сообщения по изученному</w:t>
      </w:r>
      <w:r w:rsidRPr="00150949">
        <w:rPr>
          <w:spacing w:val="-14"/>
        </w:rPr>
        <w:t xml:space="preserve"> </w:t>
      </w:r>
      <w:r w:rsidRPr="00150949">
        <w:t>и</w:t>
      </w:r>
      <w:r w:rsidRPr="00150949">
        <w:rPr>
          <w:spacing w:val="-10"/>
        </w:rPr>
        <w:t xml:space="preserve"> </w:t>
      </w:r>
      <w:r w:rsidRPr="00150949">
        <w:t>дополнительному</w:t>
      </w:r>
      <w:r w:rsidRPr="00150949">
        <w:rPr>
          <w:spacing w:val="-13"/>
        </w:rPr>
        <w:t xml:space="preserve"> </w:t>
      </w:r>
      <w:r w:rsidRPr="00150949">
        <w:t>материалу</w:t>
      </w:r>
      <w:r w:rsidRPr="00150949">
        <w:rPr>
          <w:spacing w:val="-13"/>
        </w:rPr>
        <w:t xml:space="preserve"> </w:t>
      </w:r>
      <w:r w:rsidRPr="00150949">
        <w:t>с</w:t>
      </w:r>
      <w:r w:rsidRPr="00150949">
        <w:rPr>
          <w:spacing w:val="-11"/>
        </w:rPr>
        <w:t xml:space="preserve"> </w:t>
      </w:r>
      <w:r w:rsidRPr="00150949">
        <w:t>иллюстративным</w:t>
      </w:r>
      <w:r w:rsidRPr="00150949">
        <w:rPr>
          <w:spacing w:val="-11"/>
        </w:rPr>
        <w:t xml:space="preserve"> </w:t>
      </w:r>
      <w:r w:rsidRPr="00150949">
        <w:t>материалом</w:t>
      </w:r>
      <w:r w:rsidRPr="00150949">
        <w:rPr>
          <w:spacing w:val="-12"/>
        </w:rPr>
        <w:t xml:space="preserve"> </w:t>
      </w:r>
      <w:r w:rsidRPr="00150949">
        <w:t xml:space="preserve">и </w:t>
      </w:r>
      <w:r w:rsidRPr="00150949">
        <w:rPr>
          <w:spacing w:val="-2"/>
        </w:rPr>
        <w:t>видеопрезентацией.</w:t>
      </w:r>
    </w:p>
    <w:p w:rsidR="00150949" w:rsidRDefault="005B46E7" w:rsidP="00150949">
      <w:pPr>
        <w:pStyle w:val="a3"/>
        <w:spacing w:before="1" w:line="278" w:lineRule="auto"/>
        <w:ind w:right="719" w:firstLine="594"/>
      </w:pPr>
      <w:r>
        <w:t>Предметные</w:t>
      </w:r>
      <w:r>
        <w:rPr>
          <w:spacing w:val="-9"/>
        </w:rPr>
        <w:t xml:space="preserve"> </w:t>
      </w:r>
      <w:r>
        <w:rPr>
          <w:spacing w:val="-2"/>
        </w:rPr>
        <w:t>результаты</w:t>
      </w:r>
    </w:p>
    <w:p w:rsidR="00150949" w:rsidRDefault="005B46E7" w:rsidP="00150949">
      <w:pPr>
        <w:pStyle w:val="a3"/>
        <w:spacing w:before="1" w:line="278" w:lineRule="auto"/>
        <w:ind w:right="719" w:firstLine="594"/>
      </w:pPr>
      <w:r>
        <w:t>Предметные результаты обучения по модулю «Основы православной культуры» должны обеспечивать следующие достижения обучающегося:</w:t>
      </w:r>
    </w:p>
    <w:p w:rsidR="00150949" w:rsidRDefault="005B46E7" w:rsidP="00150949">
      <w:pPr>
        <w:pStyle w:val="a3"/>
        <w:spacing w:before="1" w:line="278" w:lineRule="auto"/>
        <w:ind w:right="719" w:firstLine="594"/>
      </w:pPr>
      <w:r w:rsidRPr="00150949">
        <w:t>выражать</w:t>
      </w:r>
      <w:r w:rsidRPr="00150949">
        <w:rPr>
          <w:spacing w:val="-11"/>
        </w:rPr>
        <w:t xml:space="preserve"> </w:t>
      </w:r>
      <w:r w:rsidRPr="00150949">
        <w:t>своими</w:t>
      </w:r>
      <w:r w:rsidRPr="00150949">
        <w:rPr>
          <w:spacing w:val="-10"/>
        </w:rPr>
        <w:t xml:space="preserve"> </w:t>
      </w:r>
      <w:r w:rsidRPr="00150949">
        <w:t>словами</w:t>
      </w:r>
      <w:r w:rsidRPr="00150949">
        <w:rPr>
          <w:spacing w:val="-10"/>
        </w:rPr>
        <w:t xml:space="preserve"> </w:t>
      </w:r>
      <w:r w:rsidRPr="00150949">
        <w:t>первоначальное</w:t>
      </w:r>
      <w:r w:rsidRPr="00150949">
        <w:rPr>
          <w:spacing w:val="-10"/>
        </w:rPr>
        <w:t xml:space="preserve"> </w:t>
      </w:r>
      <w:r w:rsidRPr="00150949">
        <w:t>понимание</w:t>
      </w:r>
      <w:r w:rsidRPr="00150949">
        <w:rPr>
          <w:spacing w:val="-10"/>
        </w:rPr>
        <w:t xml:space="preserve"> </w:t>
      </w:r>
      <w:r w:rsidRPr="00150949">
        <w:t>сущности духовного развития как осознания и усвоения человеком значимых для жизни представлений о себе, людях, окружающей действительности;</w:t>
      </w:r>
    </w:p>
    <w:p w:rsidR="00150949" w:rsidRDefault="005B46E7" w:rsidP="00150949">
      <w:pPr>
        <w:pStyle w:val="a3"/>
        <w:spacing w:before="1" w:line="278" w:lineRule="auto"/>
        <w:ind w:right="719" w:firstLine="594"/>
        <w:rPr>
          <w:spacing w:val="-2"/>
        </w:rPr>
      </w:pPr>
      <w:r w:rsidRPr="00150949">
        <w:t>выражать своими</w:t>
      </w:r>
      <w:r w:rsidRPr="00150949">
        <w:rPr>
          <w:spacing w:val="40"/>
        </w:rPr>
        <w:t xml:space="preserve"> </w:t>
      </w:r>
      <w:r w:rsidRPr="00150949">
        <w:t xml:space="preserve">словами понимание значимости </w:t>
      </w:r>
      <w:r w:rsidRPr="00150949">
        <w:rPr>
          <w:spacing w:val="-2"/>
        </w:rPr>
        <w:t>нравственного</w:t>
      </w:r>
      <w:r w:rsidR="00710AC9" w:rsidRPr="00150949">
        <w:rPr>
          <w:spacing w:val="-2"/>
        </w:rPr>
        <w:t xml:space="preserve"> </w:t>
      </w:r>
      <w:r w:rsidRPr="00150949">
        <w:t>совершенствования</w:t>
      </w:r>
      <w:r w:rsidRPr="00150949">
        <w:rPr>
          <w:spacing w:val="-7"/>
        </w:rPr>
        <w:t xml:space="preserve"> </w:t>
      </w:r>
      <w:r w:rsidRPr="00150949">
        <w:t>и</w:t>
      </w:r>
      <w:r w:rsidRPr="00150949">
        <w:rPr>
          <w:spacing w:val="-6"/>
        </w:rPr>
        <w:t xml:space="preserve"> </w:t>
      </w:r>
      <w:r w:rsidRPr="00150949">
        <w:t>роли</w:t>
      </w:r>
      <w:r w:rsidRPr="00150949">
        <w:rPr>
          <w:spacing w:val="-6"/>
        </w:rPr>
        <w:t xml:space="preserve"> </w:t>
      </w:r>
      <w:r w:rsidRPr="00150949">
        <w:t>в</w:t>
      </w:r>
      <w:r w:rsidRPr="00150949">
        <w:rPr>
          <w:spacing w:val="-7"/>
        </w:rPr>
        <w:t xml:space="preserve"> </w:t>
      </w:r>
      <w:r w:rsidRPr="00150949">
        <w:t>этом</w:t>
      </w:r>
      <w:r w:rsidRPr="00150949">
        <w:rPr>
          <w:spacing w:val="-6"/>
        </w:rPr>
        <w:t xml:space="preserve"> </w:t>
      </w:r>
      <w:r w:rsidRPr="00150949">
        <w:t>личных</w:t>
      </w:r>
      <w:r w:rsidRPr="00150949">
        <w:rPr>
          <w:spacing w:val="-6"/>
        </w:rPr>
        <w:t xml:space="preserve"> </w:t>
      </w:r>
      <w:r w:rsidRPr="00150949">
        <w:t>усилий</w:t>
      </w:r>
      <w:r w:rsidR="00710AC9" w:rsidRPr="00150949">
        <w:t xml:space="preserve"> </w:t>
      </w:r>
      <w:r w:rsidRPr="00150949">
        <w:t>человека,</w:t>
      </w:r>
      <w:r w:rsidRPr="00150949">
        <w:rPr>
          <w:spacing w:val="40"/>
        </w:rPr>
        <w:t xml:space="preserve"> </w:t>
      </w:r>
      <w:r w:rsidRPr="00150949">
        <w:t xml:space="preserve">приводить </w:t>
      </w:r>
      <w:r w:rsidRPr="00150949">
        <w:rPr>
          <w:spacing w:val="-2"/>
        </w:rPr>
        <w:t>примеры;</w:t>
      </w:r>
    </w:p>
    <w:p w:rsidR="00150949" w:rsidRDefault="005B46E7" w:rsidP="00150949">
      <w:pPr>
        <w:pStyle w:val="a3"/>
        <w:spacing w:before="1" w:line="278" w:lineRule="auto"/>
        <w:ind w:right="719" w:firstLine="594"/>
      </w:pPr>
      <w:r w:rsidRPr="00150949">
        <w:t>выражать понимание и принятие значения российских традиционных</w:t>
      </w:r>
      <w:r w:rsidRPr="00150949">
        <w:rPr>
          <w:spacing w:val="-1"/>
        </w:rPr>
        <w:t xml:space="preserve"> </w:t>
      </w:r>
      <w:r w:rsidRPr="00150949">
        <w:t>духовных</w:t>
      </w:r>
      <w:r w:rsidRPr="00150949">
        <w:rPr>
          <w:spacing w:val="-1"/>
        </w:rPr>
        <w:t xml:space="preserve"> </w:t>
      </w:r>
      <w:r w:rsidRPr="00150949">
        <w:t>и</w:t>
      </w:r>
      <w:r w:rsidRPr="00150949">
        <w:rPr>
          <w:spacing w:val="-1"/>
        </w:rPr>
        <w:t xml:space="preserve"> </w:t>
      </w:r>
      <w:r w:rsidRPr="00150949">
        <w:t>нравственных ценностей,</w:t>
      </w:r>
      <w:r w:rsidRPr="00150949">
        <w:rPr>
          <w:spacing w:val="-2"/>
        </w:rPr>
        <w:t xml:space="preserve"> </w:t>
      </w:r>
      <w:r w:rsidRPr="00150949">
        <w:t>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50949" w:rsidRDefault="005B46E7" w:rsidP="00150949">
      <w:pPr>
        <w:pStyle w:val="a3"/>
        <w:spacing w:before="1" w:line="278" w:lineRule="auto"/>
        <w:ind w:right="719" w:firstLine="594"/>
      </w:pPr>
      <w:r w:rsidRPr="00150949">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50949" w:rsidRDefault="005B46E7" w:rsidP="00150949">
      <w:pPr>
        <w:pStyle w:val="a3"/>
        <w:spacing w:before="1" w:line="278" w:lineRule="auto"/>
        <w:ind w:right="719" w:firstLine="594"/>
      </w:pPr>
      <w:r w:rsidRPr="00150949">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w:t>
      </w:r>
      <w:r w:rsidRPr="00150949">
        <w:rPr>
          <w:spacing w:val="-4"/>
        </w:rPr>
        <w:t xml:space="preserve"> </w:t>
      </w:r>
      <w:r w:rsidRPr="00150949">
        <w:t>борьба</w:t>
      </w:r>
      <w:r w:rsidRPr="00150949">
        <w:rPr>
          <w:spacing w:val="-4"/>
        </w:rPr>
        <w:t xml:space="preserve"> </w:t>
      </w:r>
      <w:r w:rsidRPr="00150949">
        <w:t>с</w:t>
      </w:r>
      <w:r w:rsidRPr="00150949">
        <w:rPr>
          <w:spacing w:val="-5"/>
        </w:rPr>
        <w:t xml:space="preserve"> </w:t>
      </w:r>
      <w:r w:rsidRPr="00150949">
        <w:t>грехом,</w:t>
      </w:r>
      <w:r w:rsidRPr="00150949">
        <w:rPr>
          <w:spacing w:val="-5"/>
        </w:rPr>
        <w:t xml:space="preserve"> </w:t>
      </w:r>
      <w:r w:rsidRPr="00150949">
        <w:t>спасение),</w:t>
      </w:r>
      <w:r w:rsidRPr="00150949">
        <w:rPr>
          <w:spacing w:val="-5"/>
        </w:rPr>
        <w:t xml:space="preserve"> </w:t>
      </w:r>
      <w:r w:rsidRPr="00150949">
        <w:t>основное</w:t>
      </w:r>
      <w:r w:rsidRPr="00150949">
        <w:rPr>
          <w:spacing w:val="-4"/>
        </w:rPr>
        <w:t xml:space="preserve"> </w:t>
      </w:r>
      <w:r w:rsidRPr="00150949">
        <w:t>содержание</w:t>
      </w:r>
      <w:r w:rsidRPr="00150949">
        <w:rPr>
          <w:spacing w:val="-6"/>
        </w:rPr>
        <w:t xml:space="preserve"> </w:t>
      </w:r>
      <w:r w:rsidRPr="00150949">
        <w:t>и</w:t>
      </w:r>
      <w:r w:rsidRPr="00150949">
        <w:rPr>
          <w:spacing w:val="-3"/>
        </w:rPr>
        <w:t xml:space="preserve"> </w:t>
      </w:r>
      <w:r w:rsidRPr="00150949">
        <w:t xml:space="preserve">соотношение ветхозаветных Десяти заповедей и Евангельских заповедей Блаженств, христианского нравственного идеала; объяснять «золотое правило </w:t>
      </w:r>
      <w:r w:rsidR="00710AC9" w:rsidRPr="00150949">
        <w:t>жизни</w:t>
      </w:r>
      <w:r w:rsidRPr="00150949">
        <w:t>» в православной христианской традиции;</w:t>
      </w:r>
    </w:p>
    <w:p w:rsidR="00150949" w:rsidRDefault="005B46E7" w:rsidP="00150949">
      <w:pPr>
        <w:pStyle w:val="a3"/>
        <w:spacing w:before="1" w:line="278" w:lineRule="auto"/>
        <w:ind w:right="719" w:firstLine="594"/>
        <w:rPr>
          <w:spacing w:val="-2"/>
        </w:rPr>
      </w:pPr>
      <w:r w:rsidRPr="00150949">
        <w:t xml:space="preserve">первоначальный опыт осмысления и нравственной оценки </w:t>
      </w:r>
      <w:r w:rsidRPr="00150949">
        <w:rPr>
          <w:spacing w:val="-2"/>
        </w:rPr>
        <w:t>поступков,</w:t>
      </w:r>
      <w:r w:rsidRPr="00150949">
        <w:rPr>
          <w:spacing w:val="-10"/>
        </w:rPr>
        <w:t xml:space="preserve"> </w:t>
      </w:r>
      <w:r w:rsidRPr="00150949">
        <w:rPr>
          <w:spacing w:val="-2"/>
        </w:rPr>
        <w:t>поведения</w:t>
      </w:r>
      <w:r w:rsidRPr="00150949">
        <w:rPr>
          <w:spacing w:val="-8"/>
        </w:rPr>
        <w:t xml:space="preserve"> </w:t>
      </w:r>
      <w:r w:rsidRPr="00150949">
        <w:rPr>
          <w:spacing w:val="-2"/>
        </w:rPr>
        <w:t>(своих</w:t>
      </w:r>
      <w:r w:rsidRPr="00150949">
        <w:rPr>
          <w:spacing w:val="-8"/>
        </w:rPr>
        <w:t xml:space="preserve"> </w:t>
      </w:r>
      <w:r w:rsidRPr="00150949">
        <w:rPr>
          <w:spacing w:val="-2"/>
        </w:rPr>
        <w:t>и</w:t>
      </w:r>
      <w:r w:rsidRPr="00150949">
        <w:rPr>
          <w:spacing w:val="-8"/>
        </w:rPr>
        <w:t xml:space="preserve"> </w:t>
      </w:r>
      <w:r w:rsidRPr="00150949">
        <w:rPr>
          <w:spacing w:val="-2"/>
        </w:rPr>
        <w:t>других</w:t>
      </w:r>
      <w:r w:rsidRPr="00150949">
        <w:rPr>
          <w:spacing w:val="-7"/>
        </w:rPr>
        <w:t xml:space="preserve"> </w:t>
      </w:r>
      <w:r w:rsidRPr="00150949">
        <w:rPr>
          <w:spacing w:val="-2"/>
        </w:rPr>
        <w:t>людей)</w:t>
      </w:r>
      <w:r w:rsidRPr="00150949">
        <w:rPr>
          <w:spacing w:val="-9"/>
        </w:rPr>
        <w:t xml:space="preserve"> </w:t>
      </w:r>
      <w:r w:rsidRPr="00150949">
        <w:rPr>
          <w:spacing w:val="-2"/>
        </w:rPr>
        <w:t>с</w:t>
      </w:r>
      <w:r w:rsidRPr="00150949">
        <w:rPr>
          <w:spacing w:val="-11"/>
        </w:rPr>
        <w:t xml:space="preserve"> </w:t>
      </w:r>
      <w:r w:rsidRPr="00150949">
        <w:rPr>
          <w:spacing w:val="-2"/>
        </w:rPr>
        <w:t>позиций</w:t>
      </w:r>
      <w:r w:rsidRPr="00150949">
        <w:rPr>
          <w:spacing w:val="-10"/>
        </w:rPr>
        <w:t xml:space="preserve"> </w:t>
      </w:r>
      <w:r w:rsidRPr="00150949">
        <w:rPr>
          <w:spacing w:val="-2"/>
        </w:rPr>
        <w:t>православной</w:t>
      </w:r>
      <w:r w:rsidRPr="00150949">
        <w:rPr>
          <w:spacing w:val="-8"/>
        </w:rPr>
        <w:t xml:space="preserve"> </w:t>
      </w:r>
      <w:r w:rsidRPr="00150949">
        <w:rPr>
          <w:spacing w:val="-2"/>
        </w:rPr>
        <w:t>этики;</w:t>
      </w:r>
    </w:p>
    <w:p w:rsidR="00150949" w:rsidRDefault="005B46E7" w:rsidP="00150949">
      <w:pPr>
        <w:pStyle w:val="a3"/>
        <w:spacing w:before="1" w:line="278" w:lineRule="auto"/>
        <w:ind w:right="719" w:firstLine="594"/>
      </w:pPr>
      <w:r w:rsidRPr="00150949">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50949" w:rsidRDefault="005B46E7" w:rsidP="00150949">
      <w:pPr>
        <w:pStyle w:val="a3"/>
        <w:spacing w:before="1" w:line="278" w:lineRule="auto"/>
        <w:ind w:right="719" w:firstLine="594"/>
      </w:pPr>
      <w:r w:rsidRPr="00150949">
        <w:t>рассказывать</w:t>
      </w:r>
      <w:r w:rsidRPr="00150949">
        <w:rPr>
          <w:spacing w:val="-2"/>
        </w:rPr>
        <w:t xml:space="preserve"> </w:t>
      </w:r>
      <w:r w:rsidRPr="00150949">
        <w:t>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w:t>
      </w:r>
      <w:r w:rsidRPr="00150949">
        <w:rPr>
          <w:spacing w:val="-4"/>
        </w:rPr>
        <w:t xml:space="preserve"> </w:t>
      </w:r>
      <w:r w:rsidRPr="00150949">
        <w:t>Таинств,</w:t>
      </w:r>
      <w:r w:rsidRPr="00150949">
        <w:rPr>
          <w:spacing w:val="-6"/>
        </w:rPr>
        <w:t xml:space="preserve"> </w:t>
      </w:r>
      <w:r w:rsidRPr="00150949">
        <w:t>смысл</w:t>
      </w:r>
      <w:r w:rsidRPr="00150949">
        <w:rPr>
          <w:spacing w:val="-5"/>
        </w:rPr>
        <w:t xml:space="preserve"> </w:t>
      </w:r>
      <w:r w:rsidRPr="00150949">
        <w:t>Таинств</w:t>
      </w:r>
      <w:r w:rsidRPr="00150949">
        <w:rPr>
          <w:spacing w:val="-5"/>
        </w:rPr>
        <w:t xml:space="preserve"> </w:t>
      </w:r>
      <w:r w:rsidRPr="00150949">
        <w:t>Крещения,</w:t>
      </w:r>
      <w:r w:rsidRPr="00150949">
        <w:rPr>
          <w:spacing w:val="-4"/>
        </w:rPr>
        <w:t xml:space="preserve"> </w:t>
      </w:r>
      <w:r w:rsidRPr="00150949">
        <w:t>Причастия,</w:t>
      </w:r>
      <w:r w:rsidRPr="00150949">
        <w:rPr>
          <w:spacing w:val="-4"/>
        </w:rPr>
        <w:t xml:space="preserve"> </w:t>
      </w:r>
      <w:r w:rsidRPr="00150949">
        <w:t>Венчания,</w:t>
      </w:r>
      <w:r w:rsidRPr="00150949">
        <w:rPr>
          <w:spacing w:val="-5"/>
        </w:rPr>
        <w:t xml:space="preserve"> </w:t>
      </w:r>
      <w:r w:rsidRPr="00150949">
        <w:t>Исповеди), монашестве и монастырях в православной традиции;</w:t>
      </w:r>
    </w:p>
    <w:p w:rsidR="00150949" w:rsidRDefault="005B46E7" w:rsidP="00150949">
      <w:pPr>
        <w:pStyle w:val="a3"/>
        <w:spacing w:before="1" w:line="278" w:lineRule="auto"/>
        <w:ind w:right="719" w:firstLine="594"/>
      </w:pPr>
      <w:r w:rsidRPr="00150949">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50949" w:rsidRDefault="005B46E7" w:rsidP="00150949">
      <w:pPr>
        <w:pStyle w:val="a3"/>
        <w:spacing w:before="1" w:line="278" w:lineRule="auto"/>
        <w:ind w:right="719" w:firstLine="594"/>
      </w:pPr>
      <w:r w:rsidRPr="00150949">
        <w:t xml:space="preserve">рассказывать о православных праздниках (не менее трёх, </w:t>
      </w:r>
      <w:r w:rsidRPr="00150949">
        <w:rPr>
          <w:spacing w:val="-2"/>
        </w:rPr>
        <w:t>включая</w:t>
      </w:r>
      <w:r w:rsidR="00710AC9" w:rsidRPr="00150949">
        <w:rPr>
          <w:spacing w:val="-2"/>
        </w:rPr>
        <w:t xml:space="preserve"> </w:t>
      </w:r>
      <w:r w:rsidRPr="00150949">
        <w:t>Воскресение Христово и Рождество Христово), православных постах, назначении поста;</w:t>
      </w:r>
    </w:p>
    <w:p w:rsidR="00150949" w:rsidRDefault="005B46E7" w:rsidP="00150949">
      <w:pPr>
        <w:pStyle w:val="a3"/>
        <w:spacing w:before="1" w:line="278" w:lineRule="auto"/>
        <w:ind w:right="719" w:firstLine="594"/>
      </w:pPr>
      <w:r w:rsidRPr="00150949">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50949" w:rsidRDefault="005B46E7" w:rsidP="00150949">
      <w:pPr>
        <w:pStyle w:val="a3"/>
        <w:spacing w:before="1" w:line="278" w:lineRule="auto"/>
        <w:ind w:right="719" w:firstLine="594"/>
        <w:rPr>
          <w:spacing w:val="-2"/>
        </w:rPr>
      </w:pPr>
      <w:r w:rsidRPr="00150949">
        <w:t>распознавать христианскую символику, объяснять своими словами её смысл</w:t>
      </w:r>
      <w:r w:rsidR="00710AC9" w:rsidRPr="00150949">
        <w:t xml:space="preserve"> </w:t>
      </w:r>
      <w:r w:rsidRPr="00150949">
        <w:t>(православный</w:t>
      </w:r>
      <w:r w:rsidRPr="00150949">
        <w:rPr>
          <w:spacing w:val="-7"/>
        </w:rPr>
        <w:t xml:space="preserve"> </w:t>
      </w:r>
      <w:r w:rsidRPr="00150949">
        <w:t>крест)</w:t>
      </w:r>
      <w:r w:rsidRPr="00150949">
        <w:rPr>
          <w:spacing w:val="-5"/>
        </w:rPr>
        <w:t xml:space="preserve"> </w:t>
      </w:r>
      <w:r w:rsidRPr="00150949">
        <w:t>и</w:t>
      </w:r>
      <w:r w:rsidRPr="00150949">
        <w:rPr>
          <w:spacing w:val="-5"/>
        </w:rPr>
        <w:t xml:space="preserve"> </w:t>
      </w:r>
      <w:r w:rsidRPr="00150949">
        <w:t>значение</w:t>
      </w:r>
      <w:r w:rsidRPr="00150949">
        <w:rPr>
          <w:spacing w:val="-5"/>
        </w:rPr>
        <w:t xml:space="preserve"> </w:t>
      </w:r>
      <w:r w:rsidRPr="00150949">
        <w:t>в</w:t>
      </w:r>
      <w:r w:rsidRPr="00150949">
        <w:rPr>
          <w:spacing w:val="-5"/>
        </w:rPr>
        <w:t xml:space="preserve"> </w:t>
      </w:r>
      <w:r w:rsidRPr="00150949">
        <w:t>православной</w:t>
      </w:r>
      <w:r w:rsidRPr="00150949">
        <w:rPr>
          <w:spacing w:val="-5"/>
        </w:rPr>
        <w:t xml:space="preserve"> </w:t>
      </w:r>
      <w:r w:rsidRPr="00150949">
        <w:rPr>
          <w:spacing w:val="-2"/>
        </w:rPr>
        <w:t>культуре;</w:t>
      </w:r>
    </w:p>
    <w:p w:rsidR="00150949" w:rsidRDefault="005B46E7" w:rsidP="00150949">
      <w:pPr>
        <w:pStyle w:val="a3"/>
        <w:spacing w:before="1" w:line="278" w:lineRule="auto"/>
        <w:ind w:right="719" w:firstLine="594"/>
      </w:pPr>
      <w:r w:rsidRPr="00150949">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50949" w:rsidRDefault="005B46E7" w:rsidP="00150949">
      <w:pPr>
        <w:pStyle w:val="a3"/>
        <w:spacing w:before="1" w:line="278" w:lineRule="auto"/>
        <w:ind w:right="719" w:firstLine="594"/>
      </w:pPr>
      <w:r w:rsidRPr="00150949">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50949" w:rsidRDefault="005B46E7" w:rsidP="00150949">
      <w:pPr>
        <w:pStyle w:val="a3"/>
        <w:spacing w:before="1" w:line="278" w:lineRule="auto"/>
        <w:ind w:right="719" w:firstLine="594"/>
      </w:pPr>
      <w:r w:rsidRPr="00150949">
        <w:t>первоначальный опыт поисковой, проектной деятельности по изучению православного исторического и культурного наследия в своей местности,</w:t>
      </w:r>
      <w:r w:rsidRPr="00150949">
        <w:rPr>
          <w:spacing w:val="-5"/>
        </w:rPr>
        <w:t xml:space="preserve"> </w:t>
      </w:r>
      <w:r w:rsidRPr="00150949">
        <w:t>регионе</w:t>
      </w:r>
      <w:r w:rsidRPr="00150949">
        <w:rPr>
          <w:spacing w:val="-5"/>
        </w:rPr>
        <w:t xml:space="preserve"> </w:t>
      </w:r>
      <w:r w:rsidRPr="00150949">
        <w:t>(храмы,</w:t>
      </w:r>
      <w:r w:rsidRPr="00150949">
        <w:rPr>
          <w:spacing w:val="-5"/>
        </w:rPr>
        <w:t xml:space="preserve"> </w:t>
      </w:r>
      <w:r w:rsidRPr="00150949">
        <w:t>монастыри,</w:t>
      </w:r>
      <w:r w:rsidRPr="00150949">
        <w:rPr>
          <w:spacing w:val="-8"/>
        </w:rPr>
        <w:t xml:space="preserve"> </w:t>
      </w:r>
      <w:r w:rsidRPr="00150949">
        <w:t>святыни,</w:t>
      </w:r>
      <w:r w:rsidRPr="00150949">
        <w:rPr>
          <w:spacing w:val="-5"/>
        </w:rPr>
        <w:t xml:space="preserve"> </w:t>
      </w:r>
      <w:r w:rsidRPr="00150949">
        <w:t>памятные</w:t>
      </w:r>
      <w:r w:rsidRPr="00150949">
        <w:rPr>
          <w:spacing w:val="-5"/>
        </w:rPr>
        <w:t xml:space="preserve"> </w:t>
      </w:r>
      <w:r w:rsidRPr="00150949">
        <w:t>и</w:t>
      </w:r>
      <w:r w:rsidRPr="00150949">
        <w:rPr>
          <w:spacing w:val="-5"/>
        </w:rPr>
        <w:t xml:space="preserve"> </w:t>
      </w:r>
      <w:r w:rsidRPr="00150949">
        <w:t>святые</w:t>
      </w:r>
      <w:r w:rsidRPr="00150949">
        <w:rPr>
          <w:spacing w:val="-5"/>
        </w:rPr>
        <w:t xml:space="preserve"> </w:t>
      </w:r>
      <w:r w:rsidRPr="00150949">
        <w:t>места), оформлению и представлению её результатов;</w:t>
      </w:r>
    </w:p>
    <w:p w:rsidR="00150949" w:rsidRDefault="005B46E7" w:rsidP="00150949">
      <w:pPr>
        <w:pStyle w:val="a3"/>
        <w:spacing w:before="1" w:line="278" w:lineRule="auto"/>
        <w:ind w:right="719" w:firstLine="594"/>
      </w:pPr>
      <w:r w:rsidRPr="00150949">
        <w:t>приводить примеры нравственных поступков, совершаемых с опорой</w:t>
      </w:r>
      <w:r w:rsidRPr="00150949">
        <w:rPr>
          <w:spacing w:val="-11"/>
        </w:rPr>
        <w:t xml:space="preserve"> </w:t>
      </w:r>
      <w:r w:rsidRPr="00150949">
        <w:t>на</w:t>
      </w:r>
      <w:r w:rsidRPr="00150949">
        <w:rPr>
          <w:spacing w:val="-11"/>
        </w:rPr>
        <w:t xml:space="preserve"> </w:t>
      </w:r>
      <w:r w:rsidRPr="00150949">
        <w:t>этические</w:t>
      </w:r>
      <w:r w:rsidRPr="00150949">
        <w:rPr>
          <w:spacing w:val="-13"/>
        </w:rPr>
        <w:t xml:space="preserve"> </w:t>
      </w:r>
      <w:r w:rsidRPr="00150949">
        <w:t>нормы</w:t>
      </w:r>
      <w:r w:rsidRPr="00150949">
        <w:rPr>
          <w:spacing w:val="-11"/>
        </w:rPr>
        <w:t xml:space="preserve"> </w:t>
      </w:r>
      <w:r w:rsidRPr="00150949">
        <w:t>религиозной</w:t>
      </w:r>
      <w:r w:rsidRPr="00150949">
        <w:rPr>
          <w:spacing w:val="-14"/>
        </w:rPr>
        <w:t xml:space="preserve"> </w:t>
      </w:r>
      <w:r w:rsidRPr="00150949">
        <w:t>культуры</w:t>
      </w:r>
      <w:r w:rsidRPr="00150949">
        <w:rPr>
          <w:spacing w:val="-11"/>
        </w:rPr>
        <w:t xml:space="preserve"> </w:t>
      </w:r>
      <w:r w:rsidRPr="00150949">
        <w:t>и</w:t>
      </w:r>
      <w:r w:rsidRPr="00150949">
        <w:rPr>
          <w:spacing w:val="-11"/>
        </w:rPr>
        <w:t xml:space="preserve"> </w:t>
      </w:r>
      <w:r w:rsidRPr="00150949">
        <w:t>внутреннюю</w:t>
      </w:r>
      <w:r w:rsidRPr="00150949">
        <w:rPr>
          <w:spacing w:val="-6"/>
        </w:rPr>
        <w:t xml:space="preserve"> </w:t>
      </w:r>
      <w:r w:rsidRPr="00150949">
        <w:t>установку личности, поступать согласно своей совести;</w:t>
      </w:r>
    </w:p>
    <w:p w:rsidR="00150949" w:rsidRDefault="005B46E7" w:rsidP="00150949">
      <w:pPr>
        <w:pStyle w:val="a3"/>
        <w:spacing w:before="1" w:line="278" w:lineRule="auto"/>
        <w:ind w:right="719" w:firstLine="594"/>
      </w:pPr>
      <w:r w:rsidRPr="0015094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w:t>
      </w:r>
      <w:r w:rsidR="00150949">
        <w:t xml:space="preserve"> российского общенародного (об</w:t>
      </w:r>
      <w:r w:rsidRPr="00150949">
        <w:t>щенационального, гражданского) патриотизма,</w:t>
      </w:r>
      <w:r w:rsidRPr="00150949">
        <w:rPr>
          <w:spacing w:val="-18"/>
        </w:rPr>
        <w:t xml:space="preserve"> </w:t>
      </w:r>
      <w:r w:rsidRPr="00150949">
        <w:t>любви</w:t>
      </w:r>
      <w:r w:rsidRPr="00150949">
        <w:rPr>
          <w:spacing w:val="-17"/>
        </w:rPr>
        <w:t xml:space="preserve"> </w:t>
      </w:r>
      <w:r w:rsidRPr="00150949">
        <w:t>к</w:t>
      </w:r>
      <w:r w:rsidRPr="00150949">
        <w:rPr>
          <w:spacing w:val="-18"/>
        </w:rPr>
        <w:t xml:space="preserve"> </w:t>
      </w:r>
      <w:r w:rsidRPr="00150949">
        <w:t>Отечеству,</w:t>
      </w:r>
      <w:r w:rsidRPr="00150949">
        <w:rPr>
          <w:spacing w:val="-17"/>
        </w:rPr>
        <w:t xml:space="preserve"> </w:t>
      </w:r>
      <w:r w:rsidRPr="00150949">
        <w:t>нашей</w:t>
      </w:r>
      <w:r w:rsidRPr="00150949">
        <w:rPr>
          <w:spacing w:val="-18"/>
        </w:rPr>
        <w:t xml:space="preserve"> </w:t>
      </w:r>
      <w:r w:rsidRPr="00150949">
        <w:t>общей</w:t>
      </w:r>
      <w:r w:rsidRPr="00150949">
        <w:rPr>
          <w:spacing w:val="-17"/>
        </w:rPr>
        <w:t xml:space="preserve"> </w:t>
      </w:r>
      <w:r w:rsidRPr="00150949">
        <w:t>Родине</w:t>
      </w:r>
      <w:r w:rsidRPr="00150949">
        <w:rPr>
          <w:spacing w:val="-14"/>
        </w:rPr>
        <w:t xml:space="preserve"> </w:t>
      </w:r>
      <w:r w:rsidRPr="00150949">
        <w:t>—</w:t>
      </w:r>
      <w:r w:rsidRPr="00150949">
        <w:rPr>
          <w:spacing w:val="-17"/>
        </w:rPr>
        <w:t xml:space="preserve"> </w:t>
      </w:r>
      <w:r w:rsidRPr="00150949">
        <w:t>России;</w:t>
      </w:r>
      <w:r w:rsidRPr="00150949">
        <w:rPr>
          <w:spacing w:val="-18"/>
        </w:rPr>
        <w:t xml:space="preserve"> </w:t>
      </w:r>
      <w:r w:rsidRPr="00150949">
        <w:t>приводить примеры сотрудничества последователей традиционных религий;</w:t>
      </w:r>
    </w:p>
    <w:p w:rsidR="00150949" w:rsidRDefault="005B46E7" w:rsidP="00150949">
      <w:pPr>
        <w:pStyle w:val="a3"/>
        <w:spacing w:before="1" w:line="278" w:lineRule="auto"/>
        <w:ind w:right="719" w:firstLine="594"/>
      </w:pPr>
      <w:r w:rsidRPr="00150949">
        <w:t>называть традиционные</w:t>
      </w:r>
      <w:r w:rsidRPr="00150949">
        <w:rPr>
          <w:spacing w:val="-2"/>
        </w:rPr>
        <w:t xml:space="preserve"> </w:t>
      </w:r>
      <w:r w:rsidRPr="00150949">
        <w:t>религии в России (не менее трёх,</w:t>
      </w:r>
      <w:r w:rsidRPr="00150949">
        <w:rPr>
          <w:spacing w:val="-1"/>
        </w:rPr>
        <w:t xml:space="preserve"> </w:t>
      </w:r>
      <w:r w:rsidRPr="00150949">
        <w:t>кроме изучаемой), народы России, для которых традиционными религиями исторически являются православие, ислам, буддизм, иудаизм;</w:t>
      </w:r>
    </w:p>
    <w:p w:rsidR="00BA5B76" w:rsidRDefault="005B46E7" w:rsidP="00150949">
      <w:pPr>
        <w:pStyle w:val="a3"/>
        <w:spacing w:before="1" w:line="278" w:lineRule="auto"/>
        <w:ind w:right="719" w:firstLine="594"/>
      </w:pPr>
      <w:r w:rsidRPr="00150949">
        <w:t>выражать своими словами понимание человеческого достоинства,</w:t>
      </w:r>
      <w:r w:rsidRPr="00150949">
        <w:rPr>
          <w:spacing w:val="80"/>
        </w:rPr>
        <w:t xml:space="preserve">  </w:t>
      </w:r>
      <w:r w:rsidRPr="00150949">
        <w:t>ценности</w:t>
      </w:r>
      <w:r w:rsidRPr="00150949">
        <w:rPr>
          <w:spacing w:val="80"/>
        </w:rPr>
        <w:t xml:space="preserve">  </w:t>
      </w:r>
      <w:r w:rsidRPr="00150949">
        <w:t>человеческой</w:t>
      </w:r>
      <w:r w:rsidRPr="00150949">
        <w:rPr>
          <w:spacing w:val="80"/>
        </w:rPr>
        <w:t xml:space="preserve">  </w:t>
      </w:r>
      <w:r w:rsidRPr="00150949">
        <w:t>жизни</w:t>
      </w:r>
      <w:r w:rsidRPr="00150949">
        <w:rPr>
          <w:spacing w:val="80"/>
        </w:rPr>
        <w:t xml:space="preserve">  </w:t>
      </w:r>
      <w:r w:rsidRPr="00150949">
        <w:t>в</w:t>
      </w:r>
      <w:r w:rsidRPr="00150949">
        <w:rPr>
          <w:spacing w:val="80"/>
        </w:rPr>
        <w:t xml:space="preserve">  </w:t>
      </w:r>
      <w:r w:rsidRPr="00150949">
        <w:t>православной духовно­нравственной культуре, традиции.</w:t>
      </w:r>
    </w:p>
    <w:p w:rsidR="00B348A5" w:rsidRDefault="005309DF" w:rsidP="00B348A5">
      <w:pPr>
        <w:pStyle w:val="Heading1"/>
        <w:spacing w:before="72" w:line="242" w:lineRule="auto"/>
        <w:ind w:left="252" w:right="444" w:firstLine="708"/>
      </w:pPr>
      <w:r>
        <w:t xml:space="preserve">2.1.7. </w:t>
      </w:r>
      <w:r w:rsidR="00222FEA">
        <w:t>Рабочая</w:t>
      </w:r>
      <w:r w:rsidR="006D27CF">
        <w:rPr>
          <w:spacing w:val="35"/>
        </w:rPr>
        <w:t xml:space="preserve"> </w:t>
      </w:r>
      <w:r w:rsidR="00222FEA">
        <w:t>программа</w:t>
      </w:r>
      <w:r w:rsidR="006D27CF">
        <w:rPr>
          <w:spacing w:val="37"/>
        </w:rPr>
        <w:t xml:space="preserve"> </w:t>
      </w:r>
      <w:r w:rsidR="00222FEA">
        <w:t>учебного</w:t>
      </w:r>
      <w:r w:rsidR="006D27CF">
        <w:rPr>
          <w:spacing w:val="38"/>
        </w:rPr>
        <w:t xml:space="preserve"> </w:t>
      </w:r>
      <w:r w:rsidR="00222FEA">
        <w:t>курса</w:t>
      </w:r>
      <w:r w:rsidR="006D27CF">
        <w:rPr>
          <w:spacing w:val="39"/>
        </w:rPr>
        <w:t xml:space="preserve"> </w:t>
      </w:r>
      <w:r w:rsidR="00222FEA">
        <w:t xml:space="preserve">«Основы </w:t>
      </w:r>
      <w:r w:rsidR="006D27CF">
        <w:rPr>
          <w:spacing w:val="-67"/>
        </w:rPr>
        <w:t xml:space="preserve"> </w:t>
      </w:r>
      <w:r w:rsidR="00222FEA">
        <w:t>православной</w:t>
      </w:r>
      <w:r w:rsidR="006D27CF">
        <w:rPr>
          <w:spacing w:val="-4"/>
        </w:rPr>
        <w:t xml:space="preserve"> </w:t>
      </w:r>
      <w:r w:rsidR="00222FEA">
        <w:t>веры»</w:t>
      </w:r>
    </w:p>
    <w:p w:rsidR="00B348A5" w:rsidRDefault="00B348A5" w:rsidP="00B348A5">
      <w:pPr>
        <w:pStyle w:val="Heading1"/>
        <w:spacing w:before="72" w:line="242" w:lineRule="auto"/>
        <w:ind w:left="252" w:firstLine="708"/>
        <w:rPr>
          <w:b w:val="0"/>
        </w:rPr>
      </w:pPr>
      <w:r w:rsidRPr="00B348A5">
        <w:rPr>
          <w:b w:val="0"/>
        </w:rPr>
        <w:t>Пояснительная</w:t>
      </w:r>
      <w:r w:rsidR="006D27CF" w:rsidRPr="00B348A5">
        <w:rPr>
          <w:b w:val="0"/>
          <w:spacing w:val="-4"/>
        </w:rPr>
        <w:t xml:space="preserve"> </w:t>
      </w:r>
      <w:r w:rsidRPr="00B348A5">
        <w:rPr>
          <w:b w:val="0"/>
        </w:rPr>
        <w:t>записка</w:t>
      </w:r>
    </w:p>
    <w:p w:rsidR="001C42C6" w:rsidRDefault="006D27CF" w:rsidP="001C42C6">
      <w:pPr>
        <w:pStyle w:val="Heading1"/>
        <w:spacing w:before="72" w:line="242" w:lineRule="auto"/>
        <w:ind w:left="851" w:right="444" w:firstLine="109"/>
        <w:jc w:val="both"/>
        <w:rPr>
          <w:b w:val="0"/>
        </w:rPr>
      </w:pPr>
      <w:r w:rsidRPr="00B348A5">
        <w:rPr>
          <w:b w:val="0"/>
        </w:rPr>
        <w:t>Рабочая программа составлена на основе требований ФГОС НОО к результатам освоения основной образовательной программы НОО, а также с</w:t>
      </w:r>
      <w:r w:rsidRPr="00B348A5">
        <w:rPr>
          <w:b w:val="0"/>
          <w:spacing w:val="1"/>
        </w:rPr>
        <w:t xml:space="preserve"> </w:t>
      </w:r>
      <w:r w:rsidRPr="00B348A5">
        <w:rPr>
          <w:b w:val="0"/>
        </w:rPr>
        <w:t>учетом Стандарта православного компонента начального общего, основного</w:t>
      </w:r>
      <w:r w:rsidRPr="00B348A5">
        <w:rPr>
          <w:b w:val="0"/>
          <w:spacing w:val="1"/>
        </w:rPr>
        <w:t xml:space="preserve"> </w:t>
      </w:r>
      <w:r w:rsidRPr="00B348A5">
        <w:rPr>
          <w:b w:val="0"/>
        </w:rPr>
        <w:t>общего, среднего (полного) общего образования для учебных заведений Российской Федерации Отдела религиозного образования и катехизации Русской Православной Церкви (утвержден решением Священного Синода Русской Право-</w:t>
      </w:r>
      <w:r w:rsidRPr="00B348A5">
        <w:rPr>
          <w:b w:val="0"/>
          <w:spacing w:val="1"/>
        </w:rPr>
        <w:t xml:space="preserve"> </w:t>
      </w:r>
      <w:r w:rsidRPr="00B348A5">
        <w:rPr>
          <w:b w:val="0"/>
        </w:rPr>
        <w:t>славной Церкви «27» июля 2011 г.; в редакции от 28 апреля 2015г. (утверждена</w:t>
      </w:r>
      <w:r w:rsidRPr="00B348A5">
        <w:rPr>
          <w:b w:val="0"/>
          <w:spacing w:val="-67"/>
        </w:rPr>
        <w:t xml:space="preserve"> </w:t>
      </w:r>
      <w:r w:rsidRPr="00B348A5">
        <w:rPr>
          <w:b w:val="0"/>
        </w:rPr>
        <w:t>приказом Председателя Синодального отдела религиозного образования и катехизации Русской Православной Церкви 28 апреля 2015г.); Примерной программы по предмету «Основы православной веры» (для 1-4 классов), утвержденной митрополитом Ростовским и Новочеркасским, Председателем Отдела религиозного образования и катехизации Русской Православной Церкви</w:t>
      </w:r>
      <w:r w:rsidRPr="00B348A5">
        <w:rPr>
          <w:b w:val="0"/>
          <w:spacing w:val="1"/>
        </w:rPr>
        <w:t xml:space="preserve"> </w:t>
      </w:r>
      <w:r w:rsidRPr="00B348A5">
        <w:rPr>
          <w:b w:val="0"/>
        </w:rPr>
        <w:t>Меркурием</w:t>
      </w:r>
      <w:r w:rsidRPr="00B348A5">
        <w:rPr>
          <w:b w:val="0"/>
          <w:spacing w:val="1"/>
        </w:rPr>
        <w:t xml:space="preserve"> </w:t>
      </w:r>
      <w:r w:rsidRPr="00B348A5">
        <w:rPr>
          <w:b w:val="0"/>
        </w:rPr>
        <w:t>(Ивановым),</w:t>
      </w:r>
      <w:r w:rsidRPr="00B348A5">
        <w:rPr>
          <w:b w:val="0"/>
          <w:spacing w:val="1"/>
        </w:rPr>
        <w:t xml:space="preserve"> </w:t>
      </w:r>
      <w:r w:rsidRPr="00B348A5">
        <w:rPr>
          <w:b w:val="0"/>
        </w:rPr>
        <w:t>2012</w:t>
      </w:r>
      <w:r w:rsidRPr="00B348A5">
        <w:rPr>
          <w:b w:val="0"/>
          <w:spacing w:val="1"/>
        </w:rPr>
        <w:t xml:space="preserve"> </w:t>
      </w:r>
      <w:r w:rsidRPr="00B348A5">
        <w:rPr>
          <w:b w:val="0"/>
        </w:rPr>
        <w:t>г.</w:t>
      </w:r>
      <w:r w:rsidRPr="00B348A5">
        <w:rPr>
          <w:b w:val="0"/>
          <w:spacing w:val="1"/>
        </w:rPr>
        <w:t xml:space="preserve"> </w:t>
      </w:r>
      <w:r w:rsidRPr="00B348A5">
        <w:rPr>
          <w:b w:val="0"/>
        </w:rPr>
        <w:t>И</w:t>
      </w:r>
      <w:r w:rsidRPr="00B348A5">
        <w:rPr>
          <w:b w:val="0"/>
          <w:spacing w:val="1"/>
        </w:rPr>
        <w:t xml:space="preserve"> </w:t>
      </w:r>
      <w:r w:rsidRPr="00B348A5">
        <w:rPr>
          <w:b w:val="0"/>
        </w:rPr>
        <w:t>авторской</w:t>
      </w:r>
      <w:r w:rsidRPr="00B348A5">
        <w:rPr>
          <w:b w:val="0"/>
          <w:spacing w:val="1"/>
        </w:rPr>
        <w:t xml:space="preserve"> </w:t>
      </w:r>
      <w:r w:rsidRPr="00B348A5">
        <w:rPr>
          <w:b w:val="0"/>
        </w:rPr>
        <w:t>программы</w:t>
      </w:r>
      <w:r w:rsidRPr="00B348A5">
        <w:rPr>
          <w:b w:val="0"/>
          <w:spacing w:val="1"/>
        </w:rPr>
        <w:t xml:space="preserve"> </w:t>
      </w:r>
      <w:r w:rsidRPr="00B348A5">
        <w:rPr>
          <w:b w:val="0"/>
        </w:rPr>
        <w:t>курса</w:t>
      </w:r>
      <w:r w:rsidRPr="00B348A5">
        <w:rPr>
          <w:b w:val="0"/>
          <w:spacing w:val="1"/>
        </w:rPr>
        <w:t xml:space="preserve"> </w:t>
      </w:r>
      <w:r w:rsidRPr="00B348A5">
        <w:rPr>
          <w:b w:val="0"/>
        </w:rPr>
        <w:t>«ОСНОВЫ</w:t>
      </w:r>
      <w:r w:rsidRPr="00B348A5">
        <w:rPr>
          <w:b w:val="0"/>
          <w:spacing w:val="1"/>
        </w:rPr>
        <w:t xml:space="preserve"> </w:t>
      </w:r>
      <w:r w:rsidRPr="00B348A5">
        <w:rPr>
          <w:b w:val="0"/>
        </w:rPr>
        <w:t>ПРАВОСЛАВНОЙ</w:t>
      </w:r>
      <w:r w:rsidRPr="00B348A5">
        <w:rPr>
          <w:b w:val="0"/>
          <w:spacing w:val="1"/>
        </w:rPr>
        <w:t xml:space="preserve"> </w:t>
      </w:r>
      <w:r w:rsidRPr="00B348A5">
        <w:rPr>
          <w:b w:val="0"/>
        </w:rPr>
        <w:t>КУЛЬТУРЫ»</w:t>
      </w:r>
      <w:r w:rsidRPr="00B348A5">
        <w:rPr>
          <w:b w:val="0"/>
          <w:spacing w:val="1"/>
        </w:rPr>
        <w:t xml:space="preserve"> </w:t>
      </w:r>
      <w:r w:rsidRPr="00B348A5">
        <w:rPr>
          <w:b w:val="0"/>
        </w:rPr>
        <w:t>для</w:t>
      </w:r>
      <w:r w:rsidRPr="00B348A5">
        <w:rPr>
          <w:b w:val="0"/>
          <w:spacing w:val="1"/>
        </w:rPr>
        <w:t xml:space="preserve"> </w:t>
      </w:r>
      <w:r w:rsidRPr="00B348A5">
        <w:rPr>
          <w:b w:val="0"/>
        </w:rPr>
        <w:t>православных</w:t>
      </w:r>
      <w:r w:rsidRPr="00B348A5">
        <w:rPr>
          <w:b w:val="0"/>
          <w:spacing w:val="1"/>
        </w:rPr>
        <w:t xml:space="preserve"> </w:t>
      </w:r>
      <w:r w:rsidRPr="00B348A5">
        <w:rPr>
          <w:b w:val="0"/>
        </w:rPr>
        <w:t>гимназий</w:t>
      </w:r>
      <w:r w:rsidRPr="00B348A5">
        <w:rPr>
          <w:b w:val="0"/>
          <w:spacing w:val="1"/>
        </w:rPr>
        <w:t xml:space="preserve"> </w:t>
      </w:r>
      <w:r w:rsidRPr="00B348A5">
        <w:rPr>
          <w:b w:val="0"/>
        </w:rPr>
        <w:t>и</w:t>
      </w:r>
      <w:r w:rsidRPr="00B348A5">
        <w:rPr>
          <w:b w:val="0"/>
          <w:spacing w:val="70"/>
        </w:rPr>
        <w:t xml:space="preserve"> </w:t>
      </w:r>
      <w:r w:rsidRPr="00B348A5">
        <w:rPr>
          <w:b w:val="0"/>
        </w:rPr>
        <w:t>воскресных</w:t>
      </w:r>
      <w:r w:rsidRPr="00B348A5">
        <w:rPr>
          <w:b w:val="0"/>
          <w:spacing w:val="1"/>
        </w:rPr>
        <w:t xml:space="preserve"> </w:t>
      </w:r>
      <w:r w:rsidRPr="00B348A5">
        <w:rPr>
          <w:b w:val="0"/>
        </w:rPr>
        <w:t>школ.</w:t>
      </w:r>
    </w:p>
    <w:p w:rsidR="001C42C6" w:rsidRDefault="006D27CF" w:rsidP="001C42C6">
      <w:pPr>
        <w:pStyle w:val="Heading1"/>
        <w:spacing w:before="72" w:line="242" w:lineRule="auto"/>
        <w:ind w:left="851" w:right="444" w:firstLine="589"/>
        <w:jc w:val="both"/>
        <w:rPr>
          <w:b w:val="0"/>
        </w:rPr>
      </w:pPr>
      <w:r w:rsidRPr="001C42C6">
        <w:rPr>
          <w:b w:val="0"/>
        </w:rPr>
        <w:t>Рабочая</w:t>
      </w:r>
      <w:r w:rsidRPr="001C42C6">
        <w:rPr>
          <w:b w:val="0"/>
          <w:spacing w:val="1"/>
        </w:rPr>
        <w:t xml:space="preserve"> </w:t>
      </w:r>
      <w:r w:rsidRPr="001C42C6">
        <w:rPr>
          <w:b w:val="0"/>
        </w:rPr>
        <w:t>программа</w:t>
      </w:r>
      <w:r w:rsidRPr="001C42C6">
        <w:rPr>
          <w:b w:val="0"/>
          <w:spacing w:val="1"/>
        </w:rPr>
        <w:t xml:space="preserve"> </w:t>
      </w:r>
      <w:r w:rsidRPr="001C42C6">
        <w:rPr>
          <w:b w:val="0"/>
        </w:rPr>
        <w:t>разработана</w:t>
      </w:r>
      <w:r w:rsidRPr="001C42C6">
        <w:rPr>
          <w:b w:val="0"/>
          <w:spacing w:val="1"/>
        </w:rPr>
        <w:t xml:space="preserve"> </w:t>
      </w:r>
      <w:r w:rsidRPr="001C42C6">
        <w:rPr>
          <w:b w:val="0"/>
        </w:rPr>
        <w:t>с</w:t>
      </w:r>
      <w:r w:rsidRPr="001C42C6">
        <w:rPr>
          <w:b w:val="0"/>
          <w:spacing w:val="1"/>
        </w:rPr>
        <w:t xml:space="preserve"> </w:t>
      </w:r>
      <w:r w:rsidRPr="001C42C6">
        <w:rPr>
          <w:b w:val="0"/>
        </w:rPr>
        <w:t>учетом</w:t>
      </w:r>
      <w:r w:rsidRPr="001C42C6">
        <w:rPr>
          <w:b w:val="0"/>
          <w:spacing w:val="1"/>
        </w:rPr>
        <w:t xml:space="preserve"> </w:t>
      </w:r>
      <w:r w:rsidRPr="001C42C6">
        <w:rPr>
          <w:b w:val="0"/>
        </w:rPr>
        <w:t>Программы</w:t>
      </w:r>
      <w:r w:rsidRPr="001C42C6">
        <w:rPr>
          <w:b w:val="0"/>
          <w:spacing w:val="1"/>
        </w:rPr>
        <w:t xml:space="preserve"> </w:t>
      </w:r>
      <w:r w:rsidRPr="001C42C6">
        <w:rPr>
          <w:b w:val="0"/>
        </w:rPr>
        <w:t>формирования</w:t>
      </w:r>
      <w:r w:rsidRPr="001C42C6">
        <w:rPr>
          <w:b w:val="0"/>
          <w:spacing w:val="-67"/>
        </w:rPr>
        <w:t xml:space="preserve"> </w:t>
      </w:r>
      <w:r w:rsidRPr="001C42C6">
        <w:rPr>
          <w:b w:val="0"/>
        </w:rPr>
        <w:t>УУД</w:t>
      </w:r>
      <w:r w:rsidRPr="001C42C6">
        <w:rPr>
          <w:b w:val="0"/>
          <w:spacing w:val="-2"/>
        </w:rPr>
        <w:t xml:space="preserve"> </w:t>
      </w:r>
      <w:r w:rsidRPr="001C42C6">
        <w:rPr>
          <w:b w:val="0"/>
        </w:rPr>
        <w:t>у</w:t>
      </w:r>
      <w:r w:rsidRPr="001C42C6">
        <w:rPr>
          <w:b w:val="0"/>
          <w:spacing w:val="-1"/>
        </w:rPr>
        <w:t xml:space="preserve"> </w:t>
      </w:r>
      <w:r w:rsidRPr="001C42C6">
        <w:rPr>
          <w:b w:val="0"/>
        </w:rPr>
        <w:t>обучающихся</w:t>
      </w:r>
      <w:r w:rsidRPr="001C42C6">
        <w:rPr>
          <w:b w:val="0"/>
          <w:spacing w:val="-2"/>
        </w:rPr>
        <w:t xml:space="preserve"> </w:t>
      </w:r>
      <w:r w:rsidRPr="001C42C6">
        <w:rPr>
          <w:b w:val="0"/>
        </w:rPr>
        <w:t>и Рабочей</w:t>
      </w:r>
      <w:r w:rsidRPr="001C42C6">
        <w:rPr>
          <w:b w:val="0"/>
          <w:spacing w:val="1"/>
        </w:rPr>
        <w:t xml:space="preserve"> </w:t>
      </w:r>
      <w:r w:rsidRPr="001C42C6">
        <w:rPr>
          <w:b w:val="0"/>
        </w:rPr>
        <w:t>программы</w:t>
      </w:r>
      <w:r w:rsidRPr="001C42C6">
        <w:rPr>
          <w:b w:val="0"/>
          <w:spacing w:val="-3"/>
        </w:rPr>
        <w:t xml:space="preserve"> </w:t>
      </w:r>
      <w:r w:rsidRPr="001C42C6">
        <w:rPr>
          <w:b w:val="0"/>
        </w:rPr>
        <w:t>воспитания.</w:t>
      </w:r>
    </w:p>
    <w:p w:rsidR="001C42C6" w:rsidRDefault="006D27CF" w:rsidP="006A6355">
      <w:pPr>
        <w:pStyle w:val="Heading1"/>
        <w:spacing w:before="72" w:line="242" w:lineRule="auto"/>
        <w:ind w:left="851" w:right="444" w:firstLine="589"/>
        <w:jc w:val="both"/>
        <w:rPr>
          <w:b w:val="0"/>
        </w:rPr>
      </w:pPr>
      <w:r w:rsidRPr="001C42C6">
        <w:rPr>
          <w:b w:val="0"/>
        </w:rPr>
        <w:t>Учебный предмет «Основы православной</w:t>
      </w:r>
      <w:r w:rsidRPr="001C42C6">
        <w:rPr>
          <w:b w:val="0"/>
          <w:spacing w:val="1"/>
        </w:rPr>
        <w:t xml:space="preserve"> </w:t>
      </w:r>
      <w:r w:rsidRPr="001C42C6">
        <w:rPr>
          <w:b w:val="0"/>
        </w:rPr>
        <w:t>веры» входит</w:t>
      </w:r>
      <w:r>
        <w:t xml:space="preserve"> </w:t>
      </w:r>
      <w:r w:rsidRPr="001C42C6">
        <w:rPr>
          <w:b w:val="0"/>
        </w:rPr>
        <w:t>в предметную</w:t>
      </w:r>
      <w:r w:rsidRPr="001C42C6">
        <w:rPr>
          <w:b w:val="0"/>
          <w:spacing w:val="1"/>
        </w:rPr>
        <w:t xml:space="preserve"> </w:t>
      </w:r>
      <w:r w:rsidRPr="001C42C6">
        <w:rPr>
          <w:b w:val="0"/>
        </w:rPr>
        <w:t>область</w:t>
      </w:r>
      <w:r w:rsidRPr="001C42C6">
        <w:rPr>
          <w:b w:val="0"/>
          <w:spacing w:val="-2"/>
        </w:rPr>
        <w:t xml:space="preserve"> </w:t>
      </w:r>
      <w:r w:rsidRPr="001C42C6">
        <w:rPr>
          <w:b w:val="0"/>
        </w:rPr>
        <w:t>«Основы</w:t>
      </w:r>
      <w:r w:rsidRPr="001C42C6">
        <w:rPr>
          <w:b w:val="0"/>
          <w:spacing w:val="-3"/>
        </w:rPr>
        <w:t xml:space="preserve"> </w:t>
      </w:r>
      <w:r w:rsidRPr="001C42C6">
        <w:rPr>
          <w:b w:val="0"/>
        </w:rPr>
        <w:t>православной веры».</w:t>
      </w:r>
    </w:p>
    <w:p w:rsidR="006D27CF" w:rsidRPr="001C42C6" w:rsidRDefault="006D27CF" w:rsidP="006A6355">
      <w:pPr>
        <w:pStyle w:val="Heading1"/>
        <w:spacing w:before="72" w:line="242" w:lineRule="auto"/>
        <w:ind w:left="851" w:right="444" w:firstLine="589"/>
        <w:jc w:val="both"/>
        <w:rPr>
          <w:b w:val="0"/>
        </w:rPr>
      </w:pPr>
      <w:r w:rsidRPr="001C42C6">
        <w:rPr>
          <w:b w:val="0"/>
        </w:rPr>
        <w:t>Рабочая программа учебного предмета</w:t>
      </w:r>
      <w:r w:rsidR="001C42C6">
        <w:rPr>
          <w:b w:val="0"/>
        </w:rPr>
        <w:t xml:space="preserve"> «Основы православной веры» (да</w:t>
      </w:r>
      <w:r w:rsidRPr="001C42C6">
        <w:rPr>
          <w:b w:val="0"/>
        </w:rPr>
        <w:t>лее</w:t>
      </w:r>
      <w:r w:rsidRPr="001C42C6">
        <w:rPr>
          <w:b w:val="0"/>
          <w:spacing w:val="-1"/>
        </w:rPr>
        <w:t xml:space="preserve"> </w:t>
      </w:r>
      <w:r w:rsidRPr="001C42C6">
        <w:rPr>
          <w:b w:val="0"/>
        </w:rPr>
        <w:t>-</w:t>
      </w:r>
      <w:r w:rsidRPr="001C42C6">
        <w:rPr>
          <w:b w:val="0"/>
          <w:spacing w:val="-1"/>
        </w:rPr>
        <w:t xml:space="preserve"> </w:t>
      </w:r>
      <w:r w:rsidRPr="001C42C6">
        <w:rPr>
          <w:b w:val="0"/>
        </w:rPr>
        <w:t>ОПВ) включает:</w:t>
      </w:r>
    </w:p>
    <w:p w:rsidR="006D27CF" w:rsidRPr="001C42C6" w:rsidRDefault="006D27CF" w:rsidP="002367F8">
      <w:pPr>
        <w:pStyle w:val="a4"/>
        <w:numPr>
          <w:ilvl w:val="0"/>
          <w:numId w:val="32"/>
        </w:numPr>
        <w:tabs>
          <w:tab w:val="left" w:pos="1125"/>
        </w:tabs>
        <w:spacing w:line="321" w:lineRule="exact"/>
        <w:ind w:right="444"/>
        <w:rPr>
          <w:sz w:val="28"/>
        </w:rPr>
      </w:pPr>
      <w:r w:rsidRPr="001C42C6">
        <w:rPr>
          <w:sz w:val="28"/>
        </w:rPr>
        <w:t>пояснительную</w:t>
      </w:r>
      <w:r w:rsidRPr="001C42C6">
        <w:rPr>
          <w:spacing w:val="-6"/>
          <w:sz w:val="28"/>
        </w:rPr>
        <w:t xml:space="preserve"> </w:t>
      </w:r>
      <w:r w:rsidRPr="001C42C6">
        <w:rPr>
          <w:sz w:val="28"/>
        </w:rPr>
        <w:t>записку,</w:t>
      </w:r>
    </w:p>
    <w:p w:rsidR="006D27CF" w:rsidRPr="001C42C6" w:rsidRDefault="006D27CF" w:rsidP="002367F8">
      <w:pPr>
        <w:pStyle w:val="a4"/>
        <w:numPr>
          <w:ilvl w:val="0"/>
          <w:numId w:val="32"/>
        </w:numPr>
        <w:tabs>
          <w:tab w:val="left" w:pos="1125"/>
        </w:tabs>
        <w:spacing w:line="322" w:lineRule="exact"/>
        <w:ind w:right="444"/>
        <w:rPr>
          <w:sz w:val="28"/>
        </w:rPr>
      </w:pPr>
      <w:r w:rsidRPr="001C42C6">
        <w:rPr>
          <w:sz w:val="28"/>
        </w:rPr>
        <w:t>содержание</w:t>
      </w:r>
      <w:r w:rsidRPr="001C42C6">
        <w:rPr>
          <w:spacing w:val="-5"/>
          <w:sz w:val="28"/>
        </w:rPr>
        <w:t xml:space="preserve"> </w:t>
      </w:r>
      <w:r w:rsidRPr="001C42C6">
        <w:rPr>
          <w:sz w:val="28"/>
        </w:rPr>
        <w:t>обучения,</w:t>
      </w:r>
    </w:p>
    <w:p w:rsidR="006D27CF" w:rsidRPr="001C42C6" w:rsidRDefault="006D27CF" w:rsidP="002367F8">
      <w:pPr>
        <w:pStyle w:val="a4"/>
        <w:numPr>
          <w:ilvl w:val="0"/>
          <w:numId w:val="32"/>
        </w:numPr>
        <w:tabs>
          <w:tab w:val="left" w:pos="1125"/>
        </w:tabs>
        <w:spacing w:line="322" w:lineRule="exact"/>
        <w:ind w:right="444"/>
        <w:rPr>
          <w:sz w:val="28"/>
        </w:rPr>
      </w:pPr>
      <w:r w:rsidRPr="001C42C6">
        <w:rPr>
          <w:sz w:val="28"/>
        </w:rPr>
        <w:t>планируемые</w:t>
      </w:r>
      <w:r w:rsidRPr="001C42C6">
        <w:rPr>
          <w:spacing w:val="-6"/>
          <w:sz w:val="28"/>
        </w:rPr>
        <w:t xml:space="preserve"> </w:t>
      </w:r>
      <w:r w:rsidRPr="001C42C6">
        <w:rPr>
          <w:sz w:val="28"/>
        </w:rPr>
        <w:t>результаты</w:t>
      </w:r>
      <w:r w:rsidRPr="001C42C6">
        <w:rPr>
          <w:spacing w:val="-2"/>
          <w:sz w:val="28"/>
        </w:rPr>
        <w:t xml:space="preserve"> </w:t>
      </w:r>
      <w:r w:rsidRPr="001C42C6">
        <w:rPr>
          <w:sz w:val="28"/>
        </w:rPr>
        <w:t>освоения</w:t>
      </w:r>
      <w:r w:rsidRPr="001C42C6">
        <w:rPr>
          <w:spacing w:val="-5"/>
          <w:sz w:val="28"/>
        </w:rPr>
        <w:t xml:space="preserve"> </w:t>
      </w:r>
      <w:r w:rsidRPr="001C42C6">
        <w:rPr>
          <w:sz w:val="28"/>
        </w:rPr>
        <w:t>программы</w:t>
      </w:r>
      <w:r w:rsidRPr="001C42C6">
        <w:rPr>
          <w:spacing w:val="-2"/>
          <w:sz w:val="28"/>
        </w:rPr>
        <w:t xml:space="preserve"> </w:t>
      </w:r>
      <w:r w:rsidRPr="001C42C6">
        <w:rPr>
          <w:sz w:val="28"/>
        </w:rPr>
        <w:t>учебного</w:t>
      </w:r>
      <w:r w:rsidRPr="001C42C6">
        <w:rPr>
          <w:spacing w:val="-5"/>
          <w:sz w:val="28"/>
        </w:rPr>
        <w:t xml:space="preserve"> </w:t>
      </w:r>
      <w:r w:rsidRPr="001C42C6">
        <w:rPr>
          <w:sz w:val="28"/>
        </w:rPr>
        <w:t>предмета,</w:t>
      </w:r>
    </w:p>
    <w:p w:rsidR="006D27CF" w:rsidRPr="001C42C6" w:rsidRDefault="006D27CF" w:rsidP="002367F8">
      <w:pPr>
        <w:pStyle w:val="a4"/>
        <w:numPr>
          <w:ilvl w:val="0"/>
          <w:numId w:val="32"/>
        </w:numPr>
        <w:tabs>
          <w:tab w:val="left" w:pos="1125"/>
        </w:tabs>
        <w:spacing w:line="322" w:lineRule="exact"/>
        <w:ind w:right="444"/>
        <w:rPr>
          <w:sz w:val="28"/>
        </w:rPr>
      </w:pPr>
      <w:r w:rsidRPr="001C42C6">
        <w:rPr>
          <w:sz w:val="28"/>
        </w:rPr>
        <w:t>тематическое</w:t>
      </w:r>
      <w:r w:rsidRPr="001C42C6">
        <w:rPr>
          <w:spacing w:val="-4"/>
          <w:sz w:val="28"/>
        </w:rPr>
        <w:t xml:space="preserve"> </w:t>
      </w:r>
      <w:r w:rsidRPr="001C42C6">
        <w:rPr>
          <w:sz w:val="28"/>
        </w:rPr>
        <w:t>планирование.</w:t>
      </w:r>
    </w:p>
    <w:p w:rsidR="006D27CF" w:rsidRDefault="006D27CF" w:rsidP="006A6355">
      <w:pPr>
        <w:pStyle w:val="a3"/>
        <w:ind w:right="444" w:firstLine="594"/>
      </w:pPr>
      <w:r w:rsidRPr="006A6355">
        <w:t>Пояснительная записка</w:t>
      </w:r>
      <w:r>
        <w:rPr>
          <w:i/>
        </w:rPr>
        <w:t xml:space="preserve"> </w:t>
      </w:r>
      <w:r>
        <w:t>отражает общие цели и задачи изучения ОПВ,</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ОПВ в</w:t>
      </w:r>
      <w:r>
        <w:rPr>
          <w:spacing w:val="-2"/>
        </w:rPr>
        <w:t xml:space="preserve"> </w:t>
      </w:r>
      <w:r>
        <w:t>структуре учебного</w:t>
      </w:r>
      <w:r>
        <w:rPr>
          <w:spacing w:val="1"/>
        </w:rPr>
        <w:t xml:space="preserve"> </w:t>
      </w:r>
      <w:r>
        <w:t>плана.</w:t>
      </w:r>
    </w:p>
    <w:p w:rsidR="006D27CF" w:rsidRDefault="006D27CF" w:rsidP="006A6355">
      <w:pPr>
        <w:pStyle w:val="a3"/>
        <w:ind w:right="444" w:firstLine="594"/>
      </w:pPr>
      <w:r w:rsidRPr="006A6355">
        <w:t xml:space="preserve">Содержание обучения </w:t>
      </w:r>
      <w:r>
        <w:t>раскрывает сод</w:t>
      </w:r>
      <w:r w:rsidR="006A6355">
        <w:t>ержательные линии, которые пред</w:t>
      </w:r>
      <w:r>
        <w:t>лагаются для обязательного изучения в 1-</w:t>
      </w:r>
      <w:r w:rsidR="006A6355">
        <w:t>4</w:t>
      </w:r>
      <w:r>
        <w:t xml:space="preserve"> классах с учётом возрастны</w:t>
      </w:r>
      <w:r w:rsidR="006A6355">
        <w:t>х осо</w:t>
      </w:r>
      <w:r>
        <w:t>бенностей</w:t>
      </w:r>
      <w:r>
        <w:rPr>
          <w:spacing w:val="-1"/>
        </w:rPr>
        <w:t xml:space="preserve"> </w:t>
      </w:r>
      <w:r>
        <w:t>младших</w:t>
      </w:r>
      <w:r>
        <w:rPr>
          <w:spacing w:val="-1"/>
        </w:rPr>
        <w:t xml:space="preserve"> </w:t>
      </w:r>
      <w:r>
        <w:t>школьников.</w:t>
      </w:r>
    </w:p>
    <w:p w:rsidR="006D27CF" w:rsidRDefault="006D27CF" w:rsidP="006A6355">
      <w:pPr>
        <w:pStyle w:val="a3"/>
        <w:ind w:right="444"/>
      </w:pPr>
      <w:r w:rsidRPr="006A6355">
        <w:t>Планируемые результаты</w:t>
      </w:r>
      <w:r>
        <w:rPr>
          <w:i/>
        </w:rPr>
        <w:t xml:space="preserve"> </w:t>
      </w:r>
      <w:r>
        <w:t>освоения</w:t>
      </w:r>
      <w:r w:rsidR="006A6355">
        <w:t xml:space="preserve"> программы ОПВ включают личност</w:t>
      </w:r>
      <w:r>
        <w:t>ные, метапредметные, предметные результа</w:t>
      </w:r>
      <w:r w:rsidR="006A6355">
        <w:t>ты за период обучения. Представ</w:t>
      </w:r>
      <w:r>
        <w:t xml:space="preserve">лен перечень универсальных учебных действий (УУД) - </w:t>
      </w:r>
      <w:r w:rsidR="006A6355">
        <w:t>познавательных, ком</w:t>
      </w:r>
      <w:r>
        <w:t>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67"/>
        </w:rPr>
        <w:t xml:space="preserve"> </w:t>
      </w:r>
      <w:r>
        <w:t>предметной</w:t>
      </w:r>
      <w:r>
        <w:rPr>
          <w:spacing w:val="-4"/>
        </w:rPr>
        <w:t xml:space="preserve"> </w:t>
      </w:r>
      <w:r>
        <w:t>области</w:t>
      </w:r>
      <w:r>
        <w:rPr>
          <w:spacing w:val="-2"/>
        </w:rPr>
        <w:t xml:space="preserve"> </w:t>
      </w:r>
      <w:r>
        <w:t>(учебного</w:t>
      </w:r>
      <w:r>
        <w:rPr>
          <w:spacing w:val="1"/>
        </w:rPr>
        <w:t xml:space="preserve"> </w:t>
      </w:r>
      <w:r>
        <w:t>предмета).</w:t>
      </w:r>
    </w:p>
    <w:p w:rsidR="006D27CF" w:rsidRDefault="006D27CF" w:rsidP="006A6355">
      <w:pPr>
        <w:pStyle w:val="a3"/>
        <w:ind w:right="444" w:firstLine="594"/>
      </w:pPr>
      <w:r>
        <w:t>Планируемые результаты освоения курса ОПВ включают результаты по</w:t>
      </w:r>
      <w:r>
        <w:rPr>
          <w:spacing w:val="1"/>
        </w:rPr>
        <w:t xml:space="preserve"> </w:t>
      </w:r>
      <w:r>
        <w:t>каждому учебному модулю. При конструировании планируемых результатов</w:t>
      </w:r>
      <w:r>
        <w:rPr>
          <w:spacing w:val="1"/>
        </w:rPr>
        <w:t xml:space="preserve"> </w:t>
      </w:r>
      <w:r>
        <w:t>учитываются цели обучения, требования, которые представлены в стандарте, и</w:t>
      </w:r>
      <w:r>
        <w:rPr>
          <w:spacing w:val="1"/>
        </w:rPr>
        <w:t xml:space="preserve"> </w:t>
      </w:r>
      <w:r>
        <w:t>специфика</w:t>
      </w:r>
      <w:r>
        <w:rPr>
          <w:spacing w:val="15"/>
        </w:rPr>
        <w:t xml:space="preserve"> </w:t>
      </w:r>
      <w:r>
        <w:t>содержания</w:t>
      </w:r>
      <w:r>
        <w:rPr>
          <w:spacing w:val="13"/>
        </w:rPr>
        <w:t xml:space="preserve"> </w:t>
      </w:r>
      <w:r>
        <w:t>каждого</w:t>
      </w:r>
      <w:r>
        <w:rPr>
          <w:spacing w:val="16"/>
        </w:rPr>
        <w:t xml:space="preserve"> </w:t>
      </w:r>
      <w:r>
        <w:t>учебного</w:t>
      </w:r>
      <w:r>
        <w:rPr>
          <w:spacing w:val="16"/>
        </w:rPr>
        <w:t xml:space="preserve"> </w:t>
      </w:r>
      <w:r>
        <w:t>модуля.</w:t>
      </w:r>
      <w:r>
        <w:rPr>
          <w:spacing w:val="15"/>
        </w:rPr>
        <w:t xml:space="preserve"> </w:t>
      </w:r>
      <w:r>
        <w:t>Общие</w:t>
      </w:r>
      <w:r>
        <w:rPr>
          <w:spacing w:val="16"/>
        </w:rPr>
        <w:t xml:space="preserve"> </w:t>
      </w:r>
      <w:r>
        <w:t>результаты</w:t>
      </w:r>
      <w:r>
        <w:rPr>
          <w:spacing w:val="16"/>
        </w:rPr>
        <w:t xml:space="preserve"> </w:t>
      </w:r>
      <w:r>
        <w:t>содержат</w:t>
      </w:r>
      <w:r w:rsidR="006A6355">
        <w:t xml:space="preserve"> </w:t>
      </w:r>
      <w:r>
        <w:t>перечень личностных и метапредметных дос</w:t>
      </w:r>
      <w:r w:rsidR="006A6355">
        <w:t>тижений, которые приобретает ка</w:t>
      </w:r>
      <w:r>
        <w:t>ждый</w:t>
      </w:r>
      <w:r>
        <w:rPr>
          <w:spacing w:val="-4"/>
        </w:rPr>
        <w:t xml:space="preserve"> </w:t>
      </w:r>
      <w:r>
        <w:t>обучающийся,</w:t>
      </w:r>
      <w:r>
        <w:rPr>
          <w:spacing w:val="-1"/>
        </w:rPr>
        <w:t xml:space="preserve"> </w:t>
      </w:r>
      <w:r>
        <w:t>независимо</w:t>
      </w:r>
      <w:r>
        <w:rPr>
          <w:spacing w:val="1"/>
        </w:rPr>
        <w:t xml:space="preserve"> </w:t>
      </w:r>
      <w:r>
        <w:t>от</w:t>
      </w:r>
      <w:r>
        <w:rPr>
          <w:spacing w:val="-4"/>
        </w:rPr>
        <w:t xml:space="preserve"> </w:t>
      </w:r>
      <w:r>
        <w:t>изучаемого</w:t>
      </w:r>
      <w:r>
        <w:rPr>
          <w:spacing w:val="1"/>
        </w:rPr>
        <w:t xml:space="preserve"> </w:t>
      </w:r>
      <w:r>
        <w:t>модуля.</w:t>
      </w:r>
    </w:p>
    <w:p w:rsidR="006D27CF" w:rsidRDefault="006D27CF" w:rsidP="006A6355">
      <w:pPr>
        <w:pStyle w:val="a3"/>
        <w:ind w:right="444" w:firstLine="594"/>
      </w:pPr>
      <w:r>
        <w:t xml:space="preserve">Поскольку предмет в начальной школе изучается </w:t>
      </w:r>
      <w:r w:rsidR="006A6355">
        <w:t>четыре</w:t>
      </w:r>
      <w:r>
        <w:t xml:space="preserve"> года (1-</w:t>
      </w:r>
      <w:r w:rsidR="006A6355">
        <w:t>4</w:t>
      </w:r>
      <w:r>
        <w:t xml:space="preserve"> классы), то</w:t>
      </w:r>
      <w:r w:rsidR="006A6355">
        <w:t xml:space="preserve"> </w:t>
      </w:r>
      <w:r>
        <w:rPr>
          <w:spacing w:val="-67"/>
        </w:rPr>
        <w:t xml:space="preserve"> </w:t>
      </w:r>
      <w:r>
        <w:t>все</w:t>
      </w:r>
      <w:r>
        <w:rPr>
          <w:spacing w:val="-2"/>
        </w:rPr>
        <w:t xml:space="preserve"> </w:t>
      </w:r>
      <w:r>
        <w:t>результаты обучения</w:t>
      </w:r>
      <w:r>
        <w:rPr>
          <w:spacing w:val="-1"/>
        </w:rPr>
        <w:t xml:space="preserve"> </w:t>
      </w:r>
      <w:r>
        <w:t>представляются за</w:t>
      </w:r>
      <w:r>
        <w:rPr>
          <w:spacing w:val="-1"/>
        </w:rPr>
        <w:t xml:space="preserve"> </w:t>
      </w:r>
      <w:r>
        <w:t>этот</w:t>
      </w:r>
      <w:r>
        <w:rPr>
          <w:spacing w:val="-1"/>
        </w:rPr>
        <w:t xml:space="preserve"> </w:t>
      </w:r>
      <w:r>
        <w:t>период.</w:t>
      </w:r>
    </w:p>
    <w:p w:rsidR="006D27CF" w:rsidRDefault="006D27CF" w:rsidP="006A6355">
      <w:pPr>
        <w:pStyle w:val="a3"/>
        <w:ind w:right="444" w:firstLine="594"/>
      </w:pPr>
      <w:r w:rsidRPr="006A6355">
        <w:t>В тематическом планировании</w:t>
      </w:r>
      <w:r>
        <w:rPr>
          <w:i/>
        </w:rPr>
        <w:t xml:space="preserve"> </w:t>
      </w:r>
      <w:r>
        <w:t>раскрывается программное содержание с</w:t>
      </w:r>
      <w:r>
        <w:rPr>
          <w:spacing w:val="1"/>
        </w:rPr>
        <w:t xml:space="preserve"> </w:t>
      </w:r>
      <w:r>
        <w:t>указанием количества академических часов, отвод</w:t>
      </w:r>
      <w:r w:rsidR="006A6355">
        <w:t>имых на освоение каждой те</w:t>
      </w:r>
      <w:r>
        <w:t>мы учебного предмета, учебного курса (в т.ч.</w:t>
      </w:r>
      <w:r w:rsidR="006A6355">
        <w:t xml:space="preserve"> внеурочной деятельности), учеб</w:t>
      </w:r>
      <w:r>
        <w:t xml:space="preserve">ного модуля и возможность использования </w:t>
      </w:r>
      <w:r w:rsidR="006A6355">
        <w:t>по этой теме электронных (цифро</w:t>
      </w:r>
      <w:r>
        <w:t>вых) образовательных ресурсов, являющих</w:t>
      </w:r>
      <w:r w:rsidR="006A6355">
        <w:t>ся учебно-методическими материа</w:t>
      </w:r>
      <w:r>
        <w:t>лами (мультимедийные программы, электр</w:t>
      </w:r>
      <w:r w:rsidR="006A6355">
        <w:t>онные учебники, электронные биб</w:t>
      </w:r>
      <w:r>
        <w:t>лиотеки, виртуальные лаборатории, коллек</w:t>
      </w:r>
      <w:r w:rsidR="006A6355">
        <w:t>ции цифровых образовательных ре</w:t>
      </w:r>
      <w:r>
        <w:t>сурсов), используемыми для обучения и восп</w:t>
      </w:r>
      <w:r w:rsidR="006A6355">
        <w:t>итания различных групп пользова</w:t>
      </w:r>
      <w:r>
        <w:t>телей, представленными в электронном (ц</w:t>
      </w:r>
      <w:r w:rsidR="006A6355">
        <w:t>ифровом) виде и реализующими ди</w:t>
      </w:r>
      <w:r>
        <w:t>дактические возможности ИКТ, содержание</w:t>
      </w:r>
      <w:r w:rsidR="006A6355">
        <w:t xml:space="preserve"> которых соответствует законода</w:t>
      </w:r>
      <w:r>
        <w:t>тельству</w:t>
      </w:r>
      <w:r>
        <w:rPr>
          <w:spacing w:val="-3"/>
        </w:rPr>
        <w:t xml:space="preserve"> </w:t>
      </w:r>
      <w:r>
        <w:t>об</w:t>
      </w:r>
      <w:r>
        <w:rPr>
          <w:spacing w:val="1"/>
        </w:rPr>
        <w:t xml:space="preserve"> </w:t>
      </w:r>
      <w:r>
        <w:t>образовании.</w:t>
      </w:r>
    </w:p>
    <w:p w:rsidR="006A6355" w:rsidRDefault="006D27CF" w:rsidP="006A6355">
      <w:pPr>
        <w:spacing w:line="321" w:lineRule="exact"/>
        <w:ind w:left="961" w:right="444"/>
        <w:jc w:val="both"/>
        <w:rPr>
          <w:sz w:val="28"/>
        </w:rPr>
      </w:pPr>
      <w:r w:rsidRPr="006A6355">
        <w:rPr>
          <w:sz w:val="28"/>
        </w:rPr>
        <w:t>Цель</w:t>
      </w:r>
      <w:r w:rsidRPr="006A6355">
        <w:rPr>
          <w:spacing w:val="-1"/>
          <w:sz w:val="28"/>
        </w:rPr>
        <w:t xml:space="preserve"> </w:t>
      </w:r>
      <w:r w:rsidRPr="006A6355">
        <w:rPr>
          <w:sz w:val="28"/>
        </w:rPr>
        <w:t>ОПВ</w:t>
      </w:r>
      <w:r>
        <w:rPr>
          <w:b/>
          <w:i/>
          <w:sz w:val="28"/>
        </w:rPr>
        <w:t>:</w:t>
      </w:r>
      <w:r>
        <w:rPr>
          <w:b/>
          <w:i/>
          <w:spacing w:val="-1"/>
          <w:sz w:val="28"/>
        </w:rPr>
        <w:t xml:space="preserve"> </w:t>
      </w:r>
      <w:r>
        <w:rPr>
          <w:sz w:val="28"/>
        </w:rPr>
        <w:t>состоит в</w:t>
      </w:r>
      <w:r>
        <w:rPr>
          <w:spacing w:val="-2"/>
          <w:sz w:val="28"/>
        </w:rPr>
        <w:t xml:space="preserve"> </w:t>
      </w:r>
      <w:r>
        <w:rPr>
          <w:sz w:val="28"/>
        </w:rPr>
        <w:t>том,</w:t>
      </w:r>
      <w:r>
        <w:rPr>
          <w:spacing w:val="-2"/>
          <w:sz w:val="28"/>
        </w:rPr>
        <w:t xml:space="preserve"> </w:t>
      </w:r>
      <w:r>
        <w:rPr>
          <w:sz w:val="28"/>
        </w:rPr>
        <w:t>чтобы</w:t>
      </w:r>
    </w:p>
    <w:p w:rsidR="006A6355" w:rsidRDefault="006D27CF" w:rsidP="002367F8">
      <w:pPr>
        <w:pStyle w:val="a4"/>
        <w:numPr>
          <w:ilvl w:val="0"/>
          <w:numId w:val="33"/>
        </w:numPr>
        <w:spacing w:line="321" w:lineRule="exact"/>
        <w:ind w:right="444"/>
        <w:rPr>
          <w:sz w:val="28"/>
        </w:rPr>
      </w:pPr>
      <w:r w:rsidRPr="006A6355">
        <w:rPr>
          <w:sz w:val="28"/>
        </w:rPr>
        <w:t>помочь учащемуся гимназии утвердиться в любви к Богу и</w:t>
      </w:r>
    </w:p>
    <w:p w:rsidR="006A6355" w:rsidRDefault="006D27CF" w:rsidP="006A6355">
      <w:pPr>
        <w:spacing w:line="321" w:lineRule="exact"/>
        <w:ind w:left="851" w:right="444"/>
        <w:jc w:val="both"/>
        <w:rPr>
          <w:sz w:val="28"/>
        </w:rPr>
      </w:pPr>
      <w:r w:rsidRPr="006A6355">
        <w:rPr>
          <w:sz w:val="28"/>
        </w:rPr>
        <w:t>преданности</w:t>
      </w:r>
      <w:r w:rsidRPr="006A6355">
        <w:rPr>
          <w:spacing w:val="1"/>
          <w:sz w:val="28"/>
        </w:rPr>
        <w:t xml:space="preserve"> </w:t>
      </w:r>
      <w:r w:rsidRPr="006A6355">
        <w:rPr>
          <w:sz w:val="28"/>
        </w:rPr>
        <w:t>православной</w:t>
      </w:r>
      <w:r w:rsidRPr="006A6355">
        <w:rPr>
          <w:spacing w:val="1"/>
          <w:sz w:val="28"/>
        </w:rPr>
        <w:t xml:space="preserve"> </w:t>
      </w:r>
      <w:r w:rsidRPr="006A6355">
        <w:rPr>
          <w:sz w:val="28"/>
        </w:rPr>
        <w:t>вере,</w:t>
      </w:r>
      <w:r w:rsidRPr="006A6355">
        <w:rPr>
          <w:spacing w:val="1"/>
          <w:sz w:val="28"/>
        </w:rPr>
        <w:t xml:space="preserve"> </w:t>
      </w:r>
      <w:r w:rsidRPr="006A6355">
        <w:rPr>
          <w:sz w:val="28"/>
        </w:rPr>
        <w:t>вырасти</w:t>
      </w:r>
      <w:r w:rsidRPr="006A6355">
        <w:rPr>
          <w:spacing w:val="1"/>
          <w:sz w:val="28"/>
        </w:rPr>
        <w:t xml:space="preserve"> </w:t>
      </w:r>
      <w:r w:rsidRPr="006A6355">
        <w:rPr>
          <w:sz w:val="28"/>
        </w:rPr>
        <w:t>человеком</w:t>
      </w:r>
      <w:r w:rsidRPr="006A6355">
        <w:rPr>
          <w:spacing w:val="1"/>
          <w:sz w:val="28"/>
        </w:rPr>
        <w:t xml:space="preserve"> </w:t>
      </w:r>
      <w:r w:rsidRPr="006A6355">
        <w:rPr>
          <w:sz w:val="28"/>
        </w:rPr>
        <w:t>высоконравственным: добрым и честным, трудолюбивым и ответственным, почтительным</w:t>
      </w:r>
      <w:r w:rsidRPr="006A6355">
        <w:rPr>
          <w:spacing w:val="1"/>
          <w:sz w:val="28"/>
        </w:rPr>
        <w:t xml:space="preserve"> </w:t>
      </w:r>
      <w:r w:rsidRPr="006A6355">
        <w:rPr>
          <w:sz w:val="28"/>
        </w:rPr>
        <w:t>к</w:t>
      </w:r>
      <w:r w:rsidRPr="006A6355">
        <w:rPr>
          <w:spacing w:val="1"/>
          <w:sz w:val="28"/>
        </w:rPr>
        <w:t xml:space="preserve"> </w:t>
      </w:r>
      <w:r w:rsidRPr="006A6355">
        <w:rPr>
          <w:sz w:val="28"/>
        </w:rPr>
        <w:t>родителям,</w:t>
      </w:r>
      <w:r w:rsidRPr="006A6355">
        <w:rPr>
          <w:spacing w:val="1"/>
          <w:sz w:val="28"/>
        </w:rPr>
        <w:t xml:space="preserve"> </w:t>
      </w:r>
      <w:r w:rsidRPr="006A6355">
        <w:rPr>
          <w:sz w:val="28"/>
        </w:rPr>
        <w:t>благодарным</w:t>
      </w:r>
      <w:r w:rsidRPr="006A6355">
        <w:rPr>
          <w:spacing w:val="1"/>
          <w:sz w:val="28"/>
        </w:rPr>
        <w:t xml:space="preserve"> </w:t>
      </w:r>
      <w:r w:rsidRPr="006A6355">
        <w:rPr>
          <w:sz w:val="28"/>
        </w:rPr>
        <w:t>учителям,</w:t>
      </w:r>
      <w:r w:rsidRPr="006A6355">
        <w:rPr>
          <w:spacing w:val="1"/>
          <w:sz w:val="28"/>
        </w:rPr>
        <w:t xml:space="preserve"> </w:t>
      </w:r>
      <w:r w:rsidRPr="006A6355">
        <w:rPr>
          <w:sz w:val="28"/>
        </w:rPr>
        <w:t>любящим</w:t>
      </w:r>
      <w:r w:rsidRPr="006A6355">
        <w:rPr>
          <w:spacing w:val="1"/>
          <w:sz w:val="28"/>
        </w:rPr>
        <w:t xml:space="preserve"> </w:t>
      </w:r>
      <w:r w:rsidRPr="006A6355">
        <w:rPr>
          <w:sz w:val="28"/>
        </w:rPr>
        <w:t>свою</w:t>
      </w:r>
      <w:r w:rsidRPr="006A6355">
        <w:rPr>
          <w:spacing w:val="1"/>
          <w:sz w:val="28"/>
        </w:rPr>
        <w:t xml:space="preserve"> </w:t>
      </w:r>
      <w:r w:rsidRPr="006A6355">
        <w:rPr>
          <w:sz w:val="28"/>
        </w:rPr>
        <w:t>Родину,</w:t>
      </w:r>
      <w:r w:rsidRPr="006A6355">
        <w:rPr>
          <w:spacing w:val="1"/>
          <w:sz w:val="28"/>
        </w:rPr>
        <w:t xml:space="preserve"> </w:t>
      </w:r>
      <w:r w:rsidRPr="006A6355">
        <w:rPr>
          <w:sz w:val="28"/>
        </w:rPr>
        <w:t>а</w:t>
      </w:r>
      <w:r w:rsidRPr="006A6355">
        <w:rPr>
          <w:spacing w:val="1"/>
          <w:sz w:val="28"/>
        </w:rPr>
        <w:t xml:space="preserve"> </w:t>
      </w:r>
      <w:r w:rsidRPr="006A6355">
        <w:rPr>
          <w:sz w:val="28"/>
        </w:rPr>
        <w:t>также</w:t>
      </w:r>
      <w:r w:rsidRPr="006A6355">
        <w:rPr>
          <w:spacing w:val="-67"/>
          <w:sz w:val="28"/>
        </w:rPr>
        <w:t xml:space="preserve"> </w:t>
      </w:r>
      <w:r w:rsidRPr="006A6355">
        <w:rPr>
          <w:sz w:val="28"/>
        </w:rPr>
        <w:t>стремящимся</w:t>
      </w:r>
      <w:r w:rsidRPr="006A6355">
        <w:rPr>
          <w:spacing w:val="-1"/>
          <w:sz w:val="28"/>
        </w:rPr>
        <w:t xml:space="preserve"> </w:t>
      </w:r>
      <w:r w:rsidRPr="006A6355">
        <w:rPr>
          <w:sz w:val="28"/>
        </w:rPr>
        <w:t>помогать</w:t>
      </w:r>
      <w:r w:rsidRPr="006A6355">
        <w:rPr>
          <w:spacing w:val="-1"/>
          <w:sz w:val="28"/>
        </w:rPr>
        <w:t xml:space="preserve"> </w:t>
      </w:r>
      <w:r w:rsidRPr="006A6355">
        <w:rPr>
          <w:sz w:val="28"/>
        </w:rPr>
        <w:t>тем,</w:t>
      </w:r>
      <w:r w:rsidRPr="006A6355">
        <w:rPr>
          <w:spacing w:val="-1"/>
          <w:sz w:val="28"/>
        </w:rPr>
        <w:t xml:space="preserve"> </w:t>
      </w:r>
      <w:r w:rsidRPr="006A6355">
        <w:rPr>
          <w:sz w:val="28"/>
        </w:rPr>
        <w:t>кто нуждается в</w:t>
      </w:r>
      <w:r w:rsidRPr="006A6355">
        <w:rPr>
          <w:spacing w:val="-1"/>
          <w:sz w:val="28"/>
        </w:rPr>
        <w:t xml:space="preserve"> </w:t>
      </w:r>
      <w:r w:rsidRPr="006A6355">
        <w:rPr>
          <w:sz w:val="28"/>
        </w:rPr>
        <w:t>помощи;</w:t>
      </w:r>
    </w:p>
    <w:p w:rsidR="006A6355" w:rsidRDefault="006A6355" w:rsidP="002367F8">
      <w:pPr>
        <w:pStyle w:val="a4"/>
        <w:numPr>
          <w:ilvl w:val="0"/>
          <w:numId w:val="33"/>
        </w:numPr>
        <w:spacing w:line="321" w:lineRule="exact"/>
        <w:ind w:left="851" w:right="444" w:firstLine="425"/>
        <w:rPr>
          <w:sz w:val="28"/>
        </w:rPr>
      </w:pPr>
      <w:r>
        <w:rPr>
          <w:sz w:val="28"/>
        </w:rPr>
        <w:t xml:space="preserve">  </w:t>
      </w:r>
      <w:r w:rsidR="006D27CF" w:rsidRPr="006A6355">
        <w:rPr>
          <w:sz w:val="28"/>
        </w:rPr>
        <w:t>донести</w:t>
      </w:r>
      <w:r w:rsidR="006D27CF" w:rsidRPr="006A6355">
        <w:rPr>
          <w:spacing w:val="1"/>
          <w:sz w:val="28"/>
        </w:rPr>
        <w:t xml:space="preserve"> </w:t>
      </w:r>
      <w:r w:rsidR="006D27CF" w:rsidRPr="006A6355">
        <w:rPr>
          <w:sz w:val="28"/>
        </w:rPr>
        <w:t>до</w:t>
      </w:r>
      <w:r w:rsidR="006D27CF" w:rsidRPr="006A6355">
        <w:rPr>
          <w:spacing w:val="1"/>
          <w:sz w:val="28"/>
        </w:rPr>
        <w:t xml:space="preserve"> </w:t>
      </w:r>
      <w:r w:rsidR="006D27CF" w:rsidRPr="006A6355">
        <w:rPr>
          <w:sz w:val="28"/>
        </w:rPr>
        <w:t>детей Евангельскую</w:t>
      </w:r>
      <w:r w:rsidR="006D27CF" w:rsidRPr="006A6355">
        <w:rPr>
          <w:spacing w:val="1"/>
          <w:sz w:val="28"/>
        </w:rPr>
        <w:t xml:space="preserve"> </w:t>
      </w:r>
      <w:r w:rsidR="006D27CF" w:rsidRPr="006A6355">
        <w:rPr>
          <w:sz w:val="28"/>
        </w:rPr>
        <w:t>нравственность,</w:t>
      </w:r>
      <w:r w:rsidR="006D27CF" w:rsidRPr="006A6355">
        <w:rPr>
          <w:spacing w:val="1"/>
          <w:sz w:val="28"/>
        </w:rPr>
        <w:t xml:space="preserve"> </w:t>
      </w:r>
      <w:r w:rsidR="006D27CF" w:rsidRPr="006A6355">
        <w:rPr>
          <w:sz w:val="28"/>
        </w:rPr>
        <w:t>чтобы</w:t>
      </w:r>
      <w:r w:rsidR="006D27CF" w:rsidRPr="006A6355">
        <w:rPr>
          <w:spacing w:val="1"/>
          <w:sz w:val="28"/>
        </w:rPr>
        <w:t xml:space="preserve"> </w:t>
      </w:r>
      <w:r w:rsidR="006D27CF" w:rsidRPr="006A6355">
        <w:rPr>
          <w:sz w:val="28"/>
        </w:rPr>
        <w:t>она</w:t>
      </w:r>
      <w:r w:rsidR="006D27CF" w:rsidRPr="006A6355">
        <w:rPr>
          <w:spacing w:val="1"/>
          <w:sz w:val="28"/>
        </w:rPr>
        <w:t xml:space="preserve"> </w:t>
      </w:r>
      <w:r w:rsidR="006D27CF" w:rsidRPr="006A6355">
        <w:rPr>
          <w:sz w:val="28"/>
        </w:rPr>
        <w:t>стала основой их жизни, помочь им осознать себя чадами Церкви Христовой,</w:t>
      </w:r>
      <w:r w:rsidR="006D27CF" w:rsidRPr="006A6355">
        <w:rPr>
          <w:spacing w:val="-2"/>
          <w:sz w:val="28"/>
        </w:rPr>
        <w:t xml:space="preserve"> </w:t>
      </w:r>
      <w:r w:rsidR="006D27CF" w:rsidRPr="006A6355">
        <w:rPr>
          <w:sz w:val="28"/>
        </w:rPr>
        <w:t>«родными</w:t>
      </w:r>
      <w:r w:rsidR="006D27CF" w:rsidRPr="006A6355">
        <w:rPr>
          <w:spacing w:val="67"/>
          <w:sz w:val="28"/>
        </w:rPr>
        <w:t xml:space="preserve"> </w:t>
      </w:r>
      <w:r w:rsidR="006D27CF" w:rsidRPr="006A6355">
        <w:rPr>
          <w:sz w:val="28"/>
        </w:rPr>
        <w:t>Богу</w:t>
      </w:r>
      <w:r w:rsidR="006D27CF" w:rsidRPr="006A6355">
        <w:rPr>
          <w:spacing w:val="-4"/>
          <w:sz w:val="28"/>
        </w:rPr>
        <w:t xml:space="preserve"> </w:t>
      </w:r>
      <w:r w:rsidR="006D27CF" w:rsidRPr="006A6355">
        <w:rPr>
          <w:sz w:val="28"/>
        </w:rPr>
        <w:t>и</w:t>
      </w:r>
      <w:r w:rsidR="006D27CF" w:rsidRPr="006A6355">
        <w:rPr>
          <w:spacing w:val="-1"/>
          <w:sz w:val="28"/>
        </w:rPr>
        <w:t xml:space="preserve"> </w:t>
      </w:r>
      <w:r w:rsidR="006D27CF" w:rsidRPr="006A6355">
        <w:rPr>
          <w:sz w:val="28"/>
        </w:rPr>
        <w:t>своими для святых»;</w:t>
      </w:r>
    </w:p>
    <w:p w:rsidR="006D27CF" w:rsidRPr="006A6355" w:rsidRDefault="006A6355" w:rsidP="002367F8">
      <w:pPr>
        <w:pStyle w:val="a4"/>
        <w:numPr>
          <w:ilvl w:val="0"/>
          <w:numId w:val="33"/>
        </w:numPr>
        <w:spacing w:line="321" w:lineRule="exact"/>
        <w:ind w:left="851" w:right="444" w:firstLine="425"/>
        <w:rPr>
          <w:sz w:val="28"/>
        </w:rPr>
      </w:pPr>
      <w:r>
        <w:rPr>
          <w:sz w:val="28"/>
        </w:rPr>
        <w:t xml:space="preserve">  </w:t>
      </w:r>
      <w:r w:rsidR="006D27CF" w:rsidRPr="006A6355">
        <w:rPr>
          <w:sz w:val="28"/>
        </w:rPr>
        <w:t>помочь выстроить в сознании ребенка правильную лестницу</w:t>
      </w:r>
      <w:r w:rsidR="006D27CF" w:rsidRPr="006A6355">
        <w:rPr>
          <w:spacing w:val="1"/>
          <w:sz w:val="28"/>
        </w:rPr>
        <w:t xml:space="preserve"> </w:t>
      </w:r>
      <w:r w:rsidR="006D27CF" w:rsidRPr="006A6355">
        <w:rPr>
          <w:sz w:val="28"/>
        </w:rPr>
        <w:t>иерархических ценностей, выделяя главное место в ней</w:t>
      </w:r>
      <w:r w:rsidR="006D27CF" w:rsidRPr="006A6355">
        <w:rPr>
          <w:spacing w:val="1"/>
          <w:sz w:val="28"/>
        </w:rPr>
        <w:t xml:space="preserve"> </w:t>
      </w:r>
      <w:r w:rsidR="006D27CF" w:rsidRPr="006A6355">
        <w:rPr>
          <w:sz w:val="28"/>
        </w:rPr>
        <w:t>для Бога. Выражаясь словами блаженного Августина</w:t>
      </w:r>
      <w:r>
        <w:rPr>
          <w:sz w:val="28"/>
        </w:rPr>
        <w:t>, помочь осознать ребенку, что «</w:t>
      </w:r>
      <w:r w:rsidR="006D27CF" w:rsidRPr="006A6355">
        <w:rPr>
          <w:sz w:val="28"/>
        </w:rPr>
        <w:t>если</w:t>
      </w:r>
      <w:r w:rsidR="006D27CF" w:rsidRPr="006A6355">
        <w:rPr>
          <w:spacing w:val="-1"/>
          <w:sz w:val="28"/>
        </w:rPr>
        <w:t xml:space="preserve"> </w:t>
      </w:r>
      <w:r w:rsidR="006D27CF" w:rsidRPr="006A6355">
        <w:rPr>
          <w:sz w:val="28"/>
        </w:rPr>
        <w:t>Бог</w:t>
      </w:r>
      <w:r w:rsidR="006D27CF" w:rsidRPr="006A6355">
        <w:rPr>
          <w:spacing w:val="-1"/>
          <w:sz w:val="28"/>
        </w:rPr>
        <w:t xml:space="preserve"> </w:t>
      </w:r>
      <w:r w:rsidR="006D27CF" w:rsidRPr="006A6355">
        <w:rPr>
          <w:sz w:val="28"/>
        </w:rPr>
        <w:t>будет на</w:t>
      </w:r>
      <w:r w:rsidR="006D27CF" w:rsidRPr="006A6355">
        <w:rPr>
          <w:spacing w:val="-1"/>
          <w:sz w:val="28"/>
        </w:rPr>
        <w:t xml:space="preserve"> </w:t>
      </w:r>
      <w:r w:rsidR="006D27CF" w:rsidRPr="006A6355">
        <w:rPr>
          <w:sz w:val="28"/>
        </w:rPr>
        <w:t>первом</w:t>
      </w:r>
      <w:r w:rsidR="006D27CF" w:rsidRPr="006A6355">
        <w:rPr>
          <w:spacing w:val="-1"/>
          <w:sz w:val="28"/>
        </w:rPr>
        <w:t xml:space="preserve"> </w:t>
      </w:r>
      <w:r w:rsidR="006D27CF" w:rsidRPr="006A6355">
        <w:rPr>
          <w:sz w:val="28"/>
        </w:rPr>
        <w:t>месте,</w:t>
      </w:r>
      <w:r w:rsidR="006D27CF" w:rsidRPr="006A6355">
        <w:rPr>
          <w:spacing w:val="-2"/>
          <w:sz w:val="28"/>
        </w:rPr>
        <w:t xml:space="preserve"> </w:t>
      </w:r>
      <w:r w:rsidR="006D27CF" w:rsidRPr="006A6355">
        <w:rPr>
          <w:sz w:val="28"/>
        </w:rPr>
        <w:t>то все</w:t>
      </w:r>
      <w:r w:rsidR="006D27CF" w:rsidRPr="006A6355">
        <w:rPr>
          <w:spacing w:val="-1"/>
          <w:sz w:val="28"/>
        </w:rPr>
        <w:t xml:space="preserve"> </w:t>
      </w:r>
      <w:r w:rsidR="006D27CF" w:rsidRPr="006A6355">
        <w:rPr>
          <w:sz w:val="28"/>
        </w:rPr>
        <w:t>остальное</w:t>
      </w:r>
      <w:r w:rsidR="006D27CF" w:rsidRPr="006A6355">
        <w:rPr>
          <w:spacing w:val="-3"/>
          <w:sz w:val="28"/>
        </w:rPr>
        <w:t xml:space="preserve"> </w:t>
      </w:r>
      <w:r w:rsidR="006D27CF" w:rsidRPr="006A6355">
        <w:rPr>
          <w:sz w:val="28"/>
        </w:rPr>
        <w:t>будет</w:t>
      </w:r>
      <w:r w:rsidR="006D27CF" w:rsidRPr="006A6355">
        <w:rPr>
          <w:spacing w:val="-1"/>
          <w:sz w:val="28"/>
        </w:rPr>
        <w:t xml:space="preserve"> </w:t>
      </w:r>
      <w:r>
        <w:rPr>
          <w:sz w:val="28"/>
        </w:rPr>
        <w:t>на своем»</w:t>
      </w:r>
      <w:r w:rsidR="006D27CF" w:rsidRPr="006A6355">
        <w:rPr>
          <w:sz w:val="28"/>
        </w:rPr>
        <w:t>.</w:t>
      </w:r>
    </w:p>
    <w:p w:rsidR="006A6355" w:rsidRDefault="006D27CF" w:rsidP="006A6355">
      <w:pPr>
        <w:pStyle w:val="Heading2"/>
        <w:spacing w:line="319" w:lineRule="exact"/>
        <w:ind w:right="444"/>
        <w:rPr>
          <w:b w:val="0"/>
        </w:rPr>
      </w:pPr>
      <w:r w:rsidRPr="006A6355">
        <w:rPr>
          <w:b w:val="0"/>
        </w:rPr>
        <w:t>Основные</w:t>
      </w:r>
      <w:r w:rsidRPr="006A6355">
        <w:rPr>
          <w:b w:val="0"/>
          <w:spacing w:val="-4"/>
        </w:rPr>
        <w:t xml:space="preserve"> </w:t>
      </w:r>
      <w:r w:rsidRPr="006A6355">
        <w:rPr>
          <w:b w:val="0"/>
        </w:rPr>
        <w:t>задачи</w:t>
      </w:r>
      <w:r w:rsidRPr="006A6355">
        <w:rPr>
          <w:b w:val="0"/>
          <w:spacing w:val="-1"/>
        </w:rPr>
        <w:t xml:space="preserve"> </w:t>
      </w:r>
      <w:r w:rsidRPr="006A6355">
        <w:rPr>
          <w:b w:val="0"/>
        </w:rPr>
        <w:t>ОПВ:</w:t>
      </w:r>
    </w:p>
    <w:p w:rsidR="006A6355" w:rsidRDefault="006A6355" w:rsidP="002367F8">
      <w:pPr>
        <w:pStyle w:val="Heading2"/>
        <w:numPr>
          <w:ilvl w:val="0"/>
          <w:numId w:val="34"/>
        </w:numPr>
        <w:spacing w:line="319" w:lineRule="exact"/>
        <w:ind w:left="851" w:right="444" w:firstLine="425"/>
        <w:rPr>
          <w:b w:val="0"/>
        </w:rPr>
      </w:pPr>
      <w:r>
        <w:rPr>
          <w:b w:val="0"/>
        </w:rPr>
        <w:t xml:space="preserve"> </w:t>
      </w:r>
      <w:r w:rsidR="006D27CF" w:rsidRPr="006A6355">
        <w:rPr>
          <w:b w:val="0"/>
        </w:rPr>
        <w:t>знакомство обучающихся с основами православной веры, утверждение</w:t>
      </w:r>
      <w:r w:rsidR="006D27CF" w:rsidRPr="006A6355">
        <w:rPr>
          <w:b w:val="0"/>
          <w:spacing w:val="1"/>
        </w:rPr>
        <w:t xml:space="preserve"> </w:t>
      </w:r>
      <w:r w:rsidR="006D27CF" w:rsidRPr="006A6355">
        <w:rPr>
          <w:b w:val="0"/>
        </w:rPr>
        <w:t>в</w:t>
      </w:r>
      <w:r w:rsidR="006D27CF" w:rsidRPr="006A6355">
        <w:rPr>
          <w:b w:val="0"/>
          <w:spacing w:val="-3"/>
        </w:rPr>
        <w:t xml:space="preserve"> </w:t>
      </w:r>
      <w:r w:rsidR="006D27CF" w:rsidRPr="006A6355">
        <w:rPr>
          <w:b w:val="0"/>
        </w:rPr>
        <w:t>духовной жизни во</w:t>
      </w:r>
      <w:r w:rsidR="006D27CF" w:rsidRPr="006A6355">
        <w:rPr>
          <w:b w:val="0"/>
          <w:spacing w:val="1"/>
        </w:rPr>
        <w:t xml:space="preserve"> </w:t>
      </w:r>
      <w:r w:rsidR="006D27CF" w:rsidRPr="006A6355">
        <w:rPr>
          <w:b w:val="0"/>
        </w:rPr>
        <w:t>Христе;</w:t>
      </w:r>
    </w:p>
    <w:p w:rsidR="006A6355" w:rsidRPr="006A6355" w:rsidRDefault="006A6355" w:rsidP="002367F8">
      <w:pPr>
        <w:pStyle w:val="Heading2"/>
        <w:numPr>
          <w:ilvl w:val="0"/>
          <w:numId w:val="34"/>
        </w:numPr>
        <w:spacing w:line="319" w:lineRule="exact"/>
        <w:ind w:left="851" w:right="444" w:firstLine="425"/>
        <w:rPr>
          <w:b w:val="0"/>
        </w:rPr>
      </w:pPr>
      <w:r>
        <w:rPr>
          <w:b w:val="0"/>
        </w:rPr>
        <w:t xml:space="preserve"> </w:t>
      </w:r>
      <w:r w:rsidR="006D27CF" w:rsidRPr="006A6355">
        <w:rPr>
          <w:b w:val="0"/>
        </w:rPr>
        <w:t>развитие</w:t>
      </w:r>
      <w:r w:rsidR="006D27CF" w:rsidRPr="006A6355">
        <w:rPr>
          <w:b w:val="0"/>
          <w:spacing w:val="1"/>
        </w:rPr>
        <w:t xml:space="preserve"> </w:t>
      </w:r>
      <w:r w:rsidR="006D27CF" w:rsidRPr="006A6355">
        <w:rPr>
          <w:b w:val="0"/>
        </w:rPr>
        <w:t>и</w:t>
      </w:r>
      <w:r w:rsidR="006D27CF" w:rsidRPr="006A6355">
        <w:rPr>
          <w:b w:val="0"/>
          <w:spacing w:val="1"/>
        </w:rPr>
        <w:t xml:space="preserve"> </w:t>
      </w:r>
      <w:r w:rsidR="006D27CF" w:rsidRPr="006A6355">
        <w:rPr>
          <w:b w:val="0"/>
        </w:rPr>
        <w:t>формирование</w:t>
      </w:r>
      <w:r w:rsidR="006D27CF" w:rsidRPr="006A6355">
        <w:rPr>
          <w:b w:val="0"/>
          <w:spacing w:val="1"/>
        </w:rPr>
        <w:t xml:space="preserve"> </w:t>
      </w:r>
      <w:r w:rsidR="006D27CF" w:rsidRPr="006A6355">
        <w:rPr>
          <w:b w:val="0"/>
        </w:rPr>
        <w:t>представлений</w:t>
      </w:r>
      <w:r w:rsidR="006D27CF" w:rsidRPr="006A6355">
        <w:rPr>
          <w:b w:val="0"/>
          <w:spacing w:val="1"/>
        </w:rPr>
        <w:t xml:space="preserve"> </w:t>
      </w:r>
      <w:r w:rsidR="006D27CF" w:rsidRPr="006A6355">
        <w:rPr>
          <w:b w:val="0"/>
        </w:rPr>
        <w:t>о</w:t>
      </w:r>
      <w:r w:rsidR="006D27CF" w:rsidRPr="006A6355">
        <w:rPr>
          <w:b w:val="0"/>
          <w:spacing w:val="1"/>
        </w:rPr>
        <w:t xml:space="preserve"> </w:t>
      </w:r>
      <w:r w:rsidR="006D27CF" w:rsidRPr="006A6355">
        <w:rPr>
          <w:b w:val="0"/>
        </w:rPr>
        <w:t>значении</w:t>
      </w:r>
      <w:r w:rsidR="006D27CF" w:rsidRPr="006A6355">
        <w:rPr>
          <w:b w:val="0"/>
          <w:spacing w:val="1"/>
        </w:rPr>
        <w:t xml:space="preserve"> </w:t>
      </w:r>
      <w:r w:rsidR="006D27CF" w:rsidRPr="006A6355">
        <w:rPr>
          <w:b w:val="0"/>
        </w:rPr>
        <w:t>нравственных</w:t>
      </w:r>
      <w:r w:rsidR="006D27CF" w:rsidRPr="006A6355">
        <w:rPr>
          <w:b w:val="0"/>
          <w:spacing w:val="1"/>
        </w:rPr>
        <w:t xml:space="preserve"> </w:t>
      </w:r>
      <w:r w:rsidR="006D27CF" w:rsidRPr="006A6355">
        <w:rPr>
          <w:b w:val="0"/>
        </w:rPr>
        <w:t>норм</w:t>
      </w:r>
      <w:r w:rsidR="006D27CF" w:rsidRPr="006A6355">
        <w:rPr>
          <w:b w:val="0"/>
          <w:spacing w:val="-1"/>
        </w:rPr>
        <w:t xml:space="preserve"> </w:t>
      </w:r>
      <w:r w:rsidR="006D27CF" w:rsidRPr="006A6355">
        <w:rPr>
          <w:b w:val="0"/>
        </w:rPr>
        <w:t>и</w:t>
      </w:r>
      <w:r w:rsidR="006D27CF" w:rsidRPr="006A6355">
        <w:rPr>
          <w:b w:val="0"/>
          <w:spacing w:val="-4"/>
        </w:rPr>
        <w:t xml:space="preserve"> </w:t>
      </w:r>
      <w:r w:rsidR="006D27CF" w:rsidRPr="006A6355">
        <w:rPr>
          <w:b w:val="0"/>
        </w:rPr>
        <w:t>ценностей для</w:t>
      </w:r>
      <w:r w:rsidR="006D27CF" w:rsidRPr="006A6355">
        <w:rPr>
          <w:b w:val="0"/>
          <w:spacing w:val="-1"/>
        </w:rPr>
        <w:t xml:space="preserve"> </w:t>
      </w:r>
      <w:r w:rsidR="006D27CF" w:rsidRPr="006A6355">
        <w:rPr>
          <w:b w:val="0"/>
        </w:rPr>
        <w:t>достойной</w:t>
      </w:r>
      <w:r w:rsidR="006D27CF" w:rsidRPr="006A6355">
        <w:rPr>
          <w:b w:val="0"/>
          <w:spacing w:val="-4"/>
        </w:rPr>
        <w:t xml:space="preserve"> </w:t>
      </w:r>
      <w:r w:rsidR="006D27CF" w:rsidRPr="006A6355">
        <w:rPr>
          <w:b w:val="0"/>
        </w:rPr>
        <w:t>жизни</w:t>
      </w:r>
      <w:r w:rsidR="006D27CF" w:rsidRPr="006A6355">
        <w:rPr>
          <w:b w:val="0"/>
          <w:spacing w:val="-2"/>
        </w:rPr>
        <w:t xml:space="preserve"> </w:t>
      </w:r>
      <w:r w:rsidR="006D27CF" w:rsidRPr="006A6355">
        <w:rPr>
          <w:b w:val="0"/>
        </w:rPr>
        <w:t>личности,</w:t>
      </w:r>
      <w:r w:rsidR="006D27CF" w:rsidRPr="006A6355">
        <w:rPr>
          <w:b w:val="0"/>
          <w:spacing w:val="-1"/>
        </w:rPr>
        <w:t xml:space="preserve"> </w:t>
      </w:r>
      <w:r w:rsidR="006D27CF" w:rsidRPr="006A6355">
        <w:rPr>
          <w:b w:val="0"/>
        </w:rPr>
        <w:t>семьи,</w:t>
      </w:r>
      <w:r w:rsidR="006D27CF" w:rsidRPr="006A6355">
        <w:rPr>
          <w:b w:val="0"/>
          <w:spacing w:val="-2"/>
        </w:rPr>
        <w:t xml:space="preserve"> </w:t>
      </w:r>
      <w:r w:rsidR="006D27CF" w:rsidRPr="006A6355">
        <w:rPr>
          <w:b w:val="0"/>
        </w:rPr>
        <w:t>общества;</w:t>
      </w:r>
    </w:p>
    <w:p w:rsidR="006A6355" w:rsidRDefault="006A6355" w:rsidP="002367F8">
      <w:pPr>
        <w:pStyle w:val="Heading2"/>
        <w:numPr>
          <w:ilvl w:val="0"/>
          <w:numId w:val="34"/>
        </w:numPr>
        <w:spacing w:line="319" w:lineRule="exact"/>
        <w:ind w:left="851" w:right="444" w:firstLine="425"/>
        <w:rPr>
          <w:b w:val="0"/>
        </w:rPr>
      </w:pPr>
      <w:r w:rsidRPr="006A6355">
        <w:rPr>
          <w:b w:val="0"/>
        </w:rPr>
        <w:t xml:space="preserve"> </w:t>
      </w:r>
      <w:r w:rsidR="006D27CF" w:rsidRPr="006A6355">
        <w:rPr>
          <w:b w:val="0"/>
        </w:rPr>
        <w:t>обобщение знаний, понятий и представлений о духовной культуре и</w:t>
      </w:r>
      <w:r w:rsidR="006D27CF" w:rsidRPr="006A6355">
        <w:rPr>
          <w:b w:val="0"/>
          <w:spacing w:val="1"/>
        </w:rPr>
        <w:t xml:space="preserve"> </w:t>
      </w:r>
      <w:r w:rsidR="006D27CF" w:rsidRPr="006A6355">
        <w:rPr>
          <w:b w:val="0"/>
        </w:rPr>
        <w:t>морали, и формирование у обучающихся ценностно-смысловых мировоззренческих основ, обеспечивающих целостное восприятие отечественной истории и</w:t>
      </w:r>
      <w:r w:rsidR="006D27CF" w:rsidRPr="006A6355">
        <w:rPr>
          <w:b w:val="0"/>
          <w:spacing w:val="1"/>
        </w:rPr>
        <w:t xml:space="preserve"> </w:t>
      </w:r>
      <w:r w:rsidR="006D27CF" w:rsidRPr="006A6355">
        <w:rPr>
          <w:b w:val="0"/>
        </w:rPr>
        <w:t>культуры</w:t>
      </w:r>
      <w:r w:rsidR="006D27CF" w:rsidRPr="006A6355">
        <w:rPr>
          <w:b w:val="0"/>
          <w:spacing w:val="-1"/>
        </w:rPr>
        <w:t xml:space="preserve"> </w:t>
      </w:r>
      <w:r w:rsidR="006D27CF" w:rsidRPr="006A6355">
        <w:rPr>
          <w:b w:val="0"/>
        </w:rPr>
        <w:t>при изучении</w:t>
      </w:r>
      <w:r w:rsidR="006D27CF" w:rsidRPr="006A6355">
        <w:rPr>
          <w:b w:val="0"/>
          <w:spacing w:val="-1"/>
        </w:rPr>
        <w:t xml:space="preserve"> </w:t>
      </w:r>
      <w:r w:rsidR="006D27CF" w:rsidRPr="006A6355">
        <w:rPr>
          <w:b w:val="0"/>
        </w:rPr>
        <w:t>гуманитарных</w:t>
      </w:r>
      <w:r w:rsidR="006D27CF" w:rsidRPr="006A6355">
        <w:rPr>
          <w:b w:val="0"/>
          <w:spacing w:val="1"/>
        </w:rPr>
        <w:t xml:space="preserve"> </w:t>
      </w:r>
      <w:r w:rsidR="006D27CF" w:rsidRPr="006A6355">
        <w:rPr>
          <w:b w:val="0"/>
        </w:rPr>
        <w:t>предметов;</w:t>
      </w:r>
    </w:p>
    <w:p w:rsidR="006D27CF" w:rsidRPr="006A6355" w:rsidRDefault="006A6355" w:rsidP="002367F8">
      <w:pPr>
        <w:pStyle w:val="Heading2"/>
        <w:numPr>
          <w:ilvl w:val="0"/>
          <w:numId w:val="34"/>
        </w:numPr>
        <w:spacing w:line="319" w:lineRule="exact"/>
        <w:ind w:left="851" w:right="444" w:firstLine="425"/>
        <w:rPr>
          <w:b w:val="0"/>
        </w:rPr>
      </w:pPr>
      <w:r w:rsidRPr="006A6355">
        <w:rPr>
          <w:b w:val="0"/>
        </w:rPr>
        <w:t xml:space="preserve"> </w:t>
      </w:r>
      <w:r w:rsidR="006D27CF" w:rsidRPr="006A6355">
        <w:rPr>
          <w:b w:val="0"/>
        </w:rPr>
        <w:t>развитие</w:t>
      </w:r>
      <w:r w:rsidR="006D27CF" w:rsidRPr="006A6355">
        <w:rPr>
          <w:b w:val="0"/>
          <w:spacing w:val="1"/>
        </w:rPr>
        <w:t xml:space="preserve"> </w:t>
      </w:r>
      <w:r w:rsidR="006D27CF" w:rsidRPr="006A6355">
        <w:rPr>
          <w:b w:val="0"/>
        </w:rPr>
        <w:t>способностей</w:t>
      </w:r>
      <w:r w:rsidR="006D27CF" w:rsidRPr="006A6355">
        <w:rPr>
          <w:b w:val="0"/>
          <w:spacing w:val="1"/>
        </w:rPr>
        <w:t xml:space="preserve"> </w:t>
      </w:r>
      <w:r w:rsidR="006D27CF" w:rsidRPr="006A6355">
        <w:rPr>
          <w:b w:val="0"/>
        </w:rPr>
        <w:t>гимназистов к</w:t>
      </w:r>
      <w:r w:rsidR="006D27CF" w:rsidRPr="006A6355">
        <w:rPr>
          <w:b w:val="0"/>
          <w:spacing w:val="1"/>
        </w:rPr>
        <w:t xml:space="preserve"> </w:t>
      </w:r>
      <w:r w:rsidR="006D27CF" w:rsidRPr="006A6355">
        <w:rPr>
          <w:b w:val="0"/>
        </w:rPr>
        <w:t>общению в полиэтнической и</w:t>
      </w:r>
      <w:r w:rsidR="006D27CF" w:rsidRPr="006A6355">
        <w:rPr>
          <w:b w:val="0"/>
          <w:spacing w:val="1"/>
        </w:rPr>
        <w:t xml:space="preserve"> </w:t>
      </w:r>
      <w:r w:rsidR="006D27CF" w:rsidRPr="006A6355">
        <w:rPr>
          <w:b w:val="0"/>
        </w:rPr>
        <w:t>многоконфессиональной среде на основе взаимного уважения и диалога во имя</w:t>
      </w:r>
      <w:r w:rsidR="006D27CF" w:rsidRPr="006A6355">
        <w:rPr>
          <w:b w:val="0"/>
          <w:spacing w:val="1"/>
        </w:rPr>
        <w:t xml:space="preserve"> </w:t>
      </w:r>
      <w:r w:rsidR="006D27CF" w:rsidRPr="006A6355">
        <w:rPr>
          <w:b w:val="0"/>
        </w:rPr>
        <w:t>общественного мира и согласия.</w:t>
      </w:r>
    </w:p>
    <w:p w:rsidR="006A6355" w:rsidRDefault="006D27CF" w:rsidP="00F9580C">
      <w:pPr>
        <w:pStyle w:val="a3"/>
        <w:spacing w:before="67"/>
        <w:ind w:right="444" w:firstLine="430"/>
      </w:pPr>
      <w:r w:rsidRPr="006A6355">
        <w:t>Культурологическая направленность предмета</w:t>
      </w:r>
      <w:r>
        <w:rPr>
          <w:i/>
        </w:rPr>
        <w:t xml:space="preserve"> </w:t>
      </w:r>
      <w:r>
        <w:t>способствует развитию у</w:t>
      </w:r>
      <w:r>
        <w:rPr>
          <w:spacing w:val="1"/>
        </w:rPr>
        <w:t xml:space="preserve"> </w:t>
      </w:r>
      <w:r>
        <w:t>обучающихся представлений о нравственных идеалах и ценностях религиозных</w:t>
      </w:r>
      <w:r>
        <w:rPr>
          <w:spacing w:val="-67"/>
        </w:rPr>
        <w:t xml:space="preserve"> </w:t>
      </w:r>
      <w:r>
        <w:t>и светских традиций народов России, формированию ценностного отношения к</w:t>
      </w:r>
      <w:r>
        <w:rPr>
          <w:spacing w:val="1"/>
        </w:rPr>
        <w:t xml:space="preserve"> </w:t>
      </w:r>
      <w:r>
        <w:t>социальной реальности, осознанию роли будд</w:t>
      </w:r>
      <w:r w:rsidR="006A6355">
        <w:t>изма, православия, ислама, иуда</w:t>
      </w:r>
      <w:r>
        <w:t>изма,</w:t>
      </w:r>
      <w:r>
        <w:rPr>
          <w:spacing w:val="-2"/>
        </w:rPr>
        <w:t xml:space="preserve"> </w:t>
      </w:r>
      <w:r>
        <w:t>светской этики</w:t>
      </w:r>
      <w:r>
        <w:rPr>
          <w:spacing w:val="-1"/>
        </w:rPr>
        <w:t xml:space="preserve"> </w:t>
      </w:r>
      <w:r>
        <w:t>в</w:t>
      </w:r>
      <w:r>
        <w:rPr>
          <w:spacing w:val="-1"/>
        </w:rPr>
        <w:t xml:space="preserve"> </w:t>
      </w:r>
      <w:r>
        <w:t>истории</w:t>
      </w:r>
      <w:r>
        <w:rPr>
          <w:spacing w:val="-3"/>
        </w:rPr>
        <w:t xml:space="preserve"> </w:t>
      </w:r>
      <w:r>
        <w:t>и</w:t>
      </w:r>
      <w:r>
        <w:rPr>
          <w:spacing w:val="-1"/>
        </w:rPr>
        <w:t xml:space="preserve"> </w:t>
      </w:r>
      <w:r>
        <w:t>культуре нашей страны.</w:t>
      </w:r>
    </w:p>
    <w:p w:rsidR="006A6355" w:rsidRDefault="006D27CF" w:rsidP="00F9580C">
      <w:pPr>
        <w:pStyle w:val="a3"/>
        <w:spacing w:before="67"/>
        <w:ind w:right="444" w:firstLine="430"/>
      </w:pPr>
      <w:r w:rsidRPr="006A6355">
        <w:t>Коммуникативный подход к преподаванию предмета ОПВ предполагает</w:t>
      </w:r>
      <w:r w:rsidRPr="006A6355">
        <w:rPr>
          <w:spacing w:val="1"/>
        </w:rPr>
        <w:t xml:space="preserve"> </w:t>
      </w:r>
      <w:r w:rsidRPr="006A6355">
        <w:t>формирование принципа иерархичности</w:t>
      </w:r>
      <w:r>
        <w:t xml:space="preserve">   в отношениях с людьми: послушание</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старшим;</w:t>
      </w:r>
      <w:r>
        <w:rPr>
          <w:spacing w:val="1"/>
        </w:rPr>
        <w:t xml:space="preserve"> </w:t>
      </w:r>
      <w:r>
        <w:t>доброе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ровесникам</w:t>
      </w:r>
      <w:r>
        <w:rPr>
          <w:spacing w:val="1"/>
        </w:rPr>
        <w:t xml:space="preserve"> </w:t>
      </w:r>
      <w:r>
        <w:t>и</w:t>
      </w:r>
      <w:r>
        <w:rPr>
          <w:spacing w:val="-67"/>
        </w:rPr>
        <w:t xml:space="preserve"> </w:t>
      </w:r>
      <w:r>
        <w:t xml:space="preserve">младшим; выстраивание своих отношений </w:t>
      </w:r>
      <w:r w:rsidR="006A6355">
        <w:t>не по принципу собственных жела</w:t>
      </w:r>
      <w:r>
        <w:t>ний и требований, а по нормам христианского человеколюбия; жертвование</w:t>
      </w:r>
      <w:r>
        <w:rPr>
          <w:spacing w:val="1"/>
        </w:rPr>
        <w:t xml:space="preserve"> </w:t>
      </w:r>
      <w:r>
        <w:t>личными интересами ради пользы и блага ближнего; в тоже время прививание</w:t>
      </w:r>
      <w:r>
        <w:rPr>
          <w:spacing w:val="1"/>
        </w:rPr>
        <w:t xml:space="preserve"> </w:t>
      </w:r>
      <w:r>
        <w:t>чувства неприкосновенности частной жизни; соработничество, сотворчество со</w:t>
      </w:r>
      <w:r>
        <w:rPr>
          <w:spacing w:val="1"/>
        </w:rPr>
        <w:t xml:space="preserve"> </w:t>
      </w:r>
      <w:r>
        <w:t>своими</w:t>
      </w:r>
      <w:r>
        <w:rPr>
          <w:spacing w:val="-1"/>
        </w:rPr>
        <w:t xml:space="preserve"> </w:t>
      </w:r>
      <w:r>
        <w:t>сверстниками.</w:t>
      </w:r>
    </w:p>
    <w:p w:rsidR="006A6355" w:rsidRDefault="006D27CF" w:rsidP="00F9580C">
      <w:pPr>
        <w:pStyle w:val="a3"/>
        <w:spacing w:before="67"/>
        <w:ind w:right="444" w:firstLine="430"/>
      </w:pPr>
      <w:r w:rsidRPr="006A6355">
        <w:t>Деятельностный подход</w:t>
      </w:r>
      <w:r>
        <w:rPr>
          <w:i/>
        </w:rPr>
        <w:t xml:space="preserve">, </w:t>
      </w:r>
      <w:r>
        <w:t>основывающийся на принципе диалогичности,</w:t>
      </w:r>
      <w:r>
        <w:rPr>
          <w:spacing w:val="1"/>
        </w:rPr>
        <w:t xml:space="preserve"> </w:t>
      </w:r>
      <w:r>
        <w:t>осуществляется в процессе активного взаимодействия обуч</w:t>
      </w:r>
      <w:r w:rsidR="006A6355">
        <w:t>ающихся, сотрудни</w:t>
      </w:r>
      <w:r>
        <w:t>чества,</w:t>
      </w:r>
      <w:r>
        <w:rPr>
          <w:spacing w:val="-3"/>
        </w:rPr>
        <w:t xml:space="preserve"> </w:t>
      </w:r>
      <w:r>
        <w:t>обмена</w:t>
      </w:r>
      <w:r>
        <w:rPr>
          <w:spacing w:val="-1"/>
        </w:rPr>
        <w:t xml:space="preserve"> </w:t>
      </w:r>
      <w:r>
        <w:t>информацией,</w:t>
      </w:r>
      <w:r>
        <w:rPr>
          <w:spacing w:val="-1"/>
        </w:rPr>
        <w:t xml:space="preserve"> </w:t>
      </w:r>
      <w:r>
        <w:t>обсуждения</w:t>
      </w:r>
      <w:r>
        <w:rPr>
          <w:spacing w:val="-1"/>
        </w:rPr>
        <w:t xml:space="preserve"> </w:t>
      </w:r>
      <w:r>
        <w:t>разных</w:t>
      </w:r>
      <w:r>
        <w:rPr>
          <w:spacing w:val="1"/>
        </w:rPr>
        <w:t xml:space="preserve"> </w:t>
      </w:r>
      <w:r>
        <w:t>точек</w:t>
      </w:r>
      <w:r>
        <w:rPr>
          <w:spacing w:val="-1"/>
        </w:rPr>
        <w:t xml:space="preserve"> </w:t>
      </w:r>
      <w:r>
        <w:t>зрения</w:t>
      </w:r>
      <w:r>
        <w:rPr>
          <w:spacing w:val="-3"/>
        </w:rPr>
        <w:t xml:space="preserve"> </w:t>
      </w:r>
      <w:r>
        <w:t>и</w:t>
      </w:r>
      <w:r>
        <w:rPr>
          <w:spacing w:val="-1"/>
        </w:rPr>
        <w:t xml:space="preserve"> </w:t>
      </w:r>
      <w:r>
        <w:t>т.п.</w:t>
      </w:r>
    </w:p>
    <w:p w:rsidR="006A6355" w:rsidRDefault="006D27CF" w:rsidP="00F9580C">
      <w:pPr>
        <w:pStyle w:val="a3"/>
        <w:spacing w:before="67"/>
        <w:ind w:right="444" w:firstLine="430"/>
      </w:pPr>
      <w:r w:rsidRPr="006A6355">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w:t>
      </w:r>
      <w:r>
        <w:t>интерес к социальной жизни, любознательность, принятие авторитета</w:t>
      </w:r>
      <w:r>
        <w:rPr>
          <w:spacing w:val="-2"/>
        </w:rPr>
        <w:t xml:space="preserve"> </w:t>
      </w:r>
      <w:r>
        <w:t>взрослого.</w:t>
      </w:r>
    </w:p>
    <w:p w:rsidR="006A6355" w:rsidRDefault="006D27CF" w:rsidP="00F9580C">
      <w:pPr>
        <w:pStyle w:val="a3"/>
        <w:spacing w:before="67"/>
        <w:ind w:right="444" w:firstLine="430"/>
      </w:pPr>
      <w:r>
        <w:t>Психологи подчёркивают естественную открытость детей этого 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 реагировать как на доброжелательность, отзывчивость, доброту других</w:t>
      </w:r>
      <w:r>
        <w:rPr>
          <w:spacing w:val="1"/>
        </w:rPr>
        <w:t xml:space="preserve"> </w:t>
      </w:r>
      <w:r>
        <w:t>людей,</w:t>
      </w:r>
      <w:r>
        <w:rPr>
          <w:spacing w:val="-3"/>
        </w:rPr>
        <w:t xml:space="preserve"> </w:t>
      </w:r>
      <w:r>
        <w:t>так</w:t>
      </w:r>
      <w:r>
        <w:rPr>
          <w:spacing w:val="-5"/>
        </w:rPr>
        <w:t xml:space="preserve"> </w:t>
      </w:r>
      <w:r>
        <w:t>и</w:t>
      </w:r>
      <w:r>
        <w:rPr>
          <w:spacing w:val="-2"/>
        </w:rPr>
        <w:t xml:space="preserve"> </w:t>
      </w:r>
      <w:r>
        <w:t>на</w:t>
      </w:r>
      <w:r>
        <w:rPr>
          <w:spacing w:val="-5"/>
        </w:rPr>
        <w:t xml:space="preserve"> </w:t>
      </w:r>
      <w:r>
        <w:t>проявление</w:t>
      </w:r>
      <w:r>
        <w:rPr>
          <w:spacing w:val="-2"/>
        </w:rPr>
        <w:t xml:space="preserve"> </w:t>
      </w:r>
      <w:r>
        <w:t>несправедливости,</w:t>
      </w:r>
      <w:r>
        <w:rPr>
          <w:spacing w:val="-3"/>
        </w:rPr>
        <w:t xml:space="preserve"> </w:t>
      </w:r>
      <w:r>
        <w:t>нанесение</w:t>
      </w:r>
      <w:r>
        <w:rPr>
          <w:spacing w:val="-2"/>
        </w:rPr>
        <w:t xml:space="preserve"> </w:t>
      </w:r>
      <w:r>
        <w:t>обид</w:t>
      </w:r>
      <w:r>
        <w:rPr>
          <w:spacing w:val="-1"/>
        </w:rPr>
        <w:t xml:space="preserve"> </w:t>
      </w:r>
      <w:r>
        <w:t>и</w:t>
      </w:r>
      <w:r>
        <w:rPr>
          <w:spacing w:val="-5"/>
        </w:rPr>
        <w:t xml:space="preserve"> </w:t>
      </w:r>
      <w:r>
        <w:t>оскорблений.</w:t>
      </w:r>
    </w:p>
    <w:p w:rsidR="006A6355" w:rsidRDefault="006D27CF" w:rsidP="00F9580C">
      <w:pPr>
        <w:pStyle w:val="a3"/>
        <w:spacing w:before="67"/>
        <w:ind w:right="444" w:firstLine="430"/>
      </w:pPr>
      <w:r>
        <w:t>Всё это становится предпосылкой к пониманию законов существования в</w:t>
      </w:r>
      <w:r>
        <w:rPr>
          <w:spacing w:val="1"/>
        </w:rPr>
        <w:t xml:space="preserve"> </w:t>
      </w:r>
      <w:r>
        <w:t>социуме</w:t>
      </w:r>
      <w:r>
        <w:rPr>
          <w:spacing w:val="-1"/>
        </w:rPr>
        <w:t xml:space="preserve"> </w:t>
      </w:r>
      <w:r>
        <w:t>и</w:t>
      </w:r>
      <w:r>
        <w:rPr>
          <w:spacing w:val="-1"/>
        </w:rPr>
        <w:t xml:space="preserve"> </w:t>
      </w:r>
      <w:r>
        <w:t>принятию</w:t>
      </w:r>
      <w:r>
        <w:rPr>
          <w:spacing w:val="-2"/>
        </w:rPr>
        <w:t xml:space="preserve"> </w:t>
      </w:r>
      <w:r>
        <w:t>их как руководства</w:t>
      </w:r>
      <w:r>
        <w:rPr>
          <w:spacing w:val="-1"/>
        </w:rPr>
        <w:t xml:space="preserve"> </w:t>
      </w:r>
      <w:r>
        <w:t>к</w:t>
      </w:r>
      <w:r>
        <w:rPr>
          <w:spacing w:val="-1"/>
        </w:rPr>
        <w:t xml:space="preserve"> </w:t>
      </w:r>
      <w:r>
        <w:t>собственному</w:t>
      </w:r>
      <w:r>
        <w:rPr>
          <w:spacing w:val="-5"/>
        </w:rPr>
        <w:t xml:space="preserve"> </w:t>
      </w:r>
      <w:r>
        <w:t>поведению.</w:t>
      </w:r>
    </w:p>
    <w:p w:rsidR="006A6355" w:rsidRDefault="006D27CF" w:rsidP="00F9580C">
      <w:pPr>
        <w:pStyle w:val="a3"/>
        <w:spacing w:before="67"/>
        <w:ind w:right="444" w:firstLine="430"/>
      </w:pPr>
      <w:r>
        <w:t>Вместе с тем в процессе обучения необходимо учитывать, что младшие</w:t>
      </w:r>
      <w:r>
        <w:rPr>
          <w:spacing w:val="1"/>
        </w:rPr>
        <w:t xml:space="preserve"> </w:t>
      </w:r>
      <w:r>
        <w:t>школьники с трудом усваивают абстрактны</w:t>
      </w:r>
      <w:r w:rsidR="006A6355">
        <w:t>е философские сентенции, нравст</w:t>
      </w:r>
      <w:r>
        <w:t>венные поучения, поэтому особое внимание</w:t>
      </w:r>
      <w:r w:rsidR="006A6355">
        <w:t xml:space="preserve"> должно быть уделено эмоциональ</w:t>
      </w:r>
      <w:r>
        <w:t>ной стороне восприятия явлений социальной жизни, связанной с проявлением</w:t>
      </w:r>
      <w:r>
        <w:rPr>
          <w:spacing w:val="1"/>
        </w:rPr>
        <w:t xml:space="preserve"> </w:t>
      </w:r>
      <w:r>
        <w:t xml:space="preserve">или нарушением нравственных, этических </w:t>
      </w:r>
      <w:r w:rsidR="006A6355">
        <w:t>норм, обсуждение конкретных жиз</w:t>
      </w:r>
      <w:r>
        <w:t>ненных ситуаций,</w:t>
      </w:r>
      <w:r>
        <w:rPr>
          <w:spacing w:val="-5"/>
        </w:rPr>
        <w:t xml:space="preserve"> </w:t>
      </w:r>
      <w:r>
        <w:t>дающих</w:t>
      </w:r>
      <w:r>
        <w:rPr>
          <w:spacing w:val="-3"/>
        </w:rPr>
        <w:t xml:space="preserve"> </w:t>
      </w:r>
      <w:r>
        <w:t>образцы</w:t>
      </w:r>
      <w:r>
        <w:rPr>
          <w:spacing w:val="-1"/>
        </w:rPr>
        <w:t xml:space="preserve"> </w:t>
      </w:r>
      <w:r>
        <w:t>нравственно ценного</w:t>
      </w:r>
      <w:r>
        <w:rPr>
          <w:spacing w:val="-2"/>
        </w:rPr>
        <w:t xml:space="preserve"> </w:t>
      </w:r>
      <w:r>
        <w:t>поведения.</w:t>
      </w:r>
    </w:p>
    <w:p w:rsidR="001B47F4" w:rsidRDefault="001B47F4" w:rsidP="00F9580C">
      <w:pPr>
        <w:pStyle w:val="a3"/>
        <w:spacing w:before="67"/>
        <w:ind w:right="444" w:firstLine="430"/>
      </w:pPr>
      <w:r w:rsidRPr="008873AF">
        <w:rPr>
          <w:rFonts w:asciiTheme="majorBidi" w:hAnsiTheme="majorBidi" w:cstheme="majorBidi"/>
        </w:rPr>
        <w:t>Обучение «Основам православной веры» проводится по 1 часу в неделю в начальной школе, что составляет 13</w:t>
      </w:r>
      <w:r>
        <w:rPr>
          <w:rFonts w:asciiTheme="majorBidi" w:hAnsiTheme="majorBidi" w:cstheme="majorBidi"/>
        </w:rPr>
        <w:t>5</w:t>
      </w:r>
      <w:r w:rsidRPr="008873AF">
        <w:rPr>
          <w:rFonts w:asciiTheme="majorBidi" w:hAnsiTheme="majorBidi" w:cstheme="majorBidi"/>
        </w:rPr>
        <w:t xml:space="preserve"> часов. </w:t>
      </w:r>
      <w:r>
        <w:rPr>
          <w:rFonts w:asciiTheme="majorBidi" w:hAnsiTheme="majorBidi" w:cstheme="majorBidi"/>
        </w:rPr>
        <w:t>П</w:t>
      </w:r>
      <w:r w:rsidRPr="008873AF">
        <w:rPr>
          <w:rFonts w:asciiTheme="majorBidi" w:hAnsiTheme="majorBidi" w:cstheme="majorBidi"/>
        </w:rPr>
        <w:t xml:space="preserve">редметная область «Основы православной веры» в учебном плане </w:t>
      </w:r>
      <w:r>
        <w:rPr>
          <w:rFonts w:asciiTheme="majorBidi" w:hAnsiTheme="majorBidi" w:cstheme="majorBidi"/>
        </w:rPr>
        <w:t>входит в школьный компонент</w:t>
      </w:r>
      <w:r w:rsidRPr="008873AF">
        <w:rPr>
          <w:rFonts w:asciiTheme="majorBidi" w:hAnsiTheme="majorBidi" w:cstheme="majorBidi"/>
        </w:rPr>
        <w:t>.</w:t>
      </w:r>
    </w:p>
    <w:p w:rsidR="00F9580C" w:rsidRDefault="00F9580C" w:rsidP="00F9580C">
      <w:pPr>
        <w:pStyle w:val="Heading1"/>
        <w:tabs>
          <w:tab w:val="left" w:pos="1266"/>
        </w:tabs>
        <w:spacing w:before="72" w:line="242" w:lineRule="auto"/>
        <w:ind w:left="960" w:right="444" w:firstLine="0"/>
        <w:jc w:val="both"/>
      </w:pPr>
      <w:r>
        <w:t>Содержание</w:t>
      </w:r>
      <w:r w:rsidR="006D27CF">
        <w:rPr>
          <w:spacing w:val="19"/>
        </w:rPr>
        <w:t xml:space="preserve"> </w:t>
      </w:r>
      <w:r>
        <w:t>предметной</w:t>
      </w:r>
      <w:r w:rsidR="006D27CF">
        <w:rPr>
          <w:spacing w:val="21"/>
        </w:rPr>
        <w:t xml:space="preserve"> </w:t>
      </w:r>
      <w:r>
        <w:t>области</w:t>
      </w:r>
      <w:r w:rsidR="006D27CF">
        <w:rPr>
          <w:spacing w:val="23"/>
        </w:rPr>
        <w:t xml:space="preserve"> </w:t>
      </w:r>
      <w:r>
        <w:t>предмета</w:t>
      </w:r>
      <w:r w:rsidR="006D27CF">
        <w:rPr>
          <w:spacing w:val="20"/>
        </w:rPr>
        <w:t xml:space="preserve"> </w:t>
      </w:r>
      <w:r>
        <w:t>«Основы</w:t>
      </w:r>
      <w:r w:rsidR="006D27CF">
        <w:rPr>
          <w:spacing w:val="-1"/>
        </w:rPr>
        <w:t xml:space="preserve"> </w:t>
      </w:r>
      <w:r>
        <w:t>православной</w:t>
      </w:r>
      <w:r w:rsidR="006D27CF">
        <w:rPr>
          <w:spacing w:val="-1"/>
        </w:rPr>
        <w:t xml:space="preserve"> </w:t>
      </w:r>
      <w:r>
        <w:t>веры»</w:t>
      </w:r>
    </w:p>
    <w:p w:rsidR="00F9580C" w:rsidRDefault="00F9580C" w:rsidP="00F9580C">
      <w:pPr>
        <w:pStyle w:val="Heading1"/>
        <w:tabs>
          <w:tab w:val="left" w:pos="1266"/>
        </w:tabs>
        <w:spacing w:before="72" w:line="242" w:lineRule="auto"/>
        <w:ind w:left="960" w:right="444" w:firstLine="0"/>
        <w:jc w:val="both"/>
        <w:rPr>
          <w:b w:val="0"/>
        </w:rPr>
      </w:pPr>
      <w:r>
        <w:tab/>
      </w:r>
      <w:r w:rsidR="006D27CF" w:rsidRPr="00F9580C">
        <w:rPr>
          <w:b w:val="0"/>
        </w:rPr>
        <w:t>Направленность курса «Основы прав</w:t>
      </w:r>
      <w:r>
        <w:rPr>
          <w:b w:val="0"/>
        </w:rPr>
        <w:t>ославной веры» на достижение по</w:t>
      </w:r>
      <w:r w:rsidR="006D27CF" w:rsidRPr="00F9580C">
        <w:rPr>
          <w:b w:val="0"/>
        </w:rPr>
        <w:t>ставленных целей и задач представлена в</w:t>
      </w:r>
      <w:r w:rsidR="006D27CF" w:rsidRPr="00F9580C">
        <w:rPr>
          <w:b w:val="0"/>
          <w:spacing w:val="1"/>
        </w:rPr>
        <w:t xml:space="preserve"> </w:t>
      </w:r>
      <w:r w:rsidR="006D27CF" w:rsidRPr="00F9580C">
        <w:rPr>
          <w:b w:val="0"/>
        </w:rPr>
        <w:t>структуре примерной программы и в</w:t>
      </w:r>
      <w:r w:rsidR="006D27CF" w:rsidRPr="00F9580C">
        <w:rPr>
          <w:b w:val="0"/>
          <w:spacing w:val="1"/>
        </w:rPr>
        <w:t xml:space="preserve"> </w:t>
      </w:r>
      <w:r w:rsidR="006D27CF" w:rsidRPr="00F9580C">
        <w:rPr>
          <w:b w:val="0"/>
        </w:rPr>
        <w:t>следующих содержательных</w:t>
      </w:r>
      <w:r w:rsidR="006D27CF" w:rsidRPr="00F9580C">
        <w:rPr>
          <w:b w:val="0"/>
          <w:spacing w:val="1"/>
        </w:rPr>
        <w:t xml:space="preserve"> </w:t>
      </w:r>
      <w:r w:rsidR="006D27CF" w:rsidRPr="00F9580C">
        <w:rPr>
          <w:b w:val="0"/>
        </w:rPr>
        <w:t>линиях:</w:t>
      </w:r>
    </w:p>
    <w:p w:rsidR="00F9580C" w:rsidRDefault="00F9580C" w:rsidP="00F9580C">
      <w:pPr>
        <w:pStyle w:val="Heading1"/>
        <w:tabs>
          <w:tab w:val="left" w:pos="1266"/>
        </w:tabs>
        <w:spacing w:before="72" w:line="242" w:lineRule="auto"/>
        <w:ind w:left="993" w:right="444" w:firstLine="0"/>
        <w:jc w:val="both"/>
        <w:rPr>
          <w:b w:val="0"/>
        </w:rPr>
      </w:pPr>
      <w:r>
        <w:rPr>
          <w:b w:val="0"/>
        </w:rPr>
        <w:tab/>
      </w:r>
      <w:r>
        <w:rPr>
          <w:b w:val="0"/>
        </w:rPr>
        <w:tab/>
      </w:r>
      <w:r w:rsidR="006D27CF" w:rsidRPr="00F9580C">
        <w:rPr>
          <w:b w:val="0"/>
        </w:rPr>
        <w:t>Первая содержательная линия предста</w:t>
      </w:r>
      <w:r>
        <w:rPr>
          <w:b w:val="0"/>
        </w:rPr>
        <w:t>влена в примерной программе раз</w:t>
      </w:r>
      <w:r w:rsidR="006D27CF" w:rsidRPr="00F9580C">
        <w:rPr>
          <w:b w:val="0"/>
        </w:rPr>
        <w:t>делами, изучение которых направлено на о</w:t>
      </w:r>
      <w:r>
        <w:rPr>
          <w:b w:val="0"/>
        </w:rPr>
        <w:t>знакомление с основными события</w:t>
      </w:r>
      <w:r w:rsidR="006D27CF" w:rsidRPr="00F9580C">
        <w:rPr>
          <w:b w:val="0"/>
        </w:rPr>
        <w:t>ми Ветхозаветной и Новозаветной истории,</w:t>
      </w:r>
      <w:r w:rsidR="006D27CF" w:rsidRPr="00F9580C">
        <w:rPr>
          <w:b w:val="0"/>
          <w:spacing w:val="1"/>
        </w:rPr>
        <w:t xml:space="preserve"> </w:t>
      </w:r>
      <w:r>
        <w:rPr>
          <w:b w:val="0"/>
        </w:rPr>
        <w:t>основными догматами православ</w:t>
      </w:r>
      <w:r w:rsidR="006D27CF" w:rsidRPr="00F9580C">
        <w:rPr>
          <w:b w:val="0"/>
        </w:rPr>
        <w:t>ной веры. Реализация её даст не только</w:t>
      </w:r>
      <w:r w:rsidR="006D27CF" w:rsidRPr="00F9580C">
        <w:rPr>
          <w:b w:val="0"/>
          <w:spacing w:val="1"/>
        </w:rPr>
        <w:t xml:space="preserve"> </w:t>
      </w:r>
      <w:r w:rsidR="006D27CF" w:rsidRPr="00F9580C">
        <w:rPr>
          <w:b w:val="0"/>
        </w:rPr>
        <w:t>приобретение знаний об основах веры,</w:t>
      </w:r>
      <w:r w:rsidR="006D27CF" w:rsidRPr="00F9580C">
        <w:rPr>
          <w:b w:val="0"/>
          <w:spacing w:val="1"/>
        </w:rPr>
        <w:t xml:space="preserve"> </w:t>
      </w:r>
      <w:r w:rsidR="006D27CF" w:rsidRPr="00F9580C">
        <w:rPr>
          <w:b w:val="0"/>
        </w:rPr>
        <w:t>но и поможет в формировании христианског</w:t>
      </w:r>
      <w:r>
        <w:rPr>
          <w:b w:val="0"/>
        </w:rPr>
        <w:t>о мировоззрения обучаемых, нрав</w:t>
      </w:r>
      <w:r w:rsidR="006D27CF" w:rsidRPr="00F9580C">
        <w:rPr>
          <w:b w:val="0"/>
        </w:rPr>
        <w:t>ственного поведения, благоговейного отнош</w:t>
      </w:r>
      <w:r>
        <w:rPr>
          <w:b w:val="0"/>
        </w:rPr>
        <w:t>ения к святыням, бережного отно</w:t>
      </w:r>
      <w:r w:rsidR="006D27CF" w:rsidRPr="00F9580C">
        <w:rPr>
          <w:b w:val="0"/>
        </w:rPr>
        <w:t>шения к религиозным и культурным ценнос</w:t>
      </w:r>
      <w:r>
        <w:rPr>
          <w:b w:val="0"/>
        </w:rPr>
        <w:t>тям. Линия представлена в разде</w:t>
      </w:r>
      <w:r w:rsidR="006D27CF" w:rsidRPr="00F9580C">
        <w:rPr>
          <w:b w:val="0"/>
        </w:rPr>
        <w:t>лах: «Основы вероучения», «Священная история Ветхого Завета»,</w:t>
      </w:r>
      <w:r w:rsidR="006D27CF" w:rsidRPr="00F9580C">
        <w:rPr>
          <w:b w:val="0"/>
          <w:spacing w:val="1"/>
        </w:rPr>
        <w:t xml:space="preserve"> </w:t>
      </w:r>
      <w:r w:rsidR="006D27CF" w:rsidRPr="00F9580C">
        <w:rPr>
          <w:b w:val="0"/>
        </w:rPr>
        <w:t>«Священная</w:t>
      </w:r>
      <w:r w:rsidR="006D27CF" w:rsidRPr="00F9580C">
        <w:rPr>
          <w:b w:val="0"/>
          <w:spacing w:val="1"/>
        </w:rPr>
        <w:t xml:space="preserve"> </w:t>
      </w:r>
      <w:r w:rsidR="006D27CF" w:rsidRPr="00F9580C">
        <w:rPr>
          <w:b w:val="0"/>
        </w:rPr>
        <w:t>история</w:t>
      </w:r>
      <w:r w:rsidR="006D27CF" w:rsidRPr="00F9580C">
        <w:rPr>
          <w:b w:val="0"/>
          <w:spacing w:val="-1"/>
        </w:rPr>
        <w:t xml:space="preserve"> </w:t>
      </w:r>
      <w:r w:rsidR="006D27CF" w:rsidRPr="00F9580C">
        <w:rPr>
          <w:b w:val="0"/>
        </w:rPr>
        <w:t>Нового</w:t>
      </w:r>
      <w:r w:rsidR="006D27CF" w:rsidRPr="00F9580C">
        <w:rPr>
          <w:b w:val="0"/>
          <w:spacing w:val="1"/>
        </w:rPr>
        <w:t xml:space="preserve"> </w:t>
      </w:r>
      <w:r w:rsidR="006D27CF" w:rsidRPr="00F9580C">
        <w:rPr>
          <w:b w:val="0"/>
        </w:rPr>
        <w:t>Завета».</w:t>
      </w:r>
    </w:p>
    <w:p w:rsidR="00F9580C" w:rsidRDefault="00F9580C" w:rsidP="00F9580C">
      <w:pPr>
        <w:pStyle w:val="Heading1"/>
        <w:tabs>
          <w:tab w:val="left" w:pos="1266"/>
        </w:tabs>
        <w:spacing w:before="72" w:line="242" w:lineRule="auto"/>
        <w:ind w:left="993" w:right="444" w:firstLine="0"/>
        <w:jc w:val="both"/>
        <w:rPr>
          <w:b w:val="0"/>
        </w:rPr>
      </w:pPr>
      <w:r>
        <w:rPr>
          <w:b w:val="0"/>
        </w:rPr>
        <w:tab/>
      </w:r>
      <w:r>
        <w:rPr>
          <w:b w:val="0"/>
        </w:rPr>
        <w:tab/>
      </w:r>
      <w:r w:rsidR="006D27CF" w:rsidRPr="00F9580C">
        <w:rPr>
          <w:b w:val="0"/>
        </w:rPr>
        <w:t>Вторая содержательная линия включае</w:t>
      </w:r>
      <w:r>
        <w:rPr>
          <w:b w:val="0"/>
        </w:rPr>
        <w:t>т разделы, направленные на прак</w:t>
      </w:r>
      <w:r w:rsidR="006D27CF" w:rsidRPr="00F9580C">
        <w:rPr>
          <w:b w:val="0"/>
        </w:rPr>
        <w:t>тическое приобщение к православному богослужению и приобретению личного</w:t>
      </w:r>
      <w:r w:rsidR="006D27CF" w:rsidRPr="00F9580C">
        <w:rPr>
          <w:b w:val="0"/>
          <w:spacing w:val="-67"/>
        </w:rPr>
        <w:t xml:space="preserve"> </w:t>
      </w:r>
      <w:r w:rsidR="006D27CF" w:rsidRPr="00F9580C">
        <w:rPr>
          <w:b w:val="0"/>
        </w:rPr>
        <w:t>опыта христианской жизни. Реализация этой линии должна помочь ребенку</w:t>
      </w:r>
      <w:r w:rsidR="006D27CF" w:rsidRPr="00F9580C">
        <w:rPr>
          <w:b w:val="0"/>
          <w:spacing w:val="1"/>
        </w:rPr>
        <w:t xml:space="preserve"> </w:t>
      </w:r>
      <w:r w:rsidR="006D27CF" w:rsidRPr="00F9580C">
        <w:rPr>
          <w:b w:val="0"/>
        </w:rPr>
        <w:t>шагнуть «от внешнего к внутреннему», от</w:t>
      </w:r>
      <w:r>
        <w:rPr>
          <w:b w:val="0"/>
        </w:rPr>
        <w:t xml:space="preserve"> изучения религии со стороны на</w:t>
      </w:r>
      <w:r w:rsidR="006D27CF" w:rsidRPr="00F9580C">
        <w:rPr>
          <w:b w:val="0"/>
        </w:rPr>
        <w:t>блюдателя к приобретению внутреннего опыт</w:t>
      </w:r>
      <w:r>
        <w:rPr>
          <w:b w:val="0"/>
        </w:rPr>
        <w:t>а религиозной жизни, стать дела</w:t>
      </w:r>
      <w:r w:rsidR="006D27CF" w:rsidRPr="00F9580C">
        <w:rPr>
          <w:b w:val="0"/>
        </w:rPr>
        <w:t>телем</w:t>
      </w:r>
      <w:r w:rsidR="006D27CF" w:rsidRPr="00F9580C">
        <w:rPr>
          <w:b w:val="0"/>
          <w:spacing w:val="6"/>
        </w:rPr>
        <w:t xml:space="preserve"> </w:t>
      </w:r>
      <w:r w:rsidR="006D27CF" w:rsidRPr="00F9580C">
        <w:rPr>
          <w:b w:val="0"/>
        </w:rPr>
        <w:t>и</w:t>
      </w:r>
      <w:r w:rsidR="006D27CF" w:rsidRPr="00F9580C">
        <w:rPr>
          <w:b w:val="0"/>
          <w:spacing w:val="5"/>
        </w:rPr>
        <w:t xml:space="preserve"> </w:t>
      </w:r>
      <w:r w:rsidR="006D27CF" w:rsidRPr="00F9580C">
        <w:rPr>
          <w:b w:val="0"/>
        </w:rPr>
        <w:t>участником</w:t>
      </w:r>
      <w:r w:rsidR="006D27CF" w:rsidRPr="00F9580C">
        <w:rPr>
          <w:b w:val="0"/>
          <w:spacing w:val="6"/>
        </w:rPr>
        <w:t xml:space="preserve"> </w:t>
      </w:r>
      <w:r w:rsidR="006D27CF" w:rsidRPr="00F9580C">
        <w:rPr>
          <w:b w:val="0"/>
        </w:rPr>
        <w:t>Церковной</w:t>
      </w:r>
      <w:r w:rsidR="006D27CF" w:rsidRPr="00F9580C">
        <w:rPr>
          <w:b w:val="0"/>
          <w:spacing w:val="7"/>
        </w:rPr>
        <w:t xml:space="preserve"> </w:t>
      </w:r>
      <w:r w:rsidR="006D27CF" w:rsidRPr="00F9580C">
        <w:rPr>
          <w:b w:val="0"/>
        </w:rPr>
        <w:t>жизни.</w:t>
      </w:r>
      <w:r w:rsidR="006D27CF" w:rsidRPr="00F9580C">
        <w:rPr>
          <w:b w:val="0"/>
          <w:spacing w:val="5"/>
        </w:rPr>
        <w:t xml:space="preserve"> </w:t>
      </w:r>
      <w:r w:rsidR="006D27CF" w:rsidRPr="00F9580C">
        <w:rPr>
          <w:b w:val="0"/>
        </w:rPr>
        <w:t>Эта</w:t>
      </w:r>
      <w:r w:rsidR="006D27CF" w:rsidRPr="00F9580C">
        <w:rPr>
          <w:b w:val="0"/>
          <w:spacing w:val="5"/>
        </w:rPr>
        <w:t xml:space="preserve"> </w:t>
      </w:r>
      <w:r w:rsidR="006D27CF" w:rsidRPr="00F9580C">
        <w:rPr>
          <w:b w:val="0"/>
        </w:rPr>
        <w:t>линия</w:t>
      </w:r>
      <w:r w:rsidR="006D27CF" w:rsidRPr="00F9580C">
        <w:rPr>
          <w:b w:val="0"/>
          <w:spacing w:val="4"/>
        </w:rPr>
        <w:t xml:space="preserve"> </w:t>
      </w:r>
      <w:r w:rsidR="006D27CF" w:rsidRPr="00F9580C">
        <w:rPr>
          <w:b w:val="0"/>
        </w:rPr>
        <w:t>представлена</w:t>
      </w:r>
      <w:r w:rsidR="006D27CF" w:rsidRPr="00F9580C">
        <w:rPr>
          <w:b w:val="0"/>
          <w:spacing w:val="6"/>
        </w:rPr>
        <w:t xml:space="preserve"> </w:t>
      </w:r>
      <w:r w:rsidR="006D27CF" w:rsidRPr="00F9580C">
        <w:rPr>
          <w:b w:val="0"/>
        </w:rPr>
        <w:t>в</w:t>
      </w:r>
      <w:r w:rsidR="006D27CF" w:rsidRPr="00F9580C">
        <w:rPr>
          <w:b w:val="0"/>
          <w:spacing w:val="3"/>
        </w:rPr>
        <w:t xml:space="preserve"> </w:t>
      </w:r>
      <w:r w:rsidR="006D27CF" w:rsidRPr="00F9580C">
        <w:rPr>
          <w:b w:val="0"/>
        </w:rPr>
        <w:t>разделах</w:t>
      </w:r>
      <w:r>
        <w:rPr>
          <w:b w:val="0"/>
        </w:rPr>
        <w:t xml:space="preserve"> </w:t>
      </w:r>
      <w:r w:rsidR="006D27CF" w:rsidRPr="00F9580C">
        <w:rPr>
          <w:b w:val="0"/>
        </w:rPr>
        <w:t>«Молитва»</w:t>
      </w:r>
      <w:r w:rsidR="006D27CF" w:rsidRPr="00F9580C">
        <w:rPr>
          <w:b w:val="0"/>
          <w:spacing w:val="-3"/>
        </w:rPr>
        <w:t xml:space="preserve"> </w:t>
      </w:r>
      <w:r w:rsidR="006D27CF" w:rsidRPr="00F9580C">
        <w:rPr>
          <w:b w:val="0"/>
        </w:rPr>
        <w:t>и</w:t>
      </w:r>
      <w:r w:rsidR="006D27CF" w:rsidRPr="00F9580C">
        <w:rPr>
          <w:b w:val="0"/>
          <w:spacing w:val="-2"/>
        </w:rPr>
        <w:t xml:space="preserve"> </w:t>
      </w:r>
      <w:r w:rsidR="006D27CF" w:rsidRPr="00F9580C">
        <w:rPr>
          <w:b w:val="0"/>
        </w:rPr>
        <w:t>«Богослужение</w:t>
      </w:r>
      <w:r w:rsidR="006D27CF" w:rsidRPr="00F9580C">
        <w:rPr>
          <w:b w:val="0"/>
          <w:spacing w:val="-5"/>
        </w:rPr>
        <w:t xml:space="preserve"> </w:t>
      </w:r>
      <w:r w:rsidR="006D27CF" w:rsidRPr="00F9580C">
        <w:rPr>
          <w:b w:val="0"/>
        </w:rPr>
        <w:t>и</w:t>
      </w:r>
      <w:r w:rsidR="006D27CF" w:rsidRPr="00F9580C">
        <w:rPr>
          <w:b w:val="0"/>
          <w:spacing w:val="-2"/>
        </w:rPr>
        <w:t xml:space="preserve"> </w:t>
      </w:r>
      <w:r w:rsidR="006D27CF" w:rsidRPr="00F9580C">
        <w:rPr>
          <w:b w:val="0"/>
        </w:rPr>
        <w:t>Церковные</w:t>
      </w:r>
      <w:r w:rsidR="006D27CF" w:rsidRPr="00F9580C">
        <w:rPr>
          <w:b w:val="0"/>
          <w:spacing w:val="-2"/>
        </w:rPr>
        <w:t xml:space="preserve"> </w:t>
      </w:r>
      <w:r w:rsidR="006D27CF" w:rsidRPr="00F9580C">
        <w:rPr>
          <w:b w:val="0"/>
        </w:rPr>
        <w:t>Таинства».</w:t>
      </w:r>
    </w:p>
    <w:p w:rsidR="00F9580C" w:rsidRDefault="00F9580C" w:rsidP="00F9580C">
      <w:pPr>
        <w:pStyle w:val="Heading1"/>
        <w:tabs>
          <w:tab w:val="left" w:pos="1266"/>
        </w:tabs>
        <w:spacing w:before="72" w:line="242" w:lineRule="auto"/>
        <w:ind w:left="993" w:right="444" w:firstLine="0"/>
        <w:jc w:val="both"/>
        <w:rPr>
          <w:b w:val="0"/>
        </w:rPr>
      </w:pPr>
      <w:r>
        <w:rPr>
          <w:b w:val="0"/>
        </w:rPr>
        <w:tab/>
      </w:r>
      <w:r>
        <w:rPr>
          <w:b w:val="0"/>
        </w:rPr>
        <w:tab/>
      </w:r>
      <w:r w:rsidR="006D27CF" w:rsidRPr="00F9580C">
        <w:rPr>
          <w:b w:val="0"/>
        </w:rPr>
        <w:t>Третья содержательная линия предста</w:t>
      </w:r>
      <w:r>
        <w:rPr>
          <w:b w:val="0"/>
        </w:rPr>
        <w:t>влена в примерной программе раз</w:t>
      </w:r>
      <w:r w:rsidR="006D27CF" w:rsidRPr="00F9580C">
        <w:rPr>
          <w:b w:val="0"/>
        </w:rPr>
        <w:t>делами: «Из Обще</w:t>
      </w:r>
      <w:r>
        <w:rPr>
          <w:b w:val="0"/>
        </w:rPr>
        <w:t>-</w:t>
      </w:r>
      <w:r w:rsidR="006D27CF" w:rsidRPr="00F9580C">
        <w:rPr>
          <w:b w:val="0"/>
        </w:rPr>
        <w:t>церковной Истории и Истории Русской Церкви» и «Основы</w:t>
      </w:r>
      <w:r w:rsidR="006D27CF" w:rsidRPr="00F9580C">
        <w:rPr>
          <w:b w:val="0"/>
          <w:spacing w:val="1"/>
        </w:rPr>
        <w:t xml:space="preserve"> </w:t>
      </w:r>
      <w:r w:rsidR="006D27CF" w:rsidRPr="00F9580C">
        <w:rPr>
          <w:b w:val="0"/>
        </w:rPr>
        <w:t>христианской</w:t>
      </w:r>
      <w:r w:rsidR="006D27CF" w:rsidRPr="00F9580C">
        <w:rPr>
          <w:b w:val="0"/>
          <w:spacing w:val="1"/>
        </w:rPr>
        <w:t xml:space="preserve"> </w:t>
      </w:r>
      <w:r w:rsidR="006D27CF" w:rsidRPr="00F9580C">
        <w:rPr>
          <w:b w:val="0"/>
        </w:rPr>
        <w:t>нравственности».</w:t>
      </w:r>
      <w:r w:rsidR="006D27CF" w:rsidRPr="00F9580C">
        <w:rPr>
          <w:b w:val="0"/>
          <w:spacing w:val="1"/>
        </w:rPr>
        <w:t xml:space="preserve"> </w:t>
      </w:r>
      <w:r w:rsidR="006D27CF" w:rsidRPr="00F9580C">
        <w:rPr>
          <w:b w:val="0"/>
        </w:rPr>
        <w:t>Изучение</w:t>
      </w:r>
      <w:r w:rsidR="006D27CF" w:rsidRPr="00F9580C">
        <w:rPr>
          <w:b w:val="0"/>
          <w:spacing w:val="1"/>
        </w:rPr>
        <w:t xml:space="preserve"> </w:t>
      </w:r>
      <w:r w:rsidR="006D27CF" w:rsidRPr="00F9580C">
        <w:rPr>
          <w:b w:val="0"/>
        </w:rPr>
        <w:t>этих</w:t>
      </w:r>
      <w:r w:rsidR="006D27CF" w:rsidRPr="00F9580C">
        <w:rPr>
          <w:b w:val="0"/>
          <w:spacing w:val="1"/>
        </w:rPr>
        <w:t xml:space="preserve"> </w:t>
      </w:r>
      <w:r w:rsidR="006D27CF" w:rsidRPr="00F9580C">
        <w:rPr>
          <w:b w:val="0"/>
        </w:rPr>
        <w:t>разделов</w:t>
      </w:r>
      <w:r w:rsidR="006D27CF" w:rsidRPr="00F9580C">
        <w:rPr>
          <w:b w:val="0"/>
          <w:spacing w:val="1"/>
        </w:rPr>
        <w:t xml:space="preserve"> </w:t>
      </w:r>
      <w:r w:rsidR="006D27CF" w:rsidRPr="00F9580C">
        <w:rPr>
          <w:b w:val="0"/>
        </w:rPr>
        <w:t>поможет</w:t>
      </w:r>
      <w:r w:rsidR="006D27CF" w:rsidRPr="00F9580C">
        <w:rPr>
          <w:b w:val="0"/>
          <w:spacing w:val="1"/>
        </w:rPr>
        <w:t xml:space="preserve"> </w:t>
      </w:r>
      <w:r w:rsidR="006D27CF" w:rsidRPr="00F9580C">
        <w:rPr>
          <w:b w:val="0"/>
        </w:rPr>
        <w:t>ребенку</w:t>
      </w:r>
      <w:r w:rsidR="006D27CF" w:rsidRPr="00F9580C">
        <w:rPr>
          <w:b w:val="0"/>
          <w:spacing w:val="1"/>
        </w:rPr>
        <w:t xml:space="preserve"> </w:t>
      </w:r>
      <w:r w:rsidR="006D27CF" w:rsidRPr="00F9580C">
        <w:rPr>
          <w:b w:val="0"/>
        </w:rPr>
        <w:t>сформировать свое христианское отношение к миру и</w:t>
      </w:r>
      <w:r w:rsidR="006D27CF" w:rsidRPr="00F9580C">
        <w:rPr>
          <w:b w:val="0"/>
          <w:spacing w:val="1"/>
        </w:rPr>
        <w:t xml:space="preserve"> </w:t>
      </w:r>
      <w:r>
        <w:rPr>
          <w:b w:val="0"/>
        </w:rPr>
        <w:t>обществу, пробудит чув</w:t>
      </w:r>
      <w:r w:rsidR="006D27CF" w:rsidRPr="00F9580C">
        <w:rPr>
          <w:b w:val="0"/>
        </w:rPr>
        <w:t>ство патриотизма и поможет осознать величи</w:t>
      </w:r>
      <w:r>
        <w:rPr>
          <w:b w:val="0"/>
        </w:rPr>
        <w:t>е христианской культуры, её тес</w:t>
      </w:r>
      <w:r w:rsidR="006D27CF" w:rsidRPr="00F9580C">
        <w:rPr>
          <w:b w:val="0"/>
        </w:rPr>
        <w:t>ной</w:t>
      </w:r>
      <w:r w:rsidR="006D27CF" w:rsidRPr="00F9580C">
        <w:rPr>
          <w:b w:val="0"/>
          <w:spacing w:val="-1"/>
        </w:rPr>
        <w:t xml:space="preserve"> </w:t>
      </w:r>
      <w:r w:rsidR="006D27CF" w:rsidRPr="00F9580C">
        <w:rPr>
          <w:b w:val="0"/>
        </w:rPr>
        <w:t>связи с</w:t>
      </w:r>
      <w:r w:rsidR="006D27CF" w:rsidRPr="00F9580C">
        <w:rPr>
          <w:b w:val="0"/>
          <w:spacing w:val="-1"/>
        </w:rPr>
        <w:t xml:space="preserve"> </w:t>
      </w:r>
      <w:r w:rsidR="006D27CF" w:rsidRPr="00F9580C">
        <w:rPr>
          <w:b w:val="0"/>
        </w:rPr>
        <w:t>историей России.</w:t>
      </w:r>
    </w:p>
    <w:p w:rsidR="006D27CF" w:rsidRDefault="00F9580C" w:rsidP="00F9580C">
      <w:pPr>
        <w:pStyle w:val="Heading1"/>
        <w:tabs>
          <w:tab w:val="left" w:pos="1266"/>
        </w:tabs>
        <w:spacing w:before="72" w:line="242" w:lineRule="auto"/>
        <w:ind w:left="993" w:right="444" w:firstLine="0"/>
        <w:jc w:val="both"/>
        <w:rPr>
          <w:b w:val="0"/>
        </w:rPr>
      </w:pPr>
      <w:r>
        <w:rPr>
          <w:b w:val="0"/>
        </w:rPr>
        <w:tab/>
      </w:r>
      <w:r w:rsidRPr="00F9580C">
        <w:rPr>
          <w:b w:val="0"/>
        </w:rPr>
        <w:tab/>
      </w:r>
      <w:r w:rsidR="006D27CF" w:rsidRPr="00F9580C">
        <w:rPr>
          <w:b w:val="0"/>
        </w:rPr>
        <w:t>К концу обучения в начальной школе обеспечивается</w:t>
      </w:r>
      <w:r w:rsidR="006D27CF" w:rsidRPr="00F9580C">
        <w:rPr>
          <w:b w:val="0"/>
          <w:spacing w:val="1"/>
        </w:rPr>
        <w:t xml:space="preserve"> </w:t>
      </w:r>
      <w:r>
        <w:rPr>
          <w:b w:val="0"/>
        </w:rPr>
        <w:t>готовность обу</w:t>
      </w:r>
      <w:r w:rsidR="006D27CF" w:rsidRPr="00F9580C">
        <w:rPr>
          <w:b w:val="0"/>
        </w:rPr>
        <w:t xml:space="preserve">чающихся к дальнейшему православному </w:t>
      </w:r>
      <w:r>
        <w:rPr>
          <w:b w:val="0"/>
        </w:rPr>
        <w:t>образованию, достигнут необходи</w:t>
      </w:r>
      <w:r w:rsidR="006D27CF" w:rsidRPr="00F9580C">
        <w:rPr>
          <w:b w:val="0"/>
        </w:rPr>
        <w:t>мый уровень их компетенции в вопросах православного вероучения, который</w:t>
      </w:r>
      <w:r w:rsidR="006D27CF" w:rsidRPr="00F9580C">
        <w:rPr>
          <w:b w:val="0"/>
          <w:spacing w:val="1"/>
        </w:rPr>
        <w:t xml:space="preserve"> </w:t>
      </w:r>
      <w:r w:rsidR="006D27CF" w:rsidRPr="00F9580C">
        <w:rPr>
          <w:b w:val="0"/>
        </w:rPr>
        <w:t>отличается реализацией поставленных требов</w:t>
      </w:r>
      <w:r w:rsidR="00066960">
        <w:rPr>
          <w:b w:val="0"/>
        </w:rPr>
        <w:t>аний к результатам освоения про</w:t>
      </w:r>
      <w:r w:rsidR="006D27CF" w:rsidRPr="00F9580C">
        <w:rPr>
          <w:b w:val="0"/>
        </w:rPr>
        <w:t>граммы по «Основам православной веры» выпускниками начальной школы в</w:t>
      </w:r>
      <w:r w:rsidR="006D27CF" w:rsidRPr="00F9580C">
        <w:rPr>
          <w:b w:val="0"/>
          <w:spacing w:val="1"/>
        </w:rPr>
        <w:t xml:space="preserve"> </w:t>
      </w:r>
      <w:r w:rsidR="006D27CF" w:rsidRPr="00F9580C">
        <w:rPr>
          <w:b w:val="0"/>
        </w:rPr>
        <w:t>рамках личностных, предметных и общеучебных</w:t>
      </w:r>
      <w:r w:rsidR="006D27CF" w:rsidRPr="00F9580C">
        <w:rPr>
          <w:b w:val="0"/>
          <w:spacing w:val="1"/>
        </w:rPr>
        <w:t xml:space="preserve"> </w:t>
      </w:r>
      <w:r w:rsidR="006D27CF" w:rsidRPr="00F9580C">
        <w:rPr>
          <w:b w:val="0"/>
        </w:rPr>
        <w:t>умений, навыков и способов</w:t>
      </w:r>
      <w:r w:rsidR="006D27CF" w:rsidRPr="00F9580C">
        <w:rPr>
          <w:b w:val="0"/>
          <w:spacing w:val="1"/>
        </w:rPr>
        <w:t xml:space="preserve"> </w:t>
      </w:r>
      <w:r w:rsidR="006D27CF" w:rsidRPr="00F9580C">
        <w:rPr>
          <w:b w:val="0"/>
        </w:rPr>
        <w:t>деятельности.</w:t>
      </w:r>
    </w:p>
    <w:p w:rsidR="006D27CF" w:rsidRPr="005309DF" w:rsidRDefault="00066960" w:rsidP="005309DF">
      <w:pPr>
        <w:pStyle w:val="Heading1"/>
        <w:tabs>
          <w:tab w:val="left" w:pos="1477"/>
        </w:tabs>
        <w:spacing w:before="72"/>
        <w:ind w:left="960" w:right="444" w:firstLine="0"/>
        <w:jc w:val="both"/>
        <w:rPr>
          <w:b w:val="0"/>
        </w:rPr>
      </w:pPr>
      <w:r>
        <w:rPr>
          <w:b w:val="0"/>
        </w:rPr>
        <w:tab/>
      </w:r>
      <w:r w:rsidRPr="00066960">
        <w:rPr>
          <w:b w:val="0"/>
        </w:rPr>
        <w:t>Планируемые</w:t>
      </w:r>
      <w:r w:rsidR="006D27CF" w:rsidRPr="00066960">
        <w:rPr>
          <w:b w:val="0"/>
          <w:spacing w:val="1"/>
        </w:rPr>
        <w:t xml:space="preserve"> </w:t>
      </w:r>
      <w:r w:rsidRPr="00066960">
        <w:rPr>
          <w:b w:val="0"/>
        </w:rPr>
        <w:t>результаты</w:t>
      </w:r>
      <w:r w:rsidR="006D27CF" w:rsidRPr="00066960">
        <w:rPr>
          <w:b w:val="0"/>
          <w:spacing w:val="1"/>
        </w:rPr>
        <w:t xml:space="preserve"> </w:t>
      </w:r>
      <w:r w:rsidRPr="00066960">
        <w:rPr>
          <w:b w:val="0"/>
        </w:rPr>
        <w:t>освоения</w:t>
      </w:r>
      <w:r w:rsidR="006D27CF" w:rsidRPr="00066960">
        <w:rPr>
          <w:b w:val="0"/>
          <w:spacing w:val="1"/>
        </w:rPr>
        <w:t xml:space="preserve"> </w:t>
      </w:r>
      <w:r w:rsidRPr="00066960">
        <w:rPr>
          <w:b w:val="0"/>
        </w:rPr>
        <w:t>учебного</w:t>
      </w:r>
      <w:r w:rsidR="006D27CF" w:rsidRPr="00066960">
        <w:rPr>
          <w:b w:val="0"/>
          <w:spacing w:val="-67"/>
        </w:rPr>
        <w:t xml:space="preserve"> </w:t>
      </w:r>
      <w:r w:rsidRPr="00066960">
        <w:rPr>
          <w:b w:val="0"/>
        </w:rPr>
        <w:t>предмета</w:t>
      </w:r>
      <w:r w:rsidR="006D27CF" w:rsidRPr="00066960">
        <w:rPr>
          <w:b w:val="0"/>
          <w:spacing w:val="1"/>
        </w:rPr>
        <w:t xml:space="preserve"> </w:t>
      </w:r>
      <w:r>
        <w:rPr>
          <w:b w:val="0"/>
        </w:rPr>
        <w:t>«О</w:t>
      </w:r>
      <w:r w:rsidRPr="00066960">
        <w:rPr>
          <w:b w:val="0"/>
        </w:rPr>
        <w:t>сновы</w:t>
      </w:r>
      <w:r w:rsidR="006D27CF" w:rsidRPr="00066960">
        <w:rPr>
          <w:b w:val="0"/>
          <w:spacing w:val="1"/>
        </w:rPr>
        <w:t xml:space="preserve"> </w:t>
      </w:r>
      <w:r w:rsidRPr="00066960">
        <w:rPr>
          <w:b w:val="0"/>
        </w:rPr>
        <w:t>православной</w:t>
      </w:r>
      <w:r w:rsidR="006D27CF" w:rsidRPr="00066960">
        <w:rPr>
          <w:b w:val="0"/>
          <w:spacing w:val="1"/>
        </w:rPr>
        <w:t xml:space="preserve"> </w:t>
      </w:r>
      <w:r w:rsidRPr="00066960">
        <w:rPr>
          <w:b w:val="0"/>
        </w:rPr>
        <w:t>веры»</w:t>
      </w:r>
      <w:r w:rsidR="006D27CF" w:rsidRPr="00066960">
        <w:rPr>
          <w:b w:val="0"/>
          <w:spacing w:val="1"/>
        </w:rPr>
        <w:t xml:space="preserve"> </w:t>
      </w:r>
      <w:r w:rsidRPr="00066960">
        <w:rPr>
          <w:b w:val="0"/>
        </w:rPr>
        <w:t>на</w:t>
      </w:r>
      <w:r w:rsidR="006D27CF" w:rsidRPr="00066960">
        <w:rPr>
          <w:b w:val="0"/>
          <w:spacing w:val="1"/>
        </w:rPr>
        <w:t xml:space="preserve"> </w:t>
      </w:r>
      <w:r w:rsidRPr="00066960">
        <w:rPr>
          <w:b w:val="0"/>
        </w:rPr>
        <w:t>уровне</w:t>
      </w:r>
      <w:r w:rsidR="006D27CF" w:rsidRPr="00066960">
        <w:rPr>
          <w:b w:val="0"/>
          <w:spacing w:val="1"/>
        </w:rPr>
        <w:t xml:space="preserve"> </w:t>
      </w:r>
      <w:r>
        <w:rPr>
          <w:b w:val="0"/>
        </w:rPr>
        <w:t>на</w:t>
      </w:r>
      <w:r w:rsidRPr="00066960">
        <w:rPr>
          <w:b w:val="0"/>
        </w:rPr>
        <w:t>чального</w:t>
      </w:r>
      <w:r w:rsidR="006D27CF" w:rsidRPr="00066960">
        <w:rPr>
          <w:b w:val="0"/>
          <w:spacing w:val="-1"/>
        </w:rPr>
        <w:t xml:space="preserve"> </w:t>
      </w:r>
      <w:r w:rsidRPr="00066960">
        <w:rPr>
          <w:b w:val="0"/>
        </w:rPr>
        <w:t>общего образования</w:t>
      </w:r>
    </w:p>
    <w:p w:rsidR="00066960" w:rsidRDefault="00066960" w:rsidP="00066960">
      <w:pPr>
        <w:ind w:left="913" w:right="444"/>
        <w:jc w:val="both"/>
        <w:rPr>
          <w:sz w:val="28"/>
        </w:rPr>
      </w:pPr>
      <w:r w:rsidRPr="00066960">
        <w:rPr>
          <w:sz w:val="28"/>
        </w:rPr>
        <w:t>Личностные</w:t>
      </w:r>
      <w:r w:rsidR="006D27CF" w:rsidRPr="00066960">
        <w:rPr>
          <w:spacing w:val="-2"/>
          <w:sz w:val="28"/>
        </w:rPr>
        <w:t xml:space="preserve"> </w:t>
      </w:r>
      <w:r w:rsidRPr="00066960">
        <w:rPr>
          <w:sz w:val="28"/>
        </w:rPr>
        <w:t>результаты</w:t>
      </w:r>
    </w:p>
    <w:p w:rsidR="006D27CF" w:rsidRPr="00066960" w:rsidRDefault="006D27CF" w:rsidP="00066960">
      <w:pPr>
        <w:ind w:left="913" w:right="444" w:firstLine="527"/>
        <w:jc w:val="both"/>
        <w:rPr>
          <w:sz w:val="36"/>
        </w:rPr>
      </w:pPr>
      <w:r w:rsidRPr="00066960">
        <w:rPr>
          <w:sz w:val="28"/>
        </w:rPr>
        <w:t>В результате изучения предмета «Основы православной веры» в 1-</w:t>
      </w:r>
      <w:r w:rsidR="00066960">
        <w:rPr>
          <w:sz w:val="28"/>
        </w:rPr>
        <w:t>4</w:t>
      </w:r>
      <w:r w:rsidRPr="00066960">
        <w:rPr>
          <w:spacing w:val="1"/>
          <w:sz w:val="28"/>
        </w:rPr>
        <w:t xml:space="preserve"> </w:t>
      </w:r>
      <w:r w:rsidRPr="00066960">
        <w:rPr>
          <w:sz w:val="28"/>
        </w:rPr>
        <w:t>классах у обучающегося будут сформ</w:t>
      </w:r>
      <w:r w:rsidR="00066960">
        <w:rPr>
          <w:sz w:val="28"/>
        </w:rPr>
        <w:t>ированы следующие личностные ре</w:t>
      </w:r>
      <w:r w:rsidRPr="00066960">
        <w:rPr>
          <w:sz w:val="28"/>
        </w:rPr>
        <w:t>зультаты:</w:t>
      </w:r>
    </w:p>
    <w:p w:rsidR="006D27CF" w:rsidRDefault="006D27CF" w:rsidP="002367F8">
      <w:pPr>
        <w:pStyle w:val="a4"/>
        <w:numPr>
          <w:ilvl w:val="0"/>
          <w:numId w:val="31"/>
        </w:numPr>
        <w:tabs>
          <w:tab w:val="left" w:pos="1247"/>
        </w:tabs>
        <w:spacing w:line="336" w:lineRule="exact"/>
        <w:ind w:left="1246" w:right="444"/>
        <w:rPr>
          <w:sz w:val="28"/>
        </w:rPr>
      </w:pPr>
      <w:r>
        <w:rPr>
          <w:sz w:val="28"/>
        </w:rPr>
        <w:t>укоренение</w:t>
      </w:r>
      <w:r>
        <w:rPr>
          <w:spacing w:val="-4"/>
          <w:sz w:val="28"/>
        </w:rPr>
        <w:t xml:space="preserve"> </w:t>
      </w:r>
      <w:r>
        <w:rPr>
          <w:sz w:val="28"/>
        </w:rPr>
        <w:t>в</w:t>
      </w:r>
      <w:r>
        <w:rPr>
          <w:spacing w:val="-4"/>
          <w:sz w:val="28"/>
        </w:rPr>
        <w:t xml:space="preserve"> </w:t>
      </w:r>
      <w:r>
        <w:rPr>
          <w:sz w:val="28"/>
        </w:rPr>
        <w:t>православной</w:t>
      </w:r>
      <w:r>
        <w:rPr>
          <w:spacing w:val="-3"/>
          <w:sz w:val="28"/>
        </w:rPr>
        <w:t xml:space="preserve"> </w:t>
      </w:r>
      <w:r>
        <w:rPr>
          <w:sz w:val="28"/>
        </w:rPr>
        <w:t>вере,</w:t>
      </w:r>
      <w:r>
        <w:rPr>
          <w:spacing w:val="-4"/>
          <w:sz w:val="28"/>
        </w:rPr>
        <w:t xml:space="preserve"> </w:t>
      </w:r>
      <w:r>
        <w:rPr>
          <w:sz w:val="28"/>
        </w:rPr>
        <w:t>традиции</w:t>
      </w:r>
      <w:r>
        <w:rPr>
          <w:spacing w:val="-3"/>
          <w:sz w:val="28"/>
        </w:rPr>
        <w:t xml:space="preserve"> </w:t>
      </w:r>
      <w:r>
        <w:rPr>
          <w:sz w:val="28"/>
        </w:rPr>
        <w:t>и</w:t>
      </w:r>
      <w:r>
        <w:rPr>
          <w:spacing w:val="-3"/>
          <w:sz w:val="28"/>
        </w:rPr>
        <w:t xml:space="preserve"> </w:t>
      </w:r>
      <w:r>
        <w:rPr>
          <w:sz w:val="28"/>
        </w:rPr>
        <w:t>культуре;</w:t>
      </w:r>
    </w:p>
    <w:p w:rsidR="00E1523A" w:rsidRDefault="006D27CF" w:rsidP="002367F8">
      <w:pPr>
        <w:pStyle w:val="a4"/>
        <w:numPr>
          <w:ilvl w:val="0"/>
          <w:numId w:val="31"/>
        </w:numPr>
        <w:tabs>
          <w:tab w:val="left" w:pos="1247"/>
        </w:tabs>
        <w:spacing w:before="46"/>
        <w:ind w:left="1246" w:right="444"/>
        <w:rPr>
          <w:sz w:val="28"/>
        </w:rPr>
      </w:pPr>
      <w:r>
        <w:rPr>
          <w:sz w:val="28"/>
        </w:rPr>
        <w:t>ознакомление</w:t>
      </w:r>
      <w:r>
        <w:rPr>
          <w:spacing w:val="-3"/>
          <w:sz w:val="28"/>
        </w:rPr>
        <w:t xml:space="preserve"> </w:t>
      </w:r>
      <w:r>
        <w:rPr>
          <w:sz w:val="28"/>
        </w:rPr>
        <w:t>с</w:t>
      </w:r>
      <w:r>
        <w:rPr>
          <w:spacing w:val="-4"/>
          <w:sz w:val="28"/>
        </w:rPr>
        <w:t xml:space="preserve"> </w:t>
      </w:r>
      <w:r>
        <w:rPr>
          <w:sz w:val="28"/>
        </w:rPr>
        <w:t>основами</w:t>
      </w:r>
      <w:r>
        <w:rPr>
          <w:spacing w:val="-3"/>
          <w:sz w:val="28"/>
        </w:rPr>
        <w:t xml:space="preserve"> </w:t>
      </w:r>
      <w:r>
        <w:rPr>
          <w:sz w:val="28"/>
        </w:rPr>
        <w:t>веры</w:t>
      </w:r>
      <w:r>
        <w:rPr>
          <w:spacing w:val="-3"/>
          <w:sz w:val="28"/>
        </w:rPr>
        <w:t xml:space="preserve"> </w:t>
      </w:r>
      <w:r>
        <w:rPr>
          <w:sz w:val="28"/>
        </w:rPr>
        <w:t>в</w:t>
      </w:r>
      <w:r>
        <w:rPr>
          <w:spacing w:val="-4"/>
          <w:sz w:val="28"/>
        </w:rPr>
        <w:t xml:space="preserve"> </w:t>
      </w:r>
      <w:r>
        <w:rPr>
          <w:sz w:val="28"/>
        </w:rPr>
        <w:t>контексте</w:t>
      </w:r>
      <w:r>
        <w:rPr>
          <w:spacing w:val="-3"/>
          <w:sz w:val="28"/>
        </w:rPr>
        <w:t xml:space="preserve"> </w:t>
      </w:r>
      <w:r>
        <w:rPr>
          <w:sz w:val="28"/>
        </w:rPr>
        <w:t>Библейской</w:t>
      </w:r>
      <w:r>
        <w:rPr>
          <w:spacing w:val="-3"/>
          <w:sz w:val="28"/>
        </w:rPr>
        <w:t xml:space="preserve"> </w:t>
      </w:r>
      <w:r>
        <w:rPr>
          <w:sz w:val="28"/>
        </w:rPr>
        <w:t>истории;</w:t>
      </w:r>
    </w:p>
    <w:p w:rsidR="00E1523A" w:rsidRDefault="006D27CF" w:rsidP="002367F8">
      <w:pPr>
        <w:pStyle w:val="a4"/>
        <w:numPr>
          <w:ilvl w:val="0"/>
          <w:numId w:val="31"/>
        </w:numPr>
        <w:tabs>
          <w:tab w:val="left" w:pos="1247"/>
        </w:tabs>
        <w:spacing w:before="46"/>
        <w:ind w:left="1246" w:right="444"/>
        <w:rPr>
          <w:sz w:val="28"/>
        </w:rPr>
      </w:pPr>
      <w:r w:rsidRPr="00E1523A">
        <w:rPr>
          <w:sz w:val="28"/>
        </w:rPr>
        <w:t>приобретение</w:t>
      </w:r>
      <w:r w:rsidRPr="00E1523A">
        <w:rPr>
          <w:spacing w:val="14"/>
          <w:sz w:val="28"/>
        </w:rPr>
        <w:t xml:space="preserve"> </w:t>
      </w:r>
      <w:r w:rsidRPr="00E1523A">
        <w:rPr>
          <w:sz w:val="28"/>
        </w:rPr>
        <w:t>начального</w:t>
      </w:r>
      <w:r w:rsidRPr="00E1523A">
        <w:rPr>
          <w:spacing w:val="12"/>
          <w:sz w:val="28"/>
        </w:rPr>
        <w:t xml:space="preserve"> </w:t>
      </w:r>
      <w:r w:rsidRPr="00E1523A">
        <w:rPr>
          <w:sz w:val="28"/>
        </w:rPr>
        <w:t>опыта</w:t>
      </w:r>
      <w:r w:rsidRPr="00E1523A">
        <w:rPr>
          <w:spacing w:val="11"/>
          <w:sz w:val="28"/>
        </w:rPr>
        <w:t xml:space="preserve"> </w:t>
      </w:r>
      <w:r w:rsidRPr="00E1523A">
        <w:rPr>
          <w:sz w:val="28"/>
        </w:rPr>
        <w:t>личного</w:t>
      </w:r>
      <w:r w:rsidRPr="00E1523A">
        <w:rPr>
          <w:spacing w:val="15"/>
          <w:sz w:val="28"/>
        </w:rPr>
        <w:t xml:space="preserve"> </w:t>
      </w:r>
      <w:r w:rsidRPr="00E1523A">
        <w:rPr>
          <w:sz w:val="28"/>
        </w:rPr>
        <w:t>аскетизма</w:t>
      </w:r>
      <w:r w:rsidRPr="00E1523A">
        <w:rPr>
          <w:spacing w:val="11"/>
          <w:sz w:val="28"/>
        </w:rPr>
        <w:t xml:space="preserve"> </w:t>
      </w:r>
      <w:r w:rsidRPr="00E1523A">
        <w:rPr>
          <w:sz w:val="28"/>
        </w:rPr>
        <w:t>и</w:t>
      </w:r>
      <w:r w:rsidRPr="00E1523A">
        <w:rPr>
          <w:spacing w:val="12"/>
          <w:sz w:val="28"/>
        </w:rPr>
        <w:t xml:space="preserve"> </w:t>
      </w:r>
      <w:r w:rsidRPr="00E1523A">
        <w:rPr>
          <w:sz w:val="28"/>
        </w:rPr>
        <w:t>добродетели</w:t>
      </w:r>
      <w:r w:rsidRPr="00E1523A">
        <w:rPr>
          <w:spacing w:val="12"/>
          <w:sz w:val="28"/>
        </w:rPr>
        <w:t xml:space="preserve"> </w:t>
      </w:r>
      <w:r w:rsidRPr="00E1523A">
        <w:rPr>
          <w:sz w:val="28"/>
        </w:rPr>
        <w:t>(Богообщения</w:t>
      </w:r>
      <w:r w:rsidRPr="00E1523A">
        <w:rPr>
          <w:spacing w:val="-1"/>
          <w:sz w:val="28"/>
        </w:rPr>
        <w:t xml:space="preserve"> </w:t>
      </w:r>
      <w:r w:rsidRPr="00E1523A">
        <w:rPr>
          <w:sz w:val="28"/>
        </w:rPr>
        <w:t>и</w:t>
      </w:r>
      <w:r w:rsidRPr="00E1523A">
        <w:rPr>
          <w:spacing w:val="-3"/>
          <w:sz w:val="28"/>
        </w:rPr>
        <w:t xml:space="preserve"> </w:t>
      </w:r>
      <w:r w:rsidRPr="00E1523A">
        <w:rPr>
          <w:sz w:val="28"/>
        </w:rPr>
        <w:t>жертвенного</w:t>
      </w:r>
      <w:r w:rsidRPr="00E1523A">
        <w:rPr>
          <w:spacing w:val="1"/>
          <w:sz w:val="28"/>
        </w:rPr>
        <w:t xml:space="preserve"> </w:t>
      </w:r>
      <w:r w:rsidRPr="00E1523A">
        <w:rPr>
          <w:sz w:val="28"/>
        </w:rPr>
        <w:t>служения людям);</w:t>
      </w:r>
    </w:p>
    <w:p w:rsidR="00E1523A" w:rsidRDefault="006D27CF" w:rsidP="002367F8">
      <w:pPr>
        <w:pStyle w:val="a4"/>
        <w:numPr>
          <w:ilvl w:val="0"/>
          <w:numId w:val="31"/>
        </w:numPr>
        <w:tabs>
          <w:tab w:val="left" w:pos="1247"/>
        </w:tabs>
        <w:spacing w:before="46"/>
        <w:ind w:left="1246" w:right="444"/>
        <w:rPr>
          <w:sz w:val="28"/>
        </w:rPr>
      </w:pPr>
      <w:r w:rsidRPr="00E1523A">
        <w:rPr>
          <w:sz w:val="28"/>
        </w:rPr>
        <w:t>любовь</w:t>
      </w:r>
      <w:r w:rsidRPr="00E1523A">
        <w:rPr>
          <w:spacing w:val="3"/>
          <w:sz w:val="28"/>
        </w:rPr>
        <w:t xml:space="preserve"> </w:t>
      </w:r>
      <w:r w:rsidRPr="00E1523A">
        <w:rPr>
          <w:sz w:val="28"/>
        </w:rPr>
        <w:t>к</w:t>
      </w:r>
      <w:r w:rsidRPr="00E1523A">
        <w:rPr>
          <w:spacing w:val="2"/>
          <w:sz w:val="28"/>
        </w:rPr>
        <w:t xml:space="preserve"> </w:t>
      </w:r>
      <w:r w:rsidRPr="00E1523A">
        <w:rPr>
          <w:sz w:val="28"/>
        </w:rPr>
        <w:t>Родине,</w:t>
      </w:r>
      <w:r w:rsidRPr="00E1523A">
        <w:rPr>
          <w:spacing w:val="4"/>
          <w:sz w:val="28"/>
        </w:rPr>
        <w:t xml:space="preserve"> </w:t>
      </w:r>
      <w:r w:rsidRPr="00E1523A">
        <w:rPr>
          <w:sz w:val="28"/>
        </w:rPr>
        <w:t>ее</w:t>
      </w:r>
      <w:r w:rsidRPr="00E1523A">
        <w:rPr>
          <w:spacing w:val="2"/>
          <w:sz w:val="28"/>
        </w:rPr>
        <w:t xml:space="preserve"> </w:t>
      </w:r>
      <w:r w:rsidRPr="00E1523A">
        <w:rPr>
          <w:sz w:val="28"/>
        </w:rPr>
        <w:t>святыням</w:t>
      </w:r>
      <w:r w:rsidRPr="00E1523A">
        <w:rPr>
          <w:spacing w:val="2"/>
          <w:sz w:val="28"/>
        </w:rPr>
        <w:t xml:space="preserve"> </w:t>
      </w:r>
      <w:r w:rsidRPr="00E1523A">
        <w:rPr>
          <w:sz w:val="28"/>
        </w:rPr>
        <w:t>и</w:t>
      </w:r>
      <w:r w:rsidRPr="00E1523A">
        <w:rPr>
          <w:spacing w:val="5"/>
          <w:sz w:val="28"/>
        </w:rPr>
        <w:t xml:space="preserve"> </w:t>
      </w:r>
      <w:r w:rsidRPr="00E1523A">
        <w:rPr>
          <w:sz w:val="28"/>
        </w:rPr>
        <w:t>культуре,</w:t>
      </w:r>
      <w:r w:rsidRPr="00E1523A">
        <w:rPr>
          <w:spacing w:val="1"/>
          <w:sz w:val="28"/>
        </w:rPr>
        <w:t xml:space="preserve"> </w:t>
      </w:r>
      <w:r w:rsidRPr="00E1523A">
        <w:rPr>
          <w:sz w:val="28"/>
        </w:rPr>
        <w:t>формирование</w:t>
      </w:r>
      <w:r w:rsidRPr="00E1523A">
        <w:rPr>
          <w:spacing w:val="2"/>
          <w:sz w:val="28"/>
        </w:rPr>
        <w:t xml:space="preserve"> </w:t>
      </w:r>
      <w:r w:rsidRPr="00E1523A">
        <w:rPr>
          <w:sz w:val="28"/>
        </w:rPr>
        <w:t>исторической</w:t>
      </w:r>
      <w:r w:rsidRPr="00E1523A">
        <w:rPr>
          <w:spacing w:val="-67"/>
          <w:sz w:val="28"/>
        </w:rPr>
        <w:t xml:space="preserve"> </w:t>
      </w:r>
      <w:r w:rsidRPr="00E1523A">
        <w:rPr>
          <w:sz w:val="28"/>
        </w:rPr>
        <w:t>памяти;</w:t>
      </w:r>
    </w:p>
    <w:p w:rsidR="00E1523A" w:rsidRDefault="006D27CF" w:rsidP="002367F8">
      <w:pPr>
        <w:pStyle w:val="a4"/>
        <w:numPr>
          <w:ilvl w:val="0"/>
          <w:numId w:val="31"/>
        </w:numPr>
        <w:tabs>
          <w:tab w:val="left" w:pos="1247"/>
        </w:tabs>
        <w:spacing w:before="46"/>
        <w:ind w:left="1246" w:right="444"/>
        <w:rPr>
          <w:sz w:val="28"/>
        </w:rPr>
      </w:pPr>
      <w:r w:rsidRPr="00E1523A">
        <w:rPr>
          <w:sz w:val="28"/>
        </w:rPr>
        <w:t>благоговейное</w:t>
      </w:r>
      <w:r w:rsidRPr="00E1523A">
        <w:rPr>
          <w:spacing w:val="-7"/>
          <w:sz w:val="28"/>
        </w:rPr>
        <w:t xml:space="preserve"> </w:t>
      </w:r>
      <w:r w:rsidRPr="00E1523A">
        <w:rPr>
          <w:sz w:val="28"/>
        </w:rPr>
        <w:t>отношение</w:t>
      </w:r>
      <w:r w:rsidRPr="00E1523A">
        <w:rPr>
          <w:spacing w:val="-3"/>
          <w:sz w:val="28"/>
        </w:rPr>
        <w:t xml:space="preserve"> </w:t>
      </w:r>
      <w:r w:rsidRPr="00E1523A">
        <w:rPr>
          <w:sz w:val="28"/>
        </w:rPr>
        <w:t>к</w:t>
      </w:r>
      <w:r w:rsidRPr="00E1523A">
        <w:rPr>
          <w:spacing w:val="-3"/>
          <w:sz w:val="28"/>
        </w:rPr>
        <w:t xml:space="preserve"> </w:t>
      </w:r>
      <w:r w:rsidRPr="00E1523A">
        <w:rPr>
          <w:sz w:val="28"/>
        </w:rPr>
        <w:t>святыням</w:t>
      </w:r>
      <w:r w:rsidRPr="00E1523A">
        <w:rPr>
          <w:spacing w:val="-6"/>
          <w:sz w:val="28"/>
        </w:rPr>
        <w:t xml:space="preserve"> </w:t>
      </w:r>
      <w:r w:rsidRPr="00E1523A">
        <w:rPr>
          <w:sz w:val="28"/>
        </w:rPr>
        <w:t>Православной</w:t>
      </w:r>
      <w:r w:rsidRPr="00E1523A">
        <w:rPr>
          <w:spacing w:val="-3"/>
          <w:sz w:val="28"/>
        </w:rPr>
        <w:t xml:space="preserve"> </w:t>
      </w:r>
      <w:r w:rsidRPr="00E1523A">
        <w:rPr>
          <w:sz w:val="28"/>
        </w:rPr>
        <w:t>Церкви;</w:t>
      </w:r>
    </w:p>
    <w:p w:rsidR="00E1523A" w:rsidRDefault="006D27CF" w:rsidP="002367F8">
      <w:pPr>
        <w:pStyle w:val="a4"/>
        <w:numPr>
          <w:ilvl w:val="0"/>
          <w:numId w:val="31"/>
        </w:numPr>
        <w:tabs>
          <w:tab w:val="left" w:pos="1247"/>
          <w:tab w:val="left" w:pos="10206"/>
        </w:tabs>
        <w:spacing w:before="46"/>
        <w:ind w:left="1246" w:right="444"/>
        <w:rPr>
          <w:sz w:val="28"/>
        </w:rPr>
      </w:pPr>
      <w:r w:rsidRPr="00E1523A">
        <w:rPr>
          <w:sz w:val="28"/>
        </w:rPr>
        <w:t>отношение</w:t>
      </w:r>
      <w:r w:rsidRPr="00E1523A">
        <w:rPr>
          <w:spacing w:val="13"/>
          <w:sz w:val="28"/>
        </w:rPr>
        <w:t xml:space="preserve"> </w:t>
      </w:r>
      <w:r w:rsidRPr="00E1523A">
        <w:rPr>
          <w:sz w:val="28"/>
        </w:rPr>
        <w:t>к</w:t>
      </w:r>
      <w:r w:rsidRPr="00E1523A">
        <w:rPr>
          <w:spacing w:val="13"/>
          <w:sz w:val="28"/>
        </w:rPr>
        <w:t xml:space="preserve"> </w:t>
      </w:r>
      <w:r w:rsidRPr="00E1523A">
        <w:rPr>
          <w:sz w:val="28"/>
        </w:rPr>
        <w:t>миру,</w:t>
      </w:r>
      <w:r w:rsidRPr="00E1523A">
        <w:rPr>
          <w:spacing w:val="14"/>
          <w:sz w:val="28"/>
        </w:rPr>
        <w:t xml:space="preserve"> </w:t>
      </w:r>
      <w:r w:rsidRPr="00E1523A">
        <w:rPr>
          <w:sz w:val="28"/>
        </w:rPr>
        <w:t>как</w:t>
      </w:r>
      <w:r w:rsidRPr="00E1523A">
        <w:rPr>
          <w:spacing w:val="14"/>
          <w:sz w:val="28"/>
        </w:rPr>
        <w:t xml:space="preserve"> </w:t>
      </w:r>
      <w:r w:rsidRPr="00E1523A">
        <w:rPr>
          <w:sz w:val="28"/>
        </w:rPr>
        <w:t>дару</w:t>
      </w:r>
      <w:r w:rsidRPr="00E1523A">
        <w:rPr>
          <w:spacing w:val="9"/>
          <w:sz w:val="28"/>
        </w:rPr>
        <w:t xml:space="preserve"> </w:t>
      </w:r>
      <w:r w:rsidRPr="00E1523A">
        <w:rPr>
          <w:sz w:val="28"/>
        </w:rPr>
        <w:t>Божьему,</w:t>
      </w:r>
      <w:r w:rsidRPr="00E1523A">
        <w:rPr>
          <w:spacing w:val="16"/>
          <w:sz w:val="28"/>
        </w:rPr>
        <w:t xml:space="preserve"> </w:t>
      </w:r>
      <w:r w:rsidRPr="00E1523A">
        <w:rPr>
          <w:sz w:val="28"/>
        </w:rPr>
        <w:t>который</w:t>
      </w:r>
      <w:r w:rsidRPr="00E1523A">
        <w:rPr>
          <w:spacing w:val="10"/>
          <w:sz w:val="28"/>
        </w:rPr>
        <w:t xml:space="preserve"> </w:t>
      </w:r>
      <w:r w:rsidRPr="00E1523A">
        <w:rPr>
          <w:sz w:val="28"/>
        </w:rPr>
        <w:t>нужно</w:t>
      </w:r>
      <w:r w:rsidRPr="00E1523A">
        <w:rPr>
          <w:spacing w:val="14"/>
          <w:sz w:val="28"/>
        </w:rPr>
        <w:t xml:space="preserve"> </w:t>
      </w:r>
      <w:r w:rsidRPr="00E1523A">
        <w:rPr>
          <w:sz w:val="28"/>
        </w:rPr>
        <w:t>беречь</w:t>
      </w:r>
      <w:r w:rsidRPr="00E1523A">
        <w:rPr>
          <w:spacing w:val="12"/>
          <w:sz w:val="28"/>
        </w:rPr>
        <w:t xml:space="preserve"> </w:t>
      </w:r>
      <w:r w:rsidRPr="00E1523A">
        <w:rPr>
          <w:sz w:val="28"/>
        </w:rPr>
        <w:t>и</w:t>
      </w:r>
      <w:r w:rsidRPr="00E1523A">
        <w:rPr>
          <w:spacing w:val="13"/>
          <w:sz w:val="28"/>
        </w:rPr>
        <w:t xml:space="preserve"> </w:t>
      </w:r>
      <w:r w:rsidRPr="00E1523A">
        <w:rPr>
          <w:sz w:val="28"/>
        </w:rPr>
        <w:t>приумножать;</w:t>
      </w:r>
    </w:p>
    <w:p w:rsidR="00E1523A" w:rsidRDefault="006D27CF" w:rsidP="002367F8">
      <w:pPr>
        <w:pStyle w:val="a4"/>
        <w:numPr>
          <w:ilvl w:val="0"/>
          <w:numId w:val="31"/>
        </w:numPr>
        <w:tabs>
          <w:tab w:val="left" w:pos="1247"/>
        </w:tabs>
        <w:spacing w:before="46"/>
        <w:ind w:left="1246" w:right="444"/>
        <w:rPr>
          <w:sz w:val="28"/>
        </w:rPr>
      </w:pPr>
      <w:r w:rsidRPr="00E1523A">
        <w:rPr>
          <w:sz w:val="28"/>
        </w:rPr>
        <w:t>осознание</w:t>
      </w:r>
      <w:r w:rsidRPr="00E1523A">
        <w:rPr>
          <w:spacing w:val="-2"/>
          <w:sz w:val="28"/>
        </w:rPr>
        <w:t xml:space="preserve"> </w:t>
      </w:r>
      <w:r w:rsidRPr="00E1523A">
        <w:rPr>
          <w:sz w:val="28"/>
        </w:rPr>
        <w:t>присутствия</w:t>
      </w:r>
      <w:r w:rsidRPr="00E1523A">
        <w:rPr>
          <w:spacing w:val="-2"/>
          <w:sz w:val="28"/>
        </w:rPr>
        <w:t xml:space="preserve"> </w:t>
      </w:r>
      <w:r w:rsidRPr="00E1523A">
        <w:rPr>
          <w:sz w:val="28"/>
        </w:rPr>
        <w:t>Божия</w:t>
      </w:r>
      <w:r w:rsidRPr="00E1523A">
        <w:rPr>
          <w:spacing w:val="-2"/>
          <w:sz w:val="28"/>
        </w:rPr>
        <w:t xml:space="preserve"> </w:t>
      </w:r>
      <w:r w:rsidRPr="00E1523A">
        <w:rPr>
          <w:sz w:val="28"/>
        </w:rPr>
        <w:t>в</w:t>
      </w:r>
      <w:r w:rsidRPr="00E1523A">
        <w:rPr>
          <w:spacing w:val="-3"/>
          <w:sz w:val="28"/>
        </w:rPr>
        <w:t xml:space="preserve"> </w:t>
      </w:r>
      <w:r w:rsidRPr="00E1523A">
        <w:rPr>
          <w:sz w:val="28"/>
        </w:rPr>
        <w:t>собственной</w:t>
      </w:r>
      <w:r w:rsidRPr="00E1523A">
        <w:rPr>
          <w:spacing w:val="-5"/>
          <w:sz w:val="28"/>
        </w:rPr>
        <w:t xml:space="preserve"> </w:t>
      </w:r>
      <w:r w:rsidRPr="00E1523A">
        <w:rPr>
          <w:sz w:val="28"/>
        </w:rPr>
        <w:t>жизни</w:t>
      </w:r>
      <w:r w:rsidRPr="00E1523A">
        <w:rPr>
          <w:spacing w:val="-4"/>
          <w:sz w:val="28"/>
        </w:rPr>
        <w:t xml:space="preserve"> </w:t>
      </w:r>
      <w:r w:rsidRPr="00E1523A">
        <w:rPr>
          <w:sz w:val="28"/>
        </w:rPr>
        <w:t>и</w:t>
      </w:r>
      <w:r w:rsidRPr="00E1523A">
        <w:rPr>
          <w:spacing w:val="-2"/>
          <w:sz w:val="28"/>
        </w:rPr>
        <w:t xml:space="preserve"> </w:t>
      </w:r>
      <w:r w:rsidRPr="00E1523A">
        <w:rPr>
          <w:sz w:val="28"/>
        </w:rPr>
        <w:t>в</w:t>
      </w:r>
      <w:r w:rsidRPr="00E1523A">
        <w:rPr>
          <w:spacing w:val="-3"/>
          <w:sz w:val="28"/>
        </w:rPr>
        <w:t xml:space="preserve"> </w:t>
      </w:r>
      <w:r w:rsidRPr="00E1523A">
        <w:rPr>
          <w:sz w:val="28"/>
        </w:rPr>
        <w:t>мире;</w:t>
      </w:r>
    </w:p>
    <w:p w:rsidR="00E1523A" w:rsidRPr="005309DF" w:rsidRDefault="006D27CF" w:rsidP="002367F8">
      <w:pPr>
        <w:pStyle w:val="a4"/>
        <w:numPr>
          <w:ilvl w:val="0"/>
          <w:numId w:val="31"/>
        </w:numPr>
        <w:tabs>
          <w:tab w:val="left" w:pos="1247"/>
        </w:tabs>
        <w:spacing w:before="46"/>
        <w:ind w:left="1246" w:right="444"/>
        <w:rPr>
          <w:sz w:val="28"/>
        </w:rPr>
      </w:pPr>
      <w:r w:rsidRPr="00E1523A">
        <w:rPr>
          <w:sz w:val="28"/>
        </w:rPr>
        <w:t>усвоение</w:t>
      </w:r>
      <w:r w:rsidRPr="00E1523A">
        <w:rPr>
          <w:spacing w:val="14"/>
          <w:sz w:val="28"/>
        </w:rPr>
        <w:t xml:space="preserve"> </w:t>
      </w:r>
      <w:r w:rsidRPr="00E1523A">
        <w:rPr>
          <w:sz w:val="28"/>
        </w:rPr>
        <w:t>норм</w:t>
      </w:r>
      <w:r w:rsidRPr="00E1523A">
        <w:rPr>
          <w:spacing w:val="15"/>
          <w:sz w:val="28"/>
        </w:rPr>
        <w:t xml:space="preserve"> </w:t>
      </w:r>
      <w:r w:rsidRPr="00E1523A">
        <w:rPr>
          <w:sz w:val="28"/>
        </w:rPr>
        <w:t>христианской</w:t>
      </w:r>
      <w:r w:rsidRPr="00E1523A">
        <w:rPr>
          <w:spacing w:val="15"/>
          <w:sz w:val="28"/>
        </w:rPr>
        <w:t xml:space="preserve"> </w:t>
      </w:r>
      <w:r w:rsidRPr="00E1523A">
        <w:rPr>
          <w:sz w:val="28"/>
        </w:rPr>
        <w:t>нравственности</w:t>
      </w:r>
      <w:r w:rsidRPr="00E1523A">
        <w:rPr>
          <w:spacing w:val="15"/>
          <w:sz w:val="28"/>
        </w:rPr>
        <w:t xml:space="preserve"> </w:t>
      </w:r>
      <w:r w:rsidRPr="00E1523A">
        <w:rPr>
          <w:sz w:val="28"/>
        </w:rPr>
        <w:t>на</w:t>
      </w:r>
      <w:r w:rsidRPr="00E1523A">
        <w:rPr>
          <w:spacing w:val="14"/>
          <w:sz w:val="28"/>
        </w:rPr>
        <w:t xml:space="preserve"> </w:t>
      </w:r>
      <w:r w:rsidRPr="00E1523A">
        <w:rPr>
          <w:sz w:val="28"/>
        </w:rPr>
        <w:t>уровне</w:t>
      </w:r>
      <w:r w:rsidRPr="00E1523A">
        <w:rPr>
          <w:spacing w:val="15"/>
          <w:sz w:val="28"/>
        </w:rPr>
        <w:t xml:space="preserve"> </w:t>
      </w:r>
      <w:r w:rsidRPr="00E1523A">
        <w:rPr>
          <w:sz w:val="28"/>
        </w:rPr>
        <w:t>поступка</w:t>
      </w:r>
      <w:r w:rsidRPr="00E1523A">
        <w:rPr>
          <w:spacing w:val="15"/>
          <w:sz w:val="28"/>
        </w:rPr>
        <w:t xml:space="preserve"> </w:t>
      </w:r>
      <w:r w:rsidRPr="00E1523A">
        <w:rPr>
          <w:sz w:val="28"/>
        </w:rPr>
        <w:t>и</w:t>
      </w:r>
      <w:r w:rsidRPr="00E1523A">
        <w:rPr>
          <w:spacing w:val="15"/>
          <w:sz w:val="28"/>
        </w:rPr>
        <w:t xml:space="preserve"> </w:t>
      </w:r>
      <w:r w:rsidRPr="00E1523A">
        <w:rPr>
          <w:sz w:val="28"/>
        </w:rPr>
        <w:t>поведения.</w:t>
      </w:r>
    </w:p>
    <w:p w:rsidR="00E1523A" w:rsidRDefault="00E1523A" w:rsidP="00E1523A">
      <w:pPr>
        <w:tabs>
          <w:tab w:val="left" w:pos="1247"/>
        </w:tabs>
        <w:spacing w:before="46"/>
        <w:ind w:left="960" w:right="444"/>
        <w:rPr>
          <w:sz w:val="28"/>
        </w:rPr>
      </w:pPr>
      <w:r w:rsidRPr="00E1523A">
        <w:rPr>
          <w:sz w:val="28"/>
        </w:rPr>
        <w:t>Метапредметные</w:t>
      </w:r>
      <w:r w:rsidR="006D27CF" w:rsidRPr="00E1523A">
        <w:rPr>
          <w:spacing w:val="-2"/>
          <w:sz w:val="28"/>
        </w:rPr>
        <w:t xml:space="preserve"> </w:t>
      </w:r>
      <w:r w:rsidRPr="00E1523A">
        <w:rPr>
          <w:sz w:val="28"/>
        </w:rPr>
        <w:t>результаты</w:t>
      </w:r>
    </w:p>
    <w:p w:rsidR="006D27CF" w:rsidRPr="00E1523A" w:rsidRDefault="00E1523A" w:rsidP="00E1523A">
      <w:pPr>
        <w:tabs>
          <w:tab w:val="left" w:pos="1247"/>
        </w:tabs>
        <w:spacing w:before="46"/>
        <w:ind w:left="960" w:right="444"/>
        <w:jc w:val="both"/>
        <w:rPr>
          <w:sz w:val="28"/>
          <w:szCs w:val="28"/>
        </w:rPr>
      </w:pPr>
      <w:r>
        <w:rPr>
          <w:sz w:val="28"/>
        </w:rPr>
        <w:tab/>
      </w:r>
      <w:r>
        <w:rPr>
          <w:sz w:val="28"/>
        </w:rPr>
        <w:tab/>
      </w:r>
      <w:r w:rsidR="006D27CF" w:rsidRPr="00E1523A">
        <w:rPr>
          <w:sz w:val="28"/>
          <w:szCs w:val="28"/>
        </w:rPr>
        <w:t>Метапредметные</w:t>
      </w:r>
      <w:r w:rsidR="006D27CF" w:rsidRPr="00E1523A">
        <w:rPr>
          <w:spacing w:val="1"/>
          <w:sz w:val="28"/>
          <w:szCs w:val="28"/>
        </w:rPr>
        <w:t xml:space="preserve"> </w:t>
      </w:r>
      <w:r w:rsidR="006D27CF" w:rsidRPr="00E1523A">
        <w:rPr>
          <w:sz w:val="28"/>
          <w:szCs w:val="28"/>
        </w:rPr>
        <w:t>результаты</w:t>
      </w:r>
      <w:r w:rsidR="006D27CF" w:rsidRPr="00E1523A">
        <w:rPr>
          <w:spacing w:val="1"/>
          <w:sz w:val="28"/>
          <w:szCs w:val="28"/>
        </w:rPr>
        <w:t xml:space="preserve"> </w:t>
      </w:r>
      <w:r w:rsidR="006D27CF" w:rsidRPr="00E1523A">
        <w:rPr>
          <w:sz w:val="28"/>
          <w:szCs w:val="28"/>
        </w:rPr>
        <w:t>освоения</w:t>
      </w:r>
      <w:r w:rsidR="006D27CF" w:rsidRPr="00E1523A">
        <w:rPr>
          <w:spacing w:val="1"/>
          <w:sz w:val="28"/>
          <w:szCs w:val="28"/>
        </w:rPr>
        <w:t xml:space="preserve"> </w:t>
      </w:r>
      <w:r w:rsidR="006D27CF" w:rsidRPr="00E1523A">
        <w:rPr>
          <w:sz w:val="28"/>
          <w:szCs w:val="28"/>
        </w:rPr>
        <w:t>основной</w:t>
      </w:r>
      <w:r w:rsidR="006D27CF" w:rsidRPr="00E1523A">
        <w:rPr>
          <w:spacing w:val="1"/>
          <w:sz w:val="28"/>
          <w:szCs w:val="28"/>
        </w:rPr>
        <w:t xml:space="preserve"> </w:t>
      </w:r>
      <w:r w:rsidR="006D27CF" w:rsidRPr="00E1523A">
        <w:rPr>
          <w:sz w:val="28"/>
          <w:szCs w:val="28"/>
        </w:rPr>
        <w:t>образовательной</w:t>
      </w:r>
      <w:r w:rsidR="006D27CF" w:rsidRPr="00E1523A">
        <w:rPr>
          <w:spacing w:val="1"/>
          <w:sz w:val="28"/>
          <w:szCs w:val="28"/>
        </w:rPr>
        <w:t xml:space="preserve"> </w:t>
      </w:r>
      <w:r w:rsidR="006D27CF" w:rsidRPr="00E1523A">
        <w:rPr>
          <w:sz w:val="28"/>
          <w:szCs w:val="28"/>
        </w:rPr>
        <w:t>программы НОО, формируемые при изучении предмета «Основы православ-</w:t>
      </w:r>
      <w:r w:rsidR="006D27CF" w:rsidRPr="00E1523A">
        <w:rPr>
          <w:spacing w:val="1"/>
          <w:sz w:val="28"/>
          <w:szCs w:val="28"/>
        </w:rPr>
        <w:t xml:space="preserve"> </w:t>
      </w:r>
      <w:r w:rsidR="006D27CF" w:rsidRPr="00E1523A">
        <w:rPr>
          <w:sz w:val="28"/>
          <w:szCs w:val="28"/>
        </w:rPr>
        <w:t>ной</w:t>
      </w:r>
      <w:r w:rsidR="006D27CF" w:rsidRPr="00E1523A">
        <w:rPr>
          <w:spacing w:val="-1"/>
          <w:sz w:val="28"/>
          <w:szCs w:val="28"/>
        </w:rPr>
        <w:t xml:space="preserve"> </w:t>
      </w:r>
      <w:r w:rsidR="006D27CF" w:rsidRPr="00E1523A">
        <w:rPr>
          <w:sz w:val="28"/>
          <w:szCs w:val="28"/>
        </w:rPr>
        <w:t>веры»:</w:t>
      </w:r>
    </w:p>
    <w:p w:rsidR="00E1523A" w:rsidRPr="00E1523A" w:rsidRDefault="006D27CF" w:rsidP="00E1523A">
      <w:pPr>
        <w:spacing w:before="2" w:line="318" w:lineRule="exact"/>
        <w:ind w:left="961"/>
        <w:jc w:val="both"/>
        <w:rPr>
          <w:sz w:val="28"/>
          <w:szCs w:val="28"/>
        </w:rPr>
      </w:pPr>
      <w:r w:rsidRPr="00E1523A">
        <w:rPr>
          <w:sz w:val="28"/>
          <w:szCs w:val="28"/>
        </w:rPr>
        <w:t>Познавательные</w:t>
      </w:r>
      <w:r w:rsidRPr="00E1523A">
        <w:rPr>
          <w:spacing w:val="-5"/>
          <w:sz w:val="28"/>
          <w:szCs w:val="28"/>
        </w:rPr>
        <w:t xml:space="preserve"> </w:t>
      </w:r>
      <w:r w:rsidRPr="00E1523A">
        <w:rPr>
          <w:sz w:val="28"/>
          <w:szCs w:val="28"/>
        </w:rPr>
        <w:t>УУД:</w:t>
      </w:r>
    </w:p>
    <w:p w:rsidR="00E1523A" w:rsidRDefault="006D27CF" w:rsidP="00E1523A">
      <w:pPr>
        <w:spacing w:before="2" w:line="318" w:lineRule="exact"/>
        <w:ind w:left="961" w:right="444" w:firstLine="479"/>
        <w:jc w:val="both"/>
        <w:rPr>
          <w:i/>
          <w:sz w:val="28"/>
          <w:szCs w:val="28"/>
        </w:rPr>
      </w:pPr>
      <w:r w:rsidRPr="00E1523A">
        <w:rPr>
          <w:sz w:val="28"/>
        </w:rPr>
        <w:t>формировать</w:t>
      </w:r>
      <w:r w:rsidRPr="00E1523A">
        <w:rPr>
          <w:spacing w:val="8"/>
          <w:sz w:val="28"/>
        </w:rPr>
        <w:t xml:space="preserve"> </w:t>
      </w:r>
      <w:r w:rsidRPr="00E1523A">
        <w:rPr>
          <w:sz w:val="28"/>
        </w:rPr>
        <w:t>интеллектуальное</w:t>
      </w:r>
      <w:r w:rsidRPr="00E1523A">
        <w:rPr>
          <w:spacing w:val="12"/>
          <w:sz w:val="28"/>
        </w:rPr>
        <w:t xml:space="preserve"> </w:t>
      </w:r>
      <w:r w:rsidRPr="00E1523A">
        <w:rPr>
          <w:sz w:val="28"/>
        </w:rPr>
        <w:t>и</w:t>
      </w:r>
      <w:r w:rsidRPr="00E1523A">
        <w:rPr>
          <w:spacing w:val="8"/>
          <w:sz w:val="28"/>
        </w:rPr>
        <w:t xml:space="preserve"> </w:t>
      </w:r>
      <w:r w:rsidRPr="00E1523A">
        <w:rPr>
          <w:sz w:val="28"/>
        </w:rPr>
        <w:t>духовное</w:t>
      </w:r>
      <w:r w:rsidRPr="00E1523A">
        <w:rPr>
          <w:spacing w:val="8"/>
          <w:sz w:val="28"/>
        </w:rPr>
        <w:t xml:space="preserve"> </w:t>
      </w:r>
      <w:r w:rsidRPr="00E1523A">
        <w:rPr>
          <w:sz w:val="28"/>
        </w:rPr>
        <w:t>стремление</w:t>
      </w:r>
      <w:r w:rsidRPr="00E1523A">
        <w:rPr>
          <w:spacing w:val="8"/>
          <w:sz w:val="28"/>
        </w:rPr>
        <w:t xml:space="preserve"> </w:t>
      </w:r>
      <w:r w:rsidRPr="00E1523A">
        <w:rPr>
          <w:sz w:val="28"/>
        </w:rPr>
        <w:t>к</w:t>
      </w:r>
      <w:r w:rsidRPr="00E1523A">
        <w:rPr>
          <w:spacing w:val="10"/>
          <w:sz w:val="28"/>
        </w:rPr>
        <w:t xml:space="preserve"> </w:t>
      </w:r>
      <w:r w:rsidRPr="00E1523A">
        <w:rPr>
          <w:sz w:val="28"/>
        </w:rPr>
        <w:t>познанию</w:t>
      </w:r>
      <w:r w:rsidRPr="00E1523A">
        <w:rPr>
          <w:spacing w:val="7"/>
          <w:sz w:val="28"/>
        </w:rPr>
        <w:t xml:space="preserve"> </w:t>
      </w:r>
      <w:r w:rsidRPr="00E1523A">
        <w:rPr>
          <w:sz w:val="28"/>
        </w:rPr>
        <w:t>Б</w:t>
      </w:r>
      <w:r w:rsidR="00E1523A">
        <w:rPr>
          <w:sz w:val="28"/>
        </w:rPr>
        <w:t>о</w:t>
      </w:r>
      <w:r w:rsidRPr="00E1523A">
        <w:rPr>
          <w:sz w:val="28"/>
        </w:rPr>
        <w:t>га</w:t>
      </w:r>
      <w:r w:rsidRPr="00E1523A">
        <w:rPr>
          <w:spacing w:val="-1"/>
          <w:sz w:val="28"/>
        </w:rPr>
        <w:t xml:space="preserve"> </w:t>
      </w:r>
      <w:r w:rsidRPr="00E1523A">
        <w:rPr>
          <w:sz w:val="28"/>
        </w:rPr>
        <w:t>и укреплению</w:t>
      </w:r>
      <w:r w:rsidRPr="00E1523A">
        <w:rPr>
          <w:spacing w:val="-1"/>
          <w:sz w:val="28"/>
        </w:rPr>
        <w:t xml:space="preserve"> </w:t>
      </w:r>
      <w:r w:rsidRPr="00E1523A">
        <w:rPr>
          <w:sz w:val="28"/>
        </w:rPr>
        <w:t>веры;</w:t>
      </w:r>
    </w:p>
    <w:p w:rsidR="00E1523A" w:rsidRDefault="006D27CF" w:rsidP="00E1523A">
      <w:pPr>
        <w:spacing w:before="2" w:line="318" w:lineRule="exact"/>
        <w:ind w:left="961" w:right="444" w:firstLine="479"/>
        <w:jc w:val="both"/>
        <w:rPr>
          <w:i/>
          <w:sz w:val="28"/>
          <w:szCs w:val="28"/>
        </w:rPr>
      </w:pPr>
      <w:r w:rsidRPr="00E1523A">
        <w:rPr>
          <w:sz w:val="28"/>
        </w:rPr>
        <w:t>формировать</w:t>
      </w:r>
      <w:r w:rsidRPr="00E1523A">
        <w:rPr>
          <w:spacing w:val="42"/>
          <w:sz w:val="28"/>
        </w:rPr>
        <w:t xml:space="preserve"> </w:t>
      </w:r>
      <w:r w:rsidRPr="00E1523A">
        <w:rPr>
          <w:sz w:val="28"/>
        </w:rPr>
        <w:t>духовный</w:t>
      </w:r>
      <w:r w:rsidRPr="00E1523A">
        <w:rPr>
          <w:spacing w:val="44"/>
          <w:sz w:val="28"/>
        </w:rPr>
        <w:t xml:space="preserve"> </w:t>
      </w:r>
      <w:r w:rsidRPr="00E1523A">
        <w:rPr>
          <w:sz w:val="28"/>
        </w:rPr>
        <w:t>подход</w:t>
      </w:r>
      <w:r w:rsidRPr="00E1523A">
        <w:rPr>
          <w:spacing w:val="46"/>
          <w:sz w:val="28"/>
        </w:rPr>
        <w:t xml:space="preserve"> </w:t>
      </w:r>
      <w:r w:rsidRPr="00E1523A">
        <w:rPr>
          <w:sz w:val="28"/>
        </w:rPr>
        <w:t>к</w:t>
      </w:r>
      <w:r w:rsidRPr="00E1523A">
        <w:rPr>
          <w:spacing w:val="44"/>
          <w:sz w:val="28"/>
        </w:rPr>
        <w:t xml:space="preserve"> </w:t>
      </w:r>
      <w:r w:rsidRPr="00E1523A">
        <w:rPr>
          <w:sz w:val="28"/>
        </w:rPr>
        <w:t>осмыслению</w:t>
      </w:r>
      <w:r w:rsidRPr="00E1523A">
        <w:rPr>
          <w:spacing w:val="44"/>
          <w:sz w:val="28"/>
        </w:rPr>
        <w:t xml:space="preserve"> </w:t>
      </w:r>
      <w:r w:rsidRPr="00E1523A">
        <w:rPr>
          <w:sz w:val="28"/>
        </w:rPr>
        <w:t>изучаемого</w:t>
      </w:r>
      <w:r w:rsidRPr="00E1523A">
        <w:rPr>
          <w:spacing w:val="45"/>
          <w:sz w:val="28"/>
        </w:rPr>
        <w:t xml:space="preserve"> </w:t>
      </w:r>
      <w:r w:rsidRPr="00E1523A">
        <w:rPr>
          <w:sz w:val="28"/>
        </w:rPr>
        <w:t>материала,</w:t>
      </w:r>
      <w:r w:rsidRPr="00E1523A">
        <w:rPr>
          <w:spacing w:val="-67"/>
          <w:sz w:val="28"/>
        </w:rPr>
        <w:t xml:space="preserve"> </w:t>
      </w:r>
      <w:r w:rsidRPr="00E1523A">
        <w:rPr>
          <w:sz w:val="28"/>
        </w:rPr>
        <w:t>умение</w:t>
      </w:r>
      <w:r w:rsidRPr="00E1523A">
        <w:rPr>
          <w:spacing w:val="-1"/>
          <w:sz w:val="28"/>
        </w:rPr>
        <w:t xml:space="preserve"> </w:t>
      </w:r>
      <w:r w:rsidRPr="00E1523A">
        <w:rPr>
          <w:sz w:val="28"/>
        </w:rPr>
        <w:t>делать</w:t>
      </w:r>
      <w:r w:rsidRPr="00E1523A">
        <w:rPr>
          <w:spacing w:val="-1"/>
          <w:sz w:val="28"/>
        </w:rPr>
        <w:t xml:space="preserve"> </w:t>
      </w:r>
      <w:r w:rsidRPr="00E1523A">
        <w:rPr>
          <w:sz w:val="28"/>
        </w:rPr>
        <w:t>выводы,</w:t>
      </w:r>
      <w:r w:rsidRPr="00E1523A">
        <w:rPr>
          <w:spacing w:val="-1"/>
          <w:sz w:val="28"/>
        </w:rPr>
        <w:t xml:space="preserve"> </w:t>
      </w:r>
      <w:r w:rsidRPr="00E1523A">
        <w:rPr>
          <w:sz w:val="28"/>
        </w:rPr>
        <w:t>исходя</w:t>
      </w:r>
      <w:r w:rsidRPr="00E1523A">
        <w:rPr>
          <w:spacing w:val="-1"/>
          <w:sz w:val="28"/>
        </w:rPr>
        <w:t xml:space="preserve"> </w:t>
      </w:r>
      <w:r w:rsidRPr="00E1523A">
        <w:rPr>
          <w:sz w:val="28"/>
        </w:rPr>
        <w:t>из</w:t>
      </w:r>
      <w:r w:rsidRPr="00E1523A">
        <w:rPr>
          <w:spacing w:val="-3"/>
          <w:sz w:val="28"/>
        </w:rPr>
        <w:t xml:space="preserve"> </w:t>
      </w:r>
      <w:r w:rsidRPr="00E1523A">
        <w:rPr>
          <w:sz w:val="28"/>
        </w:rPr>
        <w:t>опыта</w:t>
      </w:r>
      <w:r w:rsidRPr="00E1523A">
        <w:rPr>
          <w:spacing w:val="-3"/>
          <w:sz w:val="28"/>
        </w:rPr>
        <w:t xml:space="preserve"> </w:t>
      </w:r>
      <w:r w:rsidRPr="00E1523A">
        <w:rPr>
          <w:sz w:val="28"/>
        </w:rPr>
        <w:t>Церкви</w:t>
      </w:r>
      <w:r w:rsidRPr="00E1523A">
        <w:rPr>
          <w:spacing w:val="-3"/>
          <w:sz w:val="28"/>
        </w:rPr>
        <w:t xml:space="preserve"> </w:t>
      </w:r>
      <w:r w:rsidRPr="00E1523A">
        <w:rPr>
          <w:sz w:val="28"/>
        </w:rPr>
        <w:t>и святых</w:t>
      </w:r>
      <w:r w:rsidRPr="00E1523A">
        <w:rPr>
          <w:spacing w:val="-3"/>
          <w:sz w:val="28"/>
        </w:rPr>
        <w:t xml:space="preserve"> </w:t>
      </w:r>
      <w:r w:rsidRPr="00E1523A">
        <w:rPr>
          <w:sz w:val="28"/>
        </w:rPr>
        <w:t>отцов;</w:t>
      </w:r>
    </w:p>
    <w:p w:rsidR="00E1523A" w:rsidRDefault="006D27CF" w:rsidP="00E1523A">
      <w:pPr>
        <w:spacing w:before="2" w:line="318" w:lineRule="exact"/>
        <w:ind w:left="961" w:right="444" w:firstLine="479"/>
        <w:jc w:val="both"/>
        <w:rPr>
          <w:i/>
          <w:sz w:val="28"/>
          <w:szCs w:val="28"/>
        </w:rPr>
      </w:pPr>
      <w:r w:rsidRPr="00E1523A">
        <w:rPr>
          <w:sz w:val="28"/>
        </w:rPr>
        <w:t>научить</w:t>
      </w:r>
      <w:r w:rsidRPr="00E1523A">
        <w:rPr>
          <w:spacing w:val="33"/>
          <w:sz w:val="28"/>
        </w:rPr>
        <w:t xml:space="preserve"> </w:t>
      </w:r>
      <w:r w:rsidRPr="00E1523A">
        <w:rPr>
          <w:sz w:val="28"/>
        </w:rPr>
        <w:t>понимать</w:t>
      </w:r>
      <w:r w:rsidRPr="00E1523A">
        <w:rPr>
          <w:spacing w:val="31"/>
          <w:sz w:val="28"/>
        </w:rPr>
        <w:t xml:space="preserve"> </w:t>
      </w:r>
      <w:r w:rsidRPr="00E1523A">
        <w:rPr>
          <w:sz w:val="28"/>
        </w:rPr>
        <w:t>и</w:t>
      </w:r>
      <w:r w:rsidRPr="00E1523A">
        <w:rPr>
          <w:spacing w:val="35"/>
          <w:sz w:val="28"/>
        </w:rPr>
        <w:t xml:space="preserve"> </w:t>
      </w:r>
      <w:r w:rsidRPr="00E1523A">
        <w:rPr>
          <w:sz w:val="28"/>
        </w:rPr>
        <w:t>уметь</w:t>
      </w:r>
      <w:r w:rsidRPr="00E1523A">
        <w:rPr>
          <w:spacing w:val="34"/>
          <w:sz w:val="28"/>
        </w:rPr>
        <w:t xml:space="preserve"> </w:t>
      </w:r>
      <w:r w:rsidRPr="00E1523A">
        <w:rPr>
          <w:sz w:val="28"/>
        </w:rPr>
        <w:t>пересказывать</w:t>
      </w:r>
      <w:r w:rsidRPr="00E1523A">
        <w:rPr>
          <w:spacing w:val="34"/>
          <w:sz w:val="28"/>
        </w:rPr>
        <w:t xml:space="preserve"> </w:t>
      </w:r>
      <w:r w:rsidRPr="00E1523A">
        <w:rPr>
          <w:sz w:val="28"/>
        </w:rPr>
        <w:t>Библейские</w:t>
      </w:r>
      <w:r w:rsidRPr="00E1523A">
        <w:rPr>
          <w:spacing w:val="32"/>
          <w:sz w:val="28"/>
        </w:rPr>
        <w:t xml:space="preserve"> </w:t>
      </w:r>
      <w:r w:rsidRPr="00E1523A">
        <w:rPr>
          <w:sz w:val="28"/>
        </w:rPr>
        <w:t>притчи,</w:t>
      </w:r>
      <w:r w:rsidRPr="00E1523A">
        <w:rPr>
          <w:spacing w:val="34"/>
          <w:sz w:val="28"/>
        </w:rPr>
        <w:t xml:space="preserve"> </w:t>
      </w:r>
      <w:r w:rsidRPr="00E1523A">
        <w:rPr>
          <w:sz w:val="28"/>
        </w:rPr>
        <w:t>иносказания и образы,</w:t>
      </w:r>
      <w:r w:rsidRPr="00E1523A">
        <w:rPr>
          <w:spacing w:val="-3"/>
          <w:sz w:val="28"/>
        </w:rPr>
        <w:t xml:space="preserve"> </w:t>
      </w:r>
      <w:r w:rsidRPr="00E1523A">
        <w:rPr>
          <w:sz w:val="28"/>
        </w:rPr>
        <w:t>объяснять</w:t>
      </w:r>
      <w:r w:rsidRPr="00E1523A">
        <w:rPr>
          <w:spacing w:val="-4"/>
          <w:sz w:val="28"/>
        </w:rPr>
        <w:t xml:space="preserve"> </w:t>
      </w:r>
      <w:r w:rsidRPr="00E1523A">
        <w:rPr>
          <w:sz w:val="28"/>
        </w:rPr>
        <w:t>их;</w:t>
      </w:r>
    </w:p>
    <w:p w:rsidR="00E1523A" w:rsidRDefault="006D27CF" w:rsidP="00E1523A">
      <w:pPr>
        <w:spacing w:before="2" w:line="318" w:lineRule="exact"/>
        <w:ind w:left="961" w:right="444" w:firstLine="479"/>
        <w:jc w:val="both"/>
        <w:rPr>
          <w:i/>
          <w:sz w:val="28"/>
          <w:szCs w:val="28"/>
        </w:rPr>
      </w:pPr>
      <w:r w:rsidRPr="00E1523A">
        <w:rPr>
          <w:sz w:val="28"/>
        </w:rPr>
        <w:t>учить</w:t>
      </w:r>
      <w:r w:rsidRPr="00E1523A">
        <w:rPr>
          <w:spacing w:val="10"/>
          <w:sz w:val="28"/>
        </w:rPr>
        <w:t xml:space="preserve"> </w:t>
      </w:r>
      <w:r w:rsidRPr="00E1523A">
        <w:rPr>
          <w:sz w:val="28"/>
        </w:rPr>
        <w:t>находить</w:t>
      </w:r>
      <w:r w:rsidRPr="00E1523A">
        <w:rPr>
          <w:spacing w:val="8"/>
          <w:sz w:val="28"/>
        </w:rPr>
        <w:t xml:space="preserve"> </w:t>
      </w:r>
      <w:r w:rsidRPr="00E1523A">
        <w:rPr>
          <w:sz w:val="28"/>
        </w:rPr>
        <w:t>нравственный</w:t>
      </w:r>
      <w:r w:rsidRPr="00E1523A">
        <w:rPr>
          <w:spacing w:val="12"/>
          <w:sz w:val="28"/>
        </w:rPr>
        <w:t xml:space="preserve"> </w:t>
      </w:r>
      <w:r w:rsidRPr="00E1523A">
        <w:rPr>
          <w:sz w:val="28"/>
        </w:rPr>
        <w:t>смысл</w:t>
      </w:r>
      <w:r w:rsidRPr="00E1523A">
        <w:rPr>
          <w:spacing w:val="10"/>
          <w:sz w:val="28"/>
        </w:rPr>
        <w:t xml:space="preserve"> </w:t>
      </w:r>
      <w:r w:rsidRPr="00E1523A">
        <w:rPr>
          <w:sz w:val="28"/>
        </w:rPr>
        <w:t>в</w:t>
      </w:r>
      <w:r w:rsidRPr="00E1523A">
        <w:rPr>
          <w:spacing w:val="11"/>
          <w:sz w:val="28"/>
        </w:rPr>
        <w:t xml:space="preserve"> </w:t>
      </w:r>
      <w:r w:rsidRPr="00E1523A">
        <w:rPr>
          <w:sz w:val="28"/>
        </w:rPr>
        <w:t>тех</w:t>
      </w:r>
      <w:r w:rsidRPr="00E1523A">
        <w:rPr>
          <w:spacing w:val="12"/>
          <w:sz w:val="28"/>
        </w:rPr>
        <w:t xml:space="preserve"> </w:t>
      </w:r>
      <w:r w:rsidRPr="00E1523A">
        <w:rPr>
          <w:sz w:val="28"/>
        </w:rPr>
        <w:t>или</w:t>
      </w:r>
      <w:r w:rsidRPr="00E1523A">
        <w:rPr>
          <w:spacing w:val="12"/>
          <w:sz w:val="28"/>
        </w:rPr>
        <w:t xml:space="preserve"> </w:t>
      </w:r>
      <w:r w:rsidRPr="00E1523A">
        <w:rPr>
          <w:sz w:val="28"/>
        </w:rPr>
        <w:t>иных</w:t>
      </w:r>
      <w:r w:rsidRPr="00E1523A">
        <w:rPr>
          <w:spacing w:val="12"/>
          <w:sz w:val="28"/>
        </w:rPr>
        <w:t xml:space="preserve"> </w:t>
      </w:r>
      <w:r w:rsidRPr="00E1523A">
        <w:rPr>
          <w:sz w:val="28"/>
        </w:rPr>
        <w:t>исторических</w:t>
      </w:r>
      <w:r w:rsidRPr="00E1523A">
        <w:rPr>
          <w:spacing w:val="12"/>
          <w:sz w:val="28"/>
        </w:rPr>
        <w:t xml:space="preserve"> </w:t>
      </w:r>
      <w:r w:rsidRPr="00E1523A">
        <w:rPr>
          <w:sz w:val="28"/>
        </w:rPr>
        <w:t>или</w:t>
      </w:r>
      <w:r w:rsidRPr="00E1523A">
        <w:rPr>
          <w:spacing w:val="-67"/>
          <w:sz w:val="28"/>
        </w:rPr>
        <w:t xml:space="preserve"> </w:t>
      </w:r>
      <w:r w:rsidRPr="00E1523A">
        <w:rPr>
          <w:sz w:val="28"/>
        </w:rPr>
        <w:t>Библейских</w:t>
      </w:r>
      <w:r w:rsidRPr="00E1523A">
        <w:rPr>
          <w:spacing w:val="-4"/>
          <w:sz w:val="28"/>
        </w:rPr>
        <w:t xml:space="preserve"> </w:t>
      </w:r>
      <w:r w:rsidRPr="00E1523A">
        <w:rPr>
          <w:sz w:val="28"/>
        </w:rPr>
        <w:t>событиях</w:t>
      </w:r>
      <w:r w:rsidRPr="00E1523A">
        <w:rPr>
          <w:spacing w:val="1"/>
          <w:sz w:val="28"/>
        </w:rPr>
        <w:t xml:space="preserve"> </w:t>
      </w:r>
      <w:r w:rsidRPr="00E1523A">
        <w:rPr>
          <w:sz w:val="28"/>
        </w:rPr>
        <w:t>и</w:t>
      </w:r>
      <w:r w:rsidRPr="00E1523A">
        <w:rPr>
          <w:spacing w:val="-4"/>
          <w:sz w:val="28"/>
        </w:rPr>
        <w:t xml:space="preserve"> </w:t>
      </w:r>
      <w:r w:rsidRPr="00E1523A">
        <w:rPr>
          <w:sz w:val="28"/>
        </w:rPr>
        <w:t>применять</w:t>
      </w:r>
      <w:r w:rsidRPr="00E1523A">
        <w:rPr>
          <w:spacing w:val="-2"/>
          <w:sz w:val="28"/>
        </w:rPr>
        <w:t xml:space="preserve"> </w:t>
      </w:r>
      <w:r w:rsidRPr="00E1523A">
        <w:rPr>
          <w:sz w:val="28"/>
        </w:rPr>
        <w:t>его</w:t>
      </w:r>
      <w:r w:rsidRPr="00E1523A">
        <w:rPr>
          <w:spacing w:val="-4"/>
          <w:sz w:val="28"/>
        </w:rPr>
        <w:t xml:space="preserve"> </w:t>
      </w:r>
      <w:r w:rsidRPr="00E1523A">
        <w:rPr>
          <w:sz w:val="28"/>
        </w:rPr>
        <w:t>к современной жизни;</w:t>
      </w:r>
    </w:p>
    <w:p w:rsidR="006D27CF" w:rsidRPr="00E1523A" w:rsidRDefault="006D27CF" w:rsidP="00E1523A">
      <w:pPr>
        <w:spacing w:before="2" w:line="318" w:lineRule="exact"/>
        <w:ind w:left="961" w:right="444" w:firstLine="479"/>
        <w:jc w:val="both"/>
        <w:rPr>
          <w:i/>
          <w:sz w:val="28"/>
          <w:szCs w:val="28"/>
        </w:rPr>
      </w:pPr>
      <w:r w:rsidRPr="00E1523A">
        <w:rPr>
          <w:sz w:val="28"/>
        </w:rPr>
        <w:t>формировать</w:t>
      </w:r>
      <w:r w:rsidRPr="00E1523A">
        <w:rPr>
          <w:spacing w:val="37"/>
          <w:sz w:val="28"/>
        </w:rPr>
        <w:t xml:space="preserve"> </w:t>
      </w:r>
      <w:r w:rsidRPr="00E1523A">
        <w:rPr>
          <w:sz w:val="28"/>
        </w:rPr>
        <w:t>стремление</w:t>
      </w:r>
      <w:r w:rsidRPr="00E1523A">
        <w:rPr>
          <w:spacing w:val="37"/>
          <w:sz w:val="28"/>
        </w:rPr>
        <w:t xml:space="preserve"> </w:t>
      </w:r>
      <w:r w:rsidRPr="00E1523A">
        <w:rPr>
          <w:sz w:val="28"/>
        </w:rPr>
        <w:t>к</w:t>
      </w:r>
      <w:r w:rsidRPr="00E1523A">
        <w:rPr>
          <w:spacing w:val="38"/>
          <w:sz w:val="28"/>
        </w:rPr>
        <w:t xml:space="preserve"> </w:t>
      </w:r>
      <w:r w:rsidRPr="00E1523A">
        <w:rPr>
          <w:sz w:val="28"/>
        </w:rPr>
        <w:t>изучению,</w:t>
      </w:r>
      <w:r w:rsidRPr="00E1523A">
        <w:rPr>
          <w:spacing w:val="36"/>
          <w:sz w:val="28"/>
        </w:rPr>
        <w:t xml:space="preserve"> </w:t>
      </w:r>
      <w:r w:rsidRPr="00E1523A">
        <w:rPr>
          <w:sz w:val="28"/>
        </w:rPr>
        <w:t>сохранению</w:t>
      </w:r>
      <w:r w:rsidRPr="00E1523A">
        <w:rPr>
          <w:spacing w:val="36"/>
          <w:sz w:val="28"/>
        </w:rPr>
        <w:t xml:space="preserve"> </w:t>
      </w:r>
      <w:r w:rsidRPr="00E1523A">
        <w:rPr>
          <w:sz w:val="28"/>
        </w:rPr>
        <w:t>и</w:t>
      </w:r>
      <w:r w:rsidRPr="00E1523A">
        <w:rPr>
          <w:spacing w:val="37"/>
          <w:sz w:val="28"/>
        </w:rPr>
        <w:t xml:space="preserve"> </w:t>
      </w:r>
      <w:r w:rsidRPr="00E1523A">
        <w:rPr>
          <w:sz w:val="28"/>
        </w:rPr>
        <w:t>развитию</w:t>
      </w:r>
      <w:r w:rsidRPr="00E1523A">
        <w:rPr>
          <w:spacing w:val="37"/>
          <w:sz w:val="28"/>
        </w:rPr>
        <w:t xml:space="preserve"> </w:t>
      </w:r>
      <w:r w:rsidRPr="00E1523A">
        <w:rPr>
          <w:sz w:val="28"/>
        </w:rPr>
        <w:t>национальных культурно-исторических</w:t>
      </w:r>
      <w:r w:rsidRPr="00E1523A">
        <w:rPr>
          <w:spacing w:val="1"/>
          <w:sz w:val="28"/>
        </w:rPr>
        <w:t xml:space="preserve"> </w:t>
      </w:r>
      <w:r w:rsidRPr="00E1523A">
        <w:rPr>
          <w:sz w:val="28"/>
        </w:rPr>
        <w:t>традиций.</w:t>
      </w:r>
    </w:p>
    <w:p w:rsidR="00E1523A" w:rsidRDefault="006D27CF" w:rsidP="00E1523A">
      <w:pPr>
        <w:spacing w:before="3" w:line="322" w:lineRule="exact"/>
        <w:ind w:left="961"/>
        <w:rPr>
          <w:sz w:val="28"/>
        </w:rPr>
      </w:pPr>
      <w:r w:rsidRPr="00E1523A">
        <w:rPr>
          <w:sz w:val="28"/>
        </w:rPr>
        <w:t>Работа</w:t>
      </w:r>
      <w:r w:rsidRPr="00E1523A">
        <w:rPr>
          <w:spacing w:val="-3"/>
          <w:sz w:val="28"/>
        </w:rPr>
        <w:t xml:space="preserve"> </w:t>
      </w:r>
      <w:r w:rsidRPr="00E1523A">
        <w:rPr>
          <w:sz w:val="28"/>
        </w:rPr>
        <w:t>с</w:t>
      </w:r>
      <w:r w:rsidRPr="00E1523A">
        <w:rPr>
          <w:spacing w:val="-4"/>
          <w:sz w:val="28"/>
        </w:rPr>
        <w:t xml:space="preserve"> </w:t>
      </w:r>
      <w:r w:rsidRPr="00E1523A">
        <w:rPr>
          <w:sz w:val="28"/>
        </w:rPr>
        <w:t>информацией:</w:t>
      </w:r>
    </w:p>
    <w:p w:rsidR="00247566" w:rsidRDefault="006D27CF" w:rsidP="00247566">
      <w:pPr>
        <w:spacing w:before="3" w:line="322" w:lineRule="exact"/>
        <w:ind w:left="993" w:right="444" w:firstLine="425"/>
        <w:jc w:val="both"/>
        <w:rPr>
          <w:sz w:val="28"/>
        </w:rPr>
      </w:pPr>
      <w:r w:rsidRPr="00E1523A">
        <w:rPr>
          <w:sz w:val="28"/>
        </w:rPr>
        <w:t>воспроизводить</w:t>
      </w:r>
      <w:r w:rsidRPr="00E1523A">
        <w:rPr>
          <w:spacing w:val="18"/>
          <w:sz w:val="28"/>
        </w:rPr>
        <w:t xml:space="preserve"> </w:t>
      </w:r>
      <w:r w:rsidRPr="00E1523A">
        <w:rPr>
          <w:sz w:val="28"/>
        </w:rPr>
        <w:t>прослушанную</w:t>
      </w:r>
      <w:r w:rsidRPr="00E1523A">
        <w:rPr>
          <w:spacing w:val="20"/>
          <w:sz w:val="28"/>
        </w:rPr>
        <w:t xml:space="preserve"> </w:t>
      </w:r>
      <w:r w:rsidRPr="00E1523A">
        <w:rPr>
          <w:sz w:val="28"/>
        </w:rPr>
        <w:t>(прочитанную)</w:t>
      </w:r>
      <w:r w:rsidRPr="00E1523A">
        <w:rPr>
          <w:spacing w:val="22"/>
          <w:sz w:val="28"/>
        </w:rPr>
        <w:t xml:space="preserve"> </w:t>
      </w:r>
      <w:r w:rsidRPr="00E1523A">
        <w:rPr>
          <w:sz w:val="28"/>
        </w:rPr>
        <w:t>информацию,</w:t>
      </w:r>
      <w:r w:rsidRPr="00E1523A">
        <w:rPr>
          <w:spacing w:val="21"/>
          <w:sz w:val="28"/>
        </w:rPr>
        <w:t xml:space="preserve"> </w:t>
      </w:r>
      <w:r w:rsidRPr="00E1523A">
        <w:rPr>
          <w:sz w:val="28"/>
        </w:rPr>
        <w:t>подчёркивать</w:t>
      </w:r>
      <w:r w:rsidRPr="00E1523A">
        <w:rPr>
          <w:spacing w:val="-4"/>
          <w:sz w:val="28"/>
        </w:rPr>
        <w:t xml:space="preserve"> </w:t>
      </w:r>
      <w:r w:rsidRPr="00E1523A">
        <w:rPr>
          <w:sz w:val="28"/>
        </w:rPr>
        <w:t>её</w:t>
      </w:r>
      <w:r w:rsidRPr="00E1523A">
        <w:rPr>
          <w:spacing w:val="-3"/>
          <w:sz w:val="28"/>
        </w:rPr>
        <w:t xml:space="preserve"> </w:t>
      </w:r>
      <w:r w:rsidRPr="00E1523A">
        <w:rPr>
          <w:sz w:val="28"/>
        </w:rPr>
        <w:t>принадлежность</w:t>
      </w:r>
      <w:r w:rsidRPr="00E1523A">
        <w:rPr>
          <w:spacing w:val="-3"/>
          <w:sz w:val="28"/>
        </w:rPr>
        <w:t xml:space="preserve"> </w:t>
      </w:r>
      <w:r w:rsidRPr="00E1523A">
        <w:rPr>
          <w:sz w:val="28"/>
        </w:rPr>
        <w:t>к</w:t>
      </w:r>
      <w:r w:rsidRPr="00E1523A">
        <w:rPr>
          <w:spacing w:val="-2"/>
          <w:sz w:val="28"/>
        </w:rPr>
        <w:t xml:space="preserve"> </w:t>
      </w:r>
      <w:r w:rsidRPr="00E1523A">
        <w:rPr>
          <w:sz w:val="28"/>
        </w:rPr>
        <w:t>определённой</w:t>
      </w:r>
      <w:r w:rsidRPr="00E1523A">
        <w:rPr>
          <w:spacing w:val="-2"/>
          <w:sz w:val="28"/>
        </w:rPr>
        <w:t xml:space="preserve"> </w:t>
      </w:r>
      <w:r w:rsidRPr="00E1523A">
        <w:rPr>
          <w:sz w:val="28"/>
        </w:rPr>
        <w:t>религии</w:t>
      </w:r>
      <w:r w:rsidRPr="00E1523A">
        <w:rPr>
          <w:spacing w:val="-2"/>
          <w:sz w:val="28"/>
        </w:rPr>
        <w:t xml:space="preserve"> </w:t>
      </w:r>
      <w:r w:rsidRPr="00E1523A">
        <w:rPr>
          <w:sz w:val="28"/>
        </w:rPr>
        <w:t>и/</w:t>
      </w:r>
      <w:r w:rsidRPr="00E1523A">
        <w:rPr>
          <w:spacing w:val="-1"/>
          <w:sz w:val="28"/>
        </w:rPr>
        <w:t xml:space="preserve"> </w:t>
      </w:r>
      <w:r w:rsidRPr="00E1523A">
        <w:rPr>
          <w:sz w:val="28"/>
        </w:rPr>
        <w:t>или</w:t>
      </w:r>
      <w:r w:rsidRPr="00E1523A">
        <w:rPr>
          <w:spacing w:val="-1"/>
          <w:sz w:val="28"/>
        </w:rPr>
        <w:t xml:space="preserve"> </w:t>
      </w:r>
      <w:r w:rsidRPr="00E1523A">
        <w:rPr>
          <w:sz w:val="28"/>
        </w:rPr>
        <w:t>к</w:t>
      </w:r>
      <w:r w:rsidRPr="00E1523A">
        <w:rPr>
          <w:spacing w:val="-3"/>
          <w:sz w:val="28"/>
        </w:rPr>
        <w:t xml:space="preserve"> </w:t>
      </w:r>
      <w:r w:rsidRPr="00E1523A">
        <w:rPr>
          <w:sz w:val="28"/>
        </w:rPr>
        <w:t>гражданской</w:t>
      </w:r>
      <w:r w:rsidRPr="00E1523A">
        <w:rPr>
          <w:spacing w:val="-2"/>
          <w:sz w:val="28"/>
        </w:rPr>
        <w:t xml:space="preserve"> </w:t>
      </w:r>
      <w:r w:rsidRPr="00E1523A">
        <w:rPr>
          <w:sz w:val="28"/>
        </w:rPr>
        <w:t>этике;</w:t>
      </w:r>
    </w:p>
    <w:p w:rsidR="00247566" w:rsidRDefault="006D27CF" w:rsidP="00247566">
      <w:pPr>
        <w:spacing w:before="3" w:line="322" w:lineRule="exact"/>
        <w:ind w:left="993" w:right="444" w:firstLine="425"/>
        <w:jc w:val="both"/>
        <w:rPr>
          <w:sz w:val="28"/>
        </w:rPr>
      </w:pPr>
      <w:r w:rsidRPr="00247566">
        <w:rPr>
          <w:sz w:val="28"/>
        </w:rPr>
        <w:t>использовать разные средства для получения информации в соответствии с</w:t>
      </w:r>
      <w:r w:rsidRPr="00247566">
        <w:rPr>
          <w:spacing w:val="-2"/>
          <w:sz w:val="28"/>
        </w:rPr>
        <w:t xml:space="preserve"> </w:t>
      </w:r>
      <w:r w:rsidRPr="00247566">
        <w:rPr>
          <w:sz w:val="28"/>
        </w:rPr>
        <w:t>поставленной</w:t>
      </w:r>
      <w:r w:rsidRPr="00247566">
        <w:rPr>
          <w:spacing w:val="-4"/>
          <w:sz w:val="28"/>
        </w:rPr>
        <w:t xml:space="preserve"> </w:t>
      </w:r>
      <w:r w:rsidRPr="00247566">
        <w:rPr>
          <w:sz w:val="28"/>
        </w:rPr>
        <w:t>учебной</w:t>
      </w:r>
      <w:r w:rsidRPr="00247566">
        <w:rPr>
          <w:spacing w:val="-1"/>
          <w:sz w:val="28"/>
        </w:rPr>
        <w:t xml:space="preserve"> </w:t>
      </w:r>
      <w:r w:rsidRPr="00247566">
        <w:rPr>
          <w:sz w:val="28"/>
        </w:rPr>
        <w:t>задачей</w:t>
      </w:r>
      <w:r w:rsidRPr="00247566">
        <w:rPr>
          <w:spacing w:val="3"/>
          <w:sz w:val="28"/>
        </w:rPr>
        <w:t xml:space="preserve"> </w:t>
      </w:r>
      <w:r w:rsidRPr="00247566">
        <w:rPr>
          <w:sz w:val="28"/>
        </w:rPr>
        <w:t>(текстовую,</w:t>
      </w:r>
      <w:r w:rsidRPr="00247566">
        <w:rPr>
          <w:spacing w:val="-2"/>
          <w:sz w:val="28"/>
        </w:rPr>
        <w:t xml:space="preserve"> </w:t>
      </w:r>
      <w:r w:rsidRPr="00247566">
        <w:rPr>
          <w:sz w:val="28"/>
        </w:rPr>
        <w:t>графическую,</w:t>
      </w:r>
      <w:r w:rsidRPr="00247566">
        <w:rPr>
          <w:spacing w:val="-1"/>
          <w:sz w:val="28"/>
        </w:rPr>
        <w:t xml:space="preserve"> </w:t>
      </w:r>
      <w:r w:rsidRPr="00247566">
        <w:rPr>
          <w:sz w:val="28"/>
        </w:rPr>
        <w:t>видео);</w:t>
      </w:r>
    </w:p>
    <w:p w:rsidR="00247566" w:rsidRDefault="006D27CF" w:rsidP="00247566">
      <w:pPr>
        <w:spacing w:before="3" w:line="322" w:lineRule="exact"/>
        <w:ind w:left="993" w:right="444" w:firstLine="425"/>
        <w:jc w:val="both"/>
        <w:rPr>
          <w:sz w:val="28"/>
        </w:rPr>
      </w:pPr>
      <w:r w:rsidRPr="00247566">
        <w:rPr>
          <w:sz w:val="28"/>
        </w:rPr>
        <w:t>находить</w:t>
      </w:r>
      <w:r w:rsidRPr="00247566">
        <w:rPr>
          <w:spacing w:val="1"/>
          <w:sz w:val="28"/>
        </w:rPr>
        <w:t xml:space="preserve"> </w:t>
      </w:r>
      <w:r w:rsidRPr="00247566">
        <w:rPr>
          <w:sz w:val="28"/>
        </w:rPr>
        <w:t>дополнительную</w:t>
      </w:r>
      <w:r w:rsidRPr="00247566">
        <w:rPr>
          <w:spacing w:val="1"/>
          <w:sz w:val="28"/>
        </w:rPr>
        <w:t xml:space="preserve"> </w:t>
      </w:r>
      <w:r w:rsidRPr="00247566">
        <w:rPr>
          <w:sz w:val="28"/>
        </w:rPr>
        <w:t>информацию</w:t>
      </w:r>
      <w:r w:rsidRPr="00247566">
        <w:rPr>
          <w:spacing w:val="1"/>
          <w:sz w:val="28"/>
        </w:rPr>
        <w:t xml:space="preserve"> </w:t>
      </w:r>
      <w:r w:rsidRPr="00247566">
        <w:rPr>
          <w:sz w:val="28"/>
        </w:rPr>
        <w:t>к</w:t>
      </w:r>
      <w:r w:rsidRPr="00247566">
        <w:rPr>
          <w:spacing w:val="1"/>
          <w:sz w:val="28"/>
        </w:rPr>
        <w:t xml:space="preserve"> </w:t>
      </w:r>
      <w:r w:rsidRPr="00247566">
        <w:rPr>
          <w:sz w:val="28"/>
        </w:rPr>
        <w:t>основному</w:t>
      </w:r>
      <w:r w:rsidRPr="00247566">
        <w:rPr>
          <w:spacing w:val="1"/>
          <w:sz w:val="28"/>
        </w:rPr>
        <w:t xml:space="preserve"> </w:t>
      </w:r>
      <w:r w:rsidRPr="00247566">
        <w:rPr>
          <w:sz w:val="28"/>
        </w:rPr>
        <w:t>учебному</w:t>
      </w:r>
      <w:r w:rsidRPr="00247566">
        <w:rPr>
          <w:spacing w:val="1"/>
          <w:sz w:val="28"/>
        </w:rPr>
        <w:t xml:space="preserve"> </w:t>
      </w:r>
      <w:r w:rsidRPr="00247566">
        <w:rPr>
          <w:sz w:val="28"/>
        </w:rPr>
        <w:t>материалу в разных информационных источниках, в т.ч. в Интернете (в условиях</w:t>
      </w:r>
      <w:r w:rsidRPr="00247566">
        <w:rPr>
          <w:spacing w:val="1"/>
          <w:sz w:val="28"/>
        </w:rPr>
        <w:t xml:space="preserve"> </w:t>
      </w:r>
      <w:r w:rsidRPr="00247566">
        <w:rPr>
          <w:sz w:val="28"/>
        </w:rPr>
        <w:t>контролируемого входа);</w:t>
      </w:r>
    </w:p>
    <w:p w:rsidR="006D27CF" w:rsidRPr="00247566" w:rsidRDefault="006D27CF" w:rsidP="00247566">
      <w:pPr>
        <w:spacing w:before="3" w:line="322" w:lineRule="exact"/>
        <w:ind w:left="993" w:right="444" w:firstLine="425"/>
        <w:jc w:val="both"/>
        <w:rPr>
          <w:sz w:val="28"/>
        </w:rPr>
      </w:pPr>
      <w:r w:rsidRPr="00247566">
        <w:rPr>
          <w:sz w:val="28"/>
        </w:rPr>
        <w:t>анализировать, сравнивать информацию, представленную в разных источниках,</w:t>
      </w:r>
      <w:r w:rsidRPr="00247566">
        <w:rPr>
          <w:spacing w:val="-3"/>
          <w:sz w:val="28"/>
        </w:rPr>
        <w:t xml:space="preserve"> </w:t>
      </w:r>
      <w:r w:rsidRPr="00247566">
        <w:rPr>
          <w:sz w:val="28"/>
        </w:rPr>
        <w:t>с</w:t>
      </w:r>
      <w:r w:rsidRPr="00247566">
        <w:rPr>
          <w:spacing w:val="-4"/>
          <w:sz w:val="28"/>
        </w:rPr>
        <w:t xml:space="preserve"> </w:t>
      </w:r>
      <w:r w:rsidRPr="00247566">
        <w:rPr>
          <w:sz w:val="28"/>
        </w:rPr>
        <w:t>помощью</w:t>
      </w:r>
      <w:r w:rsidRPr="00247566">
        <w:rPr>
          <w:spacing w:val="-1"/>
          <w:sz w:val="28"/>
        </w:rPr>
        <w:t xml:space="preserve"> </w:t>
      </w:r>
      <w:r w:rsidRPr="00247566">
        <w:rPr>
          <w:sz w:val="28"/>
        </w:rPr>
        <w:t>учителя,</w:t>
      </w:r>
      <w:r w:rsidRPr="00247566">
        <w:rPr>
          <w:spacing w:val="-1"/>
          <w:sz w:val="28"/>
        </w:rPr>
        <w:t xml:space="preserve"> </w:t>
      </w:r>
      <w:r w:rsidRPr="00247566">
        <w:rPr>
          <w:sz w:val="28"/>
        </w:rPr>
        <w:t>оценивать</w:t>
      </w:r>
      <w:r w:rsidRPr="00247566">
        <w:rPr>
          <w:spacing w:val="-2"/>
          <w:sz w:val="28"/>
        </w:rPr>
        <w:t xml:space="preserve"> </w:t>
      </w:r>
      <w:r w:rsidRPr="00247566">
        <w:rPr>
          <w:sz w:val="28"/>
        </w:rPr>
        <w:t>её</w:t>
      </w:r>
      <w:r w:rsidRPr="00247566">
        <w:rPr>
          <w:spacing w:val="-2"/>
          <w:sz w:val="28"/>
        </w:rPr>
        <w:t xml:space="preserve"> </w:t>
      </w:r>
      <w:r w:rsidRPr="00247566">
        <w:rPr>
          <w:sz w:val="28"/>
        </w:rPr>
        <w:t>объективность</w:t>
      </w:r>
      <w:r w:rsidRPr="00247566">
        <w:rPr>
          <w:spacing w:val="-5"/>
          <w:sz w:val="28"/>
        </w:rPr>
        <w:t xml:space="preserve"> </w:t>
      </w:r>
      <w:r w:rsidRPr="00247566">
        <w:rPr>
          <w:sz w:val="28"/>
        </w:rPr>
        <w:t>и</w:t>
      </w:r>
      <w:r w:rsidRPr="00247566">
        <w:rPr>
          <w:spacing w:val="-1"/>
          <w:sz w:val="28"/>
        </w:rPr>
        <w:t xml:space="preserve"> </w:t>
      </w:r>
      <w:r w:rsidRPr="00247566">
        <w:rPr>
          <w:sz w:val="28"/>
        </w:rPr>
        <w:t>правильность.</w:t>
      </w:r>
    </w:p>
    <w:p w:rsidR="00247566" w:rsidRDefault="006D27CF" w:rsidP="00247566">
      <w:pPr>
        <w:pStyle w:val="Heading2"/>
        <w:spacing w:before="3"/>
        <w:rPr>
          <w:b w:val="0"/>
        </w:rPr>
      </w:pPr>
      <w:r w:rsidRPr="00247566">
        <w:rPr>
          <w:b w:val="0"/>
        </w:rPr>
        <w:t>Коммуникативные</w:t>
      </w:r>
      <w:r w:rsidRPr="00247566">
        <w:rPr>
          <w:b w:val="0"/>
          <w:spacing w:val="-9"/>
        </w:rPr>
        <w:t xml:space="preserve"> </w:t>
      </w:r>
      <w:r w:rsidRPr="00247566">
        <w:rPr>
          <w:b w:val="0"/>
        </w:rPr>
        <w:t>УУД:</w:t>
      </w:r>
    </w:p>
    <w:p w:rsidR="00247566" w:rsidRPr="00247566" w:rsidRDefault="006D27CF" w:rsidP="00247566">
      <w:pPr>
        <w:pStyle w:val="Heading2"/>
        <w:spacing w:before="3"/>
        <w:ind w:right="444" w:firstLine="594"/>
        <w:rPr>
          <w:b w:val="0"/>
        </w:rPr>
      </w:pPr>
      <w:r w:rsidRPr="00247566">
        <w:rPr>
          <w:b w:val="0"/>
        </w:rPr>
        <w:t>формировать принцип иерархичности</w:t>
      </w:r>
      <w:r w:rsidRPr="00247566">
        <w:rPr>
          <w:b w:val="0"/>
          <w:spacing w:val="1"/>
        </w:rPr>
        <w:t xml:space="preserve"> </w:t>
      </w:r>
      <w:r w:rsidRPr="00247566">
        <w:rPr>
          <w:b w:val="0"/>
        </w:rPr>
        <w:t>в отношениях с людьми: послушание и уважение к старшим; доброе и уважительное отношение к ровесникам</w:t>
      </w:r>
      <w:r w:rsidRPr="00247566">
        <w:rPr>
          <w:b w:val="0"/>
          <w:spacing w:val="1"/>
        </w:rPr>
        <w:t xml:space="preserve"> </w:t>
      </w:r>
      <w:r w:rsidRPr="00247566">
        <w:rPr>
          <w:b w:val="0"/>
        </w:rPr>
        <w:t>и</w:t>
      </w:r>
      <w:r w:rsidRPr="00247566">
        <w:rPr>
          <w:b w:val="0"/>
          <w:spacing w:val="-1"/>
        </w:rPr>
        <w:t xml:space="preserve"> </w:t>
      </w:r>
      <w:r w:rsidRPr="00247566">
        <w:rPr>
          <w:b w:val="0"/>
        </w:rPr>
        <w:t>младшим;</w:t>
      </w:r>
    </w:p>
    <w:p w:rsidR="00247566" w:rsidRPr="00247566" w:rsidRDefault="006D27CF" w:rsidP="00247566">
      <w:pPr>
        <w:pStyle w:val="Heading2"/>
        <w:spacing w:before="3"/>
        <w:ind w:right="444" w:firstLine="594"/>
        <w:rPr>
          <w:b w:val="0"/>
        </w:rPr>
      </w:pPr>
      <w:r w:rsidRPr="00247566">
        <w:rPr>
          <w:b w:val="0"/>
        </w:rPr>
        <w:t>научить выстраивать свои отношения не по принципу собственных желаний</w:t>
      </w:r>
      <w:r w:rsidRPr="00247566">
        <w:rPr>
          <w:b w:val="0"/>
          <w:spacing w:val="-1"/>
        </w:rPr>
        <w:t xml:space="preserve"> </w:t>
      </w:r>
      <w:r w:rsidRPr="00247566">
        <w:rPr>
          <w:b w:val="0"/>
        </w:rPr>
        <w:t>и</w:t>
      </w:r>
      <w:r w:rsidRPr="00247566">
        <w:rPr>
          <w:b w:val="0"/>
          <w:spacing w:val="-1"/>
        </w:rPr>
        <w:t xml:space="preserve"> </w:t>
      </w:r>
      <w:r w:rsidRPr="00247566">
        <w:rPr>
          <w:b w:val="0"/>
        </w:rPr>
        <w:t>требований,</w:t>
      </w:r>
      <w:r w:rsidRPr="00247566">
        <w:rPr>
          <w:b w:val="0"/>
          <w:spacing w:val="-3"/>
        </w:rPr>
        <w:t xml:space="preserve"> </w:t>
      </w:r>
      <w:r w:rsidRPr="00247566">
        <w:rPr>
          <w:b w:val="0"/>
        </w:rPr>
        <w:t>а</w:t>
      </w:r>
      <w:r w:rsidRPr="00247566">
        <w:rPr>
          <w:b w:val="0"/>
          <w:spacing w:val="-2"/>
        </w:rPr>
        <w:t xml:space="preserve"> </w:t>
      </w:r>
      <w:r w:rsidRPr="00247566">
        <w:rPr>
          <w:b w:val="0"/>
        </w:rPr>
        <w:t>по нормам</w:t>
      </w:r>
      <w:r w:rsidRPr="00247566">
        <w:rPr>
          <w:b w:val="0"/>
          <w:spacing w:val="-3"/>
        </w:rPr>
        <w:t xml:space="preserve"> </w:t>
      </w:r>
      <w:r w:rsidRPr="00247566">
        <w:rPr>
          <w:b w:val="0"/>
        </w:rPr>
        <w:t>христианского человеколюбия;</w:t>
      </w:r>
    </w:p>
    <w:p w:rsidR="00247566" w:rsidRDefault="006D27CF" w:rsidP="00247566">
      <w:pPr>
        <w:pStyle w:val="Heading2"/>
        <w:spacing w:before="3"/>
        <w:ind w:right="444" w:firstLine="594"/>
        <w:rPr>
          <w:b w:val="0"/>
        </w:rPr>
      </w:pPr>
      <w:r w:rsidRPr="00247566">
        <w:rPr>
          <w:b w:val="0"/>
        </w:rPr>
        <w:t>научить жертвовать личными интересами ради пользы и блага ближнего;</w:t>
      </w:r>
      <w:r w:rsidRPr="00247566">
        <w:rPr>
          <w:b w:val="0"/>
          <w:spacing w:val="-1"/>
        </w:rPr>
        <w:t xml:space="preserve"> </w:t>
      </w:r>
      <w:r w:rsidRPr="00247566">
        <w:rPr>
          <w:b w:val="0"/>
        </w:rPr>
        <w:t>в</w:t>
      </w:r>
      <w:r w:rsidRPr="00247566">
        <w:rPr>
          <w:b w:val="0"/>
          <w:spacing w:val="-2"/>
        </w:rPr>
        <w:t xml:space="preserve"> </w:t>
      </w:r>
      <w:r w:rsidRPr="00247566">
        <w:rPr>
          <w:b w:val="0"/>
        </w:rPr>
        <w:t>тоже</w:t>
      </w:r>
      <w:r w:rsidRPr="00247566">
        <w:rPr>
          <w:b w:val="0"/>
          <w:spacing w:val="-1"/>
        </w:rPr>
        <w:t xml:space="preserve"> </w:t>
      </w:r>
      <w:r w:rsidRPr="00247566">
        <w:rPr>
          <w:b w:val="0"/>
        </w:rPr>
        <w:t>время</w:t>
      </w:r>
      <w:r w:rsidRPr="00247566">
        <w:rPr>
          <w:b w:val="0"/>
          <w:spacing w:val="-3"/>
        </w:rPr>
        <w:t xml:space="preserve"> </w:t>
      </w:r>
      <w:r w:rsidRPr="00247566">
        <w:rPr>
          <w:b w:val="0"/>
        </w:rPr>
        <w:t>привить</w:t>
      </w:r>
      <w:r w:rsidRPr="00247566">
        <w:rPr>
          <w:b w:val="0"/>
          <w:spacing w:val="-3"/>
        </w:rPr>
        <w:t xml:space="preserve"> </w:t>
      </w:r>
      <w:r w:rsidRPr="00247566">
        <w:rPr>
          <w:b w:val="0"/>
        </w:rPr>
        <w:t>чувство</w:t>
      </w:r>
      <w:r w:rsidRPr="00247566">
        <w:rPr>
          <w:b w:val="0"/>
          <w:spacing w:val="-1"/>
        </w:rPr>
        <w:t xml:space="preserve"> </w:t>
      </w:r>
      <w:r w:rsidRPr="00247566">
        <w:rPr>
          <w:b w:val="0"/>
        </w:rPr>
        <w:t>неприкосновенности</w:t>
      </w:r>
      <w:r w:rsidRPr="00247566">
        <w:rPr>
          <w:b w:val="0"/>
          <w:spacing w:val="-1"/>
        </w:rPr>
        <w:t xml:space="preserve"> </w:t>
      </w:r>
      <w:r w:rsidRPr="00247566">
        <w:rPr>
          <w:b w:val="0"/>
        </w:rPr>
        <w:t>частной</w:t>
      </w:r>
      <w:r w:rsidRPr="00247566">
        <w:rPr>
          <w:spacing w:val="-1"/>
        </w:rPr>
        <w:t xml:space="preserve"> </w:t>
      </w:r>
      <w:r w:rsidRPr="00247566">
        <w:rPr>
          <w:b w:val="0"/>
        </w:rPr>
        <w:t>жизни.</w:t>
      </w:r>
    </w:p>
    <w:p w:rsidR="006D27CF" w:rsidRPr="00247566" w:rsidRDefault="006D27CF" w:rsidP="00247566">
      <w:pPr>
        <w:pStyle w:val="Heading2"/>
        <w:spacing w:before="3"/>
        <w:ind w:right="444" w:firstLine="594"/>
        <w:rPr>
          <w:b w:val="0"/>
        </w:rPr>
      </w:pPr>
      <w:r w:rsidRPr="00247566">
        <w:rPr>
          <w:b w:val="0"/>
        </w:rPr>
        <w:t>научить</w:t>
      </w:r>
      <w:r w:rsidRPr="00247566">
        <w:rPr>
          <w:b w:val="0"/>
          <w:spacing w:val="-3"/>
        </w:rPr>
        <w:t xml:space="preserve"> </w:t>
      </w:r>
      <w:r w:rsidRPr="00247566">
        <w:rPr>
          <w:b w:val="0"/>
        </w:rPr>
        <w:t>соработничеству,</w:t>
      </w:r>
      <w:r w:rsidRPr="00247566">
        <w:rPr>
          <w:b w:val="0"/>
          <w:spacing w:val="-2"/>
        </w:rPr>
        <w:t xml:space="preserve"> </w:t>
      </w:r>
      <w:r w:rsidRPr="00247566">
        <w:rPr>
          <w:b w:val="0"/>
        </w:rPr>
        <w:t>сотворчеству</w:t>
      </w:r>
      <w:r w:rsidRPr="00247566">
        <w:rPr>
          <w:b w:val="0"/>
          <w:spacing w:val="-4"/>
        </w:rPr>
        <w:t xml:space="preserve"> </w:t>
      </w:r>
      <w:r w:rsidRPr="00247566">
        <w:rPr>
          <w:b w:val="0"/>
        </w:rPr>
        <w:t>со</w:t>
      </w:r>
      <w:r w:rsidRPr="00247566">
        <w:rPr>
          <w:b w:val="0"/>
          <w:spacing w:val="-1"/>
        </w:rPr>
        <w:t xml:space="preserve"> </w:t>
      </w:r>
      <w:r w:rsidRPr="00247566">
        <w:rPr>
          <w:b w:val="0"/>
        </w:rPr>
        <w:t>своими</w:t>
      </w:r>
      <w:r w:rsidRPr="00247566">
        <w:rPr>
          <w:b w:val="0"/>
          <w:spacing w:val="-1"/>
        </w:rPr>
        <w:t xml:space="preserve"> </w:t>
      </w:r>
      <w:r w:rsidRPr="00247566">
        <w:rPr>
          <w:b w:val="0"/>
        </w:rPr>
        <w:t>сверстниками.</w:t>
      </w:r>
    </w:p>
    <w:p w:rsidR="00247566" w:rsidRDefault="006D27CF" w:rsidP="00247566">
      <w:pPr>
        <w:pStyle w:val="Heading2"/>
        <w:spacing w:before="51" w:line="319" w:lineRule="exact"/>
        <w:rPr>
          <w:b w:val="0"/>
        </w:rPr>
      </w:pPr>
      <w:r w:rsidRPr="00247566">
        <w:rPr>
          <w:b w:val="0"/>
        </w:rPr>
        <w:t>Регулятивные</w:t>
      </w:r>
      <w:r w:rsidRPr="00247566">
        <w:rPr>
          <w:b w:val="0"/>
          <w:spacing w:val="-4"/>
        </w:rPr>
        <w:t xml:space="preserve"> </w:t>
      </w:r>
      <w:r w:rsidRPr="00247566">
        <w:rPr>
          <w:b w:val="0"/>
        </w:rPr>
        <w:t>УУД:</w:t>
      </w:r>
    </w:p>
    <w:p w:rsidR="00247566" w:rsidRDefault="006D27CF" w:rsidP="00247566">
      <w:pPr>
        <w:pStyle w:val="Heading2"/>
        <w:spacing w:before="51" w:line="319" w:lineRule="exact"/>
        <w:ind w:right="444" w:firstLine="594"/>
        <w:rPr>
          <w:b w:val="0"/>
        </w:rPr>
      </w:pPr>
      <w:r w:rsidRPr="00247566">
        <w:rPr>
          <w:b w:val="0"/>
        </w:rPr>
        <w:t>проявлять</w:t>
      </w:r>
      <w:r w:rsidRPr="00247566">
        <w:rPr>
          <w:b w:val="0"/>
          <w:spacing w:val="1"/>
        </w:rPr>
        <w:t xml:space="preserve"> </w:t>
      </w:r>
      <w:r w:rsidRPr="00247566">
        <w:rPr>
          <w:b w:val="0"/>
        </w:rPr>
        <w:t>самостоятельность,</w:t>
      </w:r>
      <w:r w:rsidRPr="00247566">
        <w:rPr>
          <w:b w:val="0"/>
          <w:spacing w:val="1"/>
        </w:rPr>
        <w:t xml:space="preserve"> </w:t>
      </w:r>
      <w:r w:rsidRPr="00247566">
        <w:rPr>
          <w:b w:val="0"/>
        </w:rPr>
        <w:t>инициативность,</w:t>
      </w:r>
      <w:r w:rsidRPr="00247566">
        <w:rPr>
          <w:b w:val="0"/>
          <w:spacing w:val="1"/>
        </w:rPr>
        <w:t xml:space="preserve"> </w:t>
      </w:r>
      <w:r w:rsidRPr="00247566">
        <w:rPr>
          <w:b w:val="0"/>
        </w:rPr>
        <w:t>организованность</w:t>
      </w:r>
      <w:r w:rsidRPr="00247566">
        <w:rPr>
          <w:b w:val="0"/>
          <w:spacing w:val="1"/>
        </w:rPr>
        <w:t xml:space="preserve"> </w:t>
      </w:r>
      <w:r w:rsidRPr="00247566">
        <w:rPr>
          <w:b w:val="0"/>
        </w:rPr>
        <w:t>в</w:t>
      </w:r>
      <w:r w:rsidRPr="00247566">
        <w:rPr>
          <w:b w:val="0"/>
          <w:spacing w:val="1"/>
        </w:rPr>
        <w:t xml:space="preserve"> </w:t>
      </w:r>
      <w:r w:rsidRPr="00247566">
        <w:rPr>
          <w:b w:val="0"/>
        </w:rPr>
        <w:t>осуществлении учебной деятельности и в конкретных жизненных ситуациях;</w:t>
      </w:r>
      <w:r w:rsidRPr="00247566">
        <w:rPr>
          <w:b w:val="0"/>
          <w:spacing w:val="1"/>
        </w:rPr>
        <w:t xml:space="preserve"> </w:t>
      </w:r>
      <w:r w:rsidRPr="00247566">
        <w:rPr>
          <w:b w:val="0"/>
        </w:rPr>
        <w:t>контролировать</w:t>
      </w:r>
      <w:r w:rsidRPr="00247566">
        <w:rPr>
          <w:b w:val="0"/>
          <w:spacing w:val="1"/>
        </w:rPr>
        <w:t xml:space="preserve"> </w:t>
      </w:r>
      <w:r w:rsidRPr="00247566">
        <w:rPr>
          <w:b w:val="0"/>
        </w:rPr>
        <w:t>состояние</w:t>
      </w:r>
      <w:r w:rsidRPr="00247566">
        <w:rPr>
          <w:b w:val="0"/>
          <w:spacing w:val="1"/>
        </w:rPr>
        <w:t xml:space="preserve"> </w:t>
      </w:r>
      <w:r w:rsidRPr="00247566">
        <w:rPr>
          <w:b w:val="0"/>
        </w:rPr>
        <w:t>своего</w:t>
      </w:r>
      <w:r w:rsidRPr="00247566">
        <w:rPr>
          <w:b w:val="0"/>
          <w:spacing w:val="1"/>
        </w:rPr>
        <w:t xml:space="preserve"> </w:t>
      </w:r>
      <w:r w:rsidRPr="00247566">
        <w:rPr>
          <w:b w:val="0"/>
        </w:rPr>
        <w:t>здоровья</w:t>
      </w:r>
      <w:r w:rsidRPr="00247566">
        <w:rPr>
          <w:b w:val="0"/>
          <w:spacing w:val="1"/>
        </w:rPr>
        <w:t xml:space="preserve"> </w:t>
      </w:r>
      <w:r w:rsidRPr="00247566">
        <w:rPr>
          <w:b w:val="0"/>
        </w:rPr>
        <w:t>и</w:t>
      </w:r>
      <w:r w:rsidRPr="00247566">
        <w:rPr>
          <w:b w:val="0"/>
          <w:spacing w:val="1"/>
        </w:rPr>
        <w:t xml:space="preserve"> </w:t>
      </w:r>
      <w:r w:rsidRPr="00247566">
        <w:rPr>
          <w:b w:val="0"/>
        </w:rPr>
        <w:t>эмоционального</w:t>
      </w:r>
      <w:r w:rsidRPr="00247566">
        <w:rPr>
          <w:b w:val="0"/>
          <w:spacing w:val="1"/>
        </w:rPr>
        <w:t xml:space="preserve"> </w:t>
      </w:r>
      <w:r w:rsidRPr="00247566">
        <w:rPr>
          <w:b w:val="0"/>
        </w:rPr>
        <w:t>благополучия,</w:t>
      </w:r>
      <w:r w:rsidRPr="00247566">
        <w:rPr>
          <w:b w:val="0"/>
          <w:spacing w:val="-67"/>
        </w:rPr>
        <w:t xml:space="preserve"> </w:t>
      </w:r>
      <w:r w:rsidRPr="00247566">
        <w:rPr>
          <w:b w:val="0"/>
        </w:rPr>
        <w:t>предвидеть опасные для здоровья и жизни ситуации и способы их предупреждения;</w:t>
      </w:r>
    </w:p>
    <w:p w:rsidR="00247566" w:rsidRDefault="006D27CF" w:rsidP="00247566">
      <w:pPr>
        <w:pStyle w:val="Heading2"/>
        <w:spacing w:before="51" w:line="319" w:lineRule="exact"/>
        <w:ind w:right="444" w:firstLine="594"/>
        <w:rPr>
          <w:b w:val="0"/>
        </w:rPr>
      </w:pPr>
      <w:r w:rsidRPr="00247566">
        <w:rPr>
          <w:b w:val="0"/>
        </w:rPr>
        <w:t>проявлять готовность изменять себя, оценивать свои поступки, ориентируясь на нравственные правила и нормы современного российского общества;</w:t>
      </w:r>
      <w:r w:rsidRPr="00247566">
        <w:rPr>
          <w:b w:val="0"/>
          <w:spacing w:val="1"/>
        </w:rPr>
        <w:t xml:space="preserve"> </w:t>
      </w:r>
      <w:r w:rsidRPr="00247566">
        <w:rPr>
          <w:b w:val="0"/>
        </w:rPr>
        <w:t>проявлять</w:t>
      </w:r>
      <w:r w:rsidRPr="00247566">
        <w:rPr>
          <w:b w:val="0"/>
          <w:spacing w:val="-3"/>
        </w:rPr>
        <w:t xml:space="preserve"> </w:t>
      </w:r>
      <w:r w:rsidRPr="00247566">
        <w:rPr>
          <w:b w:val="0"/>
        </w:rPr>
        <w:t>способность</w:t>
      </w:r>
      <w:r w:rsidRPr="00247566">
        <w:rPr>
          <w:b w:val="0"/>
          <w:spacing w:val="-2"/>
        </w:rPr>
        <w:t xml:space="preserve"> </w:t>
      </w:r>
      <w:r w:rsidRPr="00247566">
        <w:rPr>
          <w:b w:val="0"/>
        </w:rPr>
        <w:t>к</w:t>
      </w:r>
      <w:r w:rsidRPr="00247566">
        <w:rPr>
          <w:b w:val="0"/>
          <w:spacing w:val="-2"/>
        </w:rPr>
        <w:t xml:space="preserve"> </w:t>
      </w:r>
      <w:r w:rsidRPr="00247566">
        <w:rPr>
          <w:b w:val="0"/>
        </w:rPr>
        <w:t>сознательному</w:t>
      </w:r>
      <w:r w:rsidRPr="00247566">
        <w:rPr>
          <w:b w:val="0"/>
          <w:spacing w:val="-2"/>
        </w:rPr>
        <w:t xml:space="preserve"> </w:t>
      </w:r>
      <w:r w:rsidRPr="00247566">
        <w:rPr>
          <w:b w:val="0"/>
        </w:rPr>
        <w:t>самоограничению</w:t>
      </w:r>
      <w:r w:rsidRPr="00247566">
        <w:rPr>
          <w:b w:val="0"/>
          <w:spacing w:val="-2"/>
        </w:rPr>
        <w:t xml:space="preserve"> </w:t>
      </w:r>
      <w:r w:rsidRPr="00247566">
        <w:rPr>
          <w:b w:val="0"/>
        </w:rPr>
        <w:t>в</w:t>
      </w:r>
      <w:r w:rsidRPr="00247566">
        <w:rPr>
          <w:b w:val="0"/>
          <w:spacing w:val="-2"/>
        </w:rPr>
        <w:t xml:space="preserve"> </w:t>
      </w:r>
      <w:r w:rsidRPr="00247566">
        <w:rPr>
          <w:b w:val="0"/>
        </w:rPr>
        <w:t>поведении;</w:t>
      </w:r>
    </w:p>
    <w:p w:rsidR="00247566" w:rsidRPr="00247566" w:rsidRDefault="006D27CF" w:rsidP="00247566">
      <w:pPr>
        <w:pStyle w:val="Heading2"/>
        <w:spacing w:before="51" w:line="319" w:lineRule="exact"/>
        <w:ind w:right="444" w:firstLine="594"/>
        <w:rPr>
          <w:b w:val="0"/>
        </w:rPr>
      </w:pPr>
      <w:r w:rsidRPr="00247566">
        <w:rPr>
          <w:b w:val="0"/>
        </w:rPr>
        <w:t>анализировать ситуации, отражающие примеры положительного и негативного отношения к окружающему миру (природе, людям, предметам трудовой</w:t>
      </w:r>
      <w:r w:rsidRPr="00247566">
        <w:rPr>
          <w:b w:val="0"/>
          <w:spacing w:val="-3"/>
        </w:rPr>
        <w:t xml:space="preserve"> </w:t>
      </w:r>
      <w:r w:rsidRPr="00247566">
        <w:rPr>
          <w:b w:val="0"/>
        </w:rPr>
        <w:t>деятельности);</w:t>
      </w:r>
    </w:p>
    <w:p w:rsidR="00247566" w:rsidRPr="00247566" w:rsidRDefault="006D27CF" w:rsidP="00247566">
      <w:pPr>
        <w:pStyle w:val="Heading2"/>
        <w:spacing w:before="51" w:line="319" w:lineRule="exact"/>
        <w:ind w:right="444" w:firstLine="594"/>
        <w:rPr>
          <w:b w:val="0"/>
        </w:rPr>
      </w:pPr>
      <w:r w:rsidRPr="00247566">
        <w:rPr>
          <w:b w:val="0"/>
        </w:rPr>
        <w:t>выражать своё отношение к анализируемым событиям, поступкам, действиям:</w:t>
      </w:r>
      <w:r w:rsidRPr="00247566">
        <w:rPr>
          <w:b w:val="0"/>
          <w:spacing w:val="1"/>
        </w:rPr>
        <w:t xml:space="preserve"> </w:t>
      </w:r>
      <w:r w:rsidRPr="00247566">
        <w:rPr>
          <w:b w:val="0"/>
        </w:rPr>
        <w:t>одобрять</w:t>
      </w:r>
      <w:r w:rsidRPr="00247566">
        <w:rPr>
          <w:b w:val="0"/>
          <w:spacing w:val="1"/>
        </w:rPr>
        <w:t xml:space="preserve"> </w:t>
      </w:r>
      <w:r w:rsidRPr="00247566">
        <w:rPr>
          <w:b w:val="0"/>
        </w:rPr>
        <w:t>нравственные</w:t>
      </w:r>
      <w:r w:rsidRPr="00247566">
        <w:rPr>
          <w:b w:val="0"/>
          <w:spacing w:val="1"/>
        </w:rPr>
        <w:t xml:space="preserve"> </w:t>
      </w:r>
      <w:r w:rsidRPr="00247566">
        <w:rPr>
          <w:b w:val="0"/>
        </w:rPr>
        <w:t>нормы</w:t>
      </w:r>
      <w:r w:rsidRPr="00247566">
        <w:rPr>
          <w:b w:val="0"/>
          <w:spacing w:val="1"/>
        </w:rPr>
        <w:t xml:space="preserve"> </w:t>
      </w:r>
      <w:r w:rsidRPr="00247566">
        <w:rPr>
          <w:b w:val="0"/>
        </w:rPr>
        <w:t>поведения;</w:t>
      </w:r>
      <w:r w:rsidRPr="00247566">
        <w:rPr>
          <w:b w:val="0"/>
          <w:spacing w:val="1"/>
        </w:rPr>
        <w:t xml:space="preserve"> </w:t>
      </w:r>
      <w:r w:rsidRPr="00247566">
        <w:rPr>
          <w:b w:val="0"/>
        </w:rPr>
        <w:t>осуждать</w:t>
      </w:r>
      <w:r w:rsidRPr="00247566">
        <w:rPr>
          <w:b w:val="0"/>
          <w:spacing w:val="1"/>
        </w:rPr>
        <w:t xml:space="preserve"> </w:t>
      </w:r>
      <w:r w:rsidRPr="00247566">
        <w:rPr>
          <w:b w:val="0"/>
        </w:rPr>
        <w:t>проявление</w:t>
      </w:r>
      <w:r w:rsidRPr="00247566">
        <w:rPr>
          <w:b w:val="0"/>
          <w:spacing w:val="1"/>
        </w:rPr>
        <w:t xml:space="preserve"> </w:t>
      </w:r>
      <w:r w:rsidRPr="00247566">
        <w:rPr>
          <w:b w:val="0"/>
        </w:rPr>
        <w:t>несправедливости,</w:t>
      </w:r>
      <w:r w:rsidRPr="00247566">
        <w:rPr>
          <w:b w:val="0"/>
          <w:spacing w:val="-1"/>
        </w:rPr>
        <w:t xml:space="preserve"> </w:t>
      </w:r>
      <w:r w:rsidRPr="00247566">
        <w:rPr>
          <w:b w:val="0"/>
        </w:rPr>
        <w:t>жадности,</w:t>
      </w:r>
      <w:r w:rsidRPr="00247566">
        <w:rPr>
          <w:b w:val="0"/>
          <w:spacing w:val="-1"/>
        </w:rPr>
        <w:t xml:space="preserve"> </w:t>
      </w:r>
      <w:r w:rsidRPr="00247566">
        <w:rPr>
          <w:b w:val="0"/>
        </w:rPr>
        <w:t>нечестности,</w:t>
      </w:r>
      <w:r w:rsidRPr="00247566">
        <w:rPr>
          <w:b w:val="0"/>
          <w:spacing w:val="-1"/>
        </w:rPr>
        <w:t xml:space="preserve"> </w:t>
      </w:r>
      <w:r w:rsidRPr="00247566">
        <w:rPr>
          <w:b w:val="0"/>
        </w:rPr>
        <w:t>зла;</w:t>
      </w:r>
    </w:p>
    <w:p w:rsidR="006D27CF" w:rsidRPr="00247566" w:rsidRDefault="006D27CF" w:rsidP="00247566">
      <w:pPr>
        <w:pStyle w:val="Heading2"/>
        <w:spacing w:before="51" w:line="319" w:lineRule="exact"/>
        <w:ind w:right="444" w:firstLine="594"/>
        <w:rPr>
          <w:b w:val="0"/>
        </w:rPr>
      </w:pPr>
      <w:r w:rsidRPr="00247566">
        <w:rPr>
          <w:b w:val="0"/>
        </w:rPr>
        <w:t>проявлять высокий уровень познавательной мотивации, интерес к предмету, желание больше узнать о других религиях и правилах светской этики и</w:t>
      </w:r>
      <w:r w:rsidRPr="00247566">
        <w:rPr>
          <w:b w:val="0"/>
          <w:spacing w:val="1"/>
        </w:rPr>
        <w:t xml:space="preserve"> </w:t>
      </w:r>
      <w:r w:rsidRPr="00247566">
        <w:rPr>
          <w:b w:val="0"/>
        </w:rPr>
        <w:t>этикета.</w:t>
      </w:r>
    </w:p>
    <w:p w:rsidR="00247566" w:rsidRDefault="006D27CF" w:rsidP="00247566">
      <w:pPr>
        <w:spacing w:line="321" w:lineRule="exact"/>
        <w:ind w:left="961"/>
        <w:jc w:val="both"/>
        <w:rPr>
          <w:sz w:val="28"/>
        </w:rPr>
      </w:pPr>
      <w:r w:rsidRPr="00247566">
        <w:rPr>
          <w:sz w:val="28"/>
        </w:rPr>
        <w:t>Совместная</w:t>
      </w:r>
      <w:r w:rsidRPr="00247566">
        <w:rPr>
          <w:spacing w:val="-3"/>
          <w:sz w:val="28"/>
        </w:rPr>
        <w:t xml:space="preserve"> </w:t>
      </w:r>
      <w:r w:rsidRPr="00247566">
        <w:rPr>
          <w:sz w:val="28"/>
        </w:rPr>
        <w:t>деятельность:</w:t>
      </w:r>
    </w:p>
    <w:p w:rsidR="00247566" w:rsidRDefault="006D27CF" w:rsidP="00247566">
      <w:pPr>
        <w:spacing w:line="321" w:lineRule="exact"/>
        <w:ind w:left="961" w:right="444" w:firstLine="479"/>
        <w:jc w:val="both"/>
        <w:rPr>
          <w:sz w:val="28"/>
        </w:rPr>
      </w:pPr>
      <w:r w:rsidRPr="00247566">
        <w:rPr>
          <w:sz w:val="28"/>
        </w:rPr>
        <w:t>выбирать партнёра не только по личным симпатиям, но и по деловым</w:t>
      </w:r>
      <w:r w:rsidRPr="00247566">
        <w:rPr>
          <w:spacing w:val="1"/>
          <w:sz w:val="28"/>
        </w:rPr>
        <w:t xml:space="preserve"> </w:t>
      </w:r>
      <w:r w:rsidRPr="00247566">
        <w:rPr>
          <w:sz w:val="28"/>
        </w:rPr>
        <w:t>качествам, корректно высказывать свои пожелания к работе, спокойно принимать</w:t>
      </w:r>
      <w:r w:rsidRPr="00247566">
        <w:rPr>
          <w:spacing w:val="-2"/>
          <w:sz w:val="28"/>
        </w:rPr>
        <w:t xml:space="preserve"> </w:t>
      </w:r>
      <w:r w:rsidRPr="00247566">
        <w:rPr>
          <w:sz w:val="28"/>
        </w:rPr>
        <w:t>замечания к своей</w:t>
      </w:r>
      <w:r w:rsidRPr="00247566">
        <w:rPr>
          <w:spacing w:val="-3"/>
          <w:sz w:val="28"/>
        </w:rPr>
        <w:t xml:space="preserve"> </w:t>
      </w:r>
      <w:r w:rsidRPr="00247566">
        <w:rPr>
          <w:sz w:val="28"/>
        </w:rPr>
        <w:t>работе,</w:t>
      </w:r>
      <w:r w:rsidRPr="00247566">
        <w:rPr>
          <w:spacing w:val="-1"/>
          <w:sz w:val="28"/>
        </w:rPr>
        <w:t xml:space="preserve"> </w:t>
      </w:r>
      <w:r w:rsidRPr="00247566">
        <w:rPr>
          <w:sz w:val="28"/>
        </w:rPr>
        <w:t>объективно</w:t>
      </w:r>
      <w:r w:rsidRPr="00247566">
        <w:rPr>
          <w:spacing w:val="-2"/>
          <w:sz w:val="28"/>
        </w:rPr>
        <w:t xml:space="preserve"> </w:t>
      </w:r>
      <w:r w:rsidRPr="00247566">
        <w:rPr>
          <w:sz w:val="28"/>
        </w:rPr>
        <w:t>их</w:t>
      </w:r>
      <w:r w:rsidRPr="00247566">
        <w:rPr>
          <w:spacing w:val="-4"/>
          <w:sz w:val="28"/>
        </w:rPr>
        <w:t xml:space="preserve"> </w:t>
      </w:r>
      <w:r w:rsidRPr="00247566">
        <w:rPr>
          <w:sz w:val="28"/>
        </w:rPr>
        <w:t>оценивать;</w:t>
      </w:r>
    </w:p>
    <w:p w:rsidR="00247566" w:rsidRDefault="006D27CF" w:rsidP="00247566">
      <w:pPr>
        <w:spacing w:line="321" w:lineRule="exact"/>
        <w:ind w:left="961" w:right="444" w:firstLine="479"/>
        <w:jc w:val="both"/>
        <w:rPr>
          <w:sz w:val="28"/>
        </w:rPr>
      </w:pPr>
      <w:r w:rsidRPr="00247566">
        <w:rPr>
          <w:sz w:val="28"/>
        </w:rPr>
        <w:t>владеть</w:t>
      </w:r>
      <w:r w:rsidRPr="00247566">
        <w:rPr>
          <w:spacing w:val="1"/>
          <w:sz w:val="28"/>
        </w:rPr>
        <w:t xml:space="preserve"> </w:t>
      </w:r>
      <w:r w:rsidRPr="00247566">
        <w:rPr>
          <w:sz w:val="28"/>
        </w:rPr>
        <w:t>умениями</w:t>
      </w:r>
      <w:r w:rsidRPr="00247566">
        <w:rPr>
          <w:spacing w:val="1"/>
          <w:sz w:val="28"/>
        </w:rPr>
        <w:t xml:space="preserve"> </w:t>
      </w:r>
      <w:r w:rsidRPr="00247566">
        <w:rPr>
          <w:sz w:val="28"/>
        </w:rPr>
        <w:t>совместной</w:t>
      </w:r>
      <w:r w:rsidRPr="00247566">
        <w:rPr>
          <w:spacing w:val="1"/>
          <w:sz w:val="28"/>
        </w:rPr>
        <w:t xml:space="preserve"> </w:t>
      </w:r>
      <w:r w:rsidRPr="00247566">
        <w:rPr>
          <w:sz w:val="28"/>
        </w:rPr>
        <w:t>деятельности:</w:t>
      </w:r>
      <w:r w:rsidRPr="00247566">
        <w:rPr>
          <w:spacing w:val="1"/>
          <w:sz w:val="28"/>
        </w:rPr>
        <w:t xml:space="preserve"> </w:t>
      </w:r>
      <w:r w:rsidRPr="00247566">
        <w:rPr>
          <w:sz w:val="28"/>
        </w:rPr>
        <w:t>подчиняться,</w:t>
      </w:r>
      <w:r w:rsidRPr="00247566">
        <w:rPr>
          <w:spacing w:val="1"/>
          <w:sz w:val="28"/>
        </w:rPr>
        <w:t xml:space="preserve"> </w:t>
      </w:r>
      <w:r w:rsidRPr="00247566">
        <w:rPr>
          <w:sz w:val="28"/>
        </w:rPr>
        <w:t>договариваться,</w:t>
      </w:r>
      <w:r w:rsidRPr="00247566">
        <w:rPr>
          <w:spacing w:val="-3"/>
          <w:sz w:val="28"/>
        </w:rPr>
        <w:t xml:space="preserve"> </w:t>
      </w:r>
      <w:r w:rsidRPr="00247566">
        <w:rPr>
          <w:sz w:val="28"/>
        </w:rPr>
        <w:t>руководить;</w:t>
      </w:r>
      <w:r w:rsidRPr="00247566">
        <w:rPr>
          <w:spacing w:val="-1"/>
          <w:sz w:val="28"/>
        </w:rPr>
        <w:t xml:space="preserve"> </w:t>
      </w:r>
      <w:r w:rsidRPr="00247566">
        <w:rPr>
          <w:sz w:val="28"/>
        </w:rPr>
        <w:t>терпеливо</w:t>
      </w:r>
      <w:r w:rsidRPr="00247566">
        <w:rPr>
          <w:spacing w:val="-2"/>
          <w:sz w:val="28"/>
        </w:rPr>
        <w:t xml:space="preserve"> </w:t>
      </w:r>
      <w:r w:rsidRPr="00247566">
        <w:rPr>
          <w:sz w:val="28"/>
        </w:rPr>
        <w:t>и</w:t>
      </w:r>
      <w:r w:rsidRPr="00247566">
        <w:rPr>
          <w:spacing w:val="-2"/>
          <w:sz w:val="28"/>
        </w:rPr>
        <w:t xml:space="preserve"> </w:t>
      </w:r>
      <w:r w:rsidRPr="00247566">
        <w:rPr>
          <w:sz w:val="28"/>
        </w:rPr>
        <w:t>спокойно</w:t>
      </w:r>
      <w:r w:rsidRPr="00247566">
        <w:rPr>
          <w:spacing w:val="-6"/>
          <w:sz w:val="28"/>
        </w:rPr>
        <w:t xml:space="preserve"> </w:t>
      </w:r>
      <w:r w:rsidRPr="00247566">
        <w:rPr>
          <w:sz w:val="28"/>
        </w:rPr>
        <w:t>разрешать</w:t>
      </w:r>
      <w:r w:rsidRPr="00247566">
        <w:rPr>
          <w:spacing w:val="-3"/>
          <w:sz w:val="28"/>
        </w:rPr>
        <w:t xml:space="preserve"> </w:t>
      </w:r>
      <w:r w:rsidRPr="00247566">
        <w:rPr>
          <w:sz w:val="28"/>
        </w:rPr>
        <w:t>возникающие</w:t>
      </w:r>
      <w:r w:rsidRPr="00247566">
        <w:rPr>
          <w:spacing w:val="-3"/>
          <w:sz w:val="28"/>
        </w:rPr>
        <w:t xml:space="preserve"> </w:t>
      </w:r>
      <w:r w:rsidRPr="00247566">
        <w:rPr>
          <w:sz w:val="28"/>
        </w:rPr>
        <w:t>конфликты;</w:t>
      </w:r>
    </w:p>
    <w:p w:rsidR="006D27CF" w:rsidRPr="00247566" w:rsidRDefault="006D27CF" w:rsidP="00247566">
      <w:pPr>
        <w:spacing w:line="321" w:lineRule="exact"/>
        <w:ind w:left="961" w:right="444" w:firstLine="479"/>
        <w:jc w:val="both"/>
        <w:rPr>
          <w:sz w:val="28"/>
        </w:rPr>
      </w:pPr>
      <w:r w:rsidRPr="00247566">
        <w:rPr>
          <w:sz w:val="28"/>
        </w:rPr>
        <w:t>готовить индивидуально, в парах, в группах сообщения по изученному и</w:t>
      </w:r>
      <w:r w:rsidRPr="00247566">
        <w:rPr>
          <w:spacing w:val="-67"/>
          <w:sz w:val="28"/>
        </w:rPr>
        <w:t xml:space="preserve"> </w:t>
      </w:r>
      <w:r w:rsidRPr="00247566">
        <w:rPr>
          <w:sz w:val="28"/>
        </w:rPr>
        <w:t>дополнительному материалу с иллюстративным материалом и видеопрезентацией.</w:t>
      </w:r>
    </w:p>
    <w:p w:rsidR="00247566" w:rsidRDefault="00247566" w:rsidP="00247566">
      <w:pPr>
        <w:pStyle w:val="Heading1"/>
        <w:spacing w:before="72"/>
        <w:ind w:left="912" w:right="1410" w:firstLine="0"/>
        <w:rPr>
          <w:b w:val="0"/>
        </w:rPr>
      </w:pPr>
      <w:r w:rsidRPr="00247566">
        <w:rPr>
          <w:b w:val="0"/>
        </w:rPr>
        <w:t>Предметные</w:t>
      </w:r>
      <w:r w:rsidR="006D27CF" w:rsidRPr="00247566">
        <w:rPr>
          <w:b w:val="0"/>
          <w:spacing w:val="-1"/>
        </w:rPr>
        <w:t xml:space="preserve"> </w:t>
      </w:r>
      <w:r w:rsidRPr="00247566">
        <w:rPr>
          <w:b w:val="0"/>
        </w:rPr>
        <w:t>результаты</w:t>
      </w:r>
    </w:p>
    <w:p w:rsidR="00247566" w:rsidRDefault="006D27CF" w:rsidP="00247566">
      <w:pPr>
        <w:pStyle w:val="Heading1"/>
        <w:spacing w:before="72"/>
        <w:ind w:left="912" w:right="444" w:firstLine="528"/>
        <w:jc w:val="both"/>
        <w:rPr>
          <w:b w:val="0"/>
        </w:rPr>
      </w:pPr>
      <w:r w:rsidRPr="00247566">
        <w:rPr>
          <w:b w:val="0"/>
        </w:rPr>
        <w:t>Предметные</w:t>
      </w:r>
      <w:r w:rsidRPr="00247566">
        <w:rPr>
          <w:b w:val="0"/>
          <w:spacing w:val="47"/>
        </w:rPr>
        <w:t xml:space="preserve"> </w:t>
      </w:r>
      <w:r w:rsidRPr="00247566">
        <w:rPr>
          <w:b w:val="0"/>
        </w:rPr>
        <w:t>результаты</w:t>
      </w:r>
      <w:r w:rsidRPr="00247566">
        <w:rPr>
          <w:b w:val="0"/>
          <w:spacing w:val="44"/>
        </w:rPr>
        <w:t xml:space="preserve"> </w:t>
      </w:r>
      <w:r w:rsidRPr="00247566">
        <w:rPr>
          <w:b w:val="0"/>
        </w:rPr>
        <w:t>обучения</w:t>
      </w:r>
      <w:r w:rsidRPr="00247566">
        <w:rPr>
          <w:b w:val="0"/>
          <w:spacing w:val="46"/>
        </w:rPr>
        <w:t xml:space="preserve"> </w:t>
      </w:r>
      <w:r w:rsidRPr="00247566">
        <w:rPr>
          <w:b w:val="0"/>
        </w:rPr>
        <w:t>учебного</w:t>
      </w:r>
      <w:r w:rsidRPr="00247566">
        <w:rPr>
          <w:b w:val="0"/>
          <w:spacing w:val="48"/>
        </w:rPr>
        <w:t xml:space="preserve"> </w:t>
      </w:r>
      <w:r w:rsidRPr="00247566">
        <w:rPr>
          <w:b w:val="0"/>
        </w:rPr>
        <w:t>предмета</w:t>
      </w:r>
      <w:r w:rsidRPr="00247566">
        <w:rPr>
          <w:b w:val="0"/>
          <w:spacing w:val="46"/>
        </w:rPr>
        <w:t xml:space="preserve"> </w:t>
      </w:r>
      <w:r w:rsidRPr="00247566">
        <w:rPr>
          <w:b w:val="0"/>
        </w:rPr>
        <w:t>«Основы</w:t>
      </w:r>
      <w:r w:rsidRPr="00247566">
        <w:rPr>
          <w:b w:val="0"/>
          <w:spacing w:val="48"/>
        </w:rPr>
        <w:t xml:space="preserve"> </w:t>
      </w:r>
      <w:r w:rsidR="00247566">
        <w:rPr>
          <w:b w:val="0"/>
        </w:rPr>
        <w:t>пра</w:t>
      </w:r>
      <w:r w:rsidRPr="00247566">
        <w:rPr>
          <w:b w:val="0"/>
        </w:rPr>
        <w:t>вославной</w:t>
      </w:r>
      <w:r w:rsidRPr="00247566">
        <w:rPr>
          <w:b w:val="0"/>
          <w:spacing w:val="-2"/>
        </w:rPr>
        <w:t xml:space="preserve"> </w:t>
      </w:r>
      <w:r w:rsidRPr="00247566">
        <w:rPr>
          <w:b w:val="0"/>
        </w:rPr>
        <w:t>веры»</w:t>
      </w:r>
      <w:r w:rsidRPr="00247566">
        <w:rPr>
          <w:b w:val="0"/>
          <w:spacing w:val="-1"/>
        </w:rPr>
        <w:t xml:space="preserve"> </w:t>
      </w:r>
      <w:r w:rsidRPr="00247566">
        <w:rPr>
          <w:b w:val="0"/>
        </w:rPr>
        <w:t>обеспечивают</w:t>
      </w:r>
      <w:r w:rsidRPr="00247566">
        <w:rPr>
          <w:b w:val="0"/>
          <w:spacing w:val="3"/>
        </w:rPr>
        <w:t xml:space="preserve"> </w:t>
      </w:r>
      <w:r w:rsidRPr="00247566">
        <w:rPr>
          <w:b w:val="0"/>
        </w:rPr>
        <w:t>следующие</w:t>
      </w:r>
      <w:r w:rsidRPr="00247566">
        <w:rPr>
          <w:b w:val="0"/>
          <w:spacing w:val="-2"/>
        </w:rPr>
        <w:t xml:space="preserve"> </w:t>
      </w:r>
      <w:r w:rsidRPr="00247566">
        <w:rPr>
          <w:b w:val="0"/>
        </w:rPr>
        <w:t>достижения</w:t>
      </w:r>
      <w:r w:rsidRPr="00247566">
        <w:rPr>
          <w:b w:val="0"/>
          <w:spacing w:val="-3"/>
        </w:rPr>
        <w:t xml:space="preserve"> </w:t>
      </w:r>
      <w:r w:rsidRPr="00247566">
        <w:rPr>
          <w:b w:val="0"/>
        </w:rPr>
        <w:t>обучающегося:</w:t>
      </w:r>
    </w:p>
    <w:p w:rsidR="00247566" w:rsidRPr="00247566" w:rsidRDefault="006D27CF" w:rsidP="00247566">
      <w:pPr>
        <w:pStyle w:val="Heading1"/>
        <w:spacing w:before="72"/>
        <w:ind w:left="912" w:right="444" w:firstLine="528"/>
        <w:jc w:val="both"/>
        <w:rPr>
          <w:b w:val="0"/>
        </w:rPr>
      </w:pPr>
      <w:r w:rsidRPr="00247566">
        <w:rPr>
          <w:b w:val="0"/>
        </w:rPr>
        <w:t>осмысленно</w:t>
      </w:r>
      <w:r w:rsidRPr="00247566">
        <w:rPr>
          <w:b w:val="0"/>
          <w:spacing w:val="68"/>
        </w:rPr>
        <w:t xml:space="preserve"> </w:t>
      </w:r>
      <w:r w:rsidRPr="00247566">
        <w:rPr>
          <w:b w:val="0"/>
        </w:rPr>
        <w:t>выполнять</w:t>
      </w:r>
      <w:r w:rsidRPr="00247566">
        <w:rPr>
          <w:b w:val="0"/>
          <w:spacing w:val="67"/>
        </w:rPr>
        <w:t xml:space="preserve"> </w:t>
      </w:r>
      <w:r w:rsidRPr="00247566">
        <w:rPr>
          <w:b w:val="0"/>
        </w:rPr>
        <w:t>личное</w:t>
      </w:r>
      <w:r w:rsidRPr="00247566">
        <w:rPr>
          <w:b w:val="0"/>
        </w:rPr>
        <w:tab/>
        <w:t>молитвенное</w:t>
      </w:r>
      <w:r w:rsidRPr="00247566">
        <w:rPr>
          <w:b w:val="0"/>
          <w:spacing w:val="1"/>
        </w:rPr>
        <w:t xml:space="preserve"> </w:t>
      </w:r>
      <w:r w:rsidRPr="00247566">
        <w:rPr>
          <w:b w:val="0"/>
        </w:rPr>
        <w:t>правило,</w:t>
      </w:r>
      <w:r w:rsidRPr="00247566">
        <w:rPr>
          <w:b w:val="0"/>
          <w:spacing w:val="1"/>
        </w:rPr>
        <w:t xml:space="preserve"> </w:t>
      </w:r>
      <w:r w:rsidRPr="00247566">
        <w:rPr>
          <w:b w:val="0"/>
        </w:rPr>
        <w:t>уметь</w:t>
      </w:r>
      <w:r w:rsidRPr="00247566">
        <w:rPr>
          <w:b w:val="0"/>
          <w:spacing w:val="1"/>
        </w:rPr>
        <w:t xml:space="preserve"> </w:t>
      </w:r>
      <w:r w:rsidRPr="00247566">
        <w:rPr>
          <w:b w:val="0"/>
        </w:rPr>
        <w:t>читать</w:t>
      </w:r>
      <w:r w:rsidRPr="00247566">
        <w:rPr>
          <w:b w:val="0"/>
          <w:spacing w:val="-67"/>
        </w:rPr>
        <w:t xml:space="preserve"> </w:t>
      </w:r>
      <w:r w:rsidRPr="00247566">
        <w:rPr>
          <w:b w:val="0"/>
        </w:rPr>
        <w:t>молитвы</w:t>
      </w:r>
      <w:r w:rsidRPr="00247566">
        <w:rPr>
          <w:b w:val="0"/>
          <w:spacing w:val="-1"/>
        </w:rPr>
        <w:t xml:space="preserve"> </w:t>
      </w:r>
      <w:r w:rsidRPr="00247566">
        <w:rPr>
          <w:b w:val="0"/>
        </w:rPr>
        <w:t>по молитвослову;</w:t>
      </w:r>
      <w:r w:rsidRPr="00247566">
        <w:rPr>
          <w:b w:val="0"/>
          <w:spacing w:val="1"/>
        </w:rPr>
        <w:t xml:space="preserve"> </w:t>
      </w:r>
      <w:r w:rsidRPr="00247566">
        <w:rPr>
          <w:b w:val="0"/>
        </w:rPr>
        <w:t>знать начальные</w:t>
      </w:r>
      <w:r w:rsidRPr="00247566">
        <w:rPr>
          <w:b w:val="0"/>
          <w:spacing w:val="-1"/>
        </w:rPr>
        <w:t xml:space="preserve"> </w:t>
      </w:r>
      <w:r w:rsidRPr="00247566">
        <w:rPr>
          <w:b w:val="0"/>
        </w:rPr>
        <w:t>молитвы наизусть;</w:t>
      </w:r>
    </w:p>
    <w:p w:rsidR="00247566" w:rsidRPr="00247566" w:rsidRDefault="006D27CF" w:rsidP="00247566">
      <w:pPr>
        <w:pStyle w:val="Heading1"/>
        <w:spacing w:before="72"/>
        <w:ind w:left="912" w:right="444" w:firstLine="528"/>
        <w:jc w:val="both"/>
        <w:rPr>
          <w:b w:val="0"/>
        </w:rPr>
      </w:pPr>
      <w:r w:rsidRPr="00247566">
        <w:rPr>
          <w:b w:val="0"/>
        </w:rPr>
        <w:t>свободно</w:t>
      </w:r>
      <w:r w:rsidRPr="00247566">
        <w:rPr>
          <w:b w:val="0"/>
          <w:spacing w:val="32"/>
        </w:rPr>
        <w:t xml:space="preserve"> </w:t>
      </w:r>
      <w:r w:rsidRPr="00247566">
        <w:rPr>
          <w:b w:val="0"/>
        </w:rPr>
        <w:t>ориентироваться</w:t>
      </w:r>
      <w:r w:rsidRPr="00247566">
        <w:rPr>
          <w:b w:val="0"/>
          <w:spacing w:val="32"/>
        </w:rPr>
        <w:t xml:space="preserve"> </w:t>
      </w:r>
      <w:r w:rsidRPr="00247566">
        <w:rPr>
          <w:b w:val="0"/>
        </w:rPr>
        <w:t>и</w:t>
      </w:r>
      <w:r w:rsidRPr="00247566">
        <w:rPr>
          <w:b w:val="0"/>
          <w:spacing w:val="35"/>
        </w:rPr>
        <w:t xml:space="preserve"> </w:t>
      </w:r>
      <w:r w:rsidRPr="00247566">
        <w:rPr>
          <w:b w:val="0"/>
        </w:rPr>
        <w:t>действовать</w:t>
      </w:r>
      <w:r w:rsidRPr="00247566">
        <w:rPr>
          <w:b w:val="0"/>
          <w:spacing w:val="33"/>
        </w:rPr>
        <w:t xml:space="preserve"> </w:t>
      </w:r>
      <w:r w:rsidRPr="00247566">
        <w:rPr>
          <w:b w:val="0"/>
        </w:rPr>
        <w:t>в</w:t>
      </w:r>
      <w:r w:rsidRPr="00247566">
        <w:rPr>
          <w:b w:val="0"/>
          <w:spacing w:val="34"/>
        </w:rPr>
        <w:t xml:space="preserve"> </w:t>
      </w:r>
      <w:r w:rsidRPr="00247566">
        <w:rPr>
          <w:b w:val="0"/>
        </w:rPr>
        <w:t>храмовом</w:t>
      </w:r>
      <w:r w:rsidRPr="00247566">
        <w:rPr>
          <w:b w:val="0"/>
          <w:spacing w:val="33"/>
        </w:rPr>
        <w:t xml:space="preserve"> </w:t>
      </w:r>
      <w:r w:rsidRPr="00247566">
        <w:rPr>
          <w:b w:val="0"/>
        </w:rPr>
        <w:t>пространстве</w:t>
      </w:r>
      <w:r w:rsidRPr="00247566">
        <w:rPr>
          <w:b w:val="0"/>
          <w:spacing w:val="34"/>
        </w:rPr>
        <w:t xml:space="preserve"> </w:t>
      </w:r>
      <w:r w:rsidRPr="00247566">
        <w:rPr>
          <w:b w:val="0"/>
        </w:rPr>
        <w:t>во</w:t>
      </w:r>
      <w:r w:rsidRPr="00247566">
        <w:rPr>
          <w:b w:val="0"/>
          <w:spacing w:val="-67"/>
        </w:rPr>
        <w:t xml:space="preserve"> </w:t>
      </w:r>
      <w:r w:rsidRPr="00247566">
        <w:rPr>
          <w:b w:val="0"/>
        </w:rPr>
        <w:t>время</w:t>
      </w:r>
      <w:r w:rsidRPr="00247566">
        <w:rPr>
          <w:b w:val="0"/>
          <w:spacing w:val="-4"/>
        </w:rPr>
        <w:t xml:space="preserve"> </w:t>
      </w:r>
      <w:r w:rsidRPr="00247566">
        <w:rPr>
          <w:b w:val="0"/>
        </w:rPr>
        <w:t>богослужений и</w:t>
      </w:r>
      <w:r w:rsidRPr="00247566">
        <w:rPr>
          <w:b w:val="0"/>
          <w:spacing w:val="69"/>
        </w:rPr>
        <w:t xml:space="preserve"> </w:t>
      </w:r>
      <w:r w:rsidRPr="00247566">
        <w:rPr>
          <w:b w:val="0"/>
        </w:rPr>
        <w:t>вне</w:t>
      </w:r>
      <w:r w:rsidRPr="00247566">
        <w:rPr>
          <w:b w:val="0"/>
          <w:spacing w:val="-3"/>
        </w:rPr>
        <w:t xml:space="preserve"> </w:t>
      </w:r>
      <w:r w:rsidRPr="00247566">
        <w:rPr>
          <w:b w:val="0"/>
        </w:rPr>
        <w:t>богослужебного</w:t>
      </w:r>
      <w:r w:rsidRPr="00247566">
        <w:rPr>
          <w:b w:val="0"/>
          <w:spacing w:val="1"/>
        </w:rPr>
        <w:t xml:space="preserve"> </w:t>
      </w:r>
      <w:r w:rsidRPr="00247566">
        <w:rPr>
          <w:b w:val="0"/>
        </w:rPr>
        <w:t>времени;</w:t>
      </w:r>
    </w:p>
    <w:p w:rsidR="00247566" w:rsidRPr="00247566" w:rsidRDefault="006D27CF" w:rsidP="00247566">
      <w:pPr>
        <w:pStyle w:val="Heading1"/>
        <w:spacing w:before="72"/>
        <w:ind w:left="912" w:right="444" w:firstLine="528"/>
        <w:jc w:val="both"/>
        <w:rPr>
          <w:b w:val="0"/>
        </w:rPr>
      </w:pPr>
      <w:r w:rsidRPr="00247566">
        <w:rPr>
          <w:b w:val="0"/>
        </w:rPr>
        <w:t>отличать</w:t>
      </w:r>
      <w:r w:rsidRPr="00247566">
        <w:rPr>
          <w:b w:val="0"/>
          <w:spacing w:val="34"/>
        </w:rPr>
        <w:t xml:space="preserve"> </w:t>
      </w:r>
      <w:r w:rsidRPr="00247566">
        <w:rPr>
          <w:b w:val="0"/>
        </w:rPr>
        <w:t>облачение</w:t>
      </w:r>
      <w:r w:rsidRPr="00247566">
        <w:rPr>
          <w:b w:val="0"/>
          <w:spacing w:val="33"/>
        </w:rPr>
        <w:t xml:space="preserve"> </w:t>
      </w:r>
      <w:r w:rsidRPr="00247566">
        <w:rPr>
          <w:b w:val="0"/>
        </w:rPr>
        <w:t>священнослужителей,</w:t>
      </w:r>
      <w:r w:rsidRPr="00247566">
        <w:rPr>
          <w:b w:val="0"/>
          <w:spacing w:val="34"/>
        </w:rPr>
        <w:t xml:space="preserve"> </w:t>
      </w:r>
      <w:r w:rsidRPr="00247566">
        <w:rPr>
          <w:b w:val="0"/>
        </w:rPr>
        <w:t>знать</w:t>
      </w:r>
      <w:r w:rsidRPr="00247566">
        <w:rPr>
          <w:b w:val="0"/>
          <w:spacing w:val="32"/>
        </w:rPr>
        <w:t xml:space="preserve"> </w:t>
      </w:r>
      <w:r w:rsidRPr="00247566">
        <w:rPr>
          <w:b w:val="0"/>
        </w:rPr>
        <w:t>название</w:t>
      </w:r>
      <w:r w:rsidRPr="00247566">
        <w:rPr>
          <w:b w:val="0"/>
        </w:rPr>
        <w:tab/>
      </w:r>
      <w:r w:rsidRPr="00247566">
        <w:rPr>
          <w:b w:val="0"/>
          <w:spacing w:val="-1"/>
        </w:rPr>
        <w:t>священных</w:t>
      </w:r>
      <w:r w:rsidRPr="00247566">
        <w:rPr>
          <w:b w:val="0"/>
          <w:spacing w:val="-67"/>
        </w:rPr>
        <w:t xml:space="preserve"> </w:t>
      </w:r>
      <w:r w:rsidRPr="00247566">
        <w:rPr>
          <w:b w:val="0"/>
        </w:rPr>
        <w:t>сосудов</w:t>
      </w:r>
      <w:r w:rsidRPr="00247566">
        <w:rPr>
          <w:b w:val="0"/>
          <w:spacing w:val="-3"/>
        </w:rPr>
        <w:t xml:space="preserve"> </w:t>
      </w:r>
      <w:r w:rsidRPr="00247566">
        <w:rPr>
          <w:b w:val="0"/>
        </w:rPr>
        <w:t>и</w:t>
      </w:r>
      <w:r w:rsidRPr="00247566">
        <w:rPr>
          <w:b w:val="0"/>
          <w:spacing w:val="-3"/>
        </w:rPr>
        <w:t xml:space="preserve"> </w:t>
      </w:r>
      <w:r w:rsidRPr="00247566">
        <w:rPr>
          <w:b w:val="0"/>
        </w:rPr>
        <w:t>церковной утвари;</w:t>
      </w:r>
    </w:p>
    <w:p w:rsidR="00247566" w:rsidRPr="00247566" w:rsidRDefault="006D27CF" w:rsidP="00247566">
      <w:pPr>
        <w:pStyle w:val="Heading1"/>
        <w:spacing w:before="72"/>
        <w:ind w:left="912" w:right="444" w:firstLine="528"/>
        <w:jc w:val="both"/>
        <w:rPr>
          <w:b w:val="0"/>
        </w:rPr>
      </w:pPr>
      <w:r w:rsidRPr="00247566">
        <w:rPr>
          <w:b w:val="0"/>
        </w:rPr>
        <w:t>знать</w:t>
      </w:r>
      <w:r w:rsidRPr="00247566">
        <w:rPr>
          <w:b w:val="0"/>
          <w:spacing w:val="13"/>
        </w:rPr>
        <w:t xml:space="preserve"> </w:t>
      </w:r>
      <w:r w:rsidRPr="00247566">
        <w:rPr>
          <w:b w:val="0"/>
        </w:rPr>
        <w:t>некоторые</w:t>
      </w:r>
      <w:r w:rsidRPr="00247566">
        <w:rPr>
          <w:b w:val="0"/>
          <w:spacing w:val="13"/>
        </w:rPr>
        <w:t xml:space="preserve"> </w:t>
      </w:r>
      <w:r w:rsidRPr="00247566">
        <w:rPr>
          <w:b w:val="0"/>
        </w:rPr>
        <w:t>основные</w:t>
      </w:r>
      <w:r w:rsidRPr="00247566">
        <w:rPr>
          <w:b w:val="0"/>
          <w:spacing w:val="15"/>
        </w:rPr>
        <w:t xml:space="preserve"> </w:t>
      </w:r>
      <w:r w:rsidRPr="00247566">
        <w:rPr>
          <w:b w:val="0"/>
        </w:rPr>
        <w:t>догматы</w:t>
      </w:r>
      <w:r w:rsidRPr="00247566">
        <w:rPr>
          <w:b w:val="0"/>
          <w:spacing w:val="16"/>
        </w:rPr>
        <w:t xml:space="preserve"> </w:t>
      </w:r>
      <w:r w:rsidRPr="00247566">
        <w:rPr>
          <w:b w:val="0"/>
        </w:rPr>
        <w:t>Церкви</w:t>
      </w:r>
      <w:r w:rsidRPr="00247566">
        <w:rPr>
          <w:b w:val="0"/>
          <w:spacing w:val="16"/>
        </w:rPr>
        <w:t xml:space="preserve"> </w:t>
      </w:r>
      <w:r w:rsidRPr="00247566">
        <w:rPr>
          <w:b w:val="0"/>
        </w:rPr>
        <w:t>(об</w:t>
      </w:r>
      <w:r w:rsidRPr="00247566">
        <w:rPr>
          <w:b w:val="0"/>
          <w:spacing w:val="16"/>
        </w:rPr>
        <w:t xml:space="preserve"> </w:t>
      </w:r>
      <w:r w:rsidRPr="00247566">
        <w:rPr>
          <w:b w:val="0"/>
        </w:rPr>
        <w:t>ангельском</w:t>
      </w:r>
      <w:r w:rsidRPr="00247566">
        <w:rPr>
          <w:b w:val="0"/>
          <w:spacing w:val="15"/>
        </w:rPr>
        <w:t xml:space="preserve"> </w:t>
      </w:r>
      <w:r w:rsidRPr="00247566">
        <w:rPr>
          <w:b w:val="0"/>
        </w:rPr>
        <w:t>невидимом</w:t>
      </w:r>
      <w:r w:rsidR="00247566" w:rsidRPr="00247566">
        <w:rPr>
          <w:b w:val="0"/>
        </w:rPr>
        <w:t xml:space="preserve"> </w:t>
      </w:r>
      <w:r w:rsidRPr="00247566">
        <w:rPr>
          <w:b w:val="0"/>
          <w:spacing w:val="-67"/>
        </w:rPr>
        <w:t xml:space="preserve"> </w:t>
      </w:r>
      <w:r w:rsidRPr="00247566">
        <w:rPr>
          <w:b w:val="0"/>
        </w:rPr>
        <w:t>мире,</w:t>
      </w:r>
      <w:r w:rsidRPr="00247566">
        <w:rPr>
          <w:b w:val="0"/>
          <w:spacing w:val="-2"/>
        </w:rPr>
        <w:t xml:space="preserve"> </w:t>
      </w:r>
      <w:r w:rsidRPr="00247566">
        <w:rPr>
          <w:b w:val="0"/>
        </w:rPr>
        <w:t>о</w:t>
      </w:r>
      <w:r w:rsidRPr="00247566">
        <w:rPr>
          <w:b w:val="0"/>
          <w:spacing w:val="-1"/>
        </w:rPr>
        <w:t xml:space="preserve"> </w:t>
      </w:r>
      <w:r w:rsidRPr="00247566">
        <w:rPr>
          <w:b w:val="0"/>
        </w:rPr>
        <w:t>Боговоплощении,</w:t>
      </w:r>
      <w:r w:rsidRPr="00247566">
        <w:rPr>
          <w:b w:val="0"/>
          <w:spacing w:val="-1"/>
        </w:rPr>
        <w:t xml:space="preserve"> </w:t>
      </w:r>
      <w:r w:rsidRPr="00247566">
        <w:rPr>
          <w:b w:val="0"/>
        </w:rPr>
        <w:t>о Святой Троице,</w:t>
      </w:r>
      <w:r w:rsidRPr="00247566">
        <w:rPr>
          <w:b w:val="0"/>
          <w:spacing w:val="-2"/>
        </w:rPr>
        <w:t xml:space="preserve"> </w:t>
      </w:r>
      <w:r w:rsidRPr="00247566">
        <w:rPr>
          <w:b w:val="0"/>
        </w:rPr>
        <w:t>о</w:t>
      </w:r>
      <w:r w:rsidRPr="00247566">
        <w:rPr>
          <w:b w:val="0"/>
          <w:spacing w:val="1"/>
        </w:rPr>
        <w:t xml:space="preserve"> </w:t>
      </w:r>
      <w:r w:rsidRPr="00247566">
        <w:rPr>
          <w:b w:val="0"/>
        </w:rPr>
        <w:t>Воскресении);</w:t>
      </w:r>
    </w:p>
    <w:p w:rsidR="00247566" w:rsidRPr="00247566" w:rsidRDefault="006D27CF" w:rsidP="00247566">
      <w:pPr>
        <w:pStyle w:val="Heading1"/>
        <w:spacing w:before="72"/>
        <w:ind w:left="912" w:right="444" w:firstLine="528"/>
        <w:jc w:val="both"/>
        <w:rPr>
          <w:b w:val="0"/>
        </w:rPr>
      </w:pPr>
      <w:r w:rsidRPr="00247566">
        <w:rPr>
          <w:b w:val="0"/>
        </w:rPr>
        <w:t>знать</w:t>
      </w:r>
      <w:r w:rsidRPr="00247566">
        <w:rPr>
          <w:b w:val="0"/>
          <w:spacing w:val="-4"/>
        </w:rPr>
        <w:t xml:space="preserve"> </w:t>
      </w:r>
      <w:r w:rsidRPr="00247566">
        <w:rPr>
          <w:b w:val="0"/>
        </w:rPr>
        <w:t>Заповеди</w:t>
      </w:r>
      <w:r w:rsidRPr="00247566">
        <w:rPr>
          <w:b w:val="0"/>
          <w:spacing w:val="-3"/>
        </w:rPr>
        <w:t xml:space="preserve"> </w:t>
      </w:r>
      <w:r w:rsidRPr="00247566">
        <w:rPr>
          <w:b w:val="0"/>
        </w:rPr>
        <w:t>Божии</w:t>
      </w:r>
      <w:r w:rsidRPr="00247566">
        <w:rPr>
          <w:b w:val="0"/>
          <w:spacing w:val="-6"/>
        </w:rPr>
        <w:t xml:space="preserve"> </w:t>
      </w:r>
      <w:r w:rsidRPr="00247566">
        <w:rPr>
          <w:b w:val="0"/>
        </w:rPr>
        <w:t>и</w:t>
      </w:r>
      <w:r w:rsidRPr="00247566">
        <w:rPr>
          <w:b w:val="0"/>
          <w:spacing w:val="-3"/>
        </w:rPr>
        <w:t xml:space="preserve"> </w:t>
      </w:r>
      <w:r w:rsidRPr="00247566">
        <w:rPr>
          <w:b w:val="0"/>
        </w:rPr>
        <w:t>Заповеди</w:t>
      </w:r>
      <w:r w:rsidRPr="00247566">
        <w:rPr>
          <w:b w:val="0"/>
          <w:spacing w:val="-3"/>
        </w:rPr>
        <w:t xml:space="preserve"> </w:t>
      </w:r>
      <w:r w:rsidRPr="00247566">
        <w:rPr>
          <w:b w:val="0"/>
        </w:rPr>
        <w:t>блаженства;</w:t>
      </w:r>
    </w:p>
    <w:p w:rsidR="00247566" w:rsidRPr="00247566" w:rsidRDefault="006D27CF" w:rsidP="00247566">
      <w:pPr>
        <w:pStyle w:val="Heading1"/>
        <w:spacing w:before="72"/>
        <w:ind w:left="912" w:right="444" w:firstLine="528"/>
        <w:jc w:val="both"/>
        <w:rPr>
          <w:b w:val="0"/>
        </w:rPr>
      </w:pPr>
      <w:r w:rsidRPr="00247566">
        <w:rPr>
          <w:b w:val="0"/>
        </w:rPr>
        <w:t>пересказывать отдельные истории Священного Писания Ветхого и Нового</w:t>
      </w:r>
      <w:r w:rsidRPr="00247566">
        <w:rPr>
          <w:b w:val="0"/>
          <w:spacing w:val="-2"/>
        </w:rPr>
        <w:t xml:space="preserve"> </w:t>
      </w:r>
      <w:r w:rsidRPr="00247566">
        <w:rPr>
          <w:b w:val="0"/>
        </w:rPr>
        <w:t>Завета.</w:t>
      </w:r>
    </w:p>
    <w:p w:rsidR="00247566" w:rsidRPr="00247566" w:rsidRDefault="006D27CF" w:rsidP="00247566">
      <w:pPr>
        <w:pStyle w:val="Heading1"/>
        <w:spacing w:before="72"/>
        <w:ind w:left="912" w:right="444" w:firstLine="528"/>
        <w:jc w:val="both"/>
        <w:rPr>
          <w:b w:val="0"/>
        </w:rPr>
      </w:pPr>
      <w:r w:rsidRPr="00247566">
        <w:rPr>
          <w:b w:val="0"/>
        </w:rPr>
        <w:t>на слух узнавать и уметь продолжить Библейский рассказ или историю</w:t>
      </w:r>
      <w:r w:rsidRPr="00247566">
        <w:rPr>
          <w:b w:val="0"/>
          <w:spacing w:val="1"/>
        </w:rPr>
        <w:t xml:space="preserve"> </w:t>
      </w:r>
      <w:r w:rsidRPr="00247566">
        <w:rPr>
          <w:b w:val="0"/>
        </w:rPr>
        <w:t>из</w:t>
      </w:r>
      <w:r w:rsidRPr="00247566">
        <w:rPr>
          <w:b w:val="0"/>
          <w:spacing w:val="-2"/>
        </w:rPr>
        <w:t xml:space="preserve"> </w:t>
      </w:r>
      <w:r w:rsidRPr="00247566">
        <w:rPr>
          <w:b w:val="0"/>
        </w:rPr>
        <w:t>жития святого;</w:t>
      </w:r>
    </w:p>
    <w:p w:rsidR="00247566" w:rsidRPr="00247566" w:rsidRDefault="006D27CF" w:rsidP="00247566">
      <w:pPr>
        <w:pStyle w:val="Heading1"/>
        <w:spacing w:before="72"/>
        <w:ind w:left="912" w:right="444" w:firstLine="528"/>
        <w:jc w:val="both"/>
        <w:rPr>
          <w:b w:val="0"/>
        </w:rPr>
      </w:pPr>
      <w:r w:rsidRPr="00247566">
        <w:rPr>
          <w:b w:val="0"/>
        </w:rPr>
        <w:t>ориентироваться в хронологии событий Библейской истории (в рамках</w:t>
      </w:r>
      <w:r w:rsidRPr="00247566">
        <w:rPr>
          <w:b w:val="0"/>
          <w:spacing w:val="1"/>
        </w:rPr>
        <w:t xml:space="preserve"> </w:t>
      </w:r>
      <w:r w:rsidRPr="00247566">
        <w:rPr>
          <w:b w:val="0"/>
        </w:rPr>
        <w:t>пройденного материала);</w:t>
      </w:r>
    </w:p>
    <w:p w:rsidR="00247566" w:rsidRPr="00247566" w:rsidRDefault="006D27CF" w:rsidP="00247566">
      <w:pPr>
        <w:pStyle w:val="Heading1"/>
        <w:spacing w:before="72"/>
        <w:ind w:left="912" w:right="444" w:firstLine="528"/>
        <w:jc w:val="both"/>
        <w:rPr>
          <w:b w:val="0"/>
        </w:rPr>
      </w:pPr>
      <w:r w:rsidRPr="00247566">
        <w:rPr>
          <w:b w:val="0"/>
        </w:rPr>
        <w:t>уметь рассказывать о важнейших событиях из истории России и Русской Православной Церкви: просвещении славян, происхождении славянской</w:t>
      </w:r>
      <w:r w:rsidRPr="00247566">
        <w:rPr>
          <w:b w:val="0"/>
          <w:spacing w:val="1"/>
        </w:rPr>
        <w:t xml:space="preserve"> </w:t>
      </w:r>
      <w:r w:rsidRPr="00247566">
        <w:rPr>
          <w:b w:val="0"/>
        </w:rPr>
        <w:t>письменности, Крещении Руси, о первых русских святых, о первых монастырях, о событиях, связанных</w:t>
      </w:r>
      <w:r w:rsidRPr="00247566">
        <w:rPr>
          <w:b w:val="0"/>
          <w:spacing w:val="1"/>
        </w:rPr>
        <w:t xml:space="preserve"> </w:t>
      </w:r>
      <w:r w:rsidRPr="00247566">
        <w:rPr>
          <w:b w:val="0"/>
        </w:rPr>
        <w:t>с современным</w:t>
      </w:r>
      <w:r w:rsidRPr="00247566">
        <w:rPr>
          <w:b w:val="0"/>
          <w:spacing w:val="1"/>
        </w:rPr>
        <w:t xml:space="preserve"> </w:t>
      </w:r>
      <w:r w:rsidRPr="00247566">
        <w:rPr>
          <w:b w:val="0"/>
        </w:rPr>
        <w:t>светским праздником Днем народного</w:t>
      </w:r>
      <w:r w:rsidRPr="00247566">
        <w:rPr>
          <w:b w:val="0"/>
          <w:spacing w:val="15"/>
        </w:rPr>
        <w:t xml:space="preserve"> </w:t>
      </w:r>
      <w:r w:rsidRPr="00247566">
        <w:rPr>
          <w:b w:val="0"/>
        </w:rPr>
        <w:t>единства</w:t>
      </w:r>
      <w:r w:rsidRPr="00247566">
        <w:rPr>
          <w:b w:val="0"/>
          <w:spacing w:val="14"/>
        </w:rPr>
        <w:t xml:space="preserve"> </w:t>
      </w:r>
      <w:r w:rsidRPr="00247566">
        <w:rPr>
          <w:b w:val="0"/>
        </w:rPr>
        <w:t>(4</w:t>
      </w:r>
      <w:r w:rsidRPr="00247566">
        <w:rPr>
          <w:b w:val="0"/>
          <w:spacing w:val="15"/>
        </w:rPr>
        <w:t xml:space="preserve"> </w:t>
      </w:r>
      <w:r w:rsidRPr="00247566">
        <w:rPr>
          <w:b w:val="0"/>
        </w:rPr>
        <w:t>ноября);</w:t>
      </w:r>
      <w:r w:rsidRPr="00247566">
        <w:rPr>
          <w:b w:val="0"/>
          <w:spacing w:val="16"/>
        </w:rPr>
        <w:t xml:space="preserve"> </w:t>
      </w:r>
      <w:r w:rsidRPr="00247566">
        <w:rPr>
          <w:b w:val="0"/>
        </w:rPr>
        <w:t>иметь</w:t>
      </w:r>
      <w:r w:rsidRPr="00247566">
        <w:rPr>
          <w:b w:val="0"/>
          <w:spacing w:val="14"/>
        </w:rPr>
        <w:t xml:space="preserve"> </w:t>
      </w:r>
      <w:r w:rsidRPr="00247566">
        <w:rPr>
          <w:b w:val="0"/>
        </w:rPr>
        <w:t>представление</w:t>
      </w:r>
      <w:r w:rsidRPr="00247566">
        <w:rPr>
          <w:b w:val="0"/>
          <w:spacing w:val="13"/>
        </w:rPr>
        <w:t xml:space="preserve"> </w:t>
      </w:r>
      <w:r w:rsidRPr="00247566">
        <w:rPr>
          <w:b w:val="0"/>
        </w:rPr>
        <w:t>и</w:t>
      </w:r>
      <w:r w:rsidRPr="00247566">
        <w:rPr>
          <w:b w:val="0"/>
          <w:spacing w:val="14"/>
        </w:rPr>
        <w:t xml:space="preserve"> </w:t>
      </w:r>
      <w:r w:rsidRPr="00247566">
        <w:rPr>
          <w:b w:val="0"/>
        </w:rPr>
        <w:t>уметь</w:t>
      </w:r>
      <w:r w:rsidRPr="00247566">
        <w:rPr>
          <w:b w:val="0"/>
          <w:spacing w:val="14"/>
        </w:rPr>
        <w:t xml:space="preserve"> </w:t>
      </w:r>
      <w:r w:rsidRPr="00247566">
        <w:rPr>
          <w:b w:val="0"/>
        </w:rPr>
        <w:t>объяснять,</w:t>
      </w:r>
      <w:r w:rsidRPr="00247566">
        <w:rPr>
          <w:b w:val="0"/>
          <w:spacing w:val="13"/>
        </w:rPr>
        <w:t xml:space="preserve"> </w:t>
      </w:r>
      <w:r w:rsidRPr="00247566">
        <w:rPr>
          <w:b w:val="0"/>
        </w:rPr>
        <w:t>какое</w:t>
      </w:r>
      <w:r w:rsidRPr="00247566">
        <w:rPr>
          <w:b w:val="0"/>
          <w:spacing w:val="14"/>
        </w:rPr>
        <w:t xml:space="preserve"> </w:t>
      </w:r>
      <w:r w:rsidRPr="00247566">
        <w:rPr>
          <w:b w:val="0"/>
        </w:rPr>
        <w:t>место</w:t>
      </w:r>
      <w:r w:rsidRPr="00247566">
        <w:rPr>
          <w:b w:val="0"/>
          <w:spacing w:val="-67"/>
        </w:rPr>
        <w:t xml:space="preserve"> </w:t>
      </w:r>
      <w:r w:rsidRPr="00247566">
        <w:rPr>
          <w:b w:val="0"/>
        </w:rPr>
        <w:t>и</w:t>
      </w:r>
      <w:r w:rsidRPr="00247566">
        <w:rPr>
          <w:b w:val="0"/>
          <w:spacing w:val="-1"/>
        </w:rPr>
        <w:t xml:space="preserve"> </w:t>
      </w:r>
      <w:r w:rsidRPr="00247566">
        <w:rPr>
          <w:b w:val="0"/>
        </w:rPr>
        <w:t>значение имеют</w:t>
      </w:r>
      <w:r w:rsidRPr="00247566">
        <w:rPr>
          <w:b w:val="0"/>
          <w:spacing w:val="-1"/>
        </w:rPr>
        <w:t xml:space="preserve"> </w:t>
      </w:r>
      <w:r w:rsidRPr="00247566">
        <w:rPr>
          <w:b w:val="0"/>
        </w:rPr>
        <w:t>в</w:t>
      </w:r>
      <w:r w:rsidRPr="00247566">
        <w:rPr>
          <w:b w:val="0"/>
          <w:spacing w:val="-2"/>
        </w:rPr>
        <w:t xml:space="preserve"> </w:t>
      </w:r>
      <w:r w:rsidRPr="00247566">
        <w:rPr>
          <w:b w:val="0"/>
        </w:rPr>
        <w:t>жизни Церкви Соборы;</w:t>
      </w:r>
    </w:p>
    <w:p w:rsidR="00247566" w:rsidRPr="00247566" w:rsidRDefault="006D27CF" w:rsidP="00247566">
      <w:pPr>
        <w:pStyle w:val="Heading1"/>
        <w:spacing w:before="72"/>
        <w:ind w:left="912" w:right="444" w:firstLine="528"/>
        <w:jc w:val="both"/>
        <w:rPr>
          <w:b w:val="0"/>
        </w:rPr>
      </w:pPr>
      <w:r w:rsidRPr="00247566">
        <w:rPr>
          <w:b w:val="0"/>
        </w:rPr>
        <w:t>видеть учительный смысл в действиях конкретных личностей Библейской</w:t>
      </w:r>
      <w:r w:rsidRPr="00247566">
        <w:rPr>
          <w:b w:val="0"/>
          <w:spacing w:val="-1"/>
        </w:rPr>
        <w:t xml:space="preserve"> </w:t>
      </w:r>
      <w:r w:rsidRPr="00247566">
        <w:rPr>
          <w:b w:val="0"/>
        </w:rPr>
        <w:t>истории;</w:t>
      </w:r>
    </w:p>
    <w:p w:rsidR="00247566" w:rsidRPr="00247566" w:rsidRDefault="006D27CF" w:rsidP="00247566">
      <w:pPr>
        <w:pStyle w:val="Heading1"/>
        <w:spacing w:before="72"/>
        <w:ind w:left="912" w:right="444" w:firstLine="528"/>
        <w:jc w:val="both"/>
        <w:rPr>
          <w:b w:val="0"/>
        </w:rPr>
      </w:pPr>
      <w:r w:rsidRPr="00247566">
        <w:rPr>
          <w:b w:val="0"/>
        </w:rPr>
        <w:t>знать</w:t>
      </w:r>
      <w:r w:rsidRPr="00247566">
        <w:rPr>
          <w:b w:val="0"/>
          <w:spacing w:val="-4"/>
        </w:rPr>
        <w:t xml:space="preserve"> </w:t>
      </w:r>
      <w:r w:rsidRPr="00247566">
        <w:rPr>
          <w:b w:val="0"/>
        </w:rPr>
        <w:t>смысл</w:t>
      </w:r>
      <w:r w:rsidRPr="00247566">
        <w:rPr>
          <w:b w:val="0"/>
          <w:spacing w:val="-5"/>
        </w:rPr>
        <w:t xml:space="preserve"> </w:t>
      </w:r>
      <w:r w:rsidRPr="00247566">
        <w:rPr>
          <w:b w:val="0"/>
        </w:rPr>
        <w:t>некоторых</w:t>
      </w:r>
      <w:r w:rsidRPr="00247566">
        <w:rPr>
          <w:b w:val="0"/>
          <w:spacing w:val="65"/>
        </w:rPr>
        <w:t xml:space="preserve"> </w:t>
      </w:r>
      <w:r w:rsidRPr="00247566">
        <w:rPr>
          <w:b w:val="0"/>
        </w:rPr>
        <w:t>Церковных</w:t>
      </w:r>
      <w:r w:rsidRPr="00247566">
        <w:rPr>
          <w:b w:val="0"/>
          <w:spacing w:val="-2"/>
        </w:rPr>
        <w:t xml:space="preserve"> </w:t>
      </w:r>
      <w:r w:rsidRPr="00247566">
        <w:rPr>
          <w:b w:val="0"/>
        </w:rPr>
        <w:t>Таинств;</w:t>
      </w:r>
    </w:p>
    <w:p w:rsidR="00247566" w:rsidRPr="00247566" w:rsidRDefault="006D27CF" w:rsidP="00247566">
      <w:pPr>
        <w:pStyle w:val="Heading1"/>
        <w:spacing w:before="72"/>
        <w:ind w:left="912" w:right="444" w:firstLine="528"/>
        <w:jc w:val="both"/>
        <w:rPr>
          <w:b w:val="0"/>
        </w:rPr>
      </w:pPr>
      <w:r w:rsidRPr="00247566">
        <w:rPr>
          <w:b w:val="0"/>
        </w:rPr>
        <w:t>знать и объяснять золотое правило нравственности, основные понятия</w:t>
      </w:r>
      <w:r w:rsidRPr="00247566">
        <w:rPr>
          <w:b w:val="0"/>
          <w:spacing w:val="1"/>
        </w:rPr>
        <w:t xml:space="preserve"> </w:t>
      </w:r>
      <w:r w:rsidRPr="00247566">
        <w:rPr>
          <w:b w:val="0"/>
        </w:rPr>
        <w:t>христианской</w:t>
      </w:r>
      <w:r w:rsidRPr="00247566">
        <w:rPr>
          <w:b w:val="0"/>
          <w:spacing w:val="-4"/>
        </w:rPr>
        <w:t xml:space="preserve"> </w:t>
      </w:r>
      <w:r w:rsidRPr="00247566">
        <w:rPr>
          <w:b w:val="0"/>
        </w:rPr>
        <w:t>нравственности;</w:t>
      </w:r>
    </w:p>
    <w:p w:rsidR="00247566" w:rsidRPr="00247566" w:rsidRDefault="006D27CF" w:rsidP="00247566">
      <w:pPr>
        <w:pStyle w:val="Heading1"/>
        <w:spacing w:before="72"/>
        <w:ind w:left="912" w:right="444" w:firstLine="528"/>
        <w:jc w:val="both"/>
        <w:rPr>
          <w:b w:val="0"/>
        </w:rPr>
      </w:pPr>
      <w:r w:rsidRPr="00247566">
        <w:rPr>
          <w:b w:val="0"/>
        </w:rPr>
        <w:t>знать</w:t>
      </w:r>
      <w:r w:rsidRPr="00247566">
        <w:rPr>
          <w:b w:val="0"/>
          <w:spacing w:val="63"/>
        </w:rPr>
        <w:t xml:space="preserve"> </w:t>
      </w:r>
      <w:r w:rsidRPr="00247566">
        <w:rPr>
          <w:b w:val="0"/>
        </w:rPr>
        <w:t>основные</w:t>
      </w:r>
      <w:r w:rsidRPr="00247566">
        <w:rPr>
          <w:b w:val="0"/>
          <w:spacing w:val="-2"/>
        </w:rPr>
        <w:t xml:space="preserve"> </w:t>
      </w:r>
      <w:r w:rsidRPr="00247566">
        <w:rPr>
          <w:b w:val="0"/>
        </w:rPr>
        <w:t>христианские</w:t>
      </w:r>
      <w:r w:rsidRPr="00247566">
        <w:rPr>
          <w:b w:val="0"/>
          <w:spacing w:val="-3"/>
        </w:rPr>
        <w:t xml:space="preserve"> </w:t>
      </w:r>
      <w:r w:rsidRPr="00247566">
        <w:rPr>
          <w:b w:val="0"/>
        </w:rPr>
        <w:t>добродетели;</w:t>
      </w:r>
    </w:p>
    <w:p w:rsidR="00247566" w:rsidRPr="00247566" w:rsidRDefault="006D27CF" w:rsidP="00247566">
      <w:pPr>
        <w:pStyle w:val="Heading1"/>
        <w:spacing w:before="72"/>
        <w:ind w:left="912" w:right="444" w:firstLine="528"/>
        <w:jc w:val="both"/>
        <w:rPr>
          <w:b w:val="0"/>
        </w:rPr>
      </w:pPr>
      <w:r w:rsidRPr="00247566">
        <w:rPr>
          <w:b w:val="0"/>
        </w:rPr>
        <w:t>осознавать</w:t>
      </w:r>
      <w:r w:rsidRPr="00247566">
        <w:rPr>
          <w:b w:val="0"/>
          <w:spacing w:val="-4"/>
        </w:rPr>
        <w:t xml:space="preserve"> </w:t>
      </w:r>
      <w:r w:rsidRPr="00247566">
        <w:rPr>
          <w:b w:val="0"/>
        </w:rPr>
        <w:t>важность</w:t>
      </w:r>
      <w:r w:rsidRPr="00247566">
        <w:rPr>
          <w:b w:val="0"/>
          <w:spacing w:val="-4"/>
        </w:rPr>
        <w:t xml:space="preserve"> </w:t>
      </w:r>
      <w:r w:rsidRPr="00247566">
        <w:rPr>
          <w:b w:val="0"/>
        </w:rPr>
        <w:t>поста</w:t>
      </w:r>
      <w:r w:rsidRPr="00247566">
        <w:rPr>
          <w:b w:val="0"/>
          <w:spacing w:val="-3"/>
        </w:rPr>
        <w:t xml:space="preserve"> </w:t>
      </w:r>
      <w:r w:rsidRPr="00247566">
        <w:rPr>
          <w:b w:val="0"/>
        </w:rPr>
        <w:t>как</w:t>
      </w:r>
      <w:r w:rsidRPr="00247566">
        <w:rPr>
          <w:b w:val="0"/>
          <w:spacing w:val="65"/>
        </w:rPr>
        <w:t xml:space="preserve"> </w:t>
      </w:r>
      <w:r w:rsidRPr="00247566">
        <w:rPr>
          <w:b w:val="0"/>
        </w:rPr>
        <w:t>добродетельного</w:t>
      </w:r>
      <w:r w:rsidRPr="00247566">
        <w:rPr>
          <w:b w:val="0"/>
          <w:spacing w:val="-2"/>
        </w:rPr>
        <w:t xml:space="preserve"> </w:t>
      </w:r>
      <w:r w:rsidRPr="00247566">
        <w:rPr>
          <w:b w:val="0"/>
        </w:rPr>
        <w:t>пути</w:t>
      </w:r>
      <w:r w:rsidRPr="00247566">
        <w:rPr>
          <w:b w:val="0"/>
          <w:spacing w:val="-3"/>
        </w:rPr>
        <w:t xml:space="preserve"> </w:t>
      </w:r>
      <w:r w:rsidRPr="00247566">
        <w:rPr>
          <w:b w:val="0"/>
        </w:rPr>
        <w:t>к</w:t>
      </w:r>
      <w:r w:rsidRPr="00247566">
        <w:rPr>
          <w:b w:val="0"/>
          <w:spacing w:val="-2"/>
        </w:rPr>
        <w:t xml:space="preserve"> </w:t>
      </w:r>
      <w:r w:rsidRPr="00247566">
        <w:rPr>
          <w:b w:val="0"/>
        </w:rPr>
        <w:t>Богу;</w:t>
      </w:r>
    </w:p>
    <w:p w:rsidR="00247566" w:rsidRPr="00247566" w:rsidRDefault="006D27CF" w:rsidP="00247566">
      <w:pPr>
        <w:pStyle w:val="Heading1"/>
        <w:spacing w:before="72"/>
        <w:ind w:left="912" w:right="444" w:firstLine="528"/>
        <w:jc w:val="both"/>
        <w:rPr>
          <w:b w:val="0"/>
        </w:rPr>
      </w:pPr>
      <w:r w:rsidRPr="00247566">
        <w:rPr>
          <w:b w:val="0"/>
        </w:rPr>
        <w:t>уметь</w:t>
      </w:r>
      <w:r w:rsidRPr="00247566">
        <w:rPr>
          <w:b w:val="0"/>
          <w:spacing w:val="-3"/>
        </w:rPr>
        <w:t xml:space="preserve"> </w:t>
      </w:r>
      <w:r w:rsidRPr="00247566">
        <w:rPr>
          <w:b w:val="0"/>
        </w:rPr>
        <w:t>рассказывать</w:t>
      </w:r>
      <w:r w:rsidRPr="00247566">
        <w:rPr>
          <w:b w:val="0"/>
          <w:spacing w:val="-6"/>
        </w:rPr>
        <w:t xml:space="preserve"> </w:t>
      </w:r>
      <w:r w:rsidRPr="00247566">
        <w:rPr>
          <w:b w:val="0"/>
        </w:rPr>
        <w:t>о</w:t>
      </w:r>
      <w:r w:rsidRPr="00247566">
        <w:rPr>
          <w:b w:val="0"/>
          <w:spacing w:val="67"/>
        </w:rPr>
        <w:t xml:space="preserve"> </w:t>
      </w:r>
      <w:r w:rsidRPr="00247566">
        <w:rPr>
          <w:b w:val="0"/>
        </w:rPr>
        <w:t>церковных</w:t>
      </w:r>
      <w:r w:rsidRPr="00247566">
        <w:rPr>
          <w:b w:val="0"/>
          <w:spacing w:val="-5"/>
        </w:rPr>
        <w:t xml:space="preserve"> </w:t>
      </w:r>
      <w:r w:rsidRPr="00247566">
        <w:rPr>
          <w:b w:val="0"/>
        </w:rPr>
        <w:t>праздниках;</w:t>
      </w:r>
    </w:p>
    <w:p w:rsidR="00247566" w:rsidRDefault="006D27CF" w:rsidP="00247566">
      <w:pPr>
        <w:pStyle w:val="Heading1"/>
        <w:spacing w:before="72"/>
        <w:ind w:left="912" w:right="444" w:firstLine="528"/>
        <w:jc w:val="both"/>
        <w:rPr>
          <w:b w:val="0"/>
        </w:rPr>
      </w:pPr>
      <w:r w:rsidRPr="00247566">
        <w:rPr>
          <w:b w:val="0"/>
        </w:rPr>
        <w:t>объяснять следующие понятия: мир как творение Божие, БОГ – Трои-</w:t>
      </w:r>
      <w:r w:rsidRPr="00247566">
        <w:rPr>
          <w:b w:val="0"/>
          <w:spacing w:val="1"/>
        </w:rPr>
        <w:t xml:space="preserve"> </w:t>
      </w:r>
      <w:r w:rsidRPr="00247566">
        <w:rPr>
          <w:b w:val="0"/>
        </w:rPr>
        <w:t>ца, свойства Божии, Церковь как семья, грехопадение, грех как нарушение воли</w:t>
      </w:r>
      <w:r w:rsidRPr="00247566">
        <w:rPr>
          <w:b w:val="0"/>
          <w:spacing w:val="-67"/>
        </w:rPr>
        <w:t xml:space="preserve"> </w:t>
      </w:r>
      <w:r w:rsidRPr="00247566">
        <w:rPr>
          <w:b w:val="0"/>
        </w:rPr>
        <w:t>Божией, молитва как образ Богообщения, Крест и Воскресение Христовы</w:t>
      </w:r>
      <w:r w:rsidRPr="00247566">
        <w:rPr>
          <w:b w:val="0"/>
          <w:spacing w:val="1"/>
        </w:rPr>
        <w:t xml:space="preserve"> </w:t>
      </w:r>
      <w:r w:rsidRPr="00247566">
        <w:rPr>
          <w:b w:val="0"/>
        </w:rPr>
        <w:t>–</w:t>
      </w:r>
      <w:r w:rsidRPr="00247566">
        <w:rPr>
          <w:b w:val="0"/>
          <w:spacing w:val="1"/>
        </w:rPr>
        <w:t xml:space="preserve"> </w:t>
      </w:r>
      <w:r w:rsidRPr="00247566">
        <w:rPr>
          <w:b w:val="0"/>
        </w:rPr>
        <w:t>главное</w:t>
      </w:r>
      <w:r w:rsidRPr="00247566">
        <w:rPr>
          <w:b w:val="0"/>
          <w:spacing w:val="13"/>
        </w:rPr>
        <w:t xml:space="preserve"> </w:t>
      </w:r>
      <w:r w:rsidRPr="00247566">
        <w:rPr>
          <w:b w:val="0"/>
        </w:rPr>
        <w:t>содержание</w:t>
      </w:r>
      <w:r w:rsidRPr="00247566">
        <w:rPr>
          <w:b w:val="0"/>
          <w:spacing w:val="13"/>
        </w:rPr>
        <w:t xml:space="preserve"> </w:t>
      </w:r>
      <w:r w:rsidRPr="00247566">
        <w:rPr>
          <w:b w:val="0"/>
        </w:rPr>
        <w:t>Евангелия,</w:t>
      </w:r>
      <w:r w:rsidRPr="00247566">
        <w:rPr>
          <w:b w:val="0"/>
          <w:spacing w:val="16"/>
        </w:rPr>
        <w:t xml:space="preserve"> </w:t>
      </w:r>
      <w:r w:rsidRPr="00247566">
        <w:rPr>
          <w:b w:val="0"/>
        </w:rPr>
        <w:t>крестное</w:t>
      </w:r>
      <w:r w:rsidRPr="00247566">
        <w:rPr>
          <w:b w:val="0"/>
          <w:spacing w:val="15"/>
        </w:rPr>
        <w:t xml:space="preserve"> </w:t>
      </w:r>
      <w:r w:rsidRPr="00247566">
        <w:rPr>
          <w:b w:val="0"/>
        </w:rPr>
        <w:t>знамение,</w:t>
      </w:r>
      <w:r w:rsidRPr="00247566">
        <w:rPr>
          <w:b w:val="0"/>
          <w:spacing w:val="29"/>
        </w:rPr>
        <w:t xml:space="preserve"> </w:t>
      </w:r>
      <w:r w:rsidRPr="00247566">
        <w:rPr>
          <w:b w:val="0"/>
        </w:rPr>
        <w:t>храм,</w:t>
      </w:r>
      <w:r w:rsidRPr="00247566">
        <w:rPr>
          <w:b w:val="0"/>
          <w:spacing w:val="12"/>
        </w:rPr>
        <w:t xml:space="preserve"> </w:t>
      </w:r>
      <w:r w:rsidRPr="00247566">
        <w:rPr>
          <w:b w:val="0"/>
        </w:rPr>
        <w:t>Евангелие</w:t>
      </w:r>
      <w:r w:rsidRPr="00247566">
        <w:rPr>
          <w:b w:val="0"/>
          <w:spacing w:val="15"/>
        </w:rPr>
        <w:t xml:space="preserve"> </w:t>
      </w:r>
      <w:r w:rsidRPr="00247566">
        <w:rPr>
          <w:b w:val="0"/>
        </w:rPr>
        <w:t>(значение</w:t>
      </w:r>
      <w:r w:rsidR="00247566" w:rsidRPr="00247566">
        <w:rPr>
          <w:b w:val="0"/>
        </w:rPr>
        <w:t xml:space="preserve"> </w:t>
      </w:r>
      <w:r w:rsidRPr="00247566">
        <w:rPr>
          <w:b w:val="0"/>
        </w:rPr>
        <w:t>слова),</w:t>
      </w:r>
      <w:r w:rsidRPr="00247566">
        <w:rPr>
          <w:b w:val="0"/>
          <w:spacing w:val="31"/>
        </w:rPr>
        <w:t xml:space="preserve"> </w:t>
      </w:r>
      <w:r w:rsidRPr="00247566">
        <w:rPr>
          <w:b w:val="0"/>
        </w:rPr>
        <w:t>невидимый</w:t>
      </w:r>
      <w:r w:rsidRPr="00247566">
        <w:rPr>
          <w:b w:val="0"/>
          <w:spacing w:val="31"/>
        </w:rPr>
        <w:t xml:space="preserve"> </w:t>
      </w:r>
      <w:r w:rsidRPr="00247566">
        <w:rPr>
          <w:b w:val="0"/>
        </w:rPr>
        <w:t>мир</w:t>
      </w:r>
      <w:r w:rsidRPr="00247566">
        <w:rPr>
          <w:b w:val="0"/>
          <w:spacing w:val="32"/>
        </w:rPr>
        <w:t xml:space="preserve"> </w:t>
      </w:r>
      <w:r w:rsidRPr="00247566">
        <w:rPr>
          <w:b w:val="0"/>
        </w:rPr>
        <w:t>и</w:t>
      </w:r>
      <w:r w:rsidRPr="00247566">
        <w:rPr>
          <w:b w:val="0"/>
          <w:spacing w:val="33"/>
        </w:rPr>
        <w:t xml:space="preserve"> </w:t>
      </w:r>
      <w:r w:rsidRPr="00247566">
        <w:rPr>
          <w:b w:val="0"/>
        </w:rPr>
        <w:t>видимый</w:t>
      </w:r>
      <w:r w:rsidRPr="00247566">
        <w:rPr>
          <w:b w:val="0"/>
          <w:spacing w:val="33"/>
        </w:rPr>
        <w:t xml:space="preserve"> </w:t>
      </w:r>
      <w:r w:rsidRPr="00247566">
        <w:rPr>
          <w:b w:val="0"/>
        </w:rPr>
        <w:t>мир,</w:t>
      </w:r>
      <w:r w:rsidRPr="00247566">
        <w:rPr>
          <w:b w:val="0"/>
          <w:spacing w:val="32"/>
        </w:rPr>
        <w:t xml:space="preserve"> </w:t>
      </w:r>
      <w:r w:rsidRPr="00247566">
        <w:rPr>
          <w:b w:val="0"/>
        </w:rPr>
        <w:t>ангелы,</w:t>
      </w:r>
      <w:r w:rsidRPr="00247566">
        <w:rPr>
          <w:b w:val="0"/>
          <w:spacing w:val="32"/>
        </w:rPr>
        <w:t xml:space="preserve"> </w:t>
      </w:r>
      <w:r w:rsidRPr="00247566">
        <w:rPr>
          <w:b w:val="0"/>
        </w:rPr>
        <w:t>святые,</w:t>
      </w:r>
      <w:r w:rsidRPr="00247566">
        <w:rPr>
          <w:b w:val="0"/>
          <w:spacing w:val="30"/>
        </w:rPr>
        <w:t xml:space="preserve"> </w:t>
      </w:r>
      <w:r w:rsidRPr="00247566">
        <w:rPr>
          <w:b w:val="0"/>
        </w:rPr>
        <w:t>Таинства,</w:t>
      </w:r>
      <w:r w:rsidRPr="00247566">
        <w:rPr>
          <w:b w:val="0"/>
          <w:spacing w:val="28"/>
        </w:rPr>
        <w:t xml:space="preserve"> </w:t>
      </w:r>
      <w:r w:rsidR="00247566" w:rsidRPr="00247566">
        <w:rPr>
          <w:b w:val="0"/>
        </w:rPr>
        <w:t>двунадеся</w:t>
      </w:r>
      <w:r w:rsidRPr="00247566">
        <w:rPr>
          <w:b w:val="0"/>
        </w:rPr>
        <w:t>тые</w:t>
      </w:r>
      <w:r w:rsidRPr="00247566">
        <w:rPr>
          <w:b w:val="0"/>
          <w:spacing w:val="-2"/>
        </w:rPr>
        <w:t xml:space="preserve"> </w:t>
      </w:r>
      <w:r w:rsidRPr="00247566">
        <w:rPr>
          <w:b w:val="0"/>
        </w:rPr>
        <w:t>праздники,</w:t>
      </w:r>
      <w:r w:rsidRPr="00247566">
        <w:rPr>
          <w:b w:val="0"/>
          <w:spacing w:val="-3"/>
        </w:rPr>
        <w:t xml:space="preserve"> </w:t>
      </w:r>
      <w:r w:rsidRPr="00247566">
        <w:rPr>
          <w:b w:val="0"/>
        </w:rPr>
        <w:t>евангельские</w:t>
      </w:r>
      <w:r w:rsidRPr="00247566">
        <w:rPr>
          <w:b w:val="0"/>
          <w:spacing w:val="-5"/>
        </w:rPr>
        <w:t xml:space="preserve"> </w:t>
      </w:r>
      <w:r w:rsidRPr="00247566">
        <w:rPr>
          <w:b w:val="0"/>
        </w:rPr>
        <w:t>притчи;</w:t>
      </w:r>
      <w:r w:rsidRPr="00247566">
        <w:rPr>
          <w:b w:val="0"/>
          <w:spacing w:val="-3"/>
        </w:rPr>
        <w:t xml:space="preserve"> </w:t>
      </w:r>
      <w:r w:rsidRPr="00247566">
        <w:rPr>
          <w:b w:val="0"/>
        </w:rPr>
        <w:t>благословение</w:t>
      </w:r>
      <w:r w:rsidRPr="00247566">
        <w:rPr>
          <w:b w:val="0"/>
          <w:spacing w:val="-2"/>
        </w:rPr>
        <w:t xml:space="preserve"> </w:t>
      </w:r>
      <w:r w:rsidRPr="00247566">
        <w:rPr>
          <w:b w:val="0"/>
        </w:rPr>
        <w:t>священника,</w:t>
      </w:r>
      <w:r w:rsidRPr="00247566">
        <w:rPr>
          <w:b w:val="0"/>
          <w:spacing w:val="-3"/>
        </w:rPr>
        <w:t xml:space="preserve"> </w:t>
      </w:r>
      <w:r w:rsidRPr="00247566">
        <w:rPr>
          <w:b w:val="0"/>
        </w:rPr>
        <w:t>родителей;</w:t>
      </w:r>
    </w:p>
    <w:p w:rsidR="00247566" w:rsidRPr="00247566" w:rsidRDefault="006D27CF" w:rsidP="00247566">
      <w:pPr>
        <w:pStyle w:val="Heading1"/>
        <w:spacing w:before="72"/>
        <w:ind w:left="912" w:right="444" w:firstLine="528"/>
        <w:jc w:val="both"/>
        <w:rPr>
          <w:b w:val="0"/>
        </w:rPr>
      </w:pPr>
      <w:r w:rsidRPr="00247566">
        <w:rPr>
          <w:b w:val="0"/>
        </w:rPr>
        <w:t>осознанно</w:t>
      </w:r>
      <w:r w:rsidRPr="00247566">
        <w:rPr>
          <w:b w:val="0"/>
          <w:spacing w:val="66"/>
        </w:rPr>
        <w:t xml:space="preserve"> </w:t>
      </w:r>
      <w:r w:rsidRPr="00247566">
        <w:rPr>
          <w:b w:val="0"/>
        </w:rPr>
        <w:t>приступать</w:t>
      </w:r>
      <w:r w:rsidRPr="00247566">
        <w:rPr>
          <w:b w:val="0"/>
          <w:spacing w:val="-3"/>
        </w:rPr>
        <w:t xml:space="preserve"> </w:t>
      </w:r>
      <w:r w:rsidRPr="00247566">
        <w:rPr>
          <w:b w:val="0"/>
        </w:rPr>
        <w:t>к</w:t>
      </w:r>
      <w:r w:rsidRPr="00247566">
        <w:rPr>
          <w:b w:val="0"/>
          <w:spacing w:val="-3"/>
        </w:rPr>
        <w:t xml:space="preserve"> </w:t>
      </w:r>
      <w:r w:rsidRPr="00247566">
        <w:rPr>
          <w:b w:val="0"/>
        </w:rPr>
        <w:t>Таинству</w:t>
      </w:r>
      <w:r w:rsidRPr="00247566">
        <w:rPr>
          <w:b w:val="0"/>
          <w:spacing w:val="-6"/>
        </w:rPr>
        <w:t xml:space="preserve"> </w:t>
      </w:r>
      <w:r w:rsidRPr="00247566">
        <w:rPr>
          <w:b w:val="0"/>
        </w:rPr>
        <w:t>Исповеди;</w:t>
      </w:r>
    </w:p>
    <w:p w:rsidR="006D27CF" w:rsidRPr="00055484" w:rsidRDefault="006D27CF" w:rsidP="00055484">
      <w:pPr>
        <w:pStyle w:val="Heading1"/>
        <w:spacing w:before="72"/>
        <w:ind w:left="912" w:right="444" w:firstLine="528"/>
        <w:jc w:val="both"/>
        <w:rPr>
          <w:b w:val="0"/>
        </w:rPr>
      </w:pPr>
      <w:r w:rsidRPr="00247566">
        <w:rPr>
          <w:b w:val="0"/>
        </w:rPr>
        <w:t>оценивать</w:t>
      </w:r>
      <w:r w:rsidRPr="00247566">
        <w:rPr>
          <w:b w:val="0"/>
          <w:spacing w:val="1"/>
        </w:rPr>
        <w:t xml:space="preserve"> </w:t>
      </w:r>
      <w:r w:rsidRPr="00247566">
        <w:rPr>
          <w:b w:val="0"/>
        </w:rPr>
        <w:t>свои</w:t>
      </w:r>
      <w:r w:rsidRPr="00247566">
        <w:rPr>
          <w:b w:val="0"/>
          <w:spacing w:val="3"/>
        </w:rPr>
        <w:t xml:space="preserve"> </w:t>
      </w:r>
      <w:r w:rsidRPr="00247566">
        <w:rPr>
          <w:b w:val="0"/>
        </w:rPr>
        <w:t>поступки</w:t>
      </w:r>
      <w:r w:rsidRPr="00247566">
        <w:rPr>
          <w:b w:val="0"/>
          <w:spacing w:val="4"/>
        </w:rPr>
        <w:t xml:space="preserve"> </w:t>
      </w:r>
      <w:r w:rsidRPr="00247566">
        <w:rPr>
          <w:b w:val="0"/>
        </w:rPr>
        <w:t>и</w:t>
      </w:r>
      <w:r w:rsidRPr="00247566">
        <w:rPr>
          <w:b w:val="0"/>
          <w:spacing w:val="3"/>
        </w:rPr>
        <w:t xml:space="preserve"> </w:t>
      </w:r>
      <w:r w:rsidRPr="00247566">
        <w:rPr>
          <w:b w:val="0"/>
        </w:rPr>
        <w:t>поступки</w:t>
      </w:r>
      <w:r w:rsidRPr="00247566">
        <w:rPr>
          <w:b w:val="0"/>
          <w:spacing w:val="5"/>
        </w:rPr>
        <w:t xml:space="preserve"> </w:t>
      </w:r>
      <w:r w:rsidRPr="00247566">
        <w:rPr>
          <w:b w:val="0"/>
        </w:rPr>
        <w:t>людей, исходя</w:t>
      </w:r>
      <w:r w:rsidRPr="00247566">
        <w:rPr>
          <w:b w:val="0"/>
          <w:spacing w:val="1"/>
        </w:rPr>
        <w:t xml:space="preserve"> </w:t>
      </w:r>
      <w:r w:rsidRPr="00247566">
        <w:rPr>
          <w:b w:val="0"/>
        </w:rPr>
        <w:t>из</w:t>
      </w:r>
      <w:r w:rsidRPr="00247566">
        <w:rPr>
          <w:b w:val="0"/>
          <w:spacing w:val="2"/>
        </w:rPr>
        <w:t xml:space="preserve"> </w:t>
      </w:r>
      <w:r w:rsidRPr="00247566">
        <w:rPr>
          <w:b w:val="0"/>
        </w:rPr>
        <w:t>понятий</w:t>
      </w:r>
      <w:r w:rsidRPr="00247566">
        <w:rPr>
          <w:b w:val="0"/>
          <w:spacing w:val="3"/>
        </w:rPr>
        <w:t xml:space="preserve"> </w:t>
      </w:r>
      <w:r w:rsidRPr="00247566">
        <w:rPr>
          <w:b w:val="0"/>
        </w:rPr>
        <w:t>христианской</w:t>
      </w:r>
      <w:r w:rsidRPr="00247566">
        <w:rPr>
          <w:b w:val="0"/>
          <w:spacing w:val="-1"/>
        </w:rPr>
        <w:t xml:space="preserve"> </w:t>
      </w:r>
      <w:r w:rsidRPr="00247566">
        <w:rPr>
          <w:b w:val="0"/>
        </w:rPr>
        <w:t>нравственности.</w:t>
      </w:r>
    </w:p>
    <w:p w:rsidR="00247566" w:rsidRDefault="006D27CF" w:rsidP="00247566">
      <w:pPr>
        <w:pStyle w:val="a3"/>
        <w:ind w:right="444" w:firstLine="566"/>
      </w:pPr>
      <w:r w:rsidRPr="00247566">
        <w:rPr>
          <w:i/>
        </w:rPr>
        <w:t>Основы</w:t>
      </w:r>
      <w:r w:rsidRPr="00247566">
        <w:rPr>
          <w:i/>
          <w:spacing w:val="1"/>
        </w:rPr>
        <w:t xml:space="preserve"> </w:t>
      </w:r>
      <w:r w:rsidRPr="00247566">
        <w:rPr>
          <w:i/>
        </w:rPr>
        <w:t>вероучения.</w:t>
      </w:r>
      <w:r>
        <w:rPr>
          <w:b/>
          <w:spacing w:val="1"/>
        </w:rPr>
        <w:t xml:space="preserve"> </w:t>
      </w:r>
      <w:r>
        <w:t>Понятия</w:t>
      </w:r>
      <w:r>
        <w:rPr>
          <w:spacing w:val="1"/>
        </w:rPr>
        <w:t xml:space="preserve"> </w:t>
      </w:r>
      <w:r>
        <w:t>о</w:t>
      </w:r>
      <w:r>
        <w:rPr>
          <w:spacing w:val="1"/>
        </w:rPr>
        <w:t xml:space="preserve"> </w:t>
      </w:r>
      <w:r>
        <w:t>Боге.</w:t>
      </w:r>
      <w:r>
        <w:rPr>
          <w:spacing w:val="1"/>
        </w:rPr>
        <w:t xml:space="preserve"> </w:t>
      </w:r>
      <w:r>
        <w:t>Свойства</w:t>
      </w:r>
      <w:r>
        <w:rPr>
          <w:spacing w:val="1"/>
        </w:rPr>
        <w:t xml:space="preserve"> </w:t>
      </w:r>
      <w:r>
        <w:t>Божии:</w:t>
      </w:r>
      <w:r>
        <w:rPr>
          <w:spacing w:val="1"/>
        </w:rPr>
        <w:t xml:space="preserve"> </w:t>
      </w:r>
      <w:r>
        <w:t>духовность,</w:t>
      </w:r>
      <w:r>
        <w:rPr>
          <w:spacing w:val="1"/>
        </w:rPr>
        <w:t xml:space="preserve"> </w:t>
      </w:r>
      <w:r>
        <w:t>всемогущество,</w:t>
      </w:r>
      <w:r>
        <w:rPr>
          <w:spacing w:val="1"/>
        </w:rPr>
        <w:t xml:space="preserve"> </w:t>
      </w:r>
      <w:r>
        <w:t>всеведение,</w:t>
      </w:r>
      <w:r>
        <w:rPr>
          <w:spacing w:val="1"/>
        </w:rPr>
        <w:t xml:space="preserve"> </w:t>
      </w:r>
      <w:r>
        <w:t>вездеприсутствие,</w:t>
      </w:r>
      <w:r>
        <w:rPr>
          <w:spacing w:val="1"/>
        </w:rPr>
        <w:t xml:space="preserve"> </w:t>
      </w:r>
      <w:r>
        <w:t>бессмертие,</w:t>
      </w:r>
      <w:r>
        <w:rPr>
          <w:spacing w:val="1"/>
        </w:rPr>
        <w:t xml:space="preserve"> </w:t>
      </w:r>
      <w:r>
        <w:t>благость,</w:t>
      </w:r>
      <w:r>
        <w:rPr>
          <w:spacing w:val="1"/>
        </w:rPr>
        <w:t xml:space="preserve"> </w:t>
      </w:r>
      <w:r>
        <w:t>справедливость, милосердие, любовь. Бог-Творец, Промыслитель (заботливый</w:t>
      </w:r>
      <w:r>
        <w:rPr>
          <w:spacing w:val="1"/>
        </w:rPr>
        <w:t xml:space="preserve"> </w:t>
      </w:r>
      <w:r>
        <w:t>Отец). Понятие о вере. Вера как основа жизни человека. Вера как доверие,</w:t>
      </w:r>
      <w:r>
        <w:rPr>
          <w:spacing w:val="1"/>
        </w:rPr>
        <w:t xml:space="preserve"> </w:t>
      </w:r>
      <w:r>
        <w:t>надежда</w:t>
      </w:r>
      <w:r>
        <w:rPr>
          <w:spacing w:val="1"/>
        </w:rPr>
        <w:t xml:space="preserve"> </w:t>
      </w:r>
      <w:r>
        <w:t>и</w:t>
      </w:r>
      <w:r>
        <w:rPr>
          <w:spacing w:val="1"/>
        </w:rPr>
        <w:t xml:space="preserve"> </w:t>
      </w:r>
      <w:r>
        <w:t>любовь.</w:t>
      </w:r>
      <w:r>
        <w:rPr>
          <w:spacing w:val="1"/>
        </w:rPr>
        <w:t xml:space="preserve"> </w:t>
      </w:r>
      <w:r>
        <w:t>Необходимость</w:t>
      </w:r>
      <w:r>
        <w:rPr>
          <w:spacing w:val="1"/>
        </w:rPr>
        <w:t xml:space="preserve"> </w:t>
      </w:r>
      <w:r>
        <w:t>веры.</w:t>
      </w:r>
      <w:r>
        <w:rPr>
          <w:spacing w:val="1"/>
        </w:rPr>
        <w:t xml:space="preserve"> </w:t>
      </w:r>
      <w:r>
        <w:t>Соотношение</w:t>
      </w:r>
      <w:r>
        <w:rPr>
          <w:spacing w:val="1"/>
        </w:rPr>
        <w:t xml:space="preserve"> </w:t>
      </w:r>
      <w:r>
        <w:t>веры</w:t>
      </w:r>
      <w:r>
        <w:rPr>
          <w:spacing w:val="1"/>
        </w:rPr>
        <w:t xml:space="preserve"> </w:t>
      </w:r>
      <w:r>
        <w:t>и</w:t>
      </w:r>
      <w:r>
        <w:rPr>
          <w:spacing w:val="1"/>
        </w:rPr>
        <w:t xml:space="preserve"> </w:t>
      </w:r>
      <w:r>
        <w:t>разума.</w:t>
      </w:r>
      <w:r>
        <w:rPr>
          <w:spacing w:val="-67"/>
        </w:rPr>
        <w:t xml:space="preserve"> </w:t>
      </w:r>
      <w:r>
        <w:t>Первичные</w:t>
      </w:r>
      <w:r>
        <w:rPr>
          <w:spacing w:val="1"/>
        </w:rPr>
        <w:t xml:space="preserve"> </w:t>
      </w:r>
      <w:r>
        <w:t>понятия</w:t>
      </w:r>
      <w:r>
        <w:rPr>
          <w:spacing w:val="1"/>
        </w:rPr>
        <w:t xml:space="preserve"> </w:t>
      </w:r>
      <w:r>
        <w:t>о</w:t>
      </w:r>
      <w:r>
        <w:rPr>
          <w:spacing w:val="1"/>
        </w:rPr>
        <w:t xml:space="preserve"> </w:t>
      </w:r>
      <w:r>
        <w:t>Троичестве</w:t>
      </w:r>
      <w:r>
        <w:rPr>
          <w:spacing w:val="1"/>
        </w:rPr>
        <w:t xml:space="preserve"> </w:t>
      </w:r>
      <w:r>
        <w:t>Божества</w:t>
      </w:r>
      <w:r>
        <w:rPr>
          <w:spacing w:val="1"/>
        </w:rPr>
        <w:t xml:space="preserve"> </w:t>
      </w:r>
      <w:r>
        <w:t>на</w:t>
      </w:r>
      <w:r>
        <w:rPr>
          <w:spacing w:val="1"/>
        </w:rPr>
        <w:t xml:space="preserve"> </w:t>
      </w:r>
      <w:r>
        <w:t>святоотеческих</w:t>
      </w:r>
      <w:r>
        <w:rPr>
          <w:spacing w:val="1"/>
        </w:rPr>
        <w:t xml:space="preserve"> </w:t>
      </w:r>
      <w:r>
        <w:t>примерах</w:t>
      </w:r>
      <w:r>
        <w:rPr>
          <w:spacing w:val="1"/>
        </w:rPr>
        <w:t xml:space="preserve"> </w:t>
      </w:r>
      <w:r>
        <w:t>(солнце, горящая свеча, трилистник). Декалог как основа нравственного закона</w:t>
      </w:r>
      <w:r>
        <w:rPr>
          <w:spacing w:val="1"/>
        </w:rPr>
        <w:t xml:space="preserve"> </w:t>
      </w:r>
      <w:r>
        <w:t>(в рамках изучения</w:t>
      </w:r>
      <w:r>
        <w:rPr>
          <w:spacing w:val="70"/>
        </w:rPr>
        <w:t xml:space="preserve"> </w:t>
      </w:r>
      <w:r>
        <w:t>Заповедей с краткими пояснениями). Принцип разделения</w:t>
      </w:r>
      <w:r>
        <w:rPr>
          <w:spacing w:val="1"/>
        </w:rPr>
        <w:t xml:space="preserve"> </w:t>
      </w:r>
      <w:r>
        <w:t>на 2 скрижали (параллель с Евангелием, где Христос сводит весь закон к</w:t>
      </w:r>
      <w:r>
        <w:rPr>
          <w:spacing w:val="1"/>
        </w:rPr>
        <w:t xml:space="preserve"> </w:t>
      </w:r>
      <w:r>
        <w:t>двум</w:t>
      </w:r>
      <w:r>
        <w:rPr>
          <w:spacing w:val="1"/>
        </w:rPr>
        <w:t xml:space="preserve"> </w:t>
      </w:r>
      <w:r>
        <w:t>Заповедям любви к Богу и ближнему). Первичные представления о Таинствах</w:t>
      </w:r>
      <w:r>
        <w:rPr>
          <w:spacing w:val="1"/>
        </w:rPr>
        <w:t xml:space="preserve"> </w:t>
      </w:r>
      <w:r>
        <w:t>Церкви</w:t>
      </w:r>
      <w:r>
        <w:rPr>
          <w:spacing w:val="-1"/>
        </w:rPr>
        <w:t xml:space="preserve"> </w:t>
      </w:r>
      <w:r>
        <w:t>(Покаяние и</w:t>
      </w:r>
      <w:r>
        <w:rPr>
          <w:spacing w:val="-2"/>
        </w:rPr>
        <w:t xml:space="preserve"> </w:t>
      </w:r>
      <w:r>
        <w:t>Евхаристия).</w:t>
      </w:r>
    </w:p>
    <w:p w:rsidR="006D27CF" w:rsidRPr="00247566" w:rsidRDefault="006D27CF" w:rsidP="00247566">
      <w:pPr>
        <w:pStyle w:val="a3"/>
        <w:ind w:right="444" w:firstLine="566"/>
      </w:pPr>
      <w:r w:rsidRPr="00247566">
        <w:t>Компонент</w:t>
      </w:r>
      <w:r w:rsidRPr="00247566">
        <w:rPr>
          <w:spacing w:val="1"/>
        </w:rPr>
        <w:t xml:space="preserve"> </w:t>
      </w:r>
      <w:r w:rsidRPr="00247566">
        <w:t>вероучительных</w:t>
      </w:r>
      <w:r w:rsidRPr="00247566">
        <w:rPr>
          <w:spacing w:val="1"/>
        </w:rPr>
        <w:t xml:space="preserve"> </w:t>
      </w:r>
      <w:r w:rsidRPr="00247566">
        <w:t>(догматических)</w:t>
      </w:r>
      <w:r w:rsidRPr="00247566">
        <w:rPr>
          <w:spacing w:val="1"/>
        </w:rPr>
        <w:t xml:space="preserve"> </w:t>
      </w:r>
      <w:r w:rsidRPr="00247566">
        <w:t>основ</w:t>
      </w:r>
      <w:r w:rsidRPr="00247566">
        <w:rPr>
          <w:spacing w:val="1"/>
        </w:rPr>
        <w:t xml:space="preserve"> </w:t>
      </w:r>
      <w:r w:rsidRPr="00247566">
        <w:t>на</w:t>
      </w:r>
      <w:r w:rsidRPr="00247566">
        <w:rPr>
          <w:spacing w:val="1"/>
        </w:rPr>
        <w:t xml:space="preserve"> </w:t>
      </w:r>
      <w:r w:rsidRPr="00247566">
        <w:t>данном</w:t>
      </w:r>
      <w:r w:rsidRPr="00247566">
        <w:rPr>
          <w:spacing w:val="1"/>
        </w:rPr>
        <w:t xml:space="preserve"> </w:t>
      </w:r>
      <w:r w:rsidRPr="00247566">
        <w:t>этапе</w:t>
      </w:r>
      <w:r w:rsidRPr="00247566">
        <w:rPr>
          <w:spacing w:val="1"/>
        </w:rPr>
        <w:t xml:space="preserve"> </w:t>
      </w:r>
      <w:r w:rsidRPr="00247566">
        <w:t>обучения не должен преподаваться в схоластическом стиле, дети начальной</w:t>
      </w:r>
      <w:r w:rsidRPr="00247566">
        <w:rPr>
          <w:spacing w:val="1"/>
        </w:rPr>
        <w:t xml:space="preserve"> </w:t>
      </w:r>
      <w:r w:rsidRPr="00247566">
        <w:t>школы</w:t>
      </w:r>
      <w:r w:rsidRPr="00247566">
        <w:rPr>
          <w:spacing w:val="1"/>
        </w:rPr>
        <w:t xml:space="preserve"> </w:t>
      </w:r>
      <w:r w:rsidRPr="00247566">
        <w:t>не</w:t>
      </w:r>
      <w:r w:rsidRPr="00247566">
        <w:rPr>
          <w:spacing w:val="1"/>
        </w:rPr>
        <w:t xml:space="preserve"> </w:t>
      </w:r>
      <w:r w:rsidRPr="00247566">
        <w:t>способны</w:t>
      </w:r>
      <w:r w:rsidRPr="00247566">
        <w:rPr>
          <w:spacing w:val="1"/>
        </w:rPr>
        <w:t xml:space="preserve"> </w:t>
      </w:r>
      <w:r w:rsidRPr="00247566">
        <w:t>в</w:t>
      </w:r>
      <w:r w:rsidRPr="00247566">
        <w:rPr>
          <w:spacing w:val="1"/>
        </w:rPr>
        <w:t xml:space="preserve"> </w:t>
      </w:r>
      <w:r w:rsidRPr="00247566">
        <w:t>силу</w:t>
      </w:r>
      <w:r w:rsidRPr="00247566">
        <w:rPr>
          <w:spacing w:val="1"/>
        </w:rPr>
        <w:t xml:space="preserve"> </w:t>
      </w:r>
      <w:r w:rsidRPr="00247566">
        <w:t>интеллектуально-физического</w:t>
      </w:r>
      <w:r w:rsidRPr="00247566">
        <w:rPr>
          <w:spacing w:val="1"/>
        </w:rPr>
        <w:t xml:space="preserve"> </w:t>
      </w:r>
      <w:r w:rsidRPr="00247566">
        <w:t>развития</w:t>
      </w:r>
      <w:r w:rsidRPr="00247566">
        <w:rPr>
          <w:spacing w:val="1"/>
        </w:rPr>
        <w:t xml:space="preserve"> </w:t>
      </w:r>
      <w:r w:rsidRPr="00247566">
        <w:t>воспринимать</w:t>
      </w:r>
      <w:r w:rsidRPr="00247566">
        <w:rPr>
          <w:spacing w:val="1"/>
        </w:rPr>
        <w:t xml:space="preserve"> </w:t>
      </w:r>
      <w:r w:rsidRPr="00247566">
        <w:t>догматы</w:t>
      </w:r>
      <w:r w:rsidRPr="00247566">
        <w:rPr>
          <w:spacing w:val="1"/>
        </w:rPr>
        <w:t xml:space="preserve"> </w:t>
      </w:r>
      <w:r w:rsidRPr="00247566">
        <w:t>веры</w:t>
      </w:r>
      <w:r w:rsidRPr="00247566">
        <w:rPr>
          <w:spacing w:val="1"/>
        </w:rPr>
        <w:t xml:space="preserve"> </w:t>
      </w:r>
      <w:r w:rsidRPr="00247566">
        <w:t>так</w:t>
      </w:r>
      <w:r w:rsidRPr="00247566">
        <w:rPr>
          <w:spacing w:val="1"/>
        </w:rPr>
        <w:t xml:space="preserve"> </w:t>
      </w:r>
      <w:r w:rsidRPr="00247566">
        <w:t>же</w:t>
      </w:r>
      <w:r w:rsidRPr="00247566">
        <w:rPr>
          <w:color w:val="008000"/>
        </w:rPr>
        <w:t>,</w:t>
      </w:r>
      <w:r w:rsidRPr="00247566">
        <w:rPr>
          <w:color w:val="008000"/>
          <w:spacing w:val="1"/>
        </w:rPr>
        <w:t xml:space="preserve"> </w:t>
      </w:r>
      <w:r w:rsidRPr="00247566">
        <w:t>как</w:t>
      </w:r>
      <w:r w:rsidRPr="00247566">
        <w:rPr>
          <w:spacing w:val="1"/>
        </w:rPr>
        <w:t xml:space="preserve"> </w:t>
      </w:r>
      <w:r w:rsidRPr="00247566">
        <w:t>и</w:t>
      </w:r>
      <w:r w:rsidRPr="00247566">
        <w:rPr>
          <w:spacing w:val="1"/>
        </w:rPr>
        <w:t xml:space="preserve"> </w:t>
      </w:r>
      <w:r w:rsidRPr="00247566">
        <w:t>взрослые.</w:t>
      </w:r>
      <w:r w:rsidRPr="00247566">
        <w:rPr>
          <w:spacing w:val="1"/>
        </w:rPr>
        <w:t xml:space="preserve"> </w:t>
      </w:r>
      <w:r w:rsidRPr="00247566">
        <w:t>Необходимо</w:t>
      </w:r>
      <w:r w:rsidRPr="00247566">
        <w:rPr>
          <w:spacing w:val="1"/>
        </w:rPr>
        <w:t xml:space="preserve"> </w:t>
      </w:r>
      <w:r w:rsidRPr="00247566">
        <w:t>именно</w:t>
      </w:r>
      <w:r w:rsidRPr="00247566">
        <w:rPr>
          <w:spacing w:val="-67"/>
        </w:rPr>
        <w:t xml:space="preserve"> </w:t>
      </w:r>
      <w:r w:rsidRPr="00247566">
        <w:t>рассуждая</w:t>
      </w:r>
      <w:r w:rsidRPr="00247566">
        <w:rPr>
          <w:spacing w:val="1"/>
        </w:rPr>
        <w:t xml:space="preserve"> </w:t>
      </w:r>
      <w:r w:rsidRPr="00247566">
        <w:t>вместе</w:t>
      </w:r>
      <w:r w:rsidRPr="00247566">
        <w:rPr>
          <w:spacing w:val="1"/>
        </w:rPr>
        <w:t xml:space="preserve"> </w:t>
      </w:r>
      <w:r w:rsidRPr="00247566">
        <w:t>с</w:t>
      </w:r>
      <w:r w:rsidRPr="00247566">
        <w:rPr>
          <w:spacing w:val="1"/>
        </w:rPr>
        <w:t xml:space="preserve"> </w:t>
      </w:r>
      <w:r w:rsidRPr="00247566">
        <w:t>детьми,</w:t>
      </w:r>
      <w:r w:rsidRPr="00247566">
        <w:rPr>
          <w:spacing w:val="1"/>
        </w:rPr>
        <w:t xml:space="preserve"> </w:t>
      </w:r>
      <w:r w:rsidRPr="00247566">
        <w:t>используя</w:t>
      </w:r>
      <w:r w:rsidRPr="00247566">
        <w:rPr>
          <w:spacing w:val="1"/>
        </w:rPr>
        <w:t xml:space="preserve"> </w:t>
      </w:r>
      <w:r w:rsidRPr="00247566">
        <w:t>активные</w:t>
      </w:r>
      <w:r w:rsidRPr="00247566">
        <w:rPr>
          <w:spacing w:val="1"/>
        </w:rPr>
        <w:t xml:space="preserve"> </w:t>
      </w:r>
      <w:r w:rsidRPr="00247566">
        <w:t>формы</w:t>
      </w:r>
      <w:r w:rsidRPr="00247566">
        <w:rPr>
          <w:spacing w:val="1"/>
        </w:rPr>
        <w:t xml:space="preserve"> </w:t>
      </w:r>
      <w:r w:rsidRPr="00247566">
        <w:t>их</w:t>
      </w:r>
      <w:r w:rsidRPr="00247566">
        <w:rPr>
          <w:spacing w:val="1"/>
        </w:rPr>
        <w:t xml:space="preserve"> </w:t>
      </w:r>
      <w:r w:rsidRPr="00247566">
        <w:t>деятельности</w:t>
      </w:r>
      <w:r w:rsidRPr="00247566">
        <w:rPr>
          <w:spacing w:val="-67"/>
        </w:rPr>
        <w:t xml:space="preserve"> </w:t>
      </w:r>
      <w:r w:rsidRPr="00247566">
        <w:t>(игра,</w:t>
      </w:r>
      <w:r w:rsidRPr="00247566">
        <w:rPr>
          <w:spacing w:val="1"/>
        </w:rPr>
        <w:t xml:space="preserve"> </w:t>
      </w:r>
      <w:r w:rsidRPr="00247566">
        <w:t>рисование,</w:t>
      </w:r>
      <w:r w:rsidRPr="00247566">
        <w:rPr>
          <w:spacing w:val="1"/>
        </w:rPr>
        <w:t xml:space="preserve"> </w:t>
      </w:r>
      <w:r w:rsidRPr="00247566">
        <w:t>лепка,</w:t>
      </w:r>
      <w:r w:rsidRPr="00247566">
        <w:rPr>
          <w:spacing w:val="1"/>
        </w:rPr>
        <w:t xml:space="preserve"> </w:t>
      </w:r>
      <w:r w:rsidRPr="00247566">
        <w:t>аппликация,</w:t>
      </w:r>
      <w:r w:rsidRPr="00247566">
        <w:rPr>
          <w:spacing w:val="1"/>
        </w:rPr>
        <w:t xml:space="preserve"> </w:t>
      </w:r>
      <w:r w:rsidRPr="00247566">
        <w:t>моделирование</w:t>
      </w:r>
      <w:r w:rsidRPr="00247566">
        <w:rPr>
          <w:spacing w:val="1"/>
        </w:rPr>
        <w:t xml:space="preserve"> </w:t>
      </w:r>
      <w:r w:rsidRPr="00247566">
        <w:t>и</w:t>
      </w:r>
      <w:r w:rsidRPr="00247566">
        <w:rPr>
          <w:spacing w:val="1"/>
        </w:rPr>
        <w:t xml:space="preserve"> </w:t>
      </w:r>
      <w:r w:rsidRPr="00247566">
        <w:t>др.)</w:t>
      </w:r>
      <w:r w:rsidRPr="00247566">
        <w:rPr>
          <w:spacing w:val="1"/>
        </w:rPr>
        <w:t xml:space="preserve"> </w:t>
      </w:r>
      <w:r w:rsidRPr="00247566">
        <w:t>приходить</w:t>
      </w:r>
      <w:r w:rsidRPr="00247566">
        <w:rPr>
          <w:spacing w:val="1"/>
        </w:rPr>
        <w:t xml:space="preserve"> </w:t>
      </w:r>
      <w:r w:rsidRPr="00247566">
        <w:t>к</w:t>
      </w:r>
      <w:r w:rsidRPr="00247566">
        <w:rPr>
          <w:spacing w:val="-67"/>
        </w:rPr>
        <w:t xml:space="preserve"> </w:t>
      </w:r>
      <w:r w:rsidRPr="00247566">
        <w:t>определению догматических истин, активно используя знакомые детям образы</w:t>
      </w:r>
      <w:r w:rsidRPr="00247566">
        <w:rPr>
          <w:spacing w:val="-67"/>
        </w:rPr>
        <w:t xml:space="preserve"> </w:t>
      </w:r>
      <w:r w:rsidRPr="00247566">
        <w:t>для объяснения, не заставлять их просто заучивать основные вероучительные</w:t>
      </w:r>
      <w:r w:rsidRPr="00247566">
        <w:rPr>
          <w:spacing w:val="1"/>
        </w:rPr>
        <w:t xml:space="preserve"> </w:t>
      </w:r>
      <w:r w:rsidRPr="00247566">
        <w:t>положения. Логично встроить изучение основ веры в курс изучения Библейской</w:t>
      </w:r>
      <w:r w:rsidRPr="00247566">
        <w:rPr>
          <w:spacing w:val="1"/>
        </w:rPr>
        <w:t xml:space="preserve"> </w:t>
      </w:r>
      <w:r w:rsidRPr="00247566">
        <w:t>истории Ветхого</w:t>
      </w:r>
      <w:r w:rsidRPr="00247566">
        <w:rPr>
          <w:spacing w:val="-3"/>
        </w:rPr>
        <w:t xml:space="preserve"> </w:t>
      </w:r>
      <w:r w:rsidRPr="00247566">
        <w:t>и</w:t>
      </w:r>
      <w:r w:rsidRPr="00247566">
        <w:rPr>
          <w:spacing w:val="-4"/>
        </w:rPr>
        <w:t xml:space="preserve"> </w:t>
      </w:r>
      <w:r w:rsidRPr="00247566">
        <w:t>Нового</w:t>
      </w:r>
      <w:r w:rsidRPr="00247566">
        <w:rPr>
          <w:spacing w:val="1"/>
        </w:rPr>
        <w:t xml:space="preserve"> </w:t>
      </w:r>
      <w:r w:rsidRPr="00247566">
        <w:t>Завета.</w:t>
      </w:r>
    </w:p>
    <w:p w:rsidR="006D27CF" w:rsidRDefault="006D27CF" w:rsidP="00247566">
      <w:pPr>
        <w:pStyle w:val="a3"/>
        <w:spacing w:before="10"/>
        <w:ind w:left="0" w:right="444"/>
        <w:jc w:val="left"/>
        <w:rPr>
          <w:i/>
          <w:sz w:val="27"/>
        </w:rPr>
      </w:pPr>
    </w:p>
    <w:p w:rsidR="006D27CF" w:rsidRDefault="006D27CF" w:rsidP="00247566">
      <w:pPr>
        <w:pStyle w:val="a3"/>
        <w:spacing w:before="1"/>
        <w:ind w:right="444" w:firstLine="566"/>
      </w:pPr>
      <w:r w:rsidRPr="00247566">
        <w:rPr>
          <w:i/>
        </w:rPr>
        <w:t>Молитвы.</w:t>
      </w:r>
      <w:r>
        <w:rPr>
          <w:b/>
        </w:rPr>
        <w:t xml:space="preserve"> </w:t>
      </w:r>
      <w:r>
        <w:t>Молитва, как личный опыт общения с Богом и горним миром.</w:t>
      </w:r>
      <w:r>
        <w:rPr>
          <w:spacing w:val="1"/>
        </w:rPr>
        <w:t xml:space="preserve"> </w:t>
      </w:r>
      <w:r>
        <w:t>Понятие частной и общественной молитвы. О Кресте и крестном знамении.</w:t>
      </w:r>
      <w:r>
        <w:rPr>
          <w:spacing w:val="1"/>
        </w:rPr>
        <w:t xml:space="preserve"> </w:t>
      </w:r>
      <w:r>
        <w:t>Молитвы о здравии и упокоении, как правильно написать записки о здравии и</w:t>
      </w:r>
      <w:r>
        <w:rPr>
          <w:spacing w:val="1"/>
        </w:rPr>
        <w:t xml:space="preserve"> </w:t>
      </w:r>
      <w:r>
        <w:t>упокоении,</w:t>
      </w:r>
      <w:r>
        <w:rPr>
          <w:spacing w:val="-2"/>
        </w:rPr>
        <w:t xml:space="preserve"> </w:t>
      </w:r>
      <w:r>
        <w:t>куда</w:t>
      </w:r>
      <w:r>
        <w:rPr>
          <w:spacing w:val="-1"/>
        </w:rPr>
        <w:t xml:space="preserve"> </w:t>
      </w:r>
      <w:r>
        <w:t>поставить</w:t>
      </w:r>
      <w:r>
        <w:rPr>
          <w:spacing w:val="-2"/>
        </w:rPr>
        <w:t xml:space="preserve"> </w:t>
      </w:r>
      <w:r>
        <w:t>свечу.</w:t>
      </w:r>
    </w:p>
    <w:p w:rsidR="006D27CF" w:rsidRDefault="006D27CF" w:rsidP="00247566">
      <w:pPr>
        <w:pStyle w:val="a3"/>
        <w:spacing w:before="1"/>
        <w:ind w:right="444"/>
      </w:pPr>
      <w:r>
        <w:t>Трисвятое по</w:t>
      </w:r>
      <w:r>
        <w:rPr>
          <w:spacing w:val="1"/>
        </w:rPr>
        <w:t xml:space="preserve"> </w:t>
      </w:r>
      <w:r>
        <w:t>Отче наш. Символ веры. Молитва перед Причастием (Верую,</w:t>
      </w:r>
      <w:r>
        <w:rPr>
          <w:spacing w:val="1"/>
        </w:rPr>
        <w:t xml:space="preserve"> </w:t>
      </w:r>
      <w:r>
        <w:t>Господи и исповедую…), Спаси, Господи, люди Твоя…, молитвы до и после</w:t>
      </w:r>
      <w:r>
        <w:rPr>
          <w:spacing w:val="1"/>
        </w:rPr>
        <w:t xml:space="preserve"> </w:t>
      </w:r>
      <w:r>
        <w:t>трапезы. Молитвы перед и</w:t>
      </w:r>
      <w:r>
        <w:rPr>
          <w:spacing w:val="1"/>
        </w:rPr>
        <w:t xml:space="preserve"> </w:t>
      </w:r>
      <w:r>
        <w:t>после учения. Велик</w:t>
      </w:r>
      <w:r w:rsidR="00247566">
        <w:t>опостная молитва Ефрема Си</w:t>
      </w:r>
      <w:r>
        <w:t>рина. Достойно есть…</w:t>
      </w:r>
      <w:r>
        <w:rPr>
          <w:color w:val="008000"/>
        </w:rPr>
        <w:t>,</w:t>
      </w:r>
      <w:r>
        <w:t>Ангел вопияше (9-я</w:t>
      </w:r>
      <w:r>
        <w:rPr>
          <w:spacing w:val="1"/>
        </w:rPr>
        <w:t xml:space="preserve"> </w:t>
      </w:r>
      <w:r w:rsidR="00247566">
        <w:t>песнь Пасхального канона). Пока</w:t>
      </w:r>
      <w:r>
        <w:t>янный псалом Давида, 50 (уметь читать и понимать</w:t>
      </w:r>
      <w:r>
        <w:rPr>
          <w:spacing w:val="1"/>
        </w:rPr>
        <w:t xml:space="preserve"> </w:t>
      </w:r>
      <w:r w:rsidR="00247566">
        <w:t>смысл и содержание Псал</w:t>
      </w:r>
      <w:r>
        <w:t>ма).</w:t>
      </w:r>
    </w:p>
    <w:p w:rsidR="006D27CF" w:rsidRDefault="006D27CF" w:rsidP="006D27CF">
      <w:pPr>
        <w:pStyle w:val="a3"/>
        <w:ind w:left="0"/>
        <w:jc w:val="left"/>
      </w:pPr>
    </w:p>
    <w:p w:rsidR="006D27CF" w:rsidRDefault="006D27CF" w:rsidP="00247566">
      <w:pPr>
        <w:pStyle w:val="a3"/>
        <w:tabs>
          <w:tab w:val="left" w:pos="10206"/>
        </w:tabs>
        <w:spacing w:line="276" w:lineRule="auto"/>
        <w:ind w:right="444" w:firstLine="566"/>
      </w:pPr>
      <w:r w:rsidRPr="00247566">
        <w:rPr>
          <w:i/>
        </w:rPr>
        <w:t>Священное Писание.</w:t>
      </w:r>
      <w:r w:rsidRPr="00247566">
        <w:rPr>
          <w:b/>
          <w:i/>
        </w:rPr>
        <w:t xml:space="preserve"> </w:t>
      </w:r>
      <w:r>
        <w:t>Общие понятия:</w:t>
      </w:r>
      <w:r>
        <w:rPr>
          <w:spacing w:val="1"/>
        </w:rPr>
        <w:t xml:space="preserve"> </w:t>
      </w:r>
      <w:r>
        <w:t>Что такое «Священное Писание».</w:t>
      </w:r>
      <w:r>
        <w:rPr>
          <w:spacing w:val="1"/>
        </w:rPr>
        <w:t xml:space="preserve"> </w:t>
      </w:r>
      <w:r>
        <w:t>Значение слова «Библия».</w:t>
      </w:r>
      <w:r>
        <w:rPr>
          <w:spacing w:val="1"/>
        </w:rPr>
        <w:t xml:space="preserve"> </w:t>
      </w:r>
      <w:r>
        <w:t>Термин «завет». Что значит Ветхий и Новый Завет</w:t>
      </w:r>
      <w:r>
        <w:rPr>
          <w:spacing w:val="1"/>
        </w:rPr>
        <w:t xml:space="preserve"> </w:t>
      </w:r>
      <w:r>
        <w:t>(между</w:t>
      </w:r>
      <w:r>
        <w:rPr>
          <w:spacing w:val="16"/>
        </w:rPr>
        <w:t xml:space="preserve"> </w:t>
      </w:r>
      <w:r>
        <w:t>кем</w:t>
      </w:r>
      <w:r>
        <w:rPr>
          <w:spacing w:val="21"/>
        </w:rPr>
        <w:t xml:space="preserve"> </w:t>
      </w:r>
      <w:r>
        <w:t>заключены</w:t>
      </w:r>
      <w:r>
        <w:rPr>
          <w:spacing w:val="18"/>
        </w:rPr>
        <w:t xml:space="preserve"> </w:t>
      </w:r>
      <w:r>
        <w:t>и</w:t>
      </w:r>
      <w:r>
        <w:rPr>
          <w:spacing w:val="21"/>
        </w:rPr>
        <w:t xml:space="preserve"> </w:t>
      </w:r>
      <w:r>
        <w:t>что</w:t>
      </w:r>
      <w:r>
        <w:rPr>
          <w:spacing w:val="21"/>
        </w:rPr>
        <w:t xml:space="preserve"> </w:t>
      </w:r>
      <w:r>
        <w:t>положено</w:t>
      </w:r>
      <w:r>
        <w:rPr>
          <w:spacing w:val="20"/>
        </w:rPr>
        <w:t xml:space="preserve"> </w:t>
      </w:r>
      <w:r>
        <w:t>в</w:t>
      </w:r>
      <w:r>
        <w:rPr>
          <w:spacing w:val="20"/>
        </w:rPr>
        <w:t xml:space="preserve"> </w:t>
      </w:r>
      <w:r>
        <w:t>основание</w:t>
      </w:r>
      <w:r>
        <w:rPr>
          <w:spacing w:val="20"/>
        </w:rPr>
        <w:t xml:space="preserve"> </w:t>
      </w:r>
      <w:r>
        <w:t>этих</w:t>
      </w:r>
      <w:r>
        <w:rPr>
          <w:spacing w:val="19"/>
        </w:rPr>
        <w:t xml:space="preserve"> </w:t>
      </w:r>
      <w:r>
        <w:t>договоров).</w:t>
      </w:r>
      <w:r>
        <w:rPr>
          <w:spacing w:val="19"/>
        </w:rPr>
        <w:t xml:space="preserve"> </w:t>
      </w:r>
      <w:r>
        <w:t>Богодухновенность Священного Писания. Почему</w:t>
      </w:r>
      <w:r w:rsidR="00247566">
        <w:t xml:space="preserve"> Священное Писание называют Сло</w:t>
      </w:r>
      <w:r>
        <w:t>вом Божиим? Как надо относиться к Библии, какое место Священное Писание</w:t>
      </w:r>
      <w:r>
        <w:rPr>
          <w:spacing w:val="1"/>
        </w:rPr>
        <w:t xml:space="preserve"> </w:t>
      </w:r>
      <w:r>
        <w:t>занимает в жизни Церкви и</w:t>
      </w:r>
      <w:r>
        <w:rPr>
          <w:spacing w:val="1"/>
        </w:rPr>
        <w:t xml:space="preserve"> </w:t>
      </w:r>
      <w:r>
        <w:t>христианина (к</w:t>
      </w:r>
      <w:r w:rsidR="00247566">
        <w:t>ратко о богослужебном и догмати</w:t>
      </w:r>
      <w:r>
        <w:t xml:space="preserve">ческом значении Священного Писания, а так </w:t>
      </w:r>
      <w:r w:rsidR="00247566">
        <w:t>же о благочестивой практике чте</w:t>
      </w:r>
      <w:r>
        <w:t>ния Священного Писания во время молитвенного правила). Библия как один из</w:t>
      </w:r>
      <w:r>
        <w:rPr>
          <w:spacing w:val="1"/>
        </w:rPr>
        <w:t xml:space="preserve"> </w:t>
      </w:r>
      <w:r>
        <w:t>главных источников</w:t>
      </w:r>
      <w:r>
        <w:rPr>
          <w:spacing w:val="-2"/>
        </w:rPr>
        <w:t xml:space="preserve"> </w:t>
      </w:r>
      <w:r>
        <w:t>наших</w:t>
      </w:r>
      <w:r>
        <w:rPr>
          <w:spacing w:val="1"/>
        </w:rPr>
        <w:t xml:space="preserve"> </w:t>
      </w:r>
      <w:r>
        <w:t>знаний</w:t>
      </w:r>
      <w:r>
        <w:rPr>
          <w:spacing w:val="-3"/>
        </w:rPr>
        <w:t xml:space="preserve"> </w:t>
      </w:r>
      <w:r>
        <w:t>о</w:t>
      </w:r>
      <w:r>
        <w:rPr>
          <w:spacing w:val="1"/>
        </w:rPr>
        <w:t xml:space="preserve"> </w:t>
      </w:r>
      <w:r>
        <w:t>Боге.</w:t>
      </w:r>
    </w:p>
    <w:p w:rsidR="00247566" w:rsidRPr="005309DF" w:rsidRDefault="006D27CF" w:rsidP="005309DF">
      <w:pPr>
        <w:pStyle w:val="a3"/>
        <w:spacing w:before="203"/>
        <w:ind w:right="444" w:firstLine="566"/>
      </w:pPr>
      <w:r w:rsidRPr="00247566">
        <w:rPr>
          <w:i/>
        </w:rPr>
        <w:t>Священная история Ветхого Завета</w:t>
      </w:r>
      <w:r w:rsidRPr="00247566">
        <w:rPr>
          <w:b/>
          <w:i/>
        </w:rPr>
        <w:t>.</w:t>
      </w:r>
      <w:r>
        <w:rPr>
          <w:b/>
        </w:rPr>
        <w:t xml:space="preserve"> </w:t>
      </w:r>
      <w:r>
        <w:t>Творение Богом мира.</w:t>
      </w:r>
      <w:r>
        <w:rPr>
          <w:spacing w:val="1"/>
        </w:rPr>
        <w:t xml:space="preserve"> </w:t>
      </w:r>
      <w:r>
        <w:t>Понятие о</w:t>
      </w:r>
      <w:r>
        <w:rPr>
          <w:spacing w:val="1"/>
        </w:rPr>
        <w:t xml:space="preserve"> </w:t>
      </w:r>
      <w:r>
        <w:t>видимом</w:t>
      </w:r>
      <w:r>
        <w:rPr>
          <w:spacing w:val="1"/>
        </w:rPr>
        <w:t xml:space="preserve"> </w:t>
      </w:r>
      <w:r>
        <w:t>и</w:t>
      </w:r>
      <w:r>
        <w:rPr>
          <w:spacing w:val="1"/>
        </w:rPr>
        <w:t xml:space="preserve"> </w:t>
      </w:r>
      <w:r>
        <w:t>невидимом</w:t>
      </w:r>
      <w:r>
        <w:rPr>
          <w:spacing w:val="1"/>
        </w:rPr>
        <w:t xml:space="preserve"> </w:t>
      </w:r>
      <w:r>
        <w:t>мире.</w:t>
      </w:r>
      <w:r>
        <w:rPr>
          <w:spacing w:val="1"/>
        </w:rPr>
        <w:t xml:space="preserve"> </w:t>
      </w:r>
      <w:r>
        <w:t>Творение</w:t>
      </w:r>
      <w:r>
        <w:rPr>
          <w:spacing w:val="1"/>
        </w:rPr>
        <w:t xml:space="preserve"> </w:t>
      </w:r>
      <w:r>
        <w:t>Ангельского</w:t>
      </w:r>
      <w:r>
        <w:rPr>
          <w:spacing w:val="1"/>
        </w:rPr>
        <w:t xml:space="preserve"> </w:t>
      </w:r>
      <w:r>
        <w:t>мира.</w:t>
      </w:r>
      <w:r>
        <w:rPr>
          <w:spacing w:val="1"/>
        </w:rPr>
        <w:t xml:space="preserve"> </w:t>
      </w:r>
      <w:r>
        <w:t>Грех</w:t>
      </w:r>
      <w:r>
        <w:rPr>
          <w:spacing w:val="1"/>
        </w:rPr>
        <w:t xml:space="preserve"> </w:t>
      </w:r>
      <w:r>
        <w:t>Денницы.</w:t>
      </w:r>
      <w:r>
        <w:rPr>
          <w:spacing w:val="1"/>
        </w:rPr>
        <w:t xml:space="preserve"> </w:t>
      </w:r>
      <w:r>
        <w:t>Падение Денницы и некоторых с ним. Архангел Михаил и Небесное воинство.</w:t>
      </w:r>
      <w:r>
        <w:rPr>
          <w:spacing w:val="1"/>
        </w:rPr>
        <w:t xml:space="preserve"> </w:t>
      </w:r>
      <w:r>
        <w:t>Творение видимого мира. История Шестоднева.</w:t>
      </w:r>
      <w:r>
        <w:rPr>
          <w:spacing w:val="1"/>
        </w:rPr>
        <w:t xml:space="preserve"> </w:t>
      </w:r>
      <w:r>
        <w:t>Творение</w:t>
      </w:r>
      <w:r>
        <w:rPr>
          <w:spacing w:val="1"/>
        </w:rPr>
        <w:t xml:space="preserve"> </w:t>
      </w:r>
      <w:r>
        <w:t>человека. Заповеди,</w:t>
      </w:r>
      <w:r>
        <w:rPr>
          <w:spacing w:val="1"/>
        </w:rPr>
        <w:t xml:space="preserve"> </w:t>
      </w:r>
      <w:r>
        <w:t>данные Богом человеку в раю. Отношение людей с прочим тварным миром.</w:t>
      </w:r>
      <w:r>
        <w:rPr>
          <w:spacing w:val="1"/>
        </w:rPr>
        <w:t xml:space="preserve"> </w:t>
      </w:r>
      <w:r>
        <w:t>Грехопадение</w:t>
      </w:r>
      <w:r>
        <w:rPr>
          <w:spacing w:val="1"/>
        </w:rPr>
        <w:t xml:space="preserve"> </w:t>
      </w:r>
      <w:r>
        <w:t>прародителей.</w:t>
      </w:r>
      <w:r>
        <w:rPr>
          <w:spacing w:val="1"/>
        </w:rPr>
        <w:t xml:space="preserve"> </w:t>
      </w:r>
      <w:r>
        <w:t>Последствия</w:t>
      </w:r>
      <w:r>
        <w:rPr>
          <w:spacing w:val="1"/>
        </w:rPr>
        <w:t xml:space="preserve"> </w:t>
      </w:r>
      <w:r>
        <w:t>грехопадения</w:t>
      </w:r>
      <w:r>
        <w:rPr>
          <w:spacing w:val="1"/>
        </w:rPr>
        <w:t xml:space="preserve"> </w:t>
      </w:r>
      <w:r>
        <w:t>и</w:t>
      </w:r>
      <w:r>
        <w:rPr>
          <w:spacing w:val="1"/>
        </w:rPr>
        <w:t xml:space="preserve"> </w:t>
      </w:r>
      <w:r>
        <w:t>обетование</w:t>
      </w:r>
      <w:r>
        <w:rPr>
          <w:spacing w:val="1"/>
        </w:rPr>
        <w:t xml:space="preserve"> </w:t>
      </w:r>
      <w:r>
        <w:t>о</w:t>
      </w:r>
      <w:r>
        <w:rPr>
          <w:spacing w:val="1"/>
        </w:rPr>
        <w:t xml:space="preserve"> </w:t>
      </w:r>
      <w:r>
        <w:t>Спасителе. Наказание за грех (изгнание из рая, смерть, болезни). Жизнь людей</w:t>
      </w:r>
      <w:r>
        <w:rPr>
          <w:spacing w:val="1"/>
        </w:rPr>
        <w:t xml:space="preserve"> </w:t>
      </w:r>
      <w:r>
        <w:t>после грехопадения. Каин и</w:t>
      </w:r>
      <w:r>
        <w:rPr>
          <w:spacing w:val="1"/>
        </w:rPr>
        <w:t xml:space="preserve"> </w:t>
      </w:r>
      <w:r>
        <w:t>Авель. Суть жертвоприношений в Ветхом Завете</w:t>
      </w:r>
      <w:r>
        <w:rPr>
          <w:spacing w:val="1"/>
        </w:rPr>
        <w:t xml:space="preserve"> </w:t>
      </w:r>
      <w:r>
        <w:t>(память</w:t>
      </w:r>
      <w:r>
        <w:rPr>
          <w:spacing w:val="1"/>
        </w:rPr>
        <w:t xml:space="preserve"> </w:t>
      </w:r>
      <w:r>
        <w:t>о</w:t>
      </w:r>
      <w:r>
        <w:rPr>
          <w:spacing w:val="1"/>
        </w:rPr>
        <w:t xml:space="preserve"> </w:t>
      </w:r>
      <w:r>
        <w:t>Боге,</w:t>
      </w:r>
      <w:r>
        <w:rPr>
          <w:spacing w:val="1"/>
        </w:rPr>
        <w:t xml:space="preserve"> </w:t>
      </w:r>
      <w:r>
        <w:t>подготовка</w:t>
      </w:r>
      <w:r>
        <w:rPr>
          <w:spacing w:val="1"/>
        </w:rPr>
        <w:t xml:space="preserve"> </w:t>
      </w:r>
      <w:r>
        <w:t>человечества</w:t>
      </w:r>
      <w:r>
        <w:rPr>
          <w:spacing w:val="1"/>
        </w:rPr>
        <w:t xml:space="preserve"> </w:t>
      </w:r>
      <w:r>
        <w:t>к</w:t>
      </w:r>
      <w:r>
        <w:rPr>
          <w:spacing w:val="1"/>
        </w:rPr>
        <w:t xml:space="preserve"> </w:t>
      </w:r>
      <w:r>
        <w:t>Божественной</w:t>
      </w:r>
      <w:r>
        <w:rPr>
          <w:spacing w:val="1"/>
        </w:rPr>
        <w:t xml:space="preserve"> </w:t>
      </w:r>
      <w:r>
        <w:t>жертве).</w:t>
      </w:r>
      <w:r>
        <w:rPr>
          <w:spacing w:val="1"/>
        </w:rPr>
        <w:t xml:space="preserve"> </w:t>
      </w:r>
      <w:r>
        <w:t>Распространение и умножение греха. Всемирный потоп. Жизнь Ноя и его детей</w:t>
      </w:r>
      <w:r>
        <w:rPr>
          <w:spacing w:val="1"/>
        </w:rPr>
        <w:t xml:space="preserve"> </w:t>
      </w:r>
      <w:r>
        <w:t>после потопа. Вавилонская башня. Призвание Авраама и явление ему Бога в</w:t>
      </w:r>
      <w:r>
        <w:rPr>
          <w:spacing w:val="1"/>
        </w:rPr>
        <w:t xml:space="preserve"> </w:t>
      </w:r>
      <w:r>
        <w:t>виде трех странников. Принесение Исаака в жертву.</w:t>
      </w:r>
      <w:r>
        <w:rPr>
          <w:spacing w:val="1"/>
        </w:rPr>
        <w:t xml:space="preserve"> </w:t>
      </w:r>
      <w:r>
        <w:t>Исав и Иаков. Бегство</w:t>
      </w:r>
      <w:r>
        <w:rPr>
          <w:spacing w:val="1"/>
        </w:rPr>
        <w:t xml:space="preserve"> </w:t>
      </w:r>
      <w:r>
        <w:t>Иакова. Видение Иаковом таинственной лествицы. История Иосифа. Переезд</w:t>
      </w:r>
      <w:r>
        <w:rPr>
          <w:spacing w:val="1"/>
        </w:rPr>
        <w:t xml:space="preserve"> </w:t>
      </w:r>
      <w:r>
        <w:t>Израиля в Египет. Египетское рабство. Рождение пророка Моисея и призвание</w:t>
      </w:r>
      <w:r>
        <w:rPr>
          <w:spacing w:val="1"/>
        </w:rPr>
        <w:t xml:space="preserve"> </w:t>
      </w:r>
      <w:r>
        <w:t>его к освобождению евреев от рабства египетского. Десять казней египетских.</w:t>
      </w:r>
      <w:r>
        <w:rPr>
          <w:spacing w:val="1"/>
        </w:rPr>
        <w:t xml:space="preserve"> </w:t>
      </w:r>
      <w:r>
        <w:t>Пасха и</w:t>
      </w:r>
      <w:r>
        <w:rPr>
          <w:spacing w:val="1"/>
        </w:rPr>
        <w:t xml:space="preserve"> </w:t>
      </w:r>
      <w:r>
        <w:t>исход евреев из Египта. Переход евреев через</w:t>
      </w:r>
      <w:r>
        <w:rPr>
          <w:spacing w:val="1"/>
        </w:rPr>
        <w:t xml:space="preserve"> </w:t>
      </w:r>
      <w:r>
        <w:t>Чермное море. Чудеса в</w:t>
      </w:r>
      <w:r>
        <w:rPr>
          <w:spacing w:val="1"/>
        </w:rPr>
        <w:t xml:space="preserve"> </w:t>
      </w:r>
      <w:r>
        <w:t>пустыне. Дарование закона на горе Синай, устроение</w:t>
      </w:r>
      <w:r>
        <w:rPr>
          <w:spacing w:val="1"/>
        </w:rPr>
        <w:t xml:space="preserve"> </w:t>
      </w:r>
      <w:r>
        <w:t>скинии. Сорокалетнее</w:t>
      </w:r>
      <w:r>
        <w:rPr>
          <w:spacing w:val="1"/>
        </w:rPr>
        <w:t xml:space="preserve"> </w:t>
      </w:r>
      <w:r>
        <w:t>Странствование по пустыне и Вхождение в Землю Обетованную. Эпоха Судей.</w:t>
      </w:r>
      <w:r>
        <w:rPr>
          <w:spacing w:val="1"/>
        </w:rPr>
        <w:t xml:space="preserve"> </w:t>
      </w:r>
      <w:r>
        <w:t>Судьи (из 14 только 3:Гедеон, Самсон, Самуил). Цари: Саул, Давид, Соломон.</w:t>
      </w:r>
      <w:r>
        <w:rPr>
          <w:spacing w:val="1"/>
        </w:rPr>
        <w:t xml:space="preserve"> </w:t>
      </w:r>
      <w:r>
        <w:t>Пророки Илия, Елисей, Иона. Пророки о приходе Спасителя (обзорно). Пророк</w:t>
      </w:r>
      <w:r>
        <w:rPr>
          <w:spacing w:val="1"/>
        </w:rPr>
        <w:t xml:space="preserve"> </w:t>
      </w:r>
      <w:r>
        <w:t>Даниил</w:t>
      </w:r>
      <w:r>
        <w:rPr>
          <w:spacing w:val="-3"/>
        </w:rPr>
        <w:t xml:space="preserve"> </w:t>
      </w:r>
      <w:r>
        <w:t>и</w:t>
      </w:r>
      <w:r>
        <w:rPr>
          <w:spacing w:val="-4"/>
        </w:rPr>
        <w:t xml:space="preserve"> </w:t>
      </w:r>
      <w:r>
        <w:t>благочестивые</w:t>
      </w:r>
      <w:r>
        <w:rPr>
          <w:spacing w:val="-1"/>
        </w:rPr>
        <w:t xml:space="preserve"> </w:t>
      </w:r>
      <w:r>
        <w:t>отроки.</w:t>
      </w:r>
      <w:r>
        <w:rPr>
          <w:spacing w:val="-2"/>
        </w:rPr>
        <w:t xml:space="preserve"> </w:t>
      </w:r>
      <w:r>
        <w:t>Ожидание</w:t>
      </w:r>
      <w:r>
        <w:rPr>
          <w:spacing w:val="-4"/>
        </w:rPr>
        <w:t xml:space="preserve"> </w:t>
      </w:r>
      <w:r>
        <w:t>прихода</w:t>
      </w:r>
      <w:r>
        <w:rPr>
          <w:spacing w:val="-1"/>
        </w:rPr>
        <w:t xml:space="preserve"> </w:t>
      </w:r>
      <w:r>
        <w:t>Мессии.</w:t>
      </w:r>
    </w:p>
    <w:p w:rsidR="00247566" w:rsidRDefault="006D27CF" w:rsidP="00247566">
      <w:pPr>
        <w:pStyle w:val="a3"/>
        <w:spacing w:line="276" w:lineRule="auto"/>
        <w:ind w:right="444" w:firstLine="566"/>
      </w:pPr>
      <w:r w:rsidRPr="00247566">
        <w:rPr>
          <w:i/>
        </w:rPr>
        <w:t>Священная</w:t>
      </w:r>
      <w:r w:rsidRPr="00247566">
        <w:rPr>
          <w:i/>
          <w:spacing w:val="1"/>
        </w:rPr>
        <w:t xml:space="preserve"> </w:t>
      </w:r>
      <w:r w:rsidRPr="00247566">
        <w:rPr>
          <w:i/>
        </w:rPr>
        <w:t>история Нового Завета.</w:t>
      </w:r>
      <w:r>
        <w:rPr>
          <w:b/>
        </w:rPr>
        <w:t xml:space="preserve"> </w:t>
      </w:r>
      <w:r>
        <w:t>Рождество Пресвятой Девы Марии.</w:t>
      </w:r>
      <w:r>
        <w:rPr>
          <w:spacing w:val="1"/>
        </w:rPr>
        <w:t xml:space="preserve"> </w:t>
      </w:r>
      <w:r>
        <w:t>Введение</w:t>
      </w:r>
      <w:r>
        <w:rPr>
          <w:spacing w:val="-5"/>
        </w:rPr>
        <w:t xml:space="preserve"> </w:t>
      </w:r>
      <w:r>
        <w:t>Ее</w:t>
      </w:r>
      <w:r>
        <w:rPr>
          <w:spacing w:val="-5"/>
        </w:rPr>
        <w:t xml:space="preserve"> </w:t>
      </w:r>
      <w:r>
        <w:t>во</w:t>
      </w:r>
      <w:r>
        <w:rPr>
          <w:spacing w:val="-5"/>
        </w:rPr>
        <w:t xml:space="preserve"> </w:t>
      </w:r>
      <w:r>
        <w:t>храм.</w:t>
      </w:r>
      <w:r>
        <w:rPr>
          <w:spacing w:val="-6"/>
        </w:rPr>
        <w:t xml:space="preserve"> </w:t>
      </w:r>
      <w:r>
        <w:t>Благовещение</w:t>
      </w:r>
      <w:r>
        <w:rPr>
          <w:spacing w:val="-5"/>
        </w:rPr>
        <w:t xml:space="preserve"> </w:t>
      </w:r>
      <w:r>
        <w:t>Божией</w:t>
      </w:r>
      <w:r>
        <w:rPr>
          <w:spacing w:val="-5"/>
        </w:rPr>
        <w:t xml:space="preserve"> </w:t>
      </w:r>
      <w:r>
        <w:t>Матери</w:t>
      </w:r>
      <w:r>
        <w:rPr>
          <w:spacing w:val="-8"/>
        </w:rPr>
        <w:t xml:space="preserve"> </w:t>
      </w:r>
      <w:r>
        <w:t>и</w:t>
      </w:r>
      <w:r>
        <w:rPr>
          <w:spacing w:val="-5"/>
        </w:rPr>
        <w:t xml:space="preserve"> </w:t>
      </w:r>
      <w:r>
        <w:t>посещение</w:t>
      </w:r>
      <w:r>
        <w:rPr>
          <w:spacing w:val="-5"/>
        </w:rPr>
        <w:t xml:space="preserve"> </w:t>
      </w:r>
      <w:r>
        <w:t>Ею</w:t>
      </w:r>
      <w:r>
        <w:rPr>
          <w:spacing w:val="-6"/>
        </w:rPr>
        <w:t xml:space="preserve"> </w:t>
      </w:r>
      <w:r>
        <w:t>праведной</w:t>
      </w:r>
      <w:r>
        <w:rPr>
          <w:spacing w:val="-68"/>
        </w:rPr>
        <w:t xml:space="preserve"> </w:t>
      </w:r>
      <w:r>
        <w:t>Елизаветы. Рождение Святого Иоанна Предтечи. Рождество Господа нашего</w:t>
      </w:r>
      <w:r>
        <w:rPr>
          <w:spacing w:val="1"/>
        </w:rPr>
        <w:t xml:space="preserve"> </w:t>
      </w:r>
      <w:r>
        <w:t>Иисуса Христа. Поклонение волхвов. Сретение Господа нашего Иисуса Христа.</w:t>
      </w:r>
      <w:r>
        <w:rPr>
          <w:spacing w:val="-67"/>
        </w:rPr>
        <w:t xml:space="preserve"> </w:t>
      </w:r>
      <w:r>
        <w:t xml:space="preserve">Крещение  </w:t>
      </w:r>
      <w:r>
        <w:rPr>
          <w:spacing w:val="2"/>
        </w:rPr>
        <w:t xml:space="preserve"> </w:t>
      </w:r>
      <w:r>
        <w:t xml:space="preserve">Господне.  </w:t>
      </w:r>
      <w:r>
        <w:rPr>
          <w:spacing w:val="2"/>
        </w:rPr>
        <w:t xml:space="preserve"> </w:t>
      </w:r>
      <w:r>
        <w:t xml:space="preserve">Апостолы  </w:t>
      </w:r>
      <w:r>
        <w:rPr>
          <w:spacing w:val="6"/>
        </w:rPr>
        <w:t xml:space="preserve"> </w:t>
      </w:r>
      <w:r>
        <w:t xml:space="preserve">–  </w:t>
      </w:r>
      <w:r>
        <w:rPr>
          <w:spacing w:val="3"/>
        </w:rPr>
        <w:t xml:space="preserve"> </w:t>
      </w:r>
      <w:r>
        <w:t xml:space="preserve">ученики  </w:t>
      </w:r>
      <w:r>
        <w:rPr>
          <w:spacing w:val="3"/>
        </w:rPr>
        <w:t xml:space="preserve"> </w:t>
      </w:r>
      <w:r>
        <w:t>Христовы.</w:t>
      </w:r>
      <w:r>
        <w:rPr>
          <w:spacing w:val="139"/>
        </w:rPr>
        <w:t xml:space="preserve"> </w:t>
      </w:r>
      <w:r>
        <w:t xml:space="preserve">Объяснение  </w:t>
      </w:r>
      <w:r>
        <w:rPr>
          <w:spacing w:val="2"/>
        </w:rPr>
        <w:t xml:space="preserve"> </w:t>
      </w:r>
      <w:r>
        <w:t>слова</w:t>
      </w:r>
      <w:r w:rsidR="00247566">
        <w:t xml:space="preserve"> </w:t>
      </w:r>
      <w:r>
        <w:t>«апостол».</w:t>
      </w:r>
      <w:r>
        <w:rPr>
          <w:spacing w:val="1"/>
        </w:rPr>
        <w:t xml:space="preserve"> </w:t>
      </w:r>
      <w:r>
        <w:t>Нагорная</w:t>
      </w:r>
      <w:r>
        <w:rPr>
          <w:spacing w:val="1"/>
        </w:rPr>
        <w:t xml:space="preserve"> </w:t>
      </w:r>
      <w:r>
        <w:t>проповедь,</w:t>
      </w:r>
      <w:r>
        <w:rPr>
          <w:spacing w:val="1"/>
        </w:rPr>
        <w:t xml:space="preserve"> </w:t>
      </w:r>
      <w:r>
        <w:t>«золотая</w:t>
      </w:r>
      <w:r>
        <w:rPr>
          <w:spacing w:val="1"/>
        </w:rPr>
        <w:t xml:space="preserve"> </w:t>
      </w:r>
      <w:r>
        <w:t>цепь</w:t>
      </w:r>
      <w:r>
        <w:rPr>
          <w:spacing w:val="1"/>
        </w:rPr>
        <w:t xml:space="preserve"> </w:t>
      </w:r>
      <w:r>
        <w:t>христианской</w:t>
      </w:r>
      <w:r>
        <w:rPr>
          <w:spacing w:val="1"/>
        </w:rPr>
        <w:t xml:space="preserve"> </w:t>
      </w:r>
      <w:r>
        <w:t>добродетели».</w:t>
      </w:r>
      <w:r>
        <w:rPr>
          <w:spacing w:val="1"/>
        </w:rPr>
        <w:t xml:space="preserve"> </w:t>
      </w:r>
      <w:r>
        <w:t>Учение Спасителя притчами. Понятие</w:t>
      </w:r>
      <w:r>
        <w:rPr>
          <w:spacing w:val="1"/>
        </w:rPr>
        <w:t xml:space="preserve"> </w:t>
      </w:r>
      <w:r>
        <w:t>термина «притча». Примеры того, как</w:t>
      </w:r>
      <w:r>
        <w:rPr>
          <w:spacing w:val="1"/>
        </w:rPr>
        <w:t xml:space="preserve"> </w:t>
      </w:r>
      <w:r>
        <w:t>Господь</w:t>
      </w:r>
      <w:r>
        <w:rPr>
          <w:spacing w:val="-3"/>
        </w:rPr>
        <w:t xml:space="preserve"> </w:t>
      </w:r>
      <w:r>
        <w:t>учит</w:t>
      </w:r>
      <w:r>
        <w:rPr>
          <w:spacing w:val="-5"/>
        </w:rPr>
        <w:t xml:space="preserve"> </w:t>
      </w:r>
      <w:r>
        <w:t>притчами</w:t>
      </w:r>
      <w:r>
        <w:rPr>
          <w:spacing w:val="-4"/>
        </w:rPr>
        <w:t xml:space="preserve"> </w:t>
      </w:r>
      <w:r>
        <w:t>покаянию</w:t>
      </w:r>
      <w:r>
        <w:rPr>
          <w:spacing w:val="-5"/>
        </w:rPr>
        <w:t xml:space="preserve"> </w:t>
      </w:r>
      <w:r>
        <w:t>(о</w:t>
      </w:r>
      <w:r>
        <w:rPr>
          <w:spacing w:val="-3"/>
        </w:rPr>
        <w:t xml:space="preserve"> </w:t>
      </w:r>
      <w:r>
        <w:t>блудном</w:t>
      </w:r>
      <w:r>
        <w:rPr>
          <w:spacing w:val="-4"/>
        </w:rPr>
        <w:t xml:space="preserve"> </w:t>
      </w:r>
      <w:r>
        <w:t>сыне),</w:t>
      </w:r>
      <w:r>
        <w:rPr>
          <w:spacing w:val="-5"/>
        </w:rPr>
        <w:t xml:space="preserve"> </w:t>
      </w:r>
      <w:r>
        <w:t>прощению</w:t>
      </w:r>
      <w:r>
        <w:rPr>
          <w:spacing w:val="-3"/>
        </w:rPr>
        <w:t xml:space="preserve"> </w:t>
      </w:r>
      <w:r>
        <w:t>(о</w:t>
      </w:r>
      <w:r>
        <w:rPr>
          <w:spacing w:val="-4"/>
        </w:rPr>
        <w:t xml:space="preserve"> </w:t>
      </w:r>
      <w:r>
        <w:t>милосердном</w:t>
      </w:r>
      <w:r>
        <w:rPr>
          <w:spacing w:val="-67"/>
        </w:rPr>
        <w:t xml:space="preserve"> </w:t>
      </w:r>
      <w:r>
        <w:t>царе и неправедном заимодавце), о Царствии Божием</w:t>
      </w:r>
      <w:r>
        <w:rPr>
          <w:spacing w:val="1"/>
        </w:rPr>
        <w:t xml:space="preserve"> </w:t>
      </w:r>
      <w:r>
        <w:t>(притча о сеятеле), о</w:t>
      </w:r>
      <w:r>
        <w:rPr>
          <w:spacing w:val="1"/>
        </w:rPr>
        <w:t xml:space="preserve"> </w:t>
      </w:r>
      <w:r>
        <w:t>постоянной готовности к встрече с Богом (притча о 10 девах), об отношении к</w:t>
      </w:r>
      <w:r>
        <w:rPr>
          <w:spacing w:val="1"/>
        </w:rPr>
        <w:t xml:space="preserve"> </w:t>
      </w:r>
      <w:r>
        <w:t>ближнему</w:t>
      </w:r>
      <w:r>
        <w:rPr>
          <w:spacing w:val="1"/>
        </w:rPr>
        <w:t xml:space="preserve"> </w:t>
      </w:r>
      <w:r>
        <w:t>(притча</w:t>
      </w:r>
      <w:r>
        <w:rPr>
          <w:spacing w:val="1"/>
        </w:rPr>
        <w:t xml:space="preserve"> </w:t>
      </w:r>
      <w:r>
        <w:t>о</w:t>
      </w:r>
      <w:r>
        <w:rPr>
          <w:spacing w:val="1"/>
        </w:rPr>
        <w:t xml:space="preserve"> </w:t>
      </w:r>
      <w:r>
        <w:t>милосердном</w:t>
      </w:r>
      <w:r>
        <w:rPr>
          <w:spacing w:val="1"/>
        </w:rPr>
        <w:t xml:space="preserve"> </w:t>
      </w:r>
      <w:r>
        <w:t>самарянине).</w:t>
      </w:r>
      <w:r>
        <w:rPr>
          <w:spacing w:val="1"/>
        </w:rPr>
        <w:t xml:space="preserve"> </w:t>
      </w:r>
      <w:r>
        <w:t>О</w:t>
      </w:r>
      <w:r>
        <w:rPr>
          <w:spacing w:val="1"/>
        </w:rPr>
        <w:t xml:space="preserve"> </w:t>
      </w:r>
      <w:r>
        <w:t>наибольшей</w:t>
      </w:r>
      <w:r>
        <w:rPr>
          <w:spacing w:val="1"/>
        </w:rPr>
        <w:t xml:space="preserve"> </w:t>
      </w:r>
      <w:r>
        <w:t>заповеди</w:t>
      </w:r>
      <w:r>
        <w:rPr>
          <w:spacing w:val="1"/>
        </w:rPr>
        <w:t xml:space="preserve"> </w:t>
      </w:r>
      <w:r>
        <w:t>в</w:t>
      </w:r>
      <w:r>
        <w:rPr>
          <w:spacing w:val="1"/>
        </w:rPr>
        <w:t xml:space="preserve"> </w:t>
      </w:r>
      <w:r>
        <w:t>Законе. Обзорно о чудесах Спасителя. Последние дни земной жизни Спасителя:</w:t>
      </w:r>
      <w:r>
        <w:rPr>
          <w:spacing w:val="-67"/>
        </w:rPr>
        <w:t xml:space="preserve"> </w:t>
      </w:r>
      <w:r>
        <w:t>Воскрешение</w:t>
      </w:r>
      <w:r>
        <w:rPr>
          <w:spacing w:val="1"/>
        </w:rPr>
        <w:t xml:space="preserve"> </w:t>
      </w:r>
      <w:r>
        <w:t>Лазаря;</w:t>
      </w:r>
      <w:r>
        <w:rPr>
          <w:spacing w:val="1"/>
        </w:rPr>
        <w:t xml:space="preserve"> </w:t>
      </w:r>
      <w:r>
        <w:t>Вход</w:t>
      </w:r>
      <w:r>
        <w:rPr>
          <w:spacing w:val="1"/>
        </w:rPr>
        <w:t xml:space="preserve"> </w:t>
      </w:r>
      <w:r>
        <w:t>Господень</w:t>
      </w:r>
      <w:r>
        <w:rPr>
          <w:spacing w:val="1"/>
        </w:rPr>
        <w:t xml:space="preserve"> </w:t>
      </w:r>
      <w:r>
        <w:t>в</w:t>
      </w:r>
      <w:r>
        <w:rPr>
          <w:spacing w:val="1"/>
        </w:rPr>
        <w:t xml:space="preserve"> </w:t>
      </w:r>
      <w:r>
        <w:t>Иерусалим;</w:t>
      </w:r>
      <w:r>
        <w:rPr>
          <w:spacing w:val="1"/>
        </w:rPr>
        <w:t xml:space="preserve"> </w:t>
      </w:r>
      <w:r>
        <w:t>Предательство</w:t>
      </w:r>
      <w:r>
        <w:rPr>
          <w:spacing w:val="1"/>
        </w:rPr>
        <w:t xml:space="preserve"> </w:t>
      </w:r>
      <w:r>
        <w:t>Иуды;</w:t>
      </w:r>
      <w:r>
        <w:rPr>
          <w:spacing w:val="1"/>
        </w:rPr>
        <w:t xml:space="preserve"> </w:t>
      </w:r>
      <w:r>
        <w:t>Тайная</w:t>
      </w:r>
      <w:r>
        <w:rPr>
          <w:spacing w:val="50"/>
        </w:rPr>
        <w:t xml:space="preserve"> </w:t>
      </w:r>
      <w:r>
        <w:t>Вечеря;</w:t>
      </w:r>
      <w:r>
        <w:rPr>
          <w:spacing w:val="51"/>
        </w:rPr>
        <w:t xml:space="preserve"> </w:t>
      </w:r>
      <w:r>
        <w:t>Суд</w:t>
      </w:r>
      <w:r>
        <w:rPr>
          <w:spacing w:val="51"/>
        </w:rPr>
        <w:t xml:space="preserve"> </w:t>
      </w:r>
      <w:r>
        <w:t>у</w:t>
      </w:r>
      <w:r>
        <w:rPr>
          <w:spacing w:val="49"/>
        </w:rPr>
        <w:t xml:space="preserve"> </w:t>
      </w:r>
      <w:r>
        <w:t>Пилата;</w:t>
      </w:r>
      <w:r>
        <w:rPr>
          <w:spacing w:val="51"/>
        </w:rPr>
        <w:t xml:space="preserve"> </w:t>
      </w:r>
      <w:r>
        <w:t>Распятие;</w:t>
      </w:r>
      <w:r>
        <w:rPr>
          <w:spacing w:val="51"/>
        </w:rPr>
        <w:t xml:space="preserve"> </w:t>
      </w:r>
      <w:r>
        <w:t>Смерть</w:t>
      </w:r>
      <w:r>
        <w:rPr>
          <w:spacing w:val="49"/>
        </w:rPr>
        <w:t xml:space="preserve"> </w:t>
      </w:r>
      <w:r>
        <w:t>и</w:t>
      </w:r>
      <w:r>
        <w:rPr>
          <w:spacing w:val="51"/>
        </w:rPr>
        <w:t xml:space="preserve"> </w:t>
      </w:r>
      <w:r>
        <w:t>Погребение;</w:t>
      </w:r>
      <w:r>
        <w:rPr>
          <w:spacing w:val="51"/>
        </w:rPr>
        <w:t xml:space="preserve"> </w:t>
      </w:r>
      <w:r>
        <w:t>Воскресение</w:t>
      </w:r>
      <w:r w:rsidR="00247566">
        <w:t xml:space="preserve"> </w:t>
      </w:r>
      <w:r>
        <w:t>Христово.</w:t>
      </w:r>
    </w:p>
    <w:p w:rsidR="006D27CF" w:rsidRPr="005309DF" w:rsidRDefault="006D27CF" w:rsidP="005309DF">
      <w:pPr>
        <w:pStyle w:val="a3"/>
        <w:spacing w:line="276" w:lineRule="auto"/>
        <w:ind w:right="444" w:firstLine="566"/>
      </w:pPr>
      <w:r w:rsidRPr="00247566">
        <w:t>(В силу достаточной трудности пересказа Евангельской истории детям,</w:t>
      </w:r>
      <w:r w:rsidRPr="00247566">
        <w:rPr>
          <w:spacing w:val="1"/>
        </w:rPr>
        <w:t xml:space="preserve"> </w:t>
      </w:r>
      <w:r w:rsidRPr="00247566">
        <w:t>следует</w:t>
      </w:r>
      <w:r w:rsidRPr="00247566">
        <w:rPr>
          <w:spacing w:val="1"/>
        </w:rPr>
        <w:t xml:space="preserve"> </w:t>
      </w:r>
      <w:r w:rsidRPr="00247566">
        <w:t>обращать</w:t>
      </w:r>
      <w:r w:rsidRPr="00247566">
        <w:rPr>
          <w:spacing w:val="1"/>
        </w:rPr>
        <w:t xml:space="preserve"> </w:t>
      </w:r>
      <w:r w:rsidRPr="00247566">
        <w:t>внимание</w:t>
      </w:r>
      <w:r w:rsidRPr="00247566">
        <w:rPr>
          <w:spacing w:val="1"/>
        </w:rPr>
        <w:t xml:space="preserve"> </w:t>
      </w:r>
      <w:r w:rsidRPr="00247566">
        <w:t>на</w:t>
      </w:r>
      <w:r w:rsidRPr="00247566">
        <w:rPr>
          <w:spacing w:val="1"/>
        </w:rPr>
        <w:t xml:space="preserve"> </w:t>
      </w:r>
      <w:r w:rsidRPr="00247566">
        <w:t>тот</w:t>
      </w:r>
      <w:r w:rsidRPr="00247566">
        <w:rPr>
          <w:spacing w:val="1"/>
        </w:rPr>
        <w:t xml:space="preserve"> </w:t>
      </w:r>
      <w:r w:rsidRPr="00247566">
        <w:t>материал,</w:t>
      </w:r>
      <w:r w:rsidRPr="00247566">
        <w:rPr>
          <w:spacing w:val="1"/>
        </w:rPr>
        <w:t xml:space="preserve"> </w:t>
      </w:r>
      <w:r w:rsidRPr="00247566">
        <w:t>который</w:t>
      </w:r>
      <w:r w:rsidRPr="00247566">
        <w:rPr>
          <w:spacing w:val="1"/>
        </w:rPr>
        <w:t xml:space="preserve"> </w:t>
      </w:r>
      <w:r w:rsidRPr="00247566">
        <w:t>преподается.</w:t>
      </w:r>
      <w:r w:rsidRPr="00247566">
        <w:rPr>
          <w:spacing w:val="1"/>
        </w:rPr>
        <w:t xml:space="preserve"> </w:t>
      </w:r>
      <w:r w:rsidRPr="00247566">
        <w:t>На</w:t>
      </w:r>
      <w:r w:rsidRPr="00247566">
        <w:rPr>
          <w:spacing w:val="1"/>
        </w:rPr>
        <w:t xml:space="preserve"> </w:t>
      </w:r>
      <w:r w:rsidRPr="00247566">
        <w:t>данном этапе обучения вполне достаточно ограничить курс изучения Нового</w:t>
      </w:r>
      <w:r w:rsidRPr="00247566">
        <w:rPr>
          <w:spacing w:val="1"/>
        </w:rPr>
        <w:t xml:space="preserve"> </w:t>
      </w:r>
      <w:r w:rsidRPr="00247566">
        <w:t>Завета основными понятиями</w:t>
      </w:r>
      <w:r w:rsidRPr="00247566">
        <w:rPr>
          <w:spacing w:val="1"/>
        </w:rPr>
        <w:t xml:space="preserve"> </w:t>
      </w:r>
      <w:r w:rsidRPr="00247566">
        <w:t>новозаветной истории. Главной целью этого</w:t>
      </w:r>
      <w:r w:rsidRPr="00247566">
        <w:rPr>
          <w:spacing w:val="1"/>
        </w:rPr>
        <w:t xml:space="preserve"> </w:t>
      </w:r>
      <w:r w:rsidRPr="00247566">
        <w:t>раздела курса является знакомство с</w:t>
      </w:r>
      <w:r w:rsidRPr="00247566">
        <w:rPr>
          <w:spacing w:val="1"/>
        </w:rPr>
        <w:t xml:space="preserve"> </w:t>
      </w:r>
      <w:r w:rsidRPr="00247566">
        <w:t>новозаветной терминологией и опытное</w:t>
      </w:r>
      <w:r w:rsidRPr="00247566">
        <w:rPr>
          <w:spacing w:val="1"/>
        </w:rPr>
        <w:t xml:space="preserve"> </w:t>
      </w:r>
      <w:r w:rsidRPr="00247566">
        <w:t>переживание</w:t>
      </w:r>
      <w:r w:rsidRPr="00247566">
        <w:rPr>
          <w:spacing w:val="1"/>
        </w:rPr>
        <w:t xml:space="preserve"> </w:t>
      </w:r>
      <w:r w:rsidRPr="00247566">
        <w:t>Евангельской</w:t>
      </w:r>
      <w:r w:rsidRPr="00247566">
        <w:rPr>
          <w:spacing w:val="1"/>
        </w:rPr>
        <w:t xml:space="preserve"> </w:t>
      </w:r>
      <w:r w:rsidRPr="00247566">
        <w:t>нравственности</w:t>
      </w:r>
      <w:r w:rsidRPr="00247566">
        <w:rPr>
          <w:spacing w:val="1"/>
        </w:rPr>
        <w:t xml:space="preserve"> </w:t>
      </w:r>
      <w:r w:rsidRPr="00247566">
        <w:t>применительно</w:t>
      </w:r>
      <w:r w:rsidRPr="00247566">
        <w:rPr>
          <w:spacing w:val="1"/>
        </w:rPr>
        <w:t xml:space="preserve"> </w:t>
      </w:r>
      <w:r w:rsidRPr="00247566">
        <w:t>к</w:t>
      </w:r>
      <w:r w:rsidRPr="00247566">
        <w:rPr>
          <w:spacing w:val="1"/>
        </w:rPr>
        <w:t xml:space="preserve"> </w:t>
      </w:r>
      <w:r w:rsidRPr="00247566">
        <w:t>повседневной</w:t>
      </w:r>
      <w:r w:rsidRPr="00247566">
        <w:rPr>
          <w:spacing w:val="1"/>
        </w:rPr>
        <w:t xml:space="preserve"> </w:t>
      </w:r>
      <w:r w:rsidRPr="00247566">
        <w:t>жизни.</w:t>
      </w:r>
      <w:r w:rsidRPr="00247566">
        <w:rPr>
          <w:spacing w:val="-13"/>
        </w:rPr>
        <w:t xml:space="preserve"> </w:t>
      </w:r>
      <w:r w:rsidRPr="00247566">
        <w:t>На</w:t>
      </w:r>
      <w:r w:rsidRPr="00247566">
        <w:rPr>
          <w:spacing w:val="-11"/>
        </w:rPr>
        <w:t xml:space="preserve"> </w:t>
      </w:r>
      <w:r w:rsidRPr="00247566">
        <w:t>этом</w:t>
      </w:r>
      <w:r w:rsidRPr="00247566">
        <w:rPr>
          <w:spacing w:val="-14"/>
        </w:rPr>
        <w:t xml:space="preserve"> </w:t>
      </w:r>
      <w:r w:rsidRPr="00247566">
        <w:t>этапе</w:t>
      </w:r>
      <w:r w:rsidRPr="00247566">
        <w:rPr>
          <w:spacing w:val="-8"/>
        </w:rPr>
        <w:t xml:space="preserve"> </w:t>
      </w:r>
      <w:r w:rsidRPr="00247566">
        <w:t>обучения</w:t>
      </w:r>
      <w:r w:rsidRPr="00247566">
        <w:rPr>
          <w:spacing w:val="-14"/>
        </w:rPr>
        <w:t xml:space="preserve"> </w:t>
      </w:r>
      <w:r w:rsidRPr="00247566">
        <w:t>необходимо</w:t>
      </w:r>
      <w:r w:rsidRPr="00247566">
        <w:rPr>
          <w:spacing w:val="-11"/>
        </w:rPr>
        <w:t xml:space="preserve"> </w:t>
      </w:r>
      <w:r w:rsidRPr="00247566">
        <w:t>ознакомить</w:t>
      </w:r>
      <w:r w:rsidRPr="00247566">
        <w:rPr>
          <w:spacing w:val="-12"/>
        </w:rPr>
        <w:t xml:space="preserve"> </w:t>
      </w:r>
      <w:r w:rsidRPr="00247566">
        <w:t>обучающихся</w:t>
      </w:r>
      <w:r w:rsidRPr="00247566">
        <w:rPr>
          <w:spacing w:val="-14"/>
        </w:rPr>
        <w:t xml:space="preserve"> </w:t>
      </w:r>
      <w:r w:rsidRPr="00247566">
        <w:t>только</w:t>
      </w:r>
      <w:r w:rsidRPr="00247566">
        <w:rPr>
          <w:spacing w:val="-11"/>
        </w:rPr>
        <w:t xml:space="preserve"> </w:t>
      </w:r>
      <w:r w:rsidRPr="00247566">
        <w:t>с</w:t>
      </w:r>
      <w:r w:rsidRPr="00247566">
        <w:rPr>
          <w:spacing w:val="-68"/>
        </w:rPr>
        <w:t xml:space="preserve"> </w:t>
      </w:r>
      <w:r w:rsidRPr="00247566">
        <w:t>основными событиями Новозаветной истории. Дети острее переживают веру</w:t>
      </w:r>
      <w:r w:rsidRPr="00247566">
        <w:rPr>
          <w:spacing w:val="-67"/>
        </w:rPr>
        <w:t xml:space="preserve"> </w:t>
      </w:r>
      <w:r w:rsidRPr="00247566">
        <w:t>тогда,</w:t>
      </w:r>
      <w:r w:rsidRPr="00247566">
        <w:rPr>
          <w:spacing w:val="1"/>
        </w:rPr>
        <w:t xml:space="preserve"> </w:t>
      </w:r>
      <w:r w:rsidRPr="00247566">
        <w:t>когда</w:t>
      </w:r>
      <w:r w:rsidRPr="00247566">
        <w:rPr>
          <w:spacing w:val="1"/>
        </w:rPr>
        <w:t xml:space="preserve"> </w:t>
      </w:r>
      <w:r w:rsidRPr="00247566">
        <w:t>она</w:t>
      </w:r>
      <w:r w:rsidRPr="00247566">
        <w:rPr>
          <w:spacing w:val="1"/>
        </w:rPr>
        <w:t xml:space="preserve"> </w:t>
      </w:r>
      <w:r w:rsidRPr="00247566">
        <w:t>является</w:t>
      </w:r>
      <w:r w:rsidRPr="00247566">
        <w:rPr>
          <w:spacing w:val="1"/>
        </w:rPr>
        <w:t xml:space="preserve"> </w:t>
      </w:r>
      <w:r w:rsidRPr="00247566">
        <w:t>частью</w:t>
      </w:r>
      <w:r w:rsidRPr="00247566">
        <w:rPr>
          <w:spacing w:val="1"/>
        </w:rPr>
        <w:t xml:space="preserve"> </w:t>
      </w:r>
      <w:r w:rsidRPr="00247566">
        <w:t>их</w:t>
      </w:r>
      <w:r w:rsidRPr="00247566">
        <w:rPr>
          <w:spacing w:val="1"/>
        </w:rPr>
        <w:t xml:space="preserve"> </w:t>
      </w:r>
      <w:r w:rsidRPr="00247566">
        <w:t>жизни,</w:t>
      </w:r>
      <w:r w:rsidRPr="00247566">
        <w:rPr>
          <w:spacing w:val="1"/>
        </w:rPr>
        <w:t xml:space="preserve"> </w:t>
      </w:r>
      <w:r w:rsidRPr="00247566">
        <w:t>а</w:t>
      </w:r>
      <w:r w:rsidRPr="00247566">
        <w:rPr>
          <w:spacing w:val="1"/>
        </w:rPr>
        <w:t xml:space="preserve"> </w:t>
      </w:r>
      <w:r w:rsidRPr="00247566">
        <w:t>не</w:t>
      </w:r>
      <w:r w:rsidRPr="00247566">
        <w:rPr>
          <w:spacing w:val="1"/>
        </w:rPr>
        <w:t xml:space="preserve"> </w:t>
      </w:r>
      <w:r w:rsidRPr="00247566">
        <w:t>извне</w:t>
      </w:r>
      <w:r w:rsidRPr="00247566">
        <w:rPr>
          <w:spacing w:val="1"/>
        </w:rPr>
        <w:t xml:space="preserve"> </w:t>
      </w:r>
      <w:r w:rsidRPr="00247566">
        <w:t>получаемой</w:t>
      </w:r>
      <w:r w:rsidRPr="00247566">
        <w:rPr>
          <w:spacing w:val="1"/>
        </w:rPr>
        <w:t xml:space="preserve"> </w:t>
      </w:r>
      <w:r w:rsidRPr="00247566">
        <w:t>информацией. Именно на приобретение собственного духовного опыта стоит</w:t>
      </w:r>
      <w:r w:rsidRPr="00247566">
        <w:rPr>
          <w:spacing w:val="1"/>
        </w:rPr>
        <w:t xml:space="preserve"> </w:t>
      </w:r>
      <w:r w:rsidRPr="00247566">
        <w:t>делать</w:t>
      </w:r>
      <w:r w:rsidRPr="00247566">
        <w:rPr>
          <w:spacing w:val="1"/>
        </w:rPr>
        <w:t xml:space="preserve"> </w:t>
      </w:r>
      <w:r w:rsidRPr="00247566">
        <w:t>акцент</w:t>
      </w:r>
      <w:r w:rsidRPr="00247566">
        <w:rPr>
          <w:spacing w:val="1"/>
        </w:rPr>
        <w:t xml:space="preserve"> </w:t>
      </w:r>
      <w:r w:rsidRPr="00247566">
        <w:t>в</w:t>
      </w:r>
      <w:r w:rsidRPr="00247566">
        <w:rPr>
          <w:spacing w:val="1"/>
        </w:rPr>
        <w:t xml:space="preserve"> </w:t>
      </w:r>
      <w:r w:rsidRPr="00247566">
        <w:t>изучении</w:t>
      </w:r>
      <w:r w:rsidRPr="00247566">
        <w:rPr>
          <w:spacing w:val="1"/>
        </w:rPr>
        <w:t xml:space="preserve"> </w:t>
      </w:r>
      <w:r w:rsidRPr="00247566">
        <w:t>Евангелия</w:t>
      </w:r>
      <w:r w:rsidRPr="00247566">
        <w:rPr>
          <w:spacing w:val="1"/>
        </w:rPr>
        <w:t xml:space="preserve"> </w:t>
      </w:r>
      <w:r w:rsidRPr="00247566">
        <w:t>в</w:t>
      </w:r>
      <w:r w:rsidRPr="00247566">
        <w:rPr>
          <w:spacing w:val="1"/>
        </w:rPr>
        <w:t xml:space="preserve"> </w:t>
      </w:r>
      <w:r w:rsidRPr="00247566">
        <w:t>начальной</w:t>
      </w:r>
      <w:r w:rsidRPr="00247566">
        <w:rPr>
          <w:spacing w:val="1"/>
        </w:rPr>
        <w:t xml:space="preserve"> </w:t>
      </w:r>
      <w:r w:rsidRPr="00247566">
        <w:t>школе,</w:t>
      </w:r>
      <w:r w:rsidRPr="00247566">
        <w:rPr>
          <w:spacing w:val="1"/>
        </w:rPr>
        <w:t xml:space="preserve"> </w:t>
      </w:r>
      <w:r w:rsidRPr="00247566">
        <w:t>посредством</w:t>
      </w:r>
      <w:r w:rsidRPr="00247566">
        <w:rPr>
          <w:spacing w:val="1"/>
        </w:rPr>
        <w:t xml:space="preserve"> </w:t>
      </w:r>
      <w:r w:rsidRPr="00247566">
        <w:t>постоянного</w:t>
      </w:r>
      <w:r w:rsidRPr="00247566">
        <w:rPr>
          <w:spacing w:val="1"/>
        </w:rPr>
        <w:t xml:space="preserve"> </w:t>
      </w:r>
      <w:r w:rsidRPr="00247566">
        <w:t>обращения</w:t>
      </w:r>
      <w:r w:rsidRPr="00247566">
        <w:rPr>
          <w:spacing w:val="1"/>
        </w:rPr>
        <w:t xml:space="preserve"> </w:t>
      </w:r>
      <w:r w:rsidRPr="00247566">
        <w:t>к</w:t>
      </w:r>
      <w:r w:rsidRPr="00247566">
        <w:rPr>
          <w:spacing w:val="1"/>
        </w:rPr>
        <w:t xml:space="preserve"> </w:t>
      </w:r>
      <w:r w:rsidRPr="00247566">
        <w:t>образам</w:t>
      </w:r>
      <w:r w:rsidRPr="00247566">
        <w:rPr>
          <w:spacing w:val="1"/>
        </w:rPr>
        <w:t xml:space="preserve"> </w:t>
      </w:r>
      <w:r w:rsidRPr="00247566">
        <w:t>и</w:t>
      </w:r>
      <w:r w:rsidRPr="00247566">
        <w:rPr>
          <w:spacing w:val="1"/>
        </w:rPr>
        <w:t xml:space="preserve"> </w:t>
      </w:r>
      <w:r w:rsidRPr="00247566">
        <w:t>понятиям</w:t>
      </w:r>
      <w:r w:rsidRPr="00247566">
        <w:rPr>
          <w:spacing w:val="1"/>
        </w:rPr>
        <w:t xml:space="preserve"> </w:t>
      </w:r>
      <w:r w:rsidRPr="00247566">
        <w:t>из</w:t>
      </w:r>
      <w:r w:rsidRPr="00247566">
        <w:rPr>
          <w:spacing w:val="1"/>
        </w:rPr>
        <w:t xml:space="preserve"> </w:t>
      </w:r>
      <w:r w:rsidRPr="00247566">
        <w:t>современной,</w:t>
      </w:r>
      <w:r w:rsidRPr="00247566">
        <w:rPr>
          <w:spacing w:val="1"/>
        </w:rPr>
        <w:t xml:space="preserve"> </w:t>
      </w:r>
      <w:r w:rsidRPr="00247566">
        <w:t>знакомой</w:t>
      </w:r>
      <w:r w:rsidRPr="00247566">
        <w:rPr>
          <w:spacing w:val="1"/>
        </w:rPr>
        <w:t xml:space="preserve"> </w:t>
      </w:r>
      <w:r w:rsidRPr="00247566">
        <w:t>ребенку,</w:t>
      </w:r>
      <w:r w:rsidRPr="00247566">
        <w:rPr>
          <w:spacing w:val="1"/>
        </w:rPr>
        <w:t xml:space="preserve"> </w:t>
      </w:r>
      <w:r w:rsidRPr="00247566">
        <w:t>жизни,</w:t>
      </w:r>
      <w:r w:rsidRPr="00247566">
        <w:rPr>
          <w:spacing w:val="1"/>
        </w:rPr>
        <w:t xml:space="preserve"> </w:t>
      </w:r>
      <w:r w:rsidRPr="00247566">
        <w:t>а</w:t>
      </w:r>
      <w:r w:rsidRPr="00247566">
        <w:rPr>
          <w:spacing w:val="1"/>
        </w:rPr>
        <w:t xml:space="preserve"> </w:t>
      </w:r>
      <w:r w:rsidRPr="00247566">
        <w:t>так</w:t>
      </w:r>
      <w:r w:rsidRPr="00247566">
        <w:rPr>
          <w:spacing w:val="1"/>
        </w:rPr>
        <w:t xml:space="preserve"> </w:t>
      </w:r>
      <w:r w:rsidRPr="00247566">
        <w:t>же</w:t>
      </w:r>
      <w:r w:rsidRPr="00247566">
        <w:rPr>
          <w:spacing w:val="1"/>
        </w:rPr>
        <w:t xml:space="preserve"> </w:t>
      </w:r>
      <w:r w:rsidRPr="00247566">
        <w:t>обращаясь</w:t>
      </w:r>
      <w:r w:rsidRPr="00247566">
        <w:rPr>
          <w:spacing w:val="1"/>
        </w:rPr>
        <w:t xml:space="preserve"> </w:t>
      </w:r>
      <w:r w:rsidRPr="00247566">
        <w:t>к</w:t>
      </w:r>
      <w:r w:rsidRPr="00247566">
        <w:rPr>
          <w:spacing w:val="1"/>
        </w:rPr>
        <w:t xml:space="preserve"> </w:t>
      </w:r>
      <w:r w:rsidRPr="00247566">
        <w:t>уже</w:t>
      </w:r>
      <w:r w:rsidRPr="00247566">
        <w:rPr>
          <w:spacing w:val="1"/>
        </w:rPr>
        <w:t xml:space="preserve"> </w:t>
      </w:r>
      <w:r w:rsidRPr="00247566">
        <w:t>изученным</w:t>
      </w:r>
      <w:r w:rsidRPr="00247566">
        <w:rPr>
          <w:spacing w:val="1"/>
        </w:rPr>
        <w:t xml:space="preserve"> </w:t>
      </w:r>
      <w:r w:rsidRPr="00247566">
        <w:t>ветхозаветным</w:t>
      </w:r>
      <w:r w:rsidRPr="00247566">
        <w:rPr>
          <w:spacing w:val="1"/>
        </w:rPr>
        <w:t xml:space="preserve"> </w:t>
      </w:r>
      <w:r w:rsidRPr="00247566">
        <w:t>историям).</w:t>
      </w:r>
    </w:p>
    <w:p w:rsidR="00247566" w:rsidRDefault="006D27CF" w:rsidP="00247566">
      <w:pPr>
        <w:pStyle w:val="a3"/>
        <w:spacing w:before="1"/>
        <w:ind w:right="444" w:firstLine="566"/>
      </w:pPr>
      <w:r w:rsidRPr="00247566">
        <w:rPr>
          <w:i/>
        </w:rPr>
        <w:t>Богослужение</w:t>
      </w:r>
      <w:r w:rsidRPr="00247566">
        <w:rPr>
          <w:i/>
          <w:spacing w:val="1"/>
        </w:rPr>
        <w:t xml:space="preserve"> </w:t>
      </w:r>
      <w:r w:rsidRPr="00247566">
        <w:rPr>
          <w:i/>
        </w:rPr>
        <w:t>и</w:t>
      </w:r>
      <w:r w:rsidRPr="00247566">
        <w:rPr>
          <w:i/>
          <w:spacing w:val="1"/>
        </w:rPr>
        <w:t xml:space="preserve"> </w:t>
      </w:r>
      <w:r w:rsidRPr="00247566">
        <w:rPr>
          <w:i/>
        </w:rPr>
        <w:t>Церковные</w:t>
      </w:r>
      <w:r w:rsidRPr="00247566">
        <w:rPr>
          <w:i/>
          <w:spacing w:val="1"/>
        </w:rPr>
        <w:t xml:space="preserve"> </w:t>
      </w:r>
      <w:r w:rsidRPr="00247566">
        <w:rPr>
          <w:i/>
        </w:rPr>
        <w:t>Таинства.</w:t>
      </w:r>
      <w:r>
        <w:rPr>
          <w:spacing w:val="1"/>
        </w:rPr>
        <w:t xml:space="preserve"> </w:t>
      </w:r>
      <w:r>
        <w:t>Понятие</w:t>
      </w:r>
      <w:r>
        <w:rPr>
          <w:spacing w:val="1"/>
        </w:rPr>
        <w:t xml:space="preserve"> </w:t>
      </w:r>
      <w:r>
        <w:t>слова</w:t>
      </w:r>
      <w:r>
        <w:rPr>
          <w:spacing w:val="71"/>
        </w:rPr>
        <w:t xml:space="preserve"> </w:t>
      </w:r>
      <w:r>
        <w:t>«церковь».</w:t>
      </w:r>
      <w:r>
        <w:rPr>
          <w:spacing w:val="1"/>
        </w:rPr>
        <w:t xml:space="preserve"> </w:t>
      </w:r>
      <w:r>
        <w:t>Церковь</w:t>
      </w:r>
      <w:r>
        <w:rPr>
          <w:spacing w:val="1"/>
        </w:rPr>
        <w:t xml:space="preserve"> </w:t>
      </w:r>
      <w:r>
        <w:t>как</w:t>
      </w:r>
      <w:r>
        <w:rPr>
          <w:spacing w:val="1"/>
        </w:rPr>
        <w:t xml:space="preserve"> </w:t>
      </w:r>
      <w:r>
        <w:t>собрание</w:t>
      </w:r>
      <w:r>
        <w:rPr>
          <w:spacing w:val="1"/>
        </w:rPr>
        <w:t xml:space="preserve"> </w:t>
      </w:r>
      <w:r>
        <w:t>верующих</w:t>
      </w:r>
      <w:r>
        <w:rPr>
          <w:spacing w:val="1"/>
        </w:rPr>
        <w:t xml:space="preserve"> </w:t>
      </w:r>
      <w:r>
        <w:t>и</w:t>
      </w:r>
      <w:r>
        <w:rPr>
          <w:spacing w:val="1"/>
        </w:rPr>
        <w:t xml:space="preserve"> </w:t>
      </w:r>
      <w:r>
        <w:t>как</w:t>
      </w:r>
      <w:r>
        <w:rPr>
          <w:spacing w:val="1"/>
        </w:rPr>
        <w:t xml:space="preserve"> </w:t>
      </w:r>
      <w:r>
        <w:t>храм,</w:t>
      </w:r>
      <w:r>
        <w:rPr>
          <w:spacing w:val="1"/>
        </w:rPr>
        <w:t xml:space="preserve"> </w:t>
      </w:r>
      <w:r>
        <w:t>где</w:t>
      </w:r>
      <w:r>
        <w:rPr>
          <w:spacing w:val="1"/>
        </w:rPr>
        <w:t xml:space="preserve"> </w:t>
      </w:r>
      <w:r>
        <w:t>верующие</w:t>
      </w:r>
      <w:r>
        <w:rPr>
          <w:spacing w:val="1"/>
        </w:rPr>
        <w:t xml:space="preserve"> </w:t>
      </w:r>
      <w:r>
        <w:t>чаще</w:t>
      </w:r>
      <w:r>
        <w:rPr>
          <w:spacing w:val="1"/>
        </w:rPr>
        <w:t xml:space="preserve"> </w:t>
      </w:r>
      <w:r>
        <w:t>всего</w:t>
      </w:r>
      <w:r>
        <w:rPr>
          <w:spacing w:val="1"/>
        </w:rPr>
        <w:t xml:space="preserve"> </w:t>
      </w:r>
      <w:r>
        <w:t>собираются вместе. Внешнее строение храма. Символика</w:t>
      </w:r>
      <w:r>
        <w:rPr>
          <w:spacing w:val="1"/>
        </w:rPr>
        <w:t xml:space="preserve"> </w:t>
      </w:r>
      <w:r>
        <w:t>храма. Внутреннее</w:t>
      </w:r>
      <w:r>
        <w:rPr>
          <w:spacing w:val="1"/>
        </w:rPr>
        <w:t xml:space="preserve"> </w:t>
      </w:r>
      <w:r>
        <w:t>устройство</w:t>
      </w:r>
      <w:r>
        <w:rPr>
          <w:spacing w:val="1"/>
        </w:rPr>
        <w:t xml:space="preserve"> </w:t>
      </w:r>
      <w:r>
        <w:t>храма:</w:t>
      </w:r>
      <w:r>
        <w:rPr>
          <w:spacing w:val="1"/>
        </w:rPr>
        <w:t xml:space="preserve"> </w:t>
      </w:r>
      <w:r>
        <w:t>притвор, неф, алтарь,</w:t>
      </w:r>
      <w:r>
        <w:rPr>
          <w:spacing w:val="1"/>
        </w:rPr>
        <w:t xml:space="preserve"> </w:t>
      </w:r>
      <w:r>
        <w:t>иконостас, Царские врата, солея,</w:t>
      </w:r>
      <w:r>
        <w:rPr>
          <w:spacing w:val="1"/>
        </w:rPr>
        <w:t xml:space="preserve"> </w:t>
      </w:r>
      <w:r>
        <w:t>клирос, амвон, престол, жертвенник. Церковная утварь. Православные</w:t>
      </w:r>
      <w:r>
        <w:rPr>
          <w:spacing w:val="1"/>
        </w:rPr>
        <w:t xml:space="preserve"> </w:t>
      </w:r>
      <w:r>
        <w:t>святыни</w:t>
      </w:r>
      <w:r>
        <w:rPr>
          <w:spacing w:val="-67"/>
        </w:rPr>
        <w:t xml:space="preserve"> </w:t>
      </w:r>
      <w:r>
        <w:t>и</w:t>
      </w:r>
      <w:r>
        <w:rPr>
          <w:spacing w:val="1"/>
        </w:rPr>
        <w:t xml:space="preserve"> </w:t>
      </w:r>
      <w:r>
        <w:t>отношение к ним (как прикладываться к иконам и мощам, вкушать просфору,</w:t>
      </w:r>
      <w:r>
        <w:rPr>
          <w:spacing w:val="-67"/>
        </w:rPr>
        <w:t xml:space="preserve"> </w:t>
      </w:r>
      <w:r>
        <w:t>пить</w:t>
      </w:r>
      <w:r>
        <w:rPr>
          <w:spacing w:val="1"/>
        </w:rPr>
        <w:t xml:space="preserve"> </w:t>
      </w:r>
      <w:r>
        <w:t>святую</w:t>
      </w:r>
      <w:r>
        <w:rPr>
          <w:spacing w:val="1"/>
        </w:rPr>
        <w:t xml:space="preserve"> </w:t>
      </w:r>
      <w:r>
        <w:t>воду</w:t>
      </w:r>
      <w:r>
        <w:rPr>
          <w:spacing w:val="1"/>
        </w:rPr>
        <w:t xml:space="preserve"> </w:t>
      </w:r>
      <w:r>
        <w:t>и</w:t>
      </w:r>
      <w:r>
        <w:rPr>
          <w:spacing w:val="1"/>
        </w:rPr>
        <w:t xml:space="preserve"> </w:t>
      </w:r>
      <w:r>
        <w:t>другие</w:t>
      </w:r>
      <w:r>
        <w:rPr>
          <w:spacing w:val="1"/>
        </w:rPr>
        <w:t xml:space="preserve"> </w:t>
      </w:r>
      <w:r>
        <w:t>традиции</w:t>
      </w:r>
      <w:r>
        <w:rPr>
          <w:spacing w:val="1"/>
        </w:rPr>
        <w:t xml:space="preserve"> </w:t>
      </w:r>
      <w:r>
        <w:t>церковного</w:t>
      </w:r>
      <w:r>
        <w:rPr>
          <w:spacing w:val="1"/>
        </w:rPr>
        <w:t xml:space="preserve"> </w:t>
      </w:r>
      <w:r>
        <w:t>быта).</w:t>
      </w:r>
      <w:r>
        <w:rPr>
          <w:spacing w:val="1"/>
        </w:rPr>
        <w:t xml:space="preserve"> </w:t>
      </w:r>
      <w:r>
        <w:t>Что</w:t>
      </w:r>
      <w:r>
        <w:rPr>
          <w:spacing w:val="1"/>
        </w:rPr>
        <w:t xml:space="preserve"> </w:t>
      </w:r>
      <w:r>
        <w:t>такое</w:t>
      </w:r>
      <w:r>
        <w:rPr>
          <w:spacing w:val="1"/>
        </w:rPr>
        <w:t xml:space="preserve"> </w:t>
      </w:r>
      <w:r>
        <w:t>благословение. Как правильно брать благословение у священника или архиерея.</w:t>
      </w:r>
      <w:r>
        <w:rPr>
          <w:spacing w:val="-67"/>
        </w:rPr>
        <w:t xml:space="preserve"> </w:t>
      </w:r>
      <w:r>
        <w:t>Священнослужители: епископ, священник, диакон</w:t>
      </w:r>
      <w:r>
        <w:rPr>
          <w:spacing w:val="1"/>
        </w:rPr>
        <w:t xml:space="preserve"> </w:t>
      </w:r>
      <w:r>
        <w:t>и их священные одежды.</w:t>
      </w:r>
      <w:r>
        <w:rPr>
          <w:spacing w:val="1"/>
        </w:rPr>
        <w:t xml:space="preserve"> </w:t>
      </w:r>
      <w:r>
        <w:t>Церковнослужители: певчие, чтецы, пономари, звонари (в чем заключается их</w:t>
      </w:r>
      <w:r>
        <w:rPr>
          <w:spacing w:val="1"/>
        </w:rPr>
        <w:t xml:space="preserve"> </w:t>
      </w:r>
      <w:r>
        <w:t>служение и труд в храме). Понятия о</w:t>
      </w:r>
      <w:r>
        <w:rPr>
          <w:spacing w:val="1"/>
        </w:rPr>
        <w:t xml:space="preserve"> </w:t>
      </w:r>
      <w:r>
        <w:t>годовом, седмичном и суточном круге</w:t>
      </w:r>
      <w:r>
        <w:rPr>
          <w:spacing w:val="1"/>
        </w:rPr>
        <w:t xml:space="preserve"> </w:t>
      </w:r>
      <w:r>
        <w:t>богослужения.</w:t>
      </w:r>
      <w:r>
        <w:rPr>
          <w:spacing w:val="1"/>
        </w:rPr>
        <w:t xml:space="preserve"> </w:t>
      </w:r>
      <w:r>
        <w:t>Посты</w:t>
      </w:r>
      <w:r>
        <w:rPr>
          <w:spacing w:val="1"/>
        </w:rPr>
        <w:t xml:space="preserve"> </w:t>
      </w:r>
      <w:r>
        <w:t>и</w:t>
      </w:r>
      <w:r>
        <w:rPr>
          <w:spacing w:val="1"/>
        </w:rPr>
        <w:t xml:space="preserve"> </w:t>
      </w:r>
      <w:r>
        <w:t>постные</w:t>
      </w:r>
      <w:r>
        <w:rPr>
          <w:spacing w:val="1"/>
        </w:rPr>
        <w:t xml:space="preserve"> </w:t>
      </w:r>
      <w:r>
        <w:t>дни</w:t>
      </w:r>
      <w:r>
        <w:rPr>
          <w:spacing w:val="1"/>
        </w:rPr>
        <w:t xml:space="preserve"> </w:t>
      </w:r>
      <w:r>
        <w:t>седмицы.</w:t>
      </w:r>
      <w:r>
        <w:rPr>
          <w:spacing w:val="1"/>
        </w:rPr>
        <w:t xml:space="preserve"> </w:t>
      </w:r>
      <w:r>
        <w:t>Двунадесятые</w:t>
      </w:r>
      <w:r>
        <w:rPr>
          <w:spacing w:val="1"/>
        </w:rPr>
        <w:t xml:space="preserve"> </w:t>
      </w:r>
      <w:r>
        <w:t>и</w:t>
      </w:r>
      <w:r>
        <w:rPr>
          <w:spacing w:val="1"/>
        </w:rPr>
        <w:t xml:space="preserve"> </w:t>
      </w:r>
      <w:r>
        <w:t>Великие</w:t>
      </w:r>
      <w:r>
        <w:rPr>
          <w:spacing w:val="1"/>
        </w:rPr>
        <w:t xml:space="preserve"> </w:t>
      </w:r>
      <w:r>
        <w:t>Праздники (смысл</w:t>
      </w:r>
      <w:r>
        <w:rPr>
          <w:spacing w:val="-2"/>
        </w:rPr>
        <w:t xml:space="preserve"> </w:t>
      </w:r>
      <w:r>
        <w:t>и</w:t>
      </w:r>
      <w:r>
        <w:rPr>
          <w:spacing w:val="-2"/>
        </w:rPr>
        <w:t xml:space="preserve"> </w:t>
      </w:r>
      <w:r>
        <w:t>краткое содержание).</w:t>
      </w:r>
      <w:r>
        <w:rPr>
          <w:spacing w:val="-2"/>
        </w:rPr>
        <w:t xml:space="preserve"> </w:t>
      </w:r>
      <w:r>
        <w:t>Понятие Праздников</w:t>
      </w:r>
      <w:r>
        <w:rPr>
          <w:spacing w:val="-2"/>
        </w:rPr>
        <w:t xml:space="preserve"> </w:t>
      </w:r>
      <w:r>
        <w:t>«подвижных»</w:t>
      </w:r>
      <w:r>
        <w:rPr>
          <w:spacing w:val="-2"/>
        </w:rPr>
        <w:t xml:space="preserve"> </w:t>
      </w:r>
      <w:r>
        <w:t>и</w:t>
      </w:r>
      <w:r w:rsidR="00247566">
        <w:t xml:space="preserve"> </w:t>
      </w:r>
      <w:r>
        <w:t>«под</w:t>
      </w:r>
      <w:r>
        <w:rPr>
          <w:spacing w:val="1"/>
        </w:rPr>
        <w:t xml:space="preserve"> </w:t>
      </w:r>
      <w:r>
        <w:t>числом».</w:t>
      </w:r>
      <w:r>
        <w:rPr>
          <w:spacing w:val="1"/>
        </w:rPr>
        <w:t xml:space="preserve"> </w:t>
      </w:r>
      <w:r>
        <w:t>Два</w:t>
      </w:r>
      <w:r>
        <w:rPr>
          <w:spacing w:val="1"/>
        </w:rPr>
        <w:t xml:space="preserve"> </w:t>
      </w:r>
      <w:r>
        <w:t>центра</w:t>
      </w:r>
      <w:r>
        <w:rPr>
          <w:spacing w:val="1"/>
        </w:rPr>
        <w:t xml:space="preserve"> </w:t>
      </w:r>
      <w:r>
        <w:t>Церковных</w:t>
      </w:r>
      <w:r>
        <w:rPr>
          <w:spacing w:val="1"/>
        </w:rPr>
        <w:t xml:space="preserve"> </w:t>
      </w:r>
      <w:r>
        <w:t>Праздников</w:t>
      </w:r>
      <w:r>
        <w:rPr>
          <w:spacing w:val="1"/>
        </w:rPr>
        <w:t xml:space="preserve"> </w:t>
      </w:r>
      <w:r>
        <w:t>-</w:t>
      </w:r>
      <w:r>
        <w:rPr>
          <w:spacing w:val="1"/>
        </w:rPr>
        <w:t xml:space="preserve"> </w:t>
      </w:r>
      <w:r>
        <w:t>Пасха</w:t>
      </w:r>
      <w:r>
        <w:rPr>
          <w:spacing w:val="1"/>
        </w:rPr>
        <w:t xml:space="preserve"> </w:t>
      </w:r>
      <w:r>
        <w:t>и</w:t>
      </w:r>
      <w:r>
        <w:rPr>
          <w:spacing w:val="1"/>
        </w:rPr>
        <w:t xml:space="preserve"> </w:t>
      </w:r>
      <w:r>
        <w:t>Рождество</w:t>
      </w:r>
      <w:r>
        <w:rPr>
          <w:spacing w:val="1"/>
        </w:rPr>
        <w:t xml:space="preserve"> </w:t>
      </w:r>
      <w:r>
        <w:t>Христово.</w:t>
      </w:r>
    </w:p>
    <w:p w:rsidR="006D27CF" w:rsidRDefault="006D27CF" w:rsidP="00247566">
      <w:pPr>
        <w:pStyle w:val="a3"/>
        <w:spacing w:before="1"/>
        <w:ind w:right="444" w:firstLine="566"/>
      </w:pPr>
      <w:r w:rsidRPr="00247566">
        <w:rPr>
          <w:i/>
        </w:rPr>
        <w:t>Из Общецерковной Истории и Истории Русской Церкви</w:t>
      </w:r>
      <w:r w:rsidRPr="00247566">
        <w:t>.</w:t>
      </w:r>
      <w:r>
        <w:rPr>
          <w:b/>
        </w:rPr>
        <w:t xml:space="preserve"> </w:t>
      </w:r>
      <w:r>
        <w:t>Апостолы, кто</w:t>
      </w:r>
      <w:r>
        <w:rPr>
          <w:spacing w:val="-67"/>
        </w:rPr>
        <w:t xml:space="preserve"> </w:t>
      </w:r>
      <w:r>
        <w:t>они такие, суть их служения, сколько их было. Жития некоторых Апостолов</w:t>
      </w:r>
      <w:r>
        <w:rPr>
          <w:spacing w:val="1"/>
        </w:rPr>
        <w:t xml:space="preserve"> </w:t>
      </w:r>
      <w:r>
        <w:t>(Апостолы</w:t>
      </w:r>
      <w:r>
        <w:rPr>
          <w:spacing w:val="62"/>
        </w:rPr>
        <w:t xml:space="preserve"> </w:t>
      </w:r>
      <w:r>
        <w:t>Андрей,</w:t>
      </w:r>
      <w:r>
        <w:rPr>
          <w:spacing w:val="61"/>
        </w:rPr>
        <w:t xml:space="preserve"> </w:t>
      </w:r>
      <w:r>
        <w:t>Петр,</w:t>
      </w:r>
      <w:r>
        <w:rPr>
          <w:spacing w:val="61"/>
        </w:rPr>
        <w:t xml:space="preserve"> </w:t>
      </w:r>
      <w:r>
        <w:t>Иоанн</w:t>
      </w:r>
      <w:r>
        <w:rPr>
          <w:spacing w:val="62"/>
        </w:rPr>
        <w:t xml:space="preserve"> </w:t>
      </w:r>
      <w:r>
        <w:t>Богослов).</w:t>
      </w:r>
      <w:r>
        <w:rPr>
          <w:spacing w:val="58"/>
        </w:rPr>
        <w:t xml:space="preserve"> </w:t>
      </w:r>
      <w:r>
        <w:t>Значение</w:t>
      </w:r>
      <w:r>
        <w:rPr>
          <w:spacing w:val="62"/>
        </w:rPr>
        <w:t xml:space="preserve"> </w:t>
      </w:r>
      <w:r>
        <w:t>слова</w:t>
      </w:r>
    </w:p>
    <w:p w:rsidR="006D27CF" w:rsidRDefault="006D27CF" w:rsidP="006D27CF">
      <w:pPr>
        <w:pStyle w:val="a3"/>
        <w:spacing w:before="1"/>
        <w:ind w:right="753"/>
      </w:pPr>
      <w:r>
        <w:t>«равноапостольный». Святые равноапостольные царица Елена и Константин</w:t>
      </w:r>
      <w:r>
        <w:rPr>
          <w:spacing w:val="1"/>
        </w:rPr>
        <w:t xml:space="preserve"> </w:t>
      </w:r>
      <w:r>
        <w:t>Великий.</w:t>
      </w:r>
      <w:r>
        <w:rPr>
          <w:spacing w:val="1"/>
        </w:rPr>
        <w:t xml:space="preserve"> </w:t>
      </w:r>
      <w:r>
        <w:t>Обретение</w:t>
      </w:r>
      <w:r>
        <w:rPr>
          <w:spacing w:val="1"/>
        </w:rPr>
        <w:t xml:space="preserve"> </w:t>
      </w:r>
      <w:r>
        <w:t>Креста.</w:t>
      </w:r>
      <w:r>
        <w:rPr>
          <w:spacing w:val="1"/>
        </w:rPr>
        <w:t xml:space="preserve"> </w:t>
      </w:r>
      <w:r>
        <w:t>Святитель</w:t>
      </w:r>
      <w:r>
        <w:rPr>
          <w:spacing w:val="1"/>
        </w:rPr>
        <w:t xml:space="preserve"> </w:t>
      </w:r>
      <w:r>
        <w:t>Николай</w:t>
      </w:r>
      <w:r>
        <w:rPr>
          <w:spacing w:val="1"/>
        </w:rPr>
        <w:t xml:space="preserve"> </w:t>
      </w:r>
      <w:r>
        <w:t>Чудотворец</w:t>
      </w:r>
      <w:r>
        <w:rPr>
          <w:spacing w:val="1"/>
        </w:rPr>
        <w:t xml:space="preserve"> </w:t>
      </w:r>
      <w:r>
        <w:t>и</w:t>
      </w:r>
      <w:r>
        <w:rPr>
          <w:spacing w:val="1"/>
        </w:rPr>
        <w:t xml:space="preserve"> </w:t>
      </w:r>
      <w:r>
        <w:t>его</w:t>
      </w:r>
      <w:r>
        <w:rPr>
          <w:spacing w:val="1"/>
        </w:rPr>
        <w:t xml:space="preserve"> </w:t>
      </w:r>
      <w:r>
        <w:t>краткое</w:t>
      </w:r>
      <w:r>
        <w:rPr>
          <w:spacing w:val="1"/>
        </w:rPr>
        <w:t xml:space="preserve"> </w:t>
      </w:r>
      <w:r>
        <w:t>житие.</w:t>
      </w:r>
      <w:r>
        <w:rPr>
          <w:spacing w:val="1"/>
        </w:rPr>
        <w:t xml:space="preserve"> </w:t>
      </w:r>
      <w:r>
        <w:t>Святые равноапостольные братья Кирилл и Мефодий.</w:t>
      </w:r>
      <w:r>
        <w:rPr>
          <w:spacing w:val="71"/>
        </w:rPr>
        <w:t xml:space="preserve"> </w:t>
      </w:r>
      <w:r>
        <w:t>Славянская</w:t>
      </w:r>
      <w:r>
        <w:rPr>
          <w:spacing w:val="1"/>
        </w:rPr>
        <w:t xml:space="preserve"> </w:t>
      </w:r>
      <w:r>
        <w:t>азбука</w:t>
      </w:r>
      <w:r>
        <w:rPr>
          <w:spacing w:val="1"/>
        </w:rPr>
        <w:t xml:space="preserve"> </w:t>
      </w:r>
      <w:r>
        <w:t>и</w:t>
      </w:r>
      <w:r>
        <w:rPr>
          <w:spacing w:val="1"/>
        </w:rPr>
        <w:t xml:space="preserve"> </w:t>
      </w:r>
      <w:r>
        <w:t>письменность.</w:t>
      </w:r>
      <w:r>
        <w:rPr>
          <w:spacing w:val="1"/>
        </w:rPr>
        <w:t xml:space="preserve"> </w:t>
      </w:r>
      <w:r>
        <w:t>Крещение</w:t>
      </w:r>
      <w:r>
        <w:rPr>
          <w:spacing w:val="1"/>
        </w:rPr>
        <w:t xml:space="preserve"> </w:t>
      </w:r>
      <w:r>
        <w:t>Руси.</w:t>
      </w:r>
      <w:r>
        <w:rPr>
          <w:spacing w:val="1"/>
        </w:rPr>
        <w:t xml:space="preserve"> </w:t>
      </w:r>
      <w:r>
        <w:t>Святые</w:t>
      </w:r>
      <w:r>
        <w:rPr>
          <w:spacing w:val="1"/>
        </w:rPr>
        <w:t xml:space="preserve"> </w:t>
      </w:r>
      <w:r>
        <w:t>равноапостольные</w:t>
      </w:r>
      <w:r>
        <w:rPr>
          <w:spacing w:val="1"/>
        </w:rPr>
        <w:t xml:space="preserve"> </w:t>
      </w:r>
      <w:r>
        <w:t>князь</w:t>
      </w:r>
      <w:r>
        <w:rPr>
          <w:spacing w:val="1"/>
        </w:rPr>
        <w:t xml:space="preserve"> </w:t>
      </w:r>
      <w:r>
        <w:t>Владимир и княгиня Ольга. Первые мученики Феодор и Иоанн. Крещение Руси.</w:t>
      </w:r>
      <w:r>
        <w:rPr>
          <w:spacing w:val="-67"/>
        </w:rPr>
        <w:t xml:space="preserve"> </w:t>
      </w:r>
      <w:r>
        <w:t>Казанская икона Божией Матери, 1612 год. Народное ополчение. К.Минин и</w:t>
      </w:r>
      <w:r>
        <w:rPr>
          <w:spacing w:val="1"/>
        </w:rPr>
        <w:t xml:space="preserve"> </w:t>
      </w:r>
      <w:r>
        <w:t>князь</w:t>
      </w:r>
      <w:r>
        <w:rPr>
          <w:spacing w:val="-2"/>
        </w:rPr>
        <w:t xml:space="preserve"> </w:t>
      </w:r>
      <w:r>
        <w:t>Д.</w:t>
      </w:r>
      <w:r>
        <w:rPr>
          <w:spacing w:val="-2"/>
        </w:rPr>
        <w:t xml:space="preserve"> </w:t>
      </w:r>
      <w:r>
        <w:t>Пожарский.</w:t>
      </w:r>
    </w:p>
    <w:p w:rsidR="006D27CF" w:rsidRDefault="006D27CF" w:rsidP="006D27CF">
      <w:pPr>
        <w:pStyle w:val="a3"/>
        <w:spacing w:before="67"/>
        <w:ind w:right="747" w:firstLine="566"/>
      </w:pPr>
      <w:r w:rsidRPr="00247566">
        <w:rPr>
          <w:i/>
        </w:rPr>
        <w:t>Основы христианской нравственности.</w:t>
      </w:r>
      <w:r>
        <w:rPr>
          <w:b/>
        </w:rPr>
        <w:t xml:space="preserve"> </w:t>
      </w:r>
      <w:r>
        <w:t>Понятия о добре и зле (зло есть</w:t>
      </w:r>
      <w:r>
        <w:rPr>
          <w:spacing w:val="1"/>
        </w:rPr>
        <w:t xml:space="preserve"> </w:t>
      </w:r>
      <w:r>
        <w:t>отступление от правды Божией, противление ей). Примеры из повседневной</w:t>
      </w:r>
      <w:r>
        <w:rPr>
          <w:spacing w:val="1"/>
        </w:rPr>
        <w:t xml:space="preserve"> </w:t>
      </w:r>
      <w:r>
        <w:t>жизни доброго и злого, и соотнесение их с религиозными представлениями.</w:t>
      </w:r>
      <w:r>
        <w:rPr>
          <w:spacing w:val="1"/>
        </w:rPr>
        <w:t xml:space="preserve"> </w:t>
      </w:r>
      <w:r>
        <w:t>Мир и нравственное отношение человека к нему.</w:t>
      </w:r>
      <w:r>
        <w:rPr>
          <w:spacing w:val="1"/>
        </w:rPr>
        <w:t xml:space="preserve"> </w:t>
      </w:r>
      <w:r w:rsidR="00247566">
        <w:t>Золотое правило христиан</w:t>
      </w:r>
      <w:r>
        <w:t>ской добродетели (Матф.7:12). Основные д</w:t>
      </w:r>
      <w:r w:rsidR="00247566">
        <w:t>обродетели: послушание, милосер</w:t>
      </w:r>
      <w:r>
        <w:t>дие, умение прощать, смирение, терпение, служение Богу и людям. Забота о</w:t>
      </w:r>
      <w:r>
        <w:rPr>
          <w:spacing w:val="1"/>
        </w:rPr>
        <w:t xml:space="preserve"> </w:t>
      </w:r>
      <w:r>
        <w:t>Божьем</w:t>
      </w:r>
      <w:r>
        <w:rPr>
          <w:spacing w:val="-1"/>
        </w:rPr>
        <w:t xml:space="preserve"> </w:t>
      </w:r>
      <w:r>
        <w:t>мире.</w:t>
      </w:r>
      <w:r>
        <w:rPr>
          <w:spacing w:val="-1"/>
        </w:rPr>
        <w:t xml:space="preserve"> </w:t>
      </w:r>
      <w:r>
        <w:t>О</w:t>
      </w:r>
      <w:r>
        <w:rPr>
          <w:spacing w:val="-1"/>
        </w:rPr>
        <w:t xml:space="preserve"> </w:t>
      </w:r>
      <w:r>
        <w:t>любви к</w:t>
      </w:r>
      <w:r>
        <w:rPr>
          <w:spacing w:val="-3"/>
        </w:rPr>
        <w:t xml:space="preserve"> </w:t>
      </w:r>
      <w:r>
        <w:t>ближним.</w:t>
      </w:r>
    </w:p>
    <w:p w:rsidR="007766FB" w:rsidRDefault="006D27CF" w:rsidP="005309DF">
      <w:pPr>
        <w:pStyle w:val="a3"/>
        <w:spacing w:before="3" w:line="276" w:lineRule="auto"/>
        <w:ind w:right="754" w:firstLine="566"/>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обеспечивается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дальнейшему</w:t>
      </w:r>
      <w:r>
        <w:rPr>
          <w:spacing w:val="1"/>
        </w:rPr>
        <w:t xml:space="preserve"> </w:t>
      </w:r>
      <w:r>
        <w:t>православному</w:t>
      </w:r>
      <w:r>
        <w:rPr>
          <w:spacing w:val="1"/>
        </w:rPr>
        <w:t xml:space="preserve"> </w:t>
      </w:r>
      <w:r>
        <w:t>образованию,</w:t>
      </w:r>
      <w:r>
        <w:rPr>
          <w:spacing w:val="1"/>
        </w:rPr>
        <w:t xml:space="preserve"> </w:t>
      </w:r>
      <w:r>
        <w:t>достигнут</w:t>
      </w:r>
      <w:r>
        <w:rPr>
          <w:spacing w:val="1"/>
        </w:rPr>
        <w:t xml:space="preserve"> </w:t>
      </w:r>
      <w:r>
        <w:t>необходимый уровень их компетенции в вопросах православного вероучения,</w:t>
      </w:r>
      <w:r>
        <w:rPr>
          <w:spacing w:val="1"/>
        </w:rPr>
        <w:t xml:space="preserve"> </w:t>
      </w:r>
      <w:r>
        <w:t>который</w:t>
      </w:r>
      <w:r>
        <w:rPr>
          <w:spacing w:val="1"/>
        </w:rPr>
        <w:t xml:space="preserve"> </w:t>
      </w:r>
      <w:r>
        <w:t>отличается</w:t>
      </w:r>
      <w:r>
        <w:rPr>
          <w:spacing w:val="1"/>
        </w:rPr>
        <w:t xml:space="preserve"> </w:t>
      </w:r>
      <w:r>
        <w:t>реализацией</w:t>
      </w:r>
      <w:r>
        <w:rPr>
          <w:spacing w:val="1"/>
        </w:rPr>
        <w:t xml:space="preserve"> </w:t>
      </w:r>
      <w:r>
        <w:t>поставленных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«Основам</w:t>
      </w:r>
      <w:r>
        <w:rPr>
          <w:spacing w:val="1"/>
        </w:rPr>
        <w:t xml:space="preserve"> </w:t>
      </w:r>
      <w:r>
        <w:t>православной</w:t>
      </w:r>
      <w:r>
        <w:rPr>
          <w:spacing w:val="1"/>
        </w:rPr>
        <w:t xml:space="preserve"> </w:t>
      </w:r>
      <w:r>
        <w:t>веры»</w:t>
      </w:r>
      <w:r>
        <w:rPr>
          <w:spacing w:val="1"/>
        </w:rPr>
        <w:t xml:space="preserve"> </w:t>
      </w:r>
      <w:r>
        <w:t>выпускниками</w:t>
      </w:r>
      <w:r>
        <w:rPr>
          <w:spacing w:val="1"/>
        </w:rPr>
        <w:t xml:space="preserve"> </w:t>
      </w:r>
      <w:r>
        <w:t>начальной школы в рамках личностных, предметных и общеучебных</w:t>
      </w:r>
      <w:r>
        <w:rPr>
          <w:spacing w:val="1"/>
        </w:rPr>
        <w:t xml:space="preserve"> </w:t>
      </w:r>
      <w:r>
        <w:t>умений,</w:t>
      </w:r>
      <w:r>
        <w:rPr>
          <w:spacing w:val="1"/>
        </w:rPr>
        <w:t xml:space="preserve"> </w:t>
      </w:r>
      <w:r>
        <w:t>навыков</w:t>
      </w:r>
      <w:r>
        <w:rPr>
          <w:spacing w:val="-2"/>
        </w:rPr>
        <w:t xml:space="preserve"> </w:t>
      </w:r>
      <w:r>
        <w:t>и</w:t>
      </w:r>
      <w:r>
        <w:rPr>
          <w:spacing w:val="-3"/>
        </w:rPr>
        <w:t xml:space="preserve"> </w:t>
      </w:r>
      <w:r>
        <w:t>способов</w:t>
      </w:r>
      <w:r>
        <w:rPr>
          <w:spacing w:val="-4"/>
        </w:rPr>
        <w:t xml:space="preserve"> </w:t>
      </w:r>
      <w:r>
        <w:t>деятельности.</w:t>
      </w:r>
    </w:p>
    <w:p w:rsidR="007766FB" w:rsidRPr="007766FB" w:rsidRDefault="007766FB" w:rsidP="007766FB">
      <w:pPr>
        <w:pStyle w:val="a3"/>
        <w:spacing w:before="3" w:line="276" w:lineRule="auto"/>
        <w:ind w:right="514" w:firstLine="566"/>
        <w:rPr>
          <w:b/>
        </w:rPr>
      </w:pPr>
      <w:r w:rsidRPr="007766FB">
        <w:rPr>
          <w:b/>
        </w:rPr>
        <w:t>Требования к результатам освоения  выпускниками начальной школы  программы по основам православной веры.</w:t>
      </w:r>
    </w:p>
    <w:p w:rsidR="007766FB" w:rsidRPr="007766FB" w:rsidRDefault="007766FB" w:rsidP="007766FB">
      <w:pPr>
        <w:ind w:left="851" w:right="514" w:firstLine="709"/>
        <w:rPr>
          <w:rFonts w:asciiTheme="majorBidi" w:hAnsiTheme="majorBidi" w:cstheme="majorBidi"/>
          <w:i/>
          <w:iCs/>
          <w:sz w:val="28"/>
          <w:szCs w:val="28"/>
        </w:rPr>
      </w:pPr>
      <w:r w:rsidRPr="007766FB">
        <w:rPr>
          <w:rFonts w:asciiTheme="majorBidi" w:hAnsiTheme="majorBidi" w:cstheme="majorBidi"/>
          <w:i/>
          <w:iCs/>
          <w:sz w:val="28"/>
          <w:szCs w:val="28"/>
        </w:rPr>
        <w:t xml:space="preserve">Метапредметные  </w:t>
      </w:r>
      <w:r w:rsidRPr="007766FB">
        <w:rPr>
          <w:rFonts w:asciiTheme="majorBidi" w:hAnsiTheme="majorBidi" w:cstheme="majorBidi"/>
          <w:bCs/>
          <w:i/>
          <w:iCs/>
          <w:sz w:val="28"/>
          <w:szCs w:val="28"/>
        </w:rPr>
        <w:t xml:space="preserve"> результаты </w:t>
      </w:r>
      <w:r w:rsidRPr="007766FB">
        <w:rPr>
          <w:rFonts w:asciiTheme="majorBidi" w:hAnsiTheme="majorBidi" w:cstheme="majorBidi"/>
          <w:bCs/>
          <w:iCs/>
          <w:sz w:val="28"/>
          <w:szCs w:val="28"/>
        </w:rPr>
        <w:t>изучения «Основ православной веры»:</w:t>
      </w:r>
    </w:p>
    <w:p w:rsidR="007766FB" w:rsidRPr="007766FB" w:rsidRDefault="007766FB" w:rsidP="007766FB">
      <w:pPr>
        <w:pStyle w:val="a3"/>
        <w:ind w:left="851" w:right="514" w:firstLine="709"/>
        <w:rPr>
          <w:rFonts w:asciiTheme="majorBidi" w:hAnsiTheme="majorBidi" w:cstheme="majorBidi"/>
        </w:rPr>
      </w:pPr>
      <w:r w:rsidRPr="007766FB">
        <w:rPr>
          <w:rFonts w:asciiTheme="majorBidi" w:hAnsiTheme="majorBidi" w:cstheme="majorBidi"/>
        </w:rPr>
        <w:t>Важное место в обучении отводится целенаправленной работе по развитию у младших школьников ценностных ориентаций и общеучебных (</w:t>
      </w:r>
      <w:r w:rsidRPr="007766FB">
        <w:rPr>
          <w:rFonts w:asciiTheme="majorBidi" w:hAnsiTheme="majorBidi" w:cstheme="majorBidi"/>
          <w:bCs/>
        </w:rPr>
        <w:t>метапредметных</w:t>
      </w:r>
      <w:r w:rsidRPr="007766FB">
        <w:rPr>
          <w:rFonts w:asciiTheme="majorBidi" w:hAnsiTheme="majorBidi" w:cstheme="majorBidi"/>
        </w:rPr>
        <w:t>) умений, навыков и способов 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w:t>
      </w:r>
    </w:p>
    <w:p w:rsidR="007766FB" w:rsidRPr="007766FB" w:rsidRDefault="007766FB" w:rsidP="008E09B9">
      <w:pPr>
        <w:pStyle w:val="a3"/>
        <w:ind w:right="514"/>
        <w:rPr>
          <w:rFonts w:asciiTheme="majorBidi" w:hAnsiTheme="majorBidi" w:cstheme="majorBidi"/>
        </w:rPr>
      </w:pPr>
      <w:r w:rsidRPr="007766FB">
        <w:rPr>
          <w:rFonts w:asciiTheme="majorBidi" w:hAnsiTheme="majorBidi" w:cstheme="majorBidi"/>
        </w:rPr>
        <w:t>Итогом такой работы должны стать:</w:t>
      </w:r>
    </w:p>
    <w:p w:rsidR="007766FB" w:rsidRPr="007766FB" w:rsidRDefault="007766FB" w:rsidP="00055484">
      <w:pPr>
        <w:pStyle w:val="a3"/>
        <w:suppressAutoHyphens/>
        <w:autoSpaceDE/>
        <w:autoSpaceDN/>
        <w:ind w:left="1560" w:right="514"/>
        <w:rPr>
          <w:rFonts w:asciiTheme="majorBidi" w:hAnsiTheme="majorBidi" w:cstheme="majorBidi"/>
        </w:rPr>
      </w:pPr>
      <w:r w:rsidRPr="007766FB">
        <w:rPr>
          <w:rFonts w:asciiTheme="majorBidi" w:hAnsiTheme="majorBidi" w:cstheme="majorBidi"/>
        </w:rPr>
        <w:t>овладение базовыми понятиями православного вероучения;</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умение извлекать духовный и нравственный смысл из общих знаний;</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развитие познавательной деятельности младшего школьника в гуманитарной сфере в контексте православного мировосприятия;</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умение анализировать и духовно осмысливать прочитанные тексты.</w:t>
      </w:r>
    </w:p>
    <w:p w:rsidR="007766FB" w:rsidRPr="007766FB" w:rsidRDefault="007766FB" w:rsidP="008E09B9">
      <w:pPr>
        <w:pStyle w:val="a3"/>
        <w:ind w:right="514"/>
        <w:rPr>
          <w:rFonts w:asciiTheme="majorBidi" w:hAnsiTheme="majorBidi" w:cstheme="majorBidi"/>
          <w:bCs/>
          <w:iCs/>
        </w:rPr>
      </w:pPr>
      <w:r w:rsidRPr="007766FB">
        <w:rPr>
          <w:rFonts w:asciiTheme="majorBidi" w:hAnsiTheme="majorBidi" w:cstheme="majorBidi"/>
          <w:bCs/>
          <w:i/>
          <w:iCs/>
        </w:rPr>
        <w:t xml:space="preserve">Личностные результаты </w:t>
      </w:r>
      <w:r w:rsidRPr="007766FB">
        <w:rPr>
          <w:rFonts w:asciiTheme="majorBidi" w:hAnsiTheme="majorBidi" w:cstheme="majorBidi"/>
          <w:bCs/>
          <w:iCs/>
        </w:rPr>
        <w:t>изучения «Основ православной веры»:</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укоренение в православной вере, традиции и культуре;</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ознакомление с основами веры в контексте Библейской истории;</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приобретение начального опыта личного аскетизма и добродетели (Богообщения и жертвенного служения людям);</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любовь к Родине, её святыням и  культуре, формирование исторической памяти;</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благоговейное отношение к святыням Православной Церкви;</w:t>
      </w:r>
    </w:p>
    <w:p w:rsidR="008E09B9"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отношение к миру как  дару Божьему, который нужно беречь и преумножать;</w:t>
      </w:r>
    </w:p>
    <w:p w:rsidR="008E09B9"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осознание присутствия Божия в собственной жизни и в мире;</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усвоение норм христианской нравственности на уровне поступка и поведения.</w:t>
      </w:r>
    </w:p>
    <w:p w:rsidR="007766FB" w:rsidRPr="007766FB" w:rsidRDefault="007766FB" w:rsidP="008E09B9">
      <w:pPr>
        <w:pStyle w:val="a3"/>
        <w:ind w:right="514"/>
        <w:rPr>
          <w:rFonts w:asciiTheme="majorBidi" w:hAnsiTheme="majorBidi" w:cstheme="majorBidi"/>
        </w:rPr>
      </w:pPr>
      <w:r w:rsidRPr="007766FB">
        <w:rPr>
          <w:rFonts w:asciiTheme="majorBidi" w:hAnsiTheme="majorBidi" w:cstheme="majorBidi"/>
          <w:bCs/>
          <w:i/>
          <w:iCs/>
        </w:rPr>
        <w:t>Предметные результаты</w:t>
      </w:r>
      <w:r w:rsidRPr="007766FB">
        <w:rPr>
          <w:rFonts w:asciiTheme="majorBidi" w:hAnsiTheme="majorBidi" w:cstheme="majorBidi"/>
        </w:rPr>
        <w:t xml:space="preserve"> изучения «Основ православной веры»:</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осмысленно выполнять личное  молитвенное правило, уметь читать молитвы по молитвослову; знать начальные молитвы наизусть;</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свободно ориентироваться и действовать в храмовом пространстве во время богослужений и  вне богослужебного времени;</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отличать облачение священнослужителей, знать название  священных сосудов и церковной утвари;</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знать некоторые основные догматы Церкви (об ангельском невидимом мире, о Боговоплощении, о Святой Троице, о Воскресении);</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 xml:space="preserve"> знать Заповеди Божии и Заповеди блаженства;</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пересказывать отдельные истории Священного Писания Ветхого и Нового Завета.</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на слух узнавать и уметь продолжить Библейский рассказ или историю из жития святого;</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ориентироваться в хронологии событий Библейской истории (в рамках пройденного материала);</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уметь рассказывать о важнейших событиях из истории России и Русской Православной Церкви: просвещении славян, происхождении славянской письменности, Крещении Руси, о первых русских святых, о первых монастырях, о событиях, связанных  с современным  светским праздником Днем народного единства (4 ноября); иметь представление и уметь объяснять, какое место и значение имеют в жизни Церкви Соборы;</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видеть учительный смысл в действиях конкретных личностей Библейской истории;</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знать смысл некоторых  Церковных Таинств;</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знать и объяснять золотое правило нравственности, основные понятия христианской нравственности;</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знать  основные христианские добродетели;</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осознавать важность поста как  добродетельного пути к Богу;</w:t>
      </w:r>
    </w:p>
    <w:p w:rsidR="007766FB" w:rsidRPr="007766FB" w:rsidRDefault="007766FB" w:rsidP="008E09B9">
      <w:pPr>
        <w:pStyle w:val="a3"/>
        <w:suppressAutoHyphens/>
        <w:autoSpaceDE/>
        <w:autoSpaceDN/>
        <w:ind w:left="1560" w:right="514"/>
        <w:rPr>
          <w:rFonts w:asciiTheme="majorBidi" w:hAnsiTheme="majorBidi" w:cstheme="majorBidi"/>
        </w:rPr>
      </w:pPr>
      <w:r w:rsidRPr="007766FB">
        <w:rPr>
          <w:rFonts w:asciiTheme="majorBidi" w:hAnsiTheme="majorBidi" w:cstheme="majorBidi"/>
        </w:rPr>
        <w:t>уметь рассказывать о  церковных праздниках;</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объяснять следующие понятия: мир как творение Божие, БОГ – Троица, свойства Божии, Церковь как семья, грехопадение, грех как нарушение воли Божией, молитва как образ Богообщения, Крест и Воскресение Христовы – главное содержание Евангелия, крестное знамение,  храм, Евангелие (значение слова), невидимый мир и видимый мир, ангелы, святые, Таинства, двунадесятые праздники, евангельские притчи; благословение священника, родителей;</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осознанно  приступать к Таинству Исповеди;</w:t>
      </w:r>
    </w:p>
    <w:p w:rsidR="007766FB" w:rsidRPr="007766FB" w:rsidRDefault="007766FB" w:rsidP="008E09B9">
      <w:pPr>
        <w:suppressAutoHyphens/>
        <w:autoSpaceDE/>
        <w:autoSpaceDN/>
        <w:ind w:left="1560" w:right="514"/>
        <w:jc w:val="both"/>
        <w:rPr>
          <w:rFonts w:asciiTheme="majorBidi" w:hAnsiTheme="majorBidi" w:cstheme="majorBidi"/>
          <w:sz w:val="28"/>
          <w:szCs w:val="28"/>
        </w:rPr>
      </w:pPr>
      <w:r w:rsidRPr="007766FB">
        <w:rPr>
          <w:rFonts w:asciiTheme="majorBidi" w:hAnsiTheme="majorBidi" w:cstheme="majorBidi"/>
          <w:sz w:val="28"/>
          <w:szCs w:val="28"/>
        </w:rPr>
        <w:t>оценивать свои поступки и поступки людей, исходя из понятий христианской нравственности.</w:t>
      </w:r>
    </w:p>
    <w:p w:rsidR="00BA5B76" w:rsidRDefault="00BA5B76">
      <w:pPr>
        <w:pStyle w:val="a3"/>
        <w:spacing w:before="38"/>
        <w:ind w:left="0"/>
        <w:jc w:val="left"/>
      </w:pPr>
    </w:p>
    <w:p w:rsidR="00BA5B76" w:rsidRPr="00150949" w:rsidRDefault="005B46E7" w:rsidP="002367F8">
      <w:pPr>
        <w:pStyle w:val="Heading3"/>
        <w:numPr>
          <w:ilvl w:val="2"/>
          <w:numId w:val="67"/>
        </w:numPr>
        <w:tabs>
          <w:tab w:val="left" w:pos="1418"/>
        </w:tabs>
        <w:spacing w:before="1" w:line="276" w:lineRule="auto"/>
        <w:ind w:right="539"/>
        <w:rPr>
          <w:color w:val="000000" w:themeColor="text1"/>
        </w:rPr>
      </w:pPr>
      <w:r w:rsidRPr="00150949">
        <w:rPr>
          <w:color w:val="000000" w:themeColor="text1"/>
        </w:rPr>
        <w:t xml:space="preserve">Рабочая программа по учебному предмету «Изобразительное </w:t>
      </w:r>
      <w:r w:rsidRPr="00150949">
        <w:rPr>
          <w:color w:val="000000" w:themeColor="text1"/>
          <w:spacing w:val="-2"/>
        </w:rPr>
        <w:t>искусство».</w:t>
      </w:r>
    </w:p>
    <w:p w:rsidR="00BA5B76" w:rsidRDefault="005B46E7">
      <w:pPr>
        <w:pStyle w:val="a3"/>
        <w:spacing w:line="276" w:lineRule="auto"/>
        <w:ind w:right="529" w:firstLine="707"/>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BA5B76" w:rsidRDefault="005B46E7" w:rsidP="00A37417">
      <w:pPr>
        <w:pStyle w:val="a3"/>
        <w:spacing w:line="276" w:lineRule="auto"/>
        <w:ind w:right="535" w:firstLine="594"/>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A37417" w:rsidRDefault="005B46E7" w:rsidP="00A37417">
      <w:pPr>
        <w:pStyle w:val="a3"/>
        <w:spacing w:line="321" w:lineRule="exact"/>
        <w:ind w:right="514" w:firstLine="594"/>
      </w:pPr>
      <w:r>
        <w:t>Содержание</w:t>
      </w:r>
      <w:r>
        <w:rPr>
          <w:spacing w:val="54"/>
          <w:w w:val="150"/>
        </w:rPr>
        <w:t xml:space="preserve">  </w:t>
      </w:r>
      <w:r>
        <w:t>обучения</w:t>
      </w:r>
      <w:r>
        <w:rPr>
          <w:spacing w:val="55"/>
          <w:w w:val="150"/>
        </w:rPr>
        <w:t xml:space="preserve">  </w:t>
      </w:r>
      <w:r>
        <w:t>раскрывает</w:t>
      </w:r>
      <w:r>
        <w:rPr>
          <w:spacing w:val="55"/>
          <w:w w:val="150"/>
        </w:rPr>
        <w:t xml:space="preserve">  </w:t>
      </w:r>
      <w:r>
        <w:t>содержательные</w:t>
      </w:r>
      <w:r>
        <w:rPr>
          <w:spacing w:val="54"/>
          <w:w w:val="150"/>
        </w:rPr>
        <w:t xml:space="preserve">  </w:t>
      </w:r>
      <w:r>
        <w:t>линии,</w:t>
      </w:r>
      <w:r>
        <w:rPr>
          <w:spacing w:val="55"/>
          <w:w w:val="150"/>
        </w:rPr>
        <w:t xml:space="preserve">  </w:t>
      </w:r>
      <w:r>
        <w:rPr>
          <w:spacing w:val="-2"/>
        </w:rPr>
        <w:t>которые</w:t>
      </w:r>
      <w:r w:rsidR="00A37417">
        <w:t xml:space="preserve"> </w:t>
      </w:r>
      <w:r>
        <w:t>предлагаются для обязательного изучения в каждом классе на уровне начального общего образования.</w:t>
      </w:r>
    </w:p>
    <w:p w:rsidR="00A37417" w:rsidRDefault="005B46E7" w:rsidP="00A37417">
      <w:pPr>
        <w:pStyle w:val="a3"/>
        <w:spacing w:line="321" w:lineRule="exact"/>
        <w:ind w:right="514" w:firstLine="594"/>
      </w:pPr>
      <w:r>
        <w:t>Планируемые результаты освоения программы по изобразительному искусству</w:t>
      </w:r>
      <w:r>
        <w:rPr>
          <w:spacing w:val="-6"/>
        </w:rPr>
        <w:t xml:space="preserve"> </w:t>
      </w:r>
      <w:r>
        <w:t>включают</w:t>
      </w:r>
      <w:r>
        <w:rPr>
          <w:spacing w:val="-3"/>
        </w:rPr>
        <w:t xml:space="preserve"> </w:t>
      </w:r>
      <w:r>
        <w:t>личностные,</w:t>
      </w:r>
      <w:r>
        <w:rPr>
          <w:spacing w:val="-3"/>
        </w:rPr>
        <w:t xml:space="preserve"> </w:t>
      </w:r>
      <w:r>
        <w:t>метапредметные</w:t>
      </w:r>
      <w:r>
        <w:rPr>
          <w:spacing w:val="-2"/>
        </w:rPr>
        <w:t xml:space="preserve"> </w:t>
      </w:r>
      <w:r>
        <w:t>результаты</w:t>
      </w:r>
      <w:r>
        <w:rPr>
          <w:spacing w:val="-1"/>
        </w:rPr>
        <w:t xml:space="preserve"> </w:t>
      </w:r>
      <w:r>
        <w:t>за</w:t>
      </w:r>
      <w:r>
        <w:rPr>
          <w:spacing w:val="-3"/>
        </w:rPr>
        <w:t xml:space="preserve"> </w:t>
      </w:r>
      <w:r>
        <w:t>весь</w:t>
      </w:r>
      <w:r>
        <w:rPr>
          <w:spacing w:val="-3"/>
        </w:rPr>
        <w:t xml:space="preserve"> </w:t>
      </w:r>
      <w:r>
        <w:t>период обучения на уровне начального общего образования, а также предметные достижения обучающегося за каждый год обучения.</w:t>
      </w:r>
    </w:p>
    <w:p w:rsidR="00BA5B76" w:rsidRDefault="005B46E7" w:rsidP="00A37417">
      <w:pPr>
        <w:pStyle w:val="a3"/>
        <w:spacing w:line="321" w:lineRule="exact"/>
        <w:ind w:right="514" w:firstLine="594"/>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BA5B76" w:rsidRDefault="005B46E7">
      <w:pPr>
        <w:pStyle w:val="a3"/>
        <w:ind w:left="1544"/>
      </w:pPr>
      <w:r>
        <w:t>Пояснительная</w:t>
      </w:r>
      <w:r>
        <w:rPr>
          <w:spacing w:val="-8"/>
        </w:rPr>
        <w:t xml:space="preserve"> </w:t>
      </w:r>
      <w:r>
        <w:rPr>
          <w:spacing w:val="-2"/>
        </w:rPr>
        <w:t>записка.</w:t>
      </w:r>
    </w:p>
    <w:p w:rsidR="00BA5B76" w:rsidRDefault="005B46E7">
      <w:pPr>
        <w:pStyle w:val="a3"/>
        <w:spacing w:before="44" w:line="276" w:lineRule="auto"/>
        <w:ind w:right="531" w:firstLine="707"/>
      </w:pPr>
      <w:r>
        <w:t>Программа по изобразительному искусству на уровне начального общего</w:t>
      </w:r>
      <w:r>
        <w:rPr>
          <w:spacing w:val="-8"/>
        </w:rPr>
        <w:t xml:space="preserve"> </w:t>
      </w:r>
      <w:r>
        <w:t>образования</w:t>
      </w:r>
      <w:r>
        <w:rPr>
          <w:spacing w:val="-9"/>
        </w:rPr>
        <w:t xml:space="preserve"> </w:t>
      </w:r>
      <w:r>
        <w:t>составлена</w:t>
      </w:r>
      <w:r>
        <w:rPr>
          <w:spacing w:val="-7"/>
        </w:rPr>
        <w:t xml:space="preserve"> </w:t>
      </w:r>
      <w:r>
        <w:t>на</w:t>
      </w:r>
      <w:r>
        <w:rPr>
          <w:spacing w:val="-7"/>
        </w:rPr>
        <w:t xml:space="preserve"> </w:t>
      </w:r>
      <w:r>
        <w:t>основе</w:t>
      </w:r>
      <w:r>
        <w:rPr>
          <w:spacing w:val="-8"/>
        </w:rPr>
        <w:t xml:space="preserve"> </w:t>
      </w:r>
      <w:r>
        <w:t>требований</w:t>
      </w:r>
      <w:r>
        <w:rPr>
          <w:spacing w:val="-7"/>
        </w:rPr>
        <w:t xml:space="preserve"> </w:t>
      </w:r>
      <w:r>
        <w:t>к</w:t>
      </w:r>
      <w:r>
        <w:rPr>
          <w:spacing w:val="-7"/>
        </w:rPr>
        <w:t xml:space="preserve"> </w:t>
      </w:r>
      <w:r>
        <w:t>результатам</w:t>
      </w:r>
      <w:r>
        <w:rPr>
          <w:spacing w:val="-8"/>
        </w:rPr>
        <w:t xml:space="preserve"> </w:t>
      </w:r>
      <w:r>
        <w:t>освоения основной</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5B76" w:rsidRDefault="005B46E7">
      <w:pPr>
        <w:pStyle w:val="a3"/>
        <w:spacing w:line="276" w:lineRule="auto"/>
        <w:ind w:right="536" w:firstLine="707"/>
      </w:pPr>
      <w:r>
        <w:t>Цель программы по изобразительному искусству состоит в формировании художественной культуры обучающихся, развитии художественно</w:t>
      </w:r>
      <w:r w:rsidR="00A37417">
        <w:t>-</w:t>
      </w:r>
      <w:r>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37417" w:rsidRDefault="005B46E7" w:rsidP="00A37417">
      <w:pPr>
        <w:pStyle w:val="a3"/>
        <w:spacing w:line="276" w:lineRule="auto"/>
        <w:ind w:right="537" w:firstLine="719"/>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37417" w:rsidRDefault="005B46E7" w:rsidP="00A37417">
      <w:pPr>
        <w:pStyle w:val="a3"/>
        <w:spacing w:line="276" w:lineRule="auto"/>
        <w:ind w:right="537" w:firstLine="719"/>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37417" w:rsidRDefault="005B46E7" w:rsidP="00A37417">
      <w:pPr>
        <w:pStyle w:val="a3"/>
        <w:spacing w:line="276" w:lineRule="auto"/>
        <w:ind w:right="537" w:firstLine="719"/>
      </w:pPr>
      <w:r>
        <w:t>Важнейшей задачей является формирование активного, ценностного отношения</w:t>
      </w:r>
      <w:r>
        <w:rPr>
          <w:spacing w:val="-6"/>
        </w:rPr>
        <w:t xml:space="preserve"> </w:t>
      </w:r>
      <w:r>
        <w:t>к</w:t>
      </w:r>
      <w:r>
        <w:rPr>
          <w:spacing w:val="-6"/>
        </w:rPr>
        <w:t xml:space="preserve"> </w:t>
      </w:r>
      <w:r>
        <w:t>истории</w:t>
      </w:r>
      <w:r>
        <w:rPr>
          <w:spacing w:val="-6"/>
        </w:rPr>
        <w:t xml:space="preserve"> </w:t>
      </w:r>
      <w:r>
        <w:t>отечественной</w:t>
      </w:r>
      <w:r>
        <w:rPr>
          <w:spacing w:val="-6"/>
        </w:rPr>
        <w:t xml:space="preserve"> </w:t>
      </w:r>
      <w:r>
        <w:t>культуры,</w:t>
      </w:r>
      <w:r>
        <w:rPr>
          <w:spacing w:val="-6"/>
        </w:rPr>
        <w:t xml:space="preserve"> </w:t>
      </w:r>
      <w:r>
        <w:t>выраженной</w:t>
      </w:r>
      <w:r>
        <w:rPr>
          <w:spacing w:val="-6"/>
        </w:rPr>
        <w:t xml:space="preserve"> </w:t>
      </w:r>
      <w:r>
        <w:t>в</w:t>
      </w:r>
      <w:r>
        <w:rPr>
          <w:spacing w:val="-7"/>
        </w:rPr>
        <w:t xml:space="preserve"> </w:t>
      </w:r>
      <w:r>
        <w:t>её</w:t>
      </w:r>
      <w:r>
        <w:rPr>
          <w:spacing w:val="-6"/>
        </w:rPr>
        <w:t xml:space="preserve"> </w:t>
      </w:r>
      <w:r>
        <w:t>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BA5B76" w:rsidRPr="00A37417" w:rsidRDefault="005B46E7" w:rsidP="00A37417">
      <w:pPr>
        <w:pStyle w:val="a3"/>
        <w:spacing w:line="276" w:lineRule="auto"/>
        <w:ind w:right="537" w:firstLine="719"/>
        <w:rPr>
          <w:spacing w:val="-5"/>
        </w:rPr>
      </w:pPr>
      <w:r>
        <w:t>Учебные</w:t>
      </w:r>
      <w:r>
        <w:rPr>
          <w:spacing w:val="16"/>
        </w:rPr>
        <w:t xml:space="preserve"> </w:t>
      </w:r>
      <w:r>
        <w:t>темы,</w:t>
      </w:r>
      <w:r>
        <w:rPr>
          <w:spacing w:val="15"/>
        </w:rPr>
        <w:t xml:space="preserve"> </w:t>
      </w:r>
      <w:r>
        <w:t>связанные</w:t>
      </w:r>
      <w:r>
        <w:rPr>
          <w:spacing w:val="16"/>
        </w:rPr>
        <w:t xml:space="preserve"> </w:t>
      </w:r>
      <w:r>
        <w:t>с</w:t>
      </w:r>
      <w:r>
        <w:rPr>
          <w:spacing w:val="15"/>
        </w:rPr>
        <w:t xml:space="preserve"> </w:t>
      </w:r>
      <w:r>
        <w:t>восприятием,</w:t>
      </w:r>
      <w:r>
        <w:rPr>
          <w:spacing w:val="15"/>
        </w:rPr>
        <w:t xml:space="preserve"> </w:t>
      </w:r>
      <w:r>
        <w:t>могут</w:t>
      </w:r>
      <w:r>
        <w:rPr>
          <w:spacing w:val="15"/>
        </w:rPr>
        <w:t xml:space="preserve"> </w:t>
      </w:r>
      <w:r>
        <w:t>быть</w:t>
      </w:r>
      <w:r>
        <w:rPr>
          <w:spacing w:val="13"/>
        </w:rPr>
        <w:t xml:space="preserve"> </w:t>
      </w:r>
      <w:r>
        <w:t>реализованы</w:t>
      </w:r>
      <w:r>
        <w:rPr>
          <w:spacing w:val="17"/>
        </w:rPr>
        <w:t xml:space="preserve"> </w:t>
      </w:r>
      <w:r>
        <w:rPr>
          <w:spacing w:val="-5"/>
        </w:rPr>
        <w:t>как</w:t>
      </w:r>
    </w:p>
    <w:p w:rsidR="00BA5B76" w:rsidRDefault="005B46E7">
      <w:pPr>
        <w:pStyle w:val="a3"/>
        <w:spacing w:before="1" w:line="276" w:lineRule="auto"/>
        <w:ind w:right="534"/>
      </w:pPr>
      <w:r>
        <w:t>отдельные уроки, но чаще всего следует объединять задачи восприятия с задачами</w:t>
      </w:r>
      <w:r>
        <w:rPr>
          <w:spacing w:val="-18"/>
        </w:rPr>
        <w:t xml:space="preserve"> </w:t>
      </w:r>
      <w:r>
        <w:t>практической</w:t>
      </w:r>
      <w:r>
        <w:rPr>
          <w:spacing w:val="-17"/>
        </w:rPr>
        <w:t xml:space="preserve"> </w:t>
      </w:r>
      <w:r>
        <w:t>творческой</w:t>
      </w:r>
      <w:r>
        <w:rPr>
          <w:spacing w:val="-18"/>
        </w:rPr>
        <w:t xml:space="preserve"> </w:t>
      </w:r>
      <w:r>
        <w:t>работы</w:t>
      </w:r>
      <w:r>
        <w:rPr>
          <w:spacing w:val="-17"/>
        </w:rPr>
        <w:t xml:space="preserve"> </w:t>
      </w:r>
      <w:r>
        <w:t>(при</w:t>
      </w:r>
      <w:r>
        <w:rPr>
          <w:spacing w:val="-18"/>
        </w:rPr>
        <w:t xml:space="preserve"> </w:t>
      </w:r>
      <w:r>
        <w:t>сохранении</w:t>
      </w:r>
      <w:r>
        <w:rPr>
          <w:spacing w:val="-17"/>
        </w:rPr>
        <w:t xml:space="preserve"> </w:t>
      </w:r>
      <w:r>
        <w:t>учебного</w:t>
      </w:r>
      <w:r>
        <w:rPr>
          <w:spacing w:val="-18"/>
        </w:rPr>
        <w:t xml:space="preserve"> </w:t>
      </w:r>
      <w:r>
        <w:t>времени на восприятие произведений искусства и эстетического наблюдения окружающей действительности).</w:t>
      </w:r>
    </w:p>
    <w:p w:rsidR="00A37417" w:rsidRDefault="005B46E7" w:rsidP="00A37417">
      <w:pPr>
        <w:pStyle w:val="a3"/>
        <w:spacing w:line="276" w:lineRule="auto"/>
        <w:ind w:right="526" w:firstLine="719"/>
      </w:pPr>
      <w:r>
        <w:t>Программа по изобразительному искусству знакомит обучающихся с многообразием</w:t>
      </w:r>
      <w:r>
        <w:rPr>
          <w:spacing w:val="-9"/>
        </w:rPr>
        <w:t xml:space="preserve"> </w:t>
      </w:r>
      <w:r>
        <w:t>видов</w:t>
      </w:r>
      <w:r>
        <w:rPr>
          <w:spacing w:val="-10"/>
        </w:rPr>
        <w:t xml:space="preserve"> </w:t>
      </w:r>
      <w:r>
        <w:t>художественной</w:t>
      </w:r>
      <w:r>
        <w:rPr>
          <w:spacing w:val="-11"/>
        </w:rPr>
        <w:t xml:space="preserve"> </w:t>
      </w:r>
      <w:r>
        <w:t>деятельности</w:t>
      </w:r>
      <w:r>
        <w:rPr>
          <w:spacing w:val="-9"/>
        </w:rPr>
        <w:t xml:space="preserve"> </w:t>
      </w:r>
      <w:r>
        <w:t>и</w:t>
      </w:r>
      <w:r>
        <w:rPr>
          <w:spacing w:val="-9"/>
        </w:rPr>
        <w:t xml:space="preserve"> </w:t>
      </w:r>
      <w:r>
        <w:t>технически</w:t>
      </w:r>
      <w:r>
        <w:rPr>
          <w:spacing w:val="-11"/>
        </w:rPr>
        <w:t xml:space="preserve"> </w:t>
      </w:r>
      <w:r>
        <w:t>доступным разнообразием художественных материалов. Практическая художест</w:t>
      </w:r>
      <w:r w:rsidR="005309DF">
        <w:t>венно-</w:t>
      </w:r>
      <w:r>
        <w:t xml:space="preserve"> творческая деятельность занимает приоритетное пространство учебного времени. При опоре на восприятие произведений искусства художественно- 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37417" w:rsidRDefault="005B46E7" w:rsidP="00A37417">
      <w:pPr>
        <w:pStyle w:val="a3"/>
        <w:spacing w:line="276" w:lineRule="auto"/>
        <w:ind w:right="526" w:firstLine="719"/>
      </w:pPr>
      <w:r>
        <w:t>Содержание</w:t>
      </w:r>
      <w:r>
        <w:rPr>
          <w:spacing w:val="-10"/>
        </w:rPr>
        <w:t xml:space="preserve"> </w:t>
      </w:r>
      <w:r>
        <w:t>программы</w:t>
      </w:r>
      <w:r>
        <w:rPr>
          <w:spacing w:val="-10"/>
        </w:rPr>
        <w:t xml:space="preserve"> </w:t>
      </w:r>
      <w:r>
        <w:t>по</w:t>
      </w:r>
      <w:r>
        <w:rPr>
          <w:spacing w:val="-7"/>
        </w:rPr>
        <w:t xml:space="preserve"> </w:t>
      </w:r>
      <w:r>
        <w:t>изобразительному</w:t>
      </w:r>
      <w:r>
        <w:rPr>
          <w:spacing w:val="-11"/>
        </w:rPr>
        <w:t xml:space="preserve"> </w:t>
      </w:r>
      <w:r>
        <w:t>искусству</w:t>
      </w:r>
      <w:r>
        <w:rPr>
          <w:spacing w:val="-11"/>
        </w:rPr>
        <w:t xml:space="preserve"> </w:t>
      </w:r>
      <w:r>
        <w:t>структурировано</w:t>
      </w:r>
      <w:r>
        <w:rPr>
          <w:spacing w:val="-7"/>
        </w:rPr>
        <w:t xml:space="preserve"> </w:t>
      </w:r>
      <w:r>
        <w:t>как система тематических модулей. Изучение содержания всех модулей в 1-4 классах обязательно.</w:t>
      </w:r>
    </w:p>
    <w:p w:rsidR="00BA5B76" w:rsidRDefault="005B46E7" w:rsidP="00A37417">
      <w:pPr>
        <w:pStyle w:val="a3"/>
        <w:spacing w:line="276" w:lineRule="auto"/>
        <w:ind w:right="526" w:firstLine="719"/>
      </w:pPr>
      <w:r>
        <w:t>Общее число часов, рекомендованных для изучения изобразительного искусства</w:t>
      </w:r>
      <w:r>
        <w:rPr>
          <w:spacing w:val="-3"/>
        </w:rPr>
        <w:t xml:space="preserve"> </w:t>
      </w:r>
      <w:r>
        <w:t>-135 часов: в</w:t>
      </w:r>
      <w:r>
        <w:rPr>
          <w:spacing w:val="-2"/>
        </w:rPr>
        <w:t xml:space="preserve"> </w:t>
      </w:r>
      <w:r>
        <w:t>1</w:t>
      </w:r>
      <w:r>
        <w:rPr>
          <w:spacing w:val="-1"/>
        </w:rPr>
        <w:t xml:space="preserve"> </w:t>
      </w:r>
      <w:r>
        <w:t>классе -</w:t>
      </w:r>
      <w:r w:rsidR="00A37417">
        <w:rPr>
          <w:spacing w:val="69"/>
          <w:w w:val="150"/>
        </w:rPr>
        <w:t xml:space="preserve"> </w:t>
      </w:r>
      <w:r>
        <w:t>33</w:t>
      </w:r>
      <w:r>
        <w:rPr>
          <w:spacing w:val="5"/>
        </w:rPr>
        <w:t xml:space="preserve"> </w:t>
      </w:r>
      <w:r>
        <w:t>часа</w:t>
      </w:r>
      <w:r>
        <w:rPr>
          <w:spacing w:val="3"/>
        </w:rPr>
        <w:t xml:space="preserve"> </w:t>
      </w:r>
      <w:r>
        <w:t>(1</w:t>
      </w:r>
      <w:r>
        <w:rPr>
          <w:spacing w:val="4"/>
        </w:rPr>
        <w:t xml:space="preserve"> </w:t>
      </w:r>
      <w:r>
        <w:t>час</w:t>
      </w:r>
      <w:r>
        <w:rPr>
          <w:spacing w:val="4"/>
        </w:rPr>
        <w:t xml:space="preserve"> </w:t>
      </w:r>
      <w:r>
        <w:t>в</w:t>
      </w:r>
      <w:r>
        <w:rPr>
          <w:spacing w:val="2"/>
        </w:rPr>
        <w:t xml:space="preserve"> </w:t>
      </w:r>
      <w:r>
        <w:t>неделю),</w:t>
      </w:r>
      <w:r>
        <w:rPr>
          <w:spacing w:val="2"/>
        </w:rPr>
        <w:t xml:space="preserve"> </w:t>
      </w:r>
      <w:r>
        <w:t>во</w:t>
      </w:r>
      <w:r>
        <w:rPr>
          <w:spacing w:val="3"/>
        </w:rPr>
        <w:t xml:space="preserve"> </w:t>
      </w:r>
      <w:r>
        <w:t>2</w:t>
      </w:r>
      <w:r>
        <w:rPr>
          <w:spacing w:val="4"/>
        </w:rPr>
        <w:t xml:space="preserve"> </w:t>
      </w:r>
      <w:r>
        <w:rPr>
          <w:spacing w:val="-2"/>
        </w:rPr>
        <w:t>классе</w:t>
      </w:r>
    </w:p>
    <w:p w:rsidR="00BA5B76" w:rsidRDefault="005B46E7">
      <w:pPr>
        <w:pStyle w:val="a3"/>
        <w:spacing w:line="320" w:lineRule="exact"/>
      </w:pPr>
      <w:r>
        <w:t>- 34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3</w:t>
      </w:r>
      <w:r>
        <w:rPr>
          <w:spacing w:val="1"/>
        </w:rPr>
        <w:t xml:space="preserve"> </w:t>
      </w:r>
      <w:r>
        <w:t>классе</w:t>
      </w:r>
      <w:r>
        <w:rPr>
          <w:spacing w:val="4"/>
        </w:rPr>
        <w:t xml:space="preserve"> </w:t>
      </w:r>
      <w:r>
        <w:t>-</w:t>
      </w:r>
      <w:r>
        <w:rPr>
          <w:spacing w:val="-2"/>
        </w:rPr>
        <w:t xml:space="preserve"> </w:t>
      </w:r>
      <w:r>
        <w:t>34 часа</w:t>
      </w:r>
      <w:r>
        <w:rPr>
          <w:spacing w:val="1"/>
        </w:rPr>
        <w:t xml:space="preserve"> </w:t>
      </w:r>
      <w:r>
        <w:t>(1</w:t>
      </w:r>
      <w:r>
        <w:rPr>
          <w:spacing w:val="-1"/>
        </w:rPr>
        <w:t xml:space="preserve"> </w:t>
      </w:r>
      <w:r>
        <w:t>час</w:t>
      </w:r>
      <w:r>
        <w:rPr>
          <w:spacing w:val="-1"/>
        </w:rPr>
        <w:t xml:space="preserve"> </w:t>
      </w:r>
      <w:r>
        <w:t>в</w:t>
      </w:r>
      <w:r>
        <w:rPr>
          <w:spacing w:val="-3"/>
        </w:rPr>
        <w:t xml:space="preserve"> </w:t>
      </w:r>
      <w:r>
        <w:t>неделю), в</w:t>
      </w:r>
      <w:r>
        <w:rPr>
          <w:spacing w:val="-1"/>
        </w:rPr>
        <w:t xml:space="preserve"> </w:t>
      </w:r>
      <w:r>
        <w:t>4</w:t>
      </w:r>
      <w:r>
        <w:rPr>
          <w:spacing w:val="-2"/>
        </w:rPr>
        <w:t xml:space="preserve"> </w:t>
      </w:r>
      <w:r>
        <w:t>классе</w:t>
      </w:r>
      <w:r>
        <w:rPr>
          <w:spacing w:val="3"/>
        </w:rPr>
        <w:t xml:space="preserve"> </w:t>
      </w:r>
      <w:r>
        <w:t>-</w:t>
      </w:r>
      <w:r>
        <w:rPr>
          <w:spacing w:val="-1"/>
        </w:rPr>
        <w:t xml:space="preserve"> </w:t>
      </w:r>
      <w:r>
        <w:rPr>
          <w:spacing w:val="-5"/>
        </w:rPr>
        <w:t>34</w:t>
      </w:r>
    </w:p>
    <w:p w:rsidR="00A37417" w:rsidRDefault="005B46E7" w:rsidP="00A37417">
      <w:pPr>
        <w:pStyle w:val="a3"/>
        <w:spacing w:before="46" w:line="276" w:lineRule="auto"/>
        <w:ind w:right="514"/>
        <w:jc w:val="left"/>
      </w:pPr>
      <w:r>
        <w:t>часа (1 час в неделю). Содержание</w:t>
      </w:r>
      <w:r>
        <w:rPr>
          <w:spacing w:val="-12"/>
        </w:rPr>
        <w:t xml:space="preserve"> </w:t>
      </w:r>
      <w:r>
        <w:t>обучения</w:t>
      </w:r>
      <w:r>
        <w:rPr>
          <w:spacing w:val="-10"/>
        </w:rPr>
        <w:t xml:space="preserve"> </w:t>
      </w:r>
      <w:r>
        <w:t>в</w:t>
      </w:r>
      <w:r>
        <w:rPr>
          <w:spacing w:val="-11"/>
        </w:rPr>
        <w:t xml:space="preserve"> </w:t>
      </w:r>
      <w:r>
        <w:t>1</w:t>
      </w:r>
      <w:r>
        <w:rPr>
          <w:spacing w:val="-10"/>
        </w:rPr>
        <w:t xml:space="preserve"> </w:t>
      </w:r>
      <w:r>
        <w:t xml:space="preserve">классе. </w:t>
      </w:r>
    </w:p>
    <w:p w:rsidR="00A37417" w:rsidRDefault="005B46E7" w:rsidP="00A37417">
      <w:pPr>
        <w:pStyle w:val="a3"/>
        <w:spacing w:before="46" w:line="276" w:lineRule="auto"/>
        <w:ind w:right="514"/>
        <w:jc w:val="left"/>
      </w:pPr>
      <w:r>
        <w:t>Модуль «Графика».</w:t>
      </w:r>
    </w:p>
    <w:p w:rsidR="00A37417" w:rsidRDefault="005B46E7" w:rsidP="00A37417">
      <w:pPr>
        <w:pStyle w:val="a3"/>
        <w:spacing w:before="46" w:line="276" w:lineRule="auto"/>
        <w:ind w:right="514" w:firstLine="594"/>
      </w:pPr>
      <w:r>
        <w:rPr>
          <w:spacing w:val="-2"/>
        </w:rPr>
        <w:t>Расположение</w:t>
      </w:r>
      <w:r w:rsidR="00A37417">
        <w:t xml:space="preserve"> </w:t>
      </w:r>
      <w:r>
        <w:rPr>
          <w:spacing w:val="-2"/>
        </w:rPr>
        <w:t>изображения</w:t>
      </w:r>
      <w:r w:rsidR="00A37417">
        <w:t xml:space="preserve"> </w:t>
      </w:r>
      <w:r>
        <w:rPr>
          <w:spacing w:val="-6"/>
        </w:rPr>
        <w:t>на</w:t>
      </w:r>
      <w:r w:rsidR="00A37417">
        <w:t xml:space="preserve"> </w:t>
      </w:r>
      <w:r>
        <w:rPr>
          <w:spacing w:val="-2"/>
        </w:rPr>
        <w:t>листе.</w:t>
      </w:r>
      <w:r w:rsidR="00A37417">
        <w:rPr>
          <w:spacing w:val="-2"/>
        </w:rPr>
        <w:t xml:space="preserve"> </w:t>
      </w:r>
      <w:r>
        <w:rPr>
          <w:spacing w:val="-2"/>
        </w:rPr>
        <w:t>Выбор</w:t>
      </w:r>
      <w:r w:rsidR="00A37417">
        <w:rPr>
          <w:spacing w:val="-2"/>
        </w:rPr>
        <w:t xml:space="preserve"> </w:t>
      </w:r>
      <w:r>
        <w:rPr>
          <w:spacing w:val="-2"/>
        </w:rPr>
        <w:t>вертикального</w:t>
      </w:r>
      <w:r>
        <w:tab/>
      </w:r>
      <w:r>
        <w:rPr>
          <w:spacing w:val="-4"/>
        </w:rPr>
        <w:t xml:space="preserve">или </w:t>
      </w:r>
      <w:r>
        <w:t>горизонтального формата листа в зависимости от содержания изображения.</w:t>
      </w:r>
    </w:p>
    <w:p w:rsidR="00A37417" w:rsidRDefault="005B46E7" w:rsidP="00A37417">
      <w:pPr>
        <w:pStyle w:val="a3"/>
        <w:spacing w:before="46" w:line="276" w:lineRule="auto"/>
        <w:ind w:right="514" w:firstLine="594"/>
      </w:pPr>
      <w:r>
        <w:t>Разные виды</w:t>
      </w:r>
      <w:r>
        <w:rPr>
          <w:spacing w:val="32"/>
        </w:rPr>
        <w:t xml:space="preserve"> </w:t>
      </w:r>
      <w:r>
        <w:t>линий. Линейный рисунок. Графические</w:t>
      </w:r>
      <w:r>
        <w:rPr>
          <w:spacing w:val="36"/>
        </w:rPr>
        <w:t xml:space="preserve"> </w:t>
      </w:r>
      <w:r>
        <w:t>материалы для линейного рисунка и их особенности. Приёмы рисования линией.</w:t>
      </w:r>
    </w:p>
    <w:p w:rsidR="00A37417" w:rsidRDefault="005B46E7" w:rsidP="00A37417">
      <w:pPr>
        <w:pStyle w:val="a3"/>
        <w:spacing w:before="46" w:line="276" w:lineRule="auto"/>
        <w:ind w:right="514" w:firstLine="594"/>
      </w:pPr>
      <w:r>
        <w:t>Рисование</w:t>
      </w:r>
      <w:r>
        <w:rPr>
          <w:spacing w:val="-3"/>
        </w:rPr>
        <w:t xml:space="preserve"> </w:t>
      </w:r>
      <w:r>
        <w:t>с</w:t>
      </w:r>
      <w:r>
        <w:rPr>
          <w:spacing w:val="-3"/>
        </w:rPr>
        <w:t xml:space="preserve"> </w:t>
      </w:r>
      <w:r>
        <w:t>натуры:</w:t>
      </w:r>
      <w:r>
        <w:rPr>
          <w:spacing w:val="-3"/>
        </w:rPr>
        <w:t xml:space="preserve"> </w:t>
      </w:r>
      <w:r>
        <w:t>разные</w:t>
      </w:r>
      <w:r>
        <w:rPr>
          <w:spacing w:val="-3"/>
        </w:rPr>
        <w:t xml:space="preserve"> </w:t>
      </w:r>
      <w:r>
        <w:t>листья</w:t>
      </w:r>
      <w:r>
        <w:rPr>
          <w:spacing w:val="-3"/>
        </w:rPr>
        <w:t xml:space="preserve"> </w:t>
      </w:r>
      <w:r>
        <w:t>и</w:t>
      </w:r>
      <w:r>
        <w:rPr>
          <w:spacing w:val="-6"/>
        </w:rPr>
        <w:t xml:space="preserve"> </w:t>
      </w:r>
      <w:r>
        <w:t>их</w:t>
      </w:r>
      <w:r>
        <w:rPr>
          <w:spacing w:val="-3"/>
        </w:rPr>
        <w:t xml:space="preserve"> </w:t>
      </w:r>
      <w:r>
        <w:rPr>
          <w:spacing w:val="-2"/>
        </w:rPr>
        <w:t>форма.</w:t>
      </w:r>
    </w:p>
    <w:p w:rsidR="00A37417" w:rsidRDefault="005B46E7" w:rsidP="00A37417">
      <w:pPr>
        <w:pStyle w:val="a3"/>
        <w:spacing w:before="46" w:line="276" w:lineRule="auto"/>
        <w:ind w:right="514" w:firstLine="594"/>
      </w:pPr>
      <w:r>
        <w:t>Представление</w:t>
      </w:r>
      <w:r>
        <w:rPr>
          <w:spacing w:val="35"/>
        </w:rPr>
        <w:t xml:space="preserve"> </w:t>
      </w:r>
      <w:r>
        <w:t>о</w:t>
      </w:r>
      <w:r>
        <w:rPr>
          <w:spacing w:val="33"/>
        </w:rPr>
        <w:t xml:space="preserve"> </w:t>
      </w:r>
      <w:r>
        <w:t>пропорциях:</w:t>
      </w:r>
      <w:r>
        <w:rPr>
          <w:spacing w:val="35"/>
        </w:rPr>
        <w:t xml:space="preserve"> </w:t>
      </w:r>
      <w:r>
        <w:t>короткое</w:t>
      </w:r>
      <w:r>
        <w:rPr>
          <w:spacing w:val="39"/>
        </w:rPr>
        <w:t xml:space="preserve"> </w:t>
      </w:r>
      <w:r>
        <w:t>-</w:t>
      </w:r>
      <w:r>
        <w:rPr>
          <w:spacing w:val="35"/>
        </w:rPr>
        <w:t xml:space="preserve"> </w:t>
      </w:r>
      <w:r>
        <w:t>длинное.</w:t>
      </w:r>
      <w:r>
        <w:rPr>
          <w:spacing w:val="33"/>
        </w:rPr>
        <w:t xml:space="preserve"> </w:t>
      </w:r>
      <w:r>
        <w:t>Развитие</w:t>
      </w:r>
      <w:r>
        <w:rPr>
          <w:spacing w:val="37"/>
        </w:rPr>
        <w:t xml:space="preserve"> </w:t>
      </w:r>
      <w:r>
        <w:t>-</w:t>
      </w:r>
      <w:r>
        <w:rPr>
          <w:spacing w:val="35"/>
        </w:rPr>
        <w:t xml:space="preserve"> </w:t>
      </w:r>
      <w:r>
        <w:t>навыка видения соотношения частей целого (на основе рисунков животных).</w:t>
      </w:r>
    </w:p>
    <w:p w:rsidR="00A37417" w:rsidRDefault="005B46E7" w:rsidP="00A37417">
      <w:pPr>
        <w:pStyle w:val="a3"/>
        <w:spacing w:before="46" w:line="276" w:lineRule="auto"/>
        <w:ind w:right="514" w:firstLine="594"/>
        <w:rPr>
          <w:spacing w:val="-2"/>
        </w:rPr>
      </w:pPr>
      <w:r>
        <w:rPr>
          <w:spacing w:val="-2"/>
        </w:rPr>
        <w:t>Графическое</w:t>
      </w:r>
      <w:r>
        <w:tab/>
      </w:r>
      <w:r>
        <w:rPr>
          <w:spacing w:val="-4"/>
        </w:rPr>
        <w:t>пятно</w:t>
      </w:r>
      <w:r>
        <w:tab/>
      </w:r>
      <w:r>
        <w:rPr>
          <w:spacing w:val="-2"/>
        </w:rPr>
        <w:t>(ахроматическое)</w:t>
      </w:r>
      <w:r>
        <w:tab/>
      </w:r>
      <w:r>
        <w:rPr>
          <w:spacing w:val="-10"/>
        </w:rPr>
        <w:t>и</w:t>
      </w:r>
      <w:r>
        <w:tab/>
      </w:r>
      <w:r>
        <w:rPr>
          <w:spacing w:val="-2"/>
        </w:rPr>
        <w:t>представление</w:t>
      </w:r>
      <w:r>
        <w:tab/>
      </w:r>
      <w:r>
        <w:rPr>
          <w:spacing w:val="-10"/>
        </w:rPr>
        <w:t>о</w:t>
      </w:r>
      <w:r>
        <w:tab/>
      </w:r>
      <w:r>
        <w:rPr>
          <w:spacing w:val="-2"/>
        </w:rPr>
        <w:t>силуэте</w:t>
      </w:r>
      <w:r w:rsidR="00A37417">
        <w:rPr>
          <w:spacing w:val="-2"/>
        </w:rPr>
        <w:t>.</w:t>
      </w:r>
    </w:p>
    <w:p w:rsidR="00A37417" w:rsidRDefault="005B46E7" w:rsidP="00A37417">
      <w:pPr>
        <w:pStyle w:val="a3"/>
        <w:spacing w:before="46" w:line="276" w:lineRule="auto"/>
        <w:ind w:right="514" w:firstLine="594"/>
      </w:pPr>
      <w:r>
        <w:t>Формирование</w:t>
      </w:r>
      <w:r>
        <w:rPr>
          <w:spacing w:val="-6"/>
        </w:rPr>
        <w:t xml:space="preserve"> </w:t>
      </w:r>
      <w:r>
        <w:t>навыка</w:t>
      </w:r>
      <w:r>
        <w:rPr>
          <w:spacing w:val="-6"/>
        </w:rPr>
        <w:t xml:space="preserve"> </w:t>
      </w:r>
      <w:r>
        <w:t>видения</w:t>
      </w:r>
      <w:r>
        <w:rPr>
          <w:spacing w:val="-8"/>
        </w:rPr>
        <w:t xml:space="preserve"> </w:t>
      </w:r>
      <w:r>
        <w:t>целостности.</w:t>
      </w:r>
      <w:r>
        <w:rPr>
          <w:spacing w:val="-6"/>
        </w:rPr>
        <w:t xml:space="preserve"> </w:t>
      </w:r>
      <w:r>
        <w:t>Цельная</w:t>
      </w:r>
      <w:r>
        <w:rPr>
          <w:spacing w:val="-6"/>
        </w:rPr>
        <w:t xml:space="preserve"> </w:t>
      </w:r>
      <w:r>
        <w:t>форма</w:t>
      </w:r>
      <w:r>
        <w:rPr>
          <w:spacing w:val="-6"/>
        </w:rPr>
        <w:t xml:space="preserve"> </w:t>
      </w:r>
      <w:r>
        <w:t>и</w:t>
      </w:r>
      <w:r>
        <w:rPr>
          <w:spacing w:val="-6"/>
        </w:rPr>
        <w:t xml:space="preserve"> </w:t>
      </w:r>
      <w:r>
        <w:t>её</w:t>
      </w:r>
      <w:r>
        <w:rPr>
          <w:spacing w:val="-6"/>
        </w:rPr>
        <w:t xml:space="preserve"> </w:t>
      </w:r>
      <w:r>
        <w:t>части. Модуль «Живопись».</w:t>
      </w:r>
    </w:p>
    <w:p w:rsidR="00A37417" w:rsidRDefault="005B46E7" w:rsidP="00A37417">
      <w:pPr>
        <w:pStyle w:val="a3"/>
        <w:spacing w:before="46" w:line="276" w:lineRule="auto"/>
        <w:ind w:right="514" w:firstLine="594"/>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37417" w:rsidRDefault="005B46E7" w:rsidP="00A37417">
      <w:pPr>
        <w:pStyle w:val="a3"/>
        <w:spacing w:before="46" w:line="276" w:lineRule="auto"/>
        <w:ind w:right="514" w:firstLine="594"/>
      </w:pPr>
      <w:r>
        <w:t>Три основных цвета. Ассоциативные представления, связанные с каждым цветом. Навыки смешения красок и получение нового цвета.</w:t>
      </w:r>
    </w:p>
    <w:p w:rsidR="00A37417" w:rsidRDefault="005B46E7" w:rsidP="00A37417">
      <w:pPr>
        <w:pStyle w:val="a3"/>
        <w:spacing w:before="46" w:line="276" w:lineRule="auto"/>
        <w:ind w:right="514" w:firstLine="594"/>
      </w:pPr>
      <w:r>
        <w:rPr>
          <w:spacing w:val="-2"/>
        </w:rPr>
        <w:t>Эмоциональная выразительность</w:t>
      </w:r>
      <w:r>
        <w:rPr>
          <w:spacing w:val="-3"/>
        </w:rPr>
        <w:t xml:space="preserve"> </w:t>
      </w:r>
      <w:r>
        <w:rPr>
          <w:spacing w:val="-2"/>
        </w:rPr>
        <w:t>цвета,</w:t>
      </w:r>
      <w:r>
        <w:rPr>
          <w:spacing w:val="-6"/>
        </w:rPr>
        <w:t xml:space="preserve"> </w:t>
      </w:r>
      <w:r>
        <w:rPr>
          <w:spacing w:val="-2"/>
        </w:rPr>
        <w:t xml:space="preserve">способы выражение настроения </w:t>
      </w:r>
      <w:r>
        <w:t>в изображаемом сюжете.</w:t>
      </w:r>
    </w:p>
    <w:p w:rsidR="00A37417" w:rsidRDefault="005B46E7" w:rsidP="00A37417">
      <w:pPr>
        <w:pStyle w:val="a3"/>
        <w:spacing w:before="46" w:line="276" w:lineRule="auto"/>
        <w:ind w:right="514" w:firstLine="594"/>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A37417" w:rsidRDefault="005B46E7" w:rsidP="00A37417">
      <w:pPr>
        <w:pStyle w:val="a3"/>
        <w:spacing w:before="46" w:line="276" w:lineRule="auto"/>
        <w:ind w:right="514" w:firstLine="594"/>
      </w:pPr>
      <w:r>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rsidR="00BA5B76" w:rsidRDefault="005B46E7" w:rsidP="00A37417">
      <w:pPr>
        <w:pStyle w:val="a3"/>
        <w:spacing w:before="46" w:line="276" w:lineRule="auto"/>
        <w:ind w:right="514" w:firstLine="594"/>
      </w:pPr>
      <w:r>
        <w:t xml:space="preserve">Техника монотипии. Представления о симметрии. Развитие </w:t>
      </w:r>
      <w:r>
        <w:rPr>
          <w:spacing w:val="-2"/>
        </w:rPr>
        <w:t>воображения.</w:t>
      </w:r>
    </w:p>
    <w:p w:rsidR="00A37417" w:rsidRDefault="005B46E7" w:rsidP="00A37417">
      <w:pPr>
        <w:pStyle w:val="a3"/>
        <w:spacing w:before="5"/>
      </w:pPr>
      <w:r>
        <w:t>Модуль</w:t>
      </w:r>
      <w:r>
        <w:rPr>
          <w:spacing w:val="-7"/>
        </w:rPr>
        <w:t xml:space="preserve"> </w:t>
      </w:r>
      <w:r>
        <w:rPr>
          <w:spacing w:val="-2"/>
        </w:rPr>
        <w:t>«Скульптура».</w:t>
      </w:r>
    </w:p>
    <w:p w:rsidR="00A37417" w:rsidRDefault="005B46E7" w:rsidP="00A37417">
      <w:pPr>
        <w:pStyle w:val="a3"/>
        <w:spacing w:before="5"/>
        <w:ind w:right="514" w:firstLine="594"/>
      </w:pPr>
      <w:r>
        <w:t xml:space="preserve">Изображение в объёме. Приёмы работы с пластилином; дощечка, стек, </w:t>
      </w:r>
      <w:r>
        <w:rPr>
          <w:spacing w:val="-2"/>
        </w:rPr>
        <w:t>тряпочка.</w:t>
      </w:r>
    </w:p>
    <w:p w:rsidR="00A37417" w:rsidRDefault="005B46E7" w:rsidP="00A37417">
      <w:pPr>
        <w:pStyle w:val="a3"/>
        <w:spacing w:before="5"/>
        <w:ind w:right="514" w:firstLine="594"/>
      </w:pPr>
      <w:r>
        <w:t xml:space="preserve">Лепка зверушек из цельной формы (например, черепашки, ёжика, </w:t>
      </w:r>
      <w:r>
        <w:rPr>
          <w:spacing w:val="-2"/>
        </w:rPr>
        <w:t>зайчика).</w:t>
      </w:r>
    </w:p>
    <w:p w:rsidR="00A37417" w:rsidRDefault="005B46E7" w:rsidP="00A37417">
      <w:pPr>
        <w:pStyle w:val="a3"/>
        <w:spacing w:before="5"/>
        <w:ind w:right="514" w:firstLine="594"/>
      </w:pPr>
      <w:r>
        <w:t>Приёмы</w:t>
      </w:r>
      <w:r>
        <w:rPr>
          <w:spacing w:val="-9"/>
        </w:rPr>
        <w:t xml:space="preserve"> </w:t>
      </w:r>
      <w:r>
        <w:t>вытягивания,</w:t>
      </w:r>
      <w:r>
        <w:rPr>
          <w:spacing w:val="-6"/>
        </w:rPr>
        <w:t xml:space="preserve"> </w:t>
      </w:r>
      <w:r>
        <w:t>вдавливания,</w:t>
      </w:r>
      <w:r>
        <w:rPr>
          <w:spacing w:val="-7"/>
        </w:rPr>
        <w:t xml:space="preserve"> </w:t>
      </w:r>
      <w:r>
        <w:t>сгибания,</w:t>
      </w:r>
      <w:r>
        <w:rPr>
          <w:spacing w:val="-6"/>
        </w:rPr>
        <w:t xml:space="preserve"> </w:t>
      </w:r>
      <w:r>
        <w:rPr>
          <w:spacing w:val="-2"/>
        </w:rPr>
        <w:t>скручивания.</w:t>
      </w:r>
    </w:p>
    <w:p w:rsidR="00A37417" w:rsidRDefault="005B46E7" w:rsidP="00A37417">
      <w:pPr>
        <w:pStyle w:val="a3"/>
        <w:spacing w:before="5"/>
        <w:ind w:right="514" w:firstLine="594"/>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37417" w:rsidRDefault="005B46E7" w:rsidP="00A37417">
      <w:pPr>
        <w:pStyle w:val="a3"/>
        <w:spacing w:before="5"/>
        <w:ind w:right="514" w:firstLine="594"/>
      </w:pPr>
      <w:r>
        <w:t>Бумажная пластика. Овладение первичными приёмами надрезания, закручивания, складывания.</w:t>
      </w:r>
    </w:p>
    <w:p w:rsidR="00BA5B76" w:rsidRDefault="005B46E7" w:rsidP="00A37417">
      <w:pPr>
        <w:pStyle w:val="a3"/>
        <w:spacing w:before="5"/>
        <w:ind w:right="514" w:firstLine="594"/>
      </w:pPr>
      <w:r>
        <w:t>Объёмная</w:t>
      </w:r>
      <w:r>
        <w:rPr>
          <w:spacing w:val="-4"/>
        </w:rPr>
        <w:t xml:space="preserve"> </w:t>
      </w:r>
      <w:r>
        <w:t>аппликация</w:t>
      </w:r>
      <w:r>
        <w:rPr>
          <w:spacing w:val="-3"/>
        </w:rPr>
        <w:t xml:space="preserve"> </w:t>
      </w:r>
      <w:r>
        <w:t>из</w:t>
      </w:r>
      <w:r>
        <w:rPr>
          <w:spacing w:val="-6"/>
        </w:rPr>
        <w:t xml:space="preserve"> </w:t>
      </w:r>
      <w:r>
        <w:t>бумаги</w:t>
      </w:r>
      <w:r>
        <w:rPr>
          <w:spacing w:val="-3"/>
        </w:rPr>
        <w:t xml:space="preserve"> </w:t>
      </w:r>
      <w:r>
        <w:t>и</w:t>
      </w:r>
      <w:r>
        <w:rPr>
          <w:spacing w:val="-3"/>
        </w:rPr>
        <w:t xml:space="preserve"> </w:t>
      </w:r>
      <w:r>
        <w:rPr>
          <w:spacing w:val="-2"/>
        </w:rPr>
        <w:t>картона.</w:t>
      </w:r>
    </w:p>
    <w:p w:rsidR="00A37417" w:rsidRDefault="005B46E7" w:rsidP="00A37417">
      <w:pPr>
        <w:pStyle w:val="a3"/>
        <w:spacing w:before="54"/>
      </w:pPr>
      <w:r>
        <w:t>Модуль</w:t>
      </w:r>
      <w:r>
        <w:rPr>
          <w:spacing w:val="-12"/>
        </w:rPr>
        <w:t xml:space="preserve"> </w:t>
      </w:r>
      <w:r>
        <w:t>«Декоративно-прикладное</w:t>
      </w:r>
      <w:r>
        <w:rPr>
          <w:spacing w:val="-9"/>
        </w:rPr>
        <w:t xml:space="preserve"> </w:t>
      </w:r>
      <w:r>
        <w:rPr>
          <w:spacing w:val="-2"/>
        </w:rPr>
        <w:t>искусство».</w:t>
      </w:r>
    </w:p>
    <w:p w:rsidR="00A37417" w:rsidRDefault="005B46E7" w:rsidP="00A37417">
      <w:pPr>
        <w:pStyle w:val="a3"/>
        <w:spacing w:before="54"/>
        <w:ind w:right="514" w:firstLine="594"/>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37417" w:rsidRDefault="005B46E7" w:rsidP="00A37417">
      <w:pPr>
        <w:pStyle w:val="a3"/>
        <w:spacing w:before="54"/>
        <w:ind w:right="514" w:firstLine="594"/>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37417" w:rsidRDefault="005B46E7" w:rsidP="00A37417">
      <w:pPr>
        <w:pStyle w:val="a3"/>
        <w:spacing w:before="54"/>
        <w:ind w:right="514" w:firstLine="594"/>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Pr>
          <w:spacing w:val="-2"/>
        </w:rPr>
        <w:t>крыльев.</w:t>
      </w:r>
    </w:p>
    <w:p w:rsidR="00A37417" w:rsidRDefault="005B46E7" w:rsidP="00A37417">
      <w:pPr>
        <w:pStyle w:val="a3"/>
        <w:spacing w:before="54"/>
        <w:ind w:right="514" w:firstLine="594"/>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37417" w:rsidRDefault="005B46E7" w:rsidP="00A37417">
      <w:pPr>
        <w:pStyle w:val="a3"/>
        <w:spacing w:before="54"/>
        <w:ind w:right="514" w:firstLine="594"/>
      </w:pPr>
      <w:r>
        <w:t>Дизайн</w:t>
      </w:r>
      <w:r>
        <w:rPr>
          <w:spacing w:val="-6"/>
        </w:rPr>
        <w:t xml:space="preserve"> </w:t>
      </w:r>
      <w:r>
        <w:t>предмета:</w:t>
      </w:r>
      <w:r>
        <w:rPr>
          <w:spacing w:val="-6"/>
        </w:rPr>
        <w:t xml:space="preserve"> </w:t>
      </w:r>
      <w:r>
        <w:t>изготовление</w:t>
      </w:r>
      <w:r>
        <w:rPr>
          <w:spacing w:val="-4"/>
        </w:rPr>
        <w:t xml:space="preserve"> </w:t>
      </w:r>
      <w:r>
        <w:t>нарядной</w:t>
      </w:r>
      <w:r>
        <w:rPr>
          <w:spacing w:val="-4"/>
        </w:rPr>
        <w:t xml:space="preserve"> </w:t>
      </w:r>
      <w:r>
        <w:t>упаковки</w:t>
      </w:r>
      <w:r>
        <w:rPr>
          <w:spacing w:val="-6"/>
        </w:rPr>
        <w:t xml:space="preserve"> </w:t>
      </w:r>
      <w:r>
        <w:t>путём</w:t>
      </w:r>
      <w:r>
        <w:rPr>
          <w:spacing w:val="-5"/>
        </w:rPr>
        <w:t xml:space="preserve"> </w:t>
      </w:r>
      <w:r>
        <w:t>складывания бумаги и аппликации.</w:t>
      </w:r>
    </w:p>
    <w:p w:rsidR="00BA5B76" w:rsidRDefault="005B46E7" w:rsidP="00A37417">
      <w:pPr>
        <w:pStyle w:val="a3"/>
        <w:spacing w:before="54"/>
        <w:ind w:right="514" w:firstLine="594"/>
      </w:pPr>
      <w:r>
        <w:t>Оригами - создание игрушки для новогодней ёлки. Приёмы складывания бумаги.</w:t>
      </w:r>
    </w:p>
    <w:p w:rsidR="00A37417" w:rsidRDefault="005B46E7" w:rsidP="00A37417">
      <w:pPr>
        <w:pStyle w:val="a3"/>
        <w:spacing w:before="1"/>
      </w:pPr>
      <w:r>
        <w:t>Модуль</w:t>
      </w:r>
      <w:r>
        <w:rPr>
          <w:spacing w:val="-7"/>
        </w:rPr>
        <w:t xml:space="preserve"> </w:t>
      </w:r>
      <w:r>
        <w:rPr>
          <w:spacing w:val="-2"/>
        </w:rPr>
        <w:t>«Архитектура».</w:t>
      </w:r>
    </w:p>
    <w:p w:rsidR="00BA5B76" w:rsidRDefault="005B46E7" w:rsidP="00A37417">
      <w:pPr>
        <w:pStyle w:val="a3"/>
        <w:spacing w:before="1"/>
        <w:ind w:right="514" w:firstLine="594"/>
      </w:pPr>
      <w:r>
        <w:t>Наблюдение</w:t>
      </w:r>
      <w:r>
        <w:rPr>
          <w:spacing w:val="40"/>
        </w:rPr>
        <w:t xml:space="preserve"> </w:t>
      </w:r>
      <w:r>
        <w:t>разнообразных</w:t>
      </w:r>
      <w:r>
        <w:rPr>
          <w:spacing w:val="40"/>
        </w:rPr>
        <w:t xml:space="preserve"> </w:t>
      </w:r>
      <w:r>
        <w:t>архитектурных</w:t>
      </w:r>
      <w:r>
        <w:rPr>
          <w:spacing w:val="40"/>
        </w:rPr>
        <w:t xml:space="preserve"> </w:t>
      </w:r>
      <w:r>
        <w:t>зданий</w:t>
      </w:r>
      <w:r>
        <w:rPr>
          <w:spacing w:val="40"/>
        </w:rPr>
        <w:t xml:space="preserve"> </w:t>
      </w:r>
      <w:r>
        <w:t>в</w:t>
      </w:r>
      <w:r>
        <w:rPr>
          <w:spacing w:val="40"/>
        </w:rPr>
        <w:t xml:space="preserve"> </w:t>
      </w:r>
      <w:r>
        <w:t>окружающем мире</w:t>
      </w:r>
      <w:r>
        <w:rPr>
          <w:spacing w:val="-18"/>
        </w:rPr>
        <w:t xml:space="preserve"> </w:t>
      </w:r>
      <w:r>
        <w:t>(по</w:t>
      </w:r>
      <w:r>
        <w:rPr>
          <w:spacing w:val="-17"/>
        </w:rPr>
        <w:t xml:space="preserve"> </w:t>
      </w:r>
      <w:r>
        <w:t>фотографиям),</w:t>
      </w:r>
      <w:r>
        <w:rPr>
          <w:spacing w:val="-18"/>
        </w:rPr>
        <w:t xml:space="preserve"> </w:t>
      </w:r>
      <w:r>
        <w:t>обсуждение</w:t>
      </w:r>
      <w:r>
        <w:rPr>
          <w:spacing w:val="-17"/>
        </w:rPr>
        <w:t xml:space="preserve"> </w:t>
      </w:r>
      <w:r>
        <w:t>особенностей</w:t>
      </w:r>
      <w:r>
        <w:rPr>
          <w:spacing w:val="-18"/>
        </w:rPr>
        <w:t xml:space="preserve"> </w:t>
      </w:r>
      <w:r>
        <w:t>и</w:t>
      </w:r>
      <w:r>
        <w:rPr>
          <w:spacing w:val="-17"/>
        </w:rPr>
        <w:t xml:space="preserve"> </w:t>
      </w:r>
      <w:r>
        <w:t>составных</w:t>
      </w:r>
      <w:r>
        <w:rPr>
          <w:spacing w:val="-18"/>
        </w:rPr>
        <w:t xml:space="preserve"> </w:t>
      </w:r>
      <w:r>
        <w:t>частей</w:t>
      </w:r>
      <w:r>
        <w:rPr>
          <w:spacing w:val="-17"/>
        </w:rPr>
        <w:t xml:space="preserve"> </w:t>
      </w:r>
      <w:r>
        <w:t xml:space="preserve">зданий. </w:t>
      </w:r>
      <w:r>
        <w:rPr>
          <w:spacing w:val="-2"/>
        </w:rPr>
        <w:t>Освоение</w:t>
      </w:r>
      <w:r>
        <w:tab/>
      </w:r>
      <w:r>
        <w:rPr>
          <w:spacing w:val="-2"/>
        </w:rPr>
        <w:t>приёмов</w:t>
      </w:r>
      <w:r>
        <w:tab/>
      </w:r>
      <w:r>
        <w:rPr>
          <w:spacing w:val="-2"/>
        </w:rPr>
        <w:t>конструирования</w:t>
      </w:r>
      <w:r>
        <w:tab/>
      </w:r>
      <w:r>
        <w:rPr>
          <w:spacing w:val="-6"/>
        </w:rPr>
        <w:t>из</w:t>
      </w:r>
      <w:r>
        <w:tab/>
      </w:r>
      <w:r>
        <w:rPr>
          <w:spacing w:val="-2"/>
        </w:rPr>
        <w:t>бумаги.</w:t>
      </w:r>
      <w:r>
        <w:tab/>
      </w:r>
      <w:r>
        <w:rPr>
          <w:spacing w:val="-2"/>
        </w:rPr>
        <w:t xml:space="preserve">Складывание </w:t>
      </w:r>
      <w:r>
        <w:t>объёмных</w:t>
      </w:r>
      <w:r>
        <w:rPr>
          <w:spacing w:val="63"/>
        </w:rPr>
        <w:t xml:space="preserve"> </w:t>
      </w:r>
      <w:r>
        <w:t>простых</w:t>
      </w:r>
      <w:r>
        <w:rPr>
          <w:spacing w:val="66"/>
        </w:rPr>
        <w:t xml:space="preserve"> </w:t>
      </w:r>
      <w:r>
        <w:t>геометрических</w:t>
      </w:r>
      <w:r>
        <w:rPr>
          <w:spacing w:val="68"/>
        </w:rPr>
        <w:t xml:space="preserve"> </w:t>
      </w:r>
      <w:r>
        <w:t>тел.</w:t>
      </w:r>
      <w:r>
        <w:rPr>
          <w:spacing w:val="67"/>
        </w:rPr>
        <w:t xml:space="preserve"> </w:t>
      </w:r>
      <w:r>
        <w:t>Овладение</w:t>
      </w:r>
      <w:r>
        <w:rPr>
          <w:spacing w:val="67"/>
        </w:rPr>
        <w:t xml:space="preserve"> </w:t>
      </w:r>
      <w:r>
        <w:t>приёмами</w:t>
      </w:r>
      <w:r>
        <w:rPr>
          <w:spacing w:val="68"/>
        </w:rPr>
        <w:t xml:space="preserve"> </w:t>
      </w:r>
      <w:r>
        <w:rPr>
          <w:spacing w:val="-2"/>
        </w:rPr>
        <w:t>склеивания,</w:t>
      </w:r>
    </w:p>
    <w:p w:rsidR="00A37417" w:rsidRDefault="005B46E7" w:rsidP="00A37417">
      <w:pPr>
        <w:pStyle w:val="a3"/>
        <w:spacing w:before="2"/>
      </w:pPr>
      <w:r>
        <w:t>надрезания</w:t>
      </w:r>
      <w:r>
        <w:rPr>
          <w:spacing w:val="-5"/>
        </w:rPr>
        <w:t xml:space="preserve"> </w:t>
      </w:r>
      <w:r>
        <w:t>и</w:t>
      </w:r>
      <w:r>
        <w:rPr>
          <w:spacing w:val="-5"/>
        </w:rPr>
        <w:t xml:space="preserve"> </w:t>
      </w:r>
      <w:r>
        <w:t>вырезания</w:t>
      </w:r>
      <w:r>
        <w:rPr>
          <w:spacing w:val="-8"/>
        </w:rPr>
        <w:t xml:space="preserve"> </w:t>
      </w:r>
      <w:r>
        <w:t>деталей;</w:t>
      </w:r>
      <w:r>
        <w:rPr>
          <w:spacing w:val="-7"/>
        </w:rPr>
        <w:t xml:space="preserve"> </w:t>
      </w:r>
      <w:r>
        <w:t>использование</w:t>
      </w:r>
      <w:r>
        <w:rPr>
          <w:spacing w:val="-5"/>
        </w:rPr>
        <w:t xml:space="preserve"> </w:t>
      </w:r>
      <w:r>
        <w:t>приёма</w:t>
      </w:r>
      <w:r>
        <w:rPr>
          <w:spacing w:val="-4"/>
        </w:rPr>
        <w:t xml:space="preserve"> </w:t>
      </w:r>
      <w:r>
        <w:rPr>
          <w:spacing w:val="-2"/>
        </w:rPr>
        <w:t>симметрии.</w:t>
      </w:r>
    </w:p>
    <w:p w:rsidR="00BA5B76" w:rsidRDefault="005B46E7" w:rsidP="00A37417">
      <w:pPr>
        <w:pStyle w:val="a3"/>
        <w:spacing w:before="2"/>
        <w:ind w:right="514" w:firstLine="594"/>
      </w:pPr>
      <w:r>
        <w:t>Макетирование</w:t>
      </w:r>
      <w:r>
        <w:rPr>
          <w:spacing w:val="-6"/>
        </w:rPr>
        <w:t xml:space="preserve"> </w:t>
      </w:r>
      <w:r>
        <w:t>(или</w:t>
      </w:r>
      <w:r>
        <w:rPr>
          <w:spacing w:val="-3"/>
        </w:rPr>
        <w:t xml:space="preserve"> </w:t>
      </w:r>
      <w:r>
        <w:t>аппликация)</w:t>
      </w:r>
      <w:r>
        <w:rPr>
          <w:spacing w:val="-6"/>
        </w:rPr>
        <w:t xml:space="preserve"> </w:t>
      </w:r>
      <w:r>
        <w:t>пространственной</w:t>
      </w:r>
      <w:r>
        <w:rPr>
          <w:spacing w:val="-6"/>
        </w:rPr>
        <w:t xml:space="preserve"> </w:t>
      </w:r>
      <w:r>
        <w:t>среды</w:t>
      </w:r>
      <w:r>
        <w:rPr>
          <w:spacing w:val="-5"/>
        </w:rPr>
        <w:t xml:space="preserve"> </w:t>
      </w:r>
      <w:r>
        <w:t>сказочного города из бумаги, картона или пластилина.</w:t>
      </w:r>
    </w:p>
    <w:p w:rsidR="00A37417" w:rsidRDefault="005B46E7" w:rsidP="00A37417">
      <w:pPr>
        <w:pStyle w:val="a3"/>
        <w:spacing w:before="5"/>
      </w:pPr>
      <w:r>
        <w:t>Модуль</w:t>
      </w:r>
      <w:r>
        <w:rPr>
          <w:spacing w:val="-7"/>
        </w:rPr>
        <w:t xml:space="preserve"> </w:t>
      </w:r>
      <w:r>
        <w:t>«Восприятие</w:t>
      </w:r>
      <w:r>
        <w:rPr>
          <w:spacing w:val="-7"/>
        </w:rPr>
        <w:t xml:space="preserve"> </w:t>
      </w:r>
      <w:r>
        <w:t>произведений</w:t>
      </w:r>
      <w:r>
        <w:rPr>
          <w:spacing w:val="-7"/>
        </w:rPr>
        <w:t xml:space="preserve"> </w:t>
      </w:r>
      <w:r>
        <w:rPr>
          <w:spacing w:val="-2"/>
        </w:rPr>
        <w:t>искусства».</w:t>
      </w:r>
    </w:p>
    <w:p w:rsidR="00A37417" w:rsidRDefault="005B46E7" w:rsidP="00A37417">
      <w:pPr>
        <w:pStyle w:val="a3"/>
        <w:spacing w:before="5"/>
        <w:ind w:right="514" w:firstLine="594"/>
      </w:pPr>
      <w:r>
        <w:t>Восприятие произведений детского творчества. Обсуждение сюжетного и эмоционального содержания детских работ.</w:t>
      </w:r>
    </w:p>
    <w:p w:rsidR="00BA5B76" w:rsidRDefault="005B46E7" w:rsidP="00A37417">
      <w:pPr>
        <w:pStyle w:val="a3"/>
        <w:spacing w:before="5"/>
        <w:ind w:right="514" w:firstLine="594"/>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37417" w:rsidRDefault="005B46E7" w:rsidP="00A37417">
      <w:pPr>
        <w:pStyle w:val="a3"/>
        <w:spacing w:before="4" w:line="276" w:lineRule="auto"/>
        <w:ind w:right="536" w:firstLine="850"/>
      </w:pPr>
      <w:r>
        <w:t>Рассматривание иллюстраций детской книги на основе содержательных установок учителя в соответствии с изучаемой темой.</w:t>
      </w:r>
    </w:p>
    <w:p w:rsidR="00A37417" w:rsidRDefault="005B46E7" w:rsidP="00A37417">
      <w:pPr>
        <w:pStyle w:val="a3"/>
        <w:spacing w:before="4" w:line="276" w:lineRule="auto"/>
        <w:ind w:right="536" w:firstLine="85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A5B76" w:rsidRDefault="005B46E7" w:rsidP="00A37417">
      <w:pPr>
        <w:pStyle w:val="a3"/>
        <w:spacing w:before="4" w:line="276" w:lineRule="auto"/>
        <w:ind w:right="536" w:firstLine="850"/>
      </w:pPr>
      <w:r>
        <w:t>Художник и зритель. Освоение зрительских умений на основе получаемых</w:t>
      </w:r>
      <w:r>
        <w:rPr>
          <w:spacing w:val="-18"/>
        </w:rPr>
        <w:t xml:space="preserve"> </w:t>
      </w:r>
      <w:r>
        <w:t>знаний</w:t>
      </w:r>
      <w:r>
        <w:rPr>
          <w:spacing w:val="-17"/>
        </w:rPr>
        <w:t xml:space="preserve"> </w:t>
      </w:r>
      <w:r>
        <w:t>и</w:t>
      </w:r>
      <w:r>
        <w:rPr>
          <w:spacing w:val="-18"/>
        </w:rPr>
        <w:t xml:space="preserve"> </w:t>
      </w:r>
      <w:r>
        <w:t>творческих</w:t>
      </w:r>
      <w:r>
        <w:rPr>
          <w:spacing w:val="-17"/>
        </w:rPr>
        <w:t xml:space="preserve"> </w:t>
      </w:r>
      <w:r>
        <w:t>практических</w:t>
      </w:r>
      <w:r>
        <w:rPr>
          <w:spacing w:val="-18"/>
        </w:rPr>
        <w:t xml:space="preserve"> </w:t>
      </w:r>
      <w:r>
        <w:t>задач</w:t>
      </w:r>
      <w:r>
        <w:rPr>
          <w:spacing w:val="-17"/>
        </w:rPr>
        <w:t xml:space="preserve"> </w:t>
      </w:r>
      <w:r>
        <w:t>-</w:t>
      </w:r>
      <w:r>
        <w:rPr>
          <w:spacing w:val="-18"/>
        </w:rPr>
        <w:t xml:space="preserve"> </w:t>
      </w:r>
      <w:r>
        <w:t>установок</w:t>
      </w:r>
      <w:r>
        <w:rPr>
          <w:spacing w:val="-17"/>
        </w:rPr>
        <w:t xml:space="preserve"> </w:t>
      </w:r>
      <w:r>
        <w:t>наблюдения. Ассоциации из личного опыта обучающихся и оценка эмоционального содержания произведений.</w:t>
      </w:r>
    </w:p>
    <w:p w:rsidR="00BA5B76" w:rsidRDefault="005B46E7">
      <w:pPr>
        <w:pStyle w:val="a3"/>
        <w:spacing w:before="5"/>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BA5B76" w:rsidRDefault="005B46E7">
      <w:pPr>
        <w:pStyle w:val="a3"/>
        <w:spacing w:before="48" w:line="276" w:lineRule="auto"/>
        <w:ind w:right="537" w:firstLine="850"/>
      </w:pPr>
      <w:r>
        <w:t>Фотографирование мелких деталей природы, выражение ярких зрительных впечатлений.</w:t>
      </w:r>
    </w:p>
    <w:p w:rsidR="00BA5B76" w:rsidRDefault="005B46E7">
      <w:pPr>
        <w:pStyle w:val="a3"/>
        <w:spacing w:before="3" w:line="276" w:lineRule="auto"/>
        <w:ind w:right="530" w:firstLine="850"/>
      </w:pPr>
      <w:r>
        <w:t>Обсуждение в условиях урока ученических фотографий, соответствующих изучаемой теме.</w:t>
      </w:r>
    </w:p>
    <w:p w:rsidR="00BA5B76" w:rsidRDefault="005B46E7">
      <w:pPr>
        <w:pStyle w:val="a3"/>
        <w:spacing w:before="5"/>
        <w:ind w:left="1194"/>
      </w:pPr>
      <w:r>
        <w:t>Содержание</w:t>
      </w:r>
      <w:r>
        <w:rPr>
          <w:spacing w:val="-5"/>
        </w:rPr>
        <w:t xml:space="preserve"> </w:t>
      </w:r>
      <w:r>
        <w:t>обучения</w:t>
      </w:r>
      <w:r>
        <w:rPr>
          <w:spacing w:val="-2"/>
        </w:rPr>
        <w:t xml:space="preserve"> </w:t>
      </w:r>
      <w:r>
        <w:t>во</w:t>
      </w:r>
      <w:r>
        <w:rPr>
          <w:spacing w:val="-5"/>
        </w:rPr>
        <w:t xml:space="preserve"> </w:t>
      </w:r>
      <w:r>
        <w:t>2</w:t>
      </w:r>
      <w:r>
        <w:rPr>
          <w:spacing w:val="-2"/>
        </w:rPr>
        <w:t xml:space="preserve"> классе.</w:t>
      </w:r>
    </w:p>
    <w:p w:rsidR="00BA5B76" w:rsidRDefault="005B46E7">
      <w:pPr>
        <w:pStyle w:val="a3"/>
        <w:spacing w:before="47"/>
      </w:pPr>
      <w:r>
        <w:t>Модуль</w:t>
      </w:r>
      <w:r>
        <w:rPr>
          <w:spacing w:val="-7"/>
        </w:rPr>
        <w:t xml:space="preserve"> </w:t>
      </w:r>
      <w:r>
        <w:rPr>
          <w:spacing w:val="-2"/>
        </w:rPr>
        <w:t>«Графика».</w:t>
      </w:r>
    </w:p>
    <w:p w:rsidR="00BA5B76" w:rsidRDefault="005B46E7">
      <w:pPr>
        <w:pStyle w:val="a3"/>
        <w:spacing w:before="50"/>
        <w:ind w:left="1697"/>
      </w:pPr>
      <w:r>
        <w:t>Ритм</w:t>
      </w:r>
      <w:r>
        <w:rPr>
          <w:spacing w:val="-5"/>
        </w:rPr>
        <w:t xml:space="preserve"> </w:t>
      </w:r>
      <w:r>
        <w:t>линий.</w:t>
      </w:r>
      <w:r>
        <w:rPr>
          <w:spacing w:val="-4"/>
        </w:rPr>
        <w:t xml:space="preserve"> </w:t>
      </w:r>
      <w:r>
        <w:t>Выразительность</w:t>
      </w:r>
      <w:r>
        <w:rPr>
          <w:spacing w:val="-5"/>
        </w:rPr>
        <w:t xml:space="preserve"> </w:t>
      </w:r>
      <w:r>
        <w:rPr>
          <w:spacing w:val="-2"/>
        </w:rPr>
        <w:t>линии.</w:t>
      </w:r>
    </w:p>
    <w:p w:rsidR="00BA5B76" w:rsidRDefault="005B46E7">
      <w:pPr>
        <w:pStyle w:val="a3"/>
        <w:spacing w:before="52"/>
        <w:ind w:left="1697"/>
      </w:pPr>
      <w:r>
        <w:t>Художественные</w:t>
      </w:r>
      <w:r>
        <w:rPr>
          <w:spacing w:val="63"/>
        </w:rPr>
        <w:t xml:space="preserve"> </w:t>
      </w:r>
      <w:r>
        <w:t>материалы</w:t>
      </w:r>
      <w:r>
        <w:rPr>
          <w:spacing w:val="61"/>
        </w:rPr>
        <w:t xml:space="preserve"> </w:t>
      </w:r>
      <w:r>
        <w:t>для</w:t>
      </w:r>
      <w:r>
        <w:rPr>
          <w:spacing w:val="61"/>
        </w:rPr>
        <w:t xml:space="preserve"> </w:t>
      </w:r>
      <w:r>
        <w:t>линейного</w:t>
      </w:r>
      <w:r>
        <w:rPr>
          <w:spacing w:val="63"/>
        </w:rPr>
        <w:t xml:space="preserve"> </w:t>
      </w:r>
      <w:r>
        <w:t>рисунка</w:t>
      </w:r>
      <w:r>
        <w:rPr>
          <w:spacing w:val="62"/>
        </w:rPr>
        <w:t xml:space="preserve"> </w:t>
      </w:r>
      <w:r>
        <w:t>и</w:t>
      </w:r>
      <w:r>
        <w:rPr>
          <w:spacing w:val="60"/>
        </w:rPr>
        <w:t xml:space="preserve"> </w:t>
      </w:r>
      <w:r>
        <w:t>их</w:t>
      </w:r>
      <w:r>
        <w:rPr>
          <w:spacing w:val="63"/>
        </w:rPr>
        <w:t xml:space="preserve"> </w:t>
      </w:r>
      <w:r>
        <w:rPr>
          <w:spacing w:val="-2"/>
        </w:rPr>
        <w:t>свойства.</w:t>
      </w:r>
    </w:p>
    <w:p w:rsidR="00BA5B76" w:rsidRDefault="005B46E7">
      <w:pPr>
        <w:pStyle w:val="a3"/>
        <w:spacing w:before="47"/>
      </w:pPr>
      <w:r>
        <w:t>Развитие</w:t>
      </w:r>
      <w:r>
        <w:rPr>
          <w:spacing w:val="-9"/>
        </w:rPr>
        <w:t xml:space="preserve"> </w:t>
      </w:r>
      <w:r>
        <w:t>навыков</w:t>
      </w:r>
      <w:r>
        <w:rPr>
          <w:spacing w:val="-6"/>
        </w:rPr>
        <w:t xml:space="preserve"> </w:t>
      </w:r>
      <w:r>
        <w:t>линейного</w:t>
      </w:r>
      <w:r>
        <w:rPr>
          <w:spacing w:val="-5"/>
        </w:rPr>
        <w:t xml:space="preserve"> </w:t>
      </w:r>
      <w:r>
        <w:rPr>
          <w:spacing w:val="-2"/>
        </w:rPr>
        <w:t>рисунка.</w:t>
      </w:r>
    </w:p>
    <w:p w:rsidR="00BA5B76" w:rsidRDefault="005B46E7">
      <w:pPr>
        <w:pStyle w:val="a3"/>
        <w:spacing w:before="54" w:line="276" w:lineRule="auto"/>
        <w:ind w:right="534" w:firstLine="850"/>
      </w:pPr>
      <w:r>
        <w:t>Пастель</w:t>
      </w:r>
      <w:r>
        <w:rPr>
          <w:spacing w:val="-14"/>
        </w:rPr>
        <w:t xml:space="preserve"> </w:t>
      </w:r>
      <w:r>
        <w:t>и</w:t>
      </w:r>
      <w:r>
        <w:rPr>
          <w:spacing w:val="-13"/>
        </w:rPr>
        <w:t xml:space="preserve"> </w:t>
      </w:r>
      <w:r>
        <w:t>мелки</w:t>
      </w:r>
      <w:r>
        <w:rPr>
          <w:spacing w:val="-11"/>
        </w:rPr>
        <w:t xml:space="preserve"> </w:t>
      </w:r>
      <w:r>
        <w:t>-</w:t>
      </w:r>
      <w:r>
        <w:rPr>
          <w:spacing w:val="-13"/>
        </w:rPr>
        <w:t xml:space="preserve"> </w:t>
      </w:r>
      <w:r>
        <w:t>особенности</w:t>
      </w:r>
      <w:r>
        <w:rPr>
          <w:spacing w:val="-13"/>
        </w:rPr>
        <w:t xml:space="preserve"> </w:t>
      </w:r>
      <w:r>
        <w:t>и</w:t>
      </w:r>
      <w:r>
        <w:rPr>
          <w:spacing w:val="-13"/>
        </w:rPr>
        <w:t xml:space="preserve"> </w:t>
      </w:r>
      <w:r>
        <w:t>выразительные</w:t>
      </w:r>
      <w:r>
        <w:rPr>
          <w:spacing w:val="-13"/>
        </w:rPr>
        <w:t xml:space="preserve"> </w:t>
      </w:r>
      <w:r>
        <w:t>свойства</w:t>
      </w:r>
      <w:r>
        <w:rPr>
          <w:spacing w:val="-13"/>
        </w:rPr>
        <w:t xml:space="preserve"> </w:t>
      </w:r>
      <w:r>
        <w:t>графических материалов, приёмы работы.</w:t>
      </w:r>
    </w:p>
    <w:p w:rsidR="00A37417" w:rsidRDefault="005B46E7" w:rsidP="00A37417">
      <w:pPr>
        <w:pStyle w:val="a3"/>
        <w:spacing w:before="3" w:line="276" w:lineRule="auto"/>
        <w:ind w:right="539" w:firstLine="850"/>
        <w:rPr>
          <w:spacing w:val="-2"/>
        </w:rPr>
      </w:pPr>
      <w:r>
        <w:t xml:space="preserve">Ритм пятен: освоение основ композиции. Расположение пятна на плоскости листа: сгущение, разброс, доминанта, равновесие, спокойствие и </w:t>
      </w:r>
      <w:r>
        <w:rPr>
          <w:spacing w:val="-2"/>
        </w:rPr>
        <w:t>движение.</w:t>
      </w:r>
    </w:p>
    <w:p w:rsidR="00A37417" w:rsidRDefault="005B46E7" w:rsidP="00A37417">
      <w:pPr>
        <w:pStyle w:val="a3"/>
        <w:spacing w:before="3" w:line="276" w:lineRule="auto"/>
        <w:ind w:right="539" w:firstLine="850"/>
        <w:rPr>
          <w:spacing w:val="-2"/>
        </w:rPr>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37417" w:rsidRDefault="005B46E7" w:rsidP="00A37417">
      <w:pPr>
        <w:pStyle w:val="a3"/>
        <w:spacing w:before="3" w:line="276" w:lineRule="auto"/>
        <w:ind w:right="539" w:firstLine="850"/>
        <w:rPr>
          <w:spacing w:val="-2"/>
        </w:rPr>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2"/>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A5B76" w:rsidRPr="00A37417" w:rsidRDefault="005B46E7" w:rsidP="00A37417">
      <w:pPr>
        <w:pStyle w:val="a3"/>
        <w:spacing w:before="3" w:line="276" w:lineRule="auto"/>
        <w:ind w:right="539" w:firstLine="850"/>
        <w:rPr>
          <w:spacing w:val="-2"/>
        </w:rPr>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37417" w:rsidRDefault="005B46E7" w:rsidP="00A37417">
      <w:pPr>
        <w:pStyle w:val="a3"/>
        <w:spacing w:before="5"/>
      </w:pPr>
      <w:r>
        <w:t>Модуль</w:t>
      </w:r>
      <w:r>
        <w:rPr>
          <w:spacing w:val="-7"/>
        </w:rPr>
        <w:t xml:space="preserve"> </w:t>
      </w:r>
      <w:r>
        <w:rPr>
          <w:spacing w:val="-2"/>
        </w:rPr>
        <w:t>«Живопись».</w:t>
      </w:r>
    </w:p>
    <w:p w:rsidR="00A37417" w:rsidRDefault="005B46E7" w:rsidP="00A37417">
      <w:pPr>
        <w:pStyle w:val="a3"/>
        <w:spacing w:before="5"/>
        <w:ind w:right="514" w:firstLine="594"/>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37417" w:rsidRDefault="005B46E7" w:rsidP="00A37417">
      <w:pPr>
        <w:pStyle w:val="a3"/>
        <w:spacing w:before="5"/>
        <w:ind w:right="514" w:firstLine="594"/>
      </w:pPr>
      <w:r>
        <w:t>Акварель</w:t>
      </w:r>
      <w:r>
        <w:rPr>
          <w:spacing w:val="-18"/>
        </w:rPr>
        <w:t xml:space="preserve"> </w:t>
      </w:r>
      <w:r>
        <w:t>и</w:t>
      </w:r>
      <w:r>
        <w:rPr>
          <w:spacing w:val="-17"/>
        </w:rPr>
        <w:t xml:space="preserve"> </w:t>
      </w:r>
      <w:r>
        <w:t>её</w:t>
      </w:r>
      <w:r>
        <w:rPr>
          <w:spacing w:val="-18"/>
        </w:rPr>
        <w:t xml:space="preserve"> </w:t>
      </w:r>
      <w:r>
        <w:t>свойства.</w:t>
      </w:r>
      <w:r>
        <w:rPr>
          <w:spacing w:val="-17"/>
        </w:rPr>
        <w:t xml:space="preserve"> </w:t>
      </w:r>
      <w:r>
        <w:t>Акварельные</w:t>
      </w:r>
      <w:r>
        <w:rPr>
          <w:spacing w:val="-18"/>
        </w:rPr>
        <w:t xml:space="preserve"> </w:t>
      </w:r>
      <w:r>
        <w:t>кисти.</w:t>
      </w:r>
      <w:r>
        <w:rPr>
          <w:spacing w:val="-17"/>
        </w:rPr>
        <w:t xml:space="preserve"> </w:t>
      </w:r>
      <w:r>
        <w:t>Приёмы</w:t>
      </w:r>
      <w:r>
        <w:rPr>
          <w:spacing w:val="-18"/>
        </w:rPr>
        <w:t xml:space="preserve"> </w:t>
      </w:r>
      <w:r>
        <w:t>работы</w:t>
      </w:r>
      <w:r>
        <w:rPr>
          <w:spacing w:val="-17"/>
        </w:rPr>
        <w:t xml:space="preserve"> </w:t>
      </w:r>
      <w:r>
        <w:t>акварелью. Цвет тёплый и холодный - цветовой контраст.</w:t>
      </w:r>
    </w:p>
    <w:p w:rsidR="00A37417" w:rsidRDefault="005B46E7" w:rsidP="00A37417">
      <w:pPr>
        <w:pStyle w:val="a3"/>
        <w:spacing w:before="5"/>
        <w:ind w:right="514" w:firstLine="594"/>
      </w:pPr>
      <w:r>
        <w:t>Цвет тёмный и светлый (тональные отношения). Затемнение цвета с помощью</w:t>
      </w:r>
      <w:r>
        <w:rPr>
          <w:spacing w:val="-18"/>
        </w:rPr>
        <w:t xml:space="preserve"> </w:t>
      </w:r>
      <w:r>
        <w:t>тёмной</w:t>
      </w:r>
      <w:r>
        <w:rPr>
          <w:spacing w:val="-17"/>
        </w:rPr>
        <w:t xml:space="preserve"> </w:t>
      </w:r>
      <w:r>
        <w:t>краски</w:t>
      </w:r>
      <w:r>
        <w:rPr>
          <w:spacing w:val="-18"/>
        </w:rPr>
        <w:t xml:space="preserve"> </w:t>
      </w:r>
      <w:r>
        <w:t>и</w:t>
      </w:r>
      <w:r>
        <w:rPr>
          <w:spacing w:val="-17"/>
        </w:rPr>
        <w:t xml:space="preserve"> </w:t>
      </w:r>
      <w:r>
        <w:t>осветление</w:t>
      </w:r>
      <w:r>
        <w:rPr>
          <w:spacing w:val="-18"/>
        </w:rPr>
        <w:t xml:space="preserve"> </w:t>
      </w:r>
      <w:r>
        <w:t>цвета.</w:t>
      </w:r>
      <w:r>
        <w:rPr>
          <w:spacing w:val="-17"/>
        </w:rPr>
        <w:t xml:space="preserve"> </w:t>
      </w:r>
      <w:r>
        <w:t>Эмоциональная</w:t>
      </w:r>
      <w:r>
        <w:rPr>
          <w:spacing w:val="-18"/>
        </w:rPr>
        <w:t xml:space="preserve"> </w:t>
      </w:r>
      <w:r>
        <w:t>выразительность цветовых состояний и отношений.</w:t>
      </w:r>
    </w:p>
    <w:p w:rsidR="00A37417" w:rsidRDefault="005B46E7" w:rsidP="00A37417">
      <w:pPr>
        <w:pStyle w:val="a3"/>
        <w:spacing w:before="5"/>
        <w:ind w:right="514" w:firstLine="594"/>
      </w:pPr>
      <w:r>
        <w:t>Цвет открытый - звонкий и приглушённый, тихий. Эмоциональная выразительность цвета.</w:t>
      </w:r>
    </w:p>
    <w:p w:rsidR="00A37417" w:rsidRDefault="005B46E7" w:rsidP="00A37417">
      <w:pPr>
        <w:pStyle w:val="a3"/>
        <w:spacing w:before="5"/>
        <w:ind w:right="514" w:firstLine="594"/>
      </w:pPr>
      <w:r>
        <w:t>Изображение</w:t>
      </w:r>
      <w:r>
        <w:rPr>
          <w:spacing w:val="-18"/>
        </w:rPr>
        <w:t xml:space="preserve"> </w:t>
      </w:r>
      <w:r>
        <w:t>природы</w:t>
      </w:r>
      <w:r>
        <w:rPr>
          <w:spacing w:val="-17"/>
        </w:rPr>
        <w:t xml:space="preserve"> </w:t>
      </w:r>
      <w:r>
        <w:t>(моря)</w:t>
      </w:r>
      <w:r>
        <w:rPr>
          <w:spacing w:val="-18"/>
        </w:rPr>
        <w:t xml:space="preserve"> </w:t>
      </w:r>
      <w:r>
        <w:t>в</w:t>
      </w:r>
      <w:r>
        <w:rPr>
          <w:spacing w:val="-17"/>
        </w:rPr>
        <w:t xml:space="preserve"> </w:t>
      </w:r>
      <w:r>
        <w:t>разных</w:t>
      </w:r>
      <w:r>
        <w:rPr>
          <w:spacing w:val="-18"/>
        </w:rPr>
        <w:t xml:space="preserve"> </w:t>
      </w:r>
      <w:r>
        <w:t>контрастных</w:t>
      </w:r>
      <w:r>
        <w:rPr>
          <w:spacing w:val="-17"/>
        </w:rPr>
        <w:t xml:space="preserve"> </w:t>
      </w:r>
      <w:r>
        <w:t>состояниях</w:t>
      </w:r>
      <w:r>
        <w:rPr>
          <w:spacing w:val="-17"/>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rsidR="00BA5B76" w:rsidRDefault="005B46E7" w:rsidP="00A37417">
      <w:pPr>
        <w:pStyle w:val="a3"/>
        <w:spacing w:before="5"/>
        <w:ind w:right="514" w:firstLine="594"/>
      </w:pPr>
      <w:r>
        <w:t>Изображение</w:t>
      </w:r>
      <w:r>
        <w:rPr>
          <w:spacing w:val="55"/>
        </w:rPr>
        <w:t xml:space="preserve"> </w:t>
      </w:r>
      <w:r>
        <w:t>сказочного</w:t>
      </w:r>
      <w:r>
        <w:rPr>
          <w:spacing w:val="55"/>
        </w:rPr>
        <w:t xml:space="preserve"> </w:t>
      </w:r>
      <w:r>
        <w:t>персонажа</w:t>
      </w:r>
      <w:r>
        <w:rPr>
          <w:spacing w:val="57"/>
        </w:rPr>
        <w:t xml:space="preserve"> </w:t>
      </w:r>
      <w:r>
        <w:t>с</w:t>
      </w:r>
      <w:r>
        <w:rPr>
          <w:spacing w:val="54"/>
        </w:rPr>
        <w:t xml:space="preserve"> </w:t>
      </w:r>
      <w:r>
        <w:t>ярко</w:t>
      </w:r>
      <w:r>
        <w:rPr>
          <w:spacing w:val="57"/>
        </w:rPr>
        <w:t xml:space="preserve"> </w:t>
      </w:r>
      <w:r>
        <w:t>выраженным</w:t>
      </w:r>
      <w:r>
        <w:rPr>
          <w:spacing w:val="55"/>
        </w:rPr>
        <w:t xml:space="preserve"> </w:t>
      </w:r>
      <w:r>
        <w:rPr>
          <w:spacing w:val="-2"/>
        </w:rPr>
        <w:t>характером</w:t>
      </w:r>
    </w:p>
    <w:p w:rsidR="00A37417" w:rsidRDefault="005B46E7" w:rsidP="00A37417">
      <w:pPr>
        <w:pStyle w:val="a3"/>
        <w:spacing w:before="47" w:line="280" w:lineRule="auto"/>
        <w:ind w:right="6223"/>
      </w:pPr>
      <w:r>
        <w:t>(образ</w:t>
      </w:r>
      <w:r>
        <w:rPr>
          <w:spacing w:val="-14"/>
        </w:rPr>
        <w:t xml:space="preserve"> </w:t>
      </w:r>
      <w:r>
        <w:t>мужской</w:t>
      </w:r>
      <w:r>
        <w:rPr>
          <w:spacing w:val="-13"/>
        </w:rPr>
        <w:t xml:space="preserve"> </w:t>
      </w:r>
      <w:r>
        <w:t>или</w:t>
      </w:r>
      <w:r>
        <w:rPr>
          <w:spacing w:val="-15"/>
        </w:rPr>
        <w:t xml:space="preserve"> </w:t>
      </w:r>
      <w:r>
        <w:t>женский). Модуль «Скульптура».</w:t>
      </w:r>
    </w:p>
    <w:p w:rsidR="00A37417" w:rsidRDefault="005B46E7" w:rsidP="00A37417">
      <w:pPr>
        <w:pStyle w:val="a3"/>
        <w:spacing w:before="47" w:line="280" w:lineRule="auto"/>
        <w:ind w:right="514" w:firstLine="558"/>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r w:rsidR="00A37417">
        <w:t xml:space="preserve"> </w:t>
      </w:r>
      <w:r>
        <w:t xml:space="preserve">местных промыслов). Способ лепки в соответствии с традициями </w:t>
      </w:r>
      <w:r>
        <w:rPr>
          <w:spacing w:val="-2"/>
        </w:rPr>
        <w:t>промысла.</w:t>
      </w:r>
    </w:p>
    <w:p w:rsidR="00A37417" w:rsidRDefault="005B46E7" w:rsidP="00A37417">
      <w:pPr>
        <w:pStyle w:val="a3"/>
        <w:spacing w:before="47" w:line="280" w:lineRule="auto"/>
        <w:ind w:right="514" w:firstLine="558"/>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A5B76" w:rsidRDefault="005B46E7" w:rsidP="00A37417">
      <w:pPr>
        <w:pStyle w:val="a3"/>
        <w:spacing w:before="47" w:line="280" w:lineRule="auto"/>
        <w:ind w:right="514" w:firstLine="558"/>
      </w:pPr>
      <w:r>
        <w:t>Изображение движения и статики в скульптуре: лепка из пластилина тяжёлой, неповоротливой и лёгкой, стремительной формы.</w:t>
      </w:r>
    </w:p>
    <w:p w:rsidR="00A37417" w:rsidRDefault="005B46E7" w:rsidP="00A37417">
      <w:pPr>
        <w:pStyle w:val="a3"/>
        <w:spacing w:before="3"/>
        <w:rPr>
          <w:spacing w:val="-2"/>
        </w:rPr>
      </w:pPr>
      <w:r>
        <w:t>Модуль</w:t>
      </w:r>
      <w:r>
        <w:rPr>
          <w:spacing w:val="-12"/>
        </w:rPr>
        <w:t xml:space="preserve"> </w:t>
      </w:r>
      <w:r>
        <w:t>«Декоративно-прикладное</w:t>
      </w:r>
      <w:r>
        <w:rPr>
          <w:spacing w:val="-9"/>
        </w:rPr>
        <w:t xml:space="preserve"> </w:t>
      </w:r>
      <w:r>
        <w:rPr>
          <w:spacing w:val="-2"/>
        </w:rPr>
        <w:t>искусство».</w:t>
      </w:r>
    </w:p>
    <w:p w:rsidR="00A37417" w:rsidRDefault="005B46E7" w:rsidP="00A37417">
      <w:pPr>
        <w:pStyle w:val="a3"/>
        <w:spacing w:before="3"/>
        <w:ind w:right="514" w:firstLine="594"/>
        <w:rPr>
          <w:spacing w:val="-2"/>
        </w:rPr>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A5B76" w:rsidRPr="00A37417" w:rsidRDefault="005B46E7" w:rsidP="00A37417">
      <w:pPr>
        <w:pStyle w:val="a3"/>
        <w:spacing w:before="3"/>
        <w:ind w:firstLine="594"/>
        <w:rPr>
          <w:spacing w:val="-2"/>
        </w:rPr>
      </w:pPr>
      <w:r>
        <w:t>Рисунок</w:t>
      </w:r>
      <w:r>
        <w:rPr>
          <w:spacing w:val="65"/>
          <w:w w:val="150"/>
        </w:rPr>
        <w:t xml:space="preserve">  </w:t>
      </w:r>
      <w:r>
        <w:t>геометрического</w:t>
      </w:r>
      <w:r>
        <w:rPr>
          <w:spacing w:val="64"/>
          <w:w w:val="150"/>
        </w:rPr>
        <w:t xml:space="preserve">  </w:t>
      </w:r>
      <w:r>
        <w:t>орнамента</w:t>
      </w:r>
      <w:r>
        <w:rPr>
          <w:spacing w:val="65"/>
          <w:w w:val="150"/>
        </w:rPr>
        <w:t xml:space="preserve">  </w:t>
      </w:r>
      <w:r>
        <w:t>кружева</w:t>
      </w:r>
      <w:r>
        <w:rPr>
          <w:spacing w:val="64"/>
          <w:w w:val="150"/>
        </w:rPr>
        <w:t xml:space="preserve">  </w:t>
      </w:r>
      <w:r>
        <w:t>или</w:t>
      </w:r>
      <w:r>
        <w:rPr>
          <w:spacing w:val="64"/>
          <w:w w:val="150"/>
        </w:rPr>
        <w:t xml:space="preserve">  </w:t>
      </w:r>
      <w:r>
        <w:rPr>
          <w:spacing w:val="-2"/>
        </w:rPr>
        <w:t>вышивки.</w:t>
      </w:r>
    </w:p>
    <w:p w:rsidR="00A37417" w:rsidRDefault="005B46E7" w:rsidP="00A37417">
      <w:pPr>
        <w:pStyle w:val="a3"/>
        <w:spacing w:before="47"/>
      </w:pPr>
      <w:r>
        <w:t>Декоративная</w:t>
      </w:r>
      <w:r>
        <w:rPr>
          <w:spacing w:val="-6"/>
        </w:rPr>
        <w:t xml:space="preserve"> </w:t>
      </w:r>
      <w:r>
        <w:t>композиция.</w:t>
      </w:r>
      <w:r>
        <w:rPr>
          <w:spacing w:val="-6"/>
        </w:rPr>
        <w:t xml:space="preserve"> </w:t>
      </w:r>
      <w:r>
        <w:t>Ритм</w:t>
      </w:r>
      <w:r>
        <w:rPr>
          <w:spacing w:val="-5"/>
        </w:rPr>
        <w:t xml:space="preserve"> </w:t>
      </w:r>
      <w:r>
        <w:t>пятен</w:t>
      </w:r>
      <w:r>
        <w:rPr>
          <w:spacing w:val="-6"/>
        </w:rPr>
        <w:t xml:space="preserve"> </w:t>
      </w:r>
      <w:r>
        <w:t>в</w:t>
      </w:r>
      <w:r>
        <w:rPr>
          <w:spacing w:val="-6"/>
        </w:rPr>
        <w:t xml:space="preserve"> </w:t>
      </w:r>
      <w:r>
        <w:t>декоративной</w:t>
      </w:r>
      <w:r>
        <w:rPr>
          <w:spacing w:val="-5"/>
        </w:rPr>
        <w:t xml:space="preserve"> </w:t>
      </w:r>
      <w:r>
        <w:rPr>
          <w:spacing w:val="-2"/>
        </w:rPr>
        <w:t>аппликации.</w:t>
      </w:r>
    </w:p>
    <w:p w:rsidR="00BA5B76" w:rsidRDefault="005B46E7" w:rsidP="00A37417">
      <w:pPr>
        <w:pStyle w:val="a3"/>
        <w:spacing w:before="47"/>
        <w:ind w:right="514"/>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A5B76" w:rsidRDefault="005B46E7">
      <w:pPr>
        <w:pStyle w:val="a3"/>
        <w:spacing w:before="6" w:line="276" w:lineRule="auto"/>
        <w:ind w:right="533" w:firstLine="759"/>
      </w:pPr>
      <w:r>
        <w:t>Декор одежды человека. Разнообразие украшений. Традиционные народные женские</w:t>
      </w:r>
      <w:r>
        <w:rPr>
          <w:spacing w:val="-1"/>
        </w:rPr>
        <w:t xml:space="preserve"> </w:t>
      </w:r>
      <w:r>
        <w:t>и мужские украшения. Назначение украшений и их роль</w:t>
      </w:r>
      <w:r>
        <w:rPr>
          <w:spacing w:val="-1"/>
        </w:rPr>
        <w:t xml:space="preserve"> </w:t>
      </w:r>
      <w:r>
        <w:t>в жизни людей.</w:t>
      </w:r>
    </w:p>
    <w:p w:rsidR="00A37417" w:rsidRDefault="005B46E7" w:rsidP="00A37417">
      <w:pPr>
        <w:pStyle w:val="a3"/>
        <w:spacing w:before="2"/>
      </w:pPr>
      <w:r>
        <w:t>Модуль</w:t>
      </w:r>
      <w:r>
        <w:rPr>
          <w:spacing w:val="-7"/>
        </w:rPr>
        <w:t xml:space="preserve"> </w:t>
      </w:r>
      <w:r>
        <w:rPr>
          <w:spacing w:val="-2"/>
        </w:rPr>
        <w:t>«Архитектура».</w:t>
      </w:r>
    </w:p>
    <w:p w:rsidR="00A37417" w:rsidRDefault="005B46E7" w:rsidP="00A37417">
      <w:pPr>
        <w:pStyle w:val="a3"/>
        <w:spacing w:before="2"/>
        <w:ind w:right="514" w:firstLine="594"/>
      </w:pPr>
      <w:r>
        <w:t>Конструирование</w:t>
      </w:r>
      <w:r>
        <w:rPr>
          <w:spacing w:val="-3"/>
        </w:rPr>
        <w:t xml:space="preserve"> </w:t>
      </w:r>
      <w:r>
        <w:t>из</w:t>
      </w:r>
      <w:r>
        <w:rPr>
          <w:spacing w:val="-3"/>
        </w:rPr>
        <w:t xml:space="preserve"> </w:t>
      </w:r>
      <w:r>
        <w:t>бумаги.</w:t>
      </w:r>
      <w:r>
        <w:rPr>
          <w:spacing w:val="-2"/>
        </w:rPr>
        <w:t xml:space="preserve"> </w:t>
      </w:r>
      <w:r>
        <w:t>Приёмы</w:t>
      </w:r>
      <w:r>
        <w:rPr>
          <w:spacing w:val="-3"/>
        </w:rPr>
        <w:t xml:space="preserve"> </w:t>
      </w:r>
      <w:r>
        <w:t>работы</w:t>
      </w:r>
      <w:r>
        <w:rPr>
          <w:spacing w:val="-1"/>
        </w:rPr>
        <w:t xml:space="preserve"> </w:t>
      </w:r>
      <w:r>
        <w:t>с</w:t>
      </w:r>
      <w:r>
        <w:rPr>
          <w:spacing w:val="-3"/>
        </w:rPr>
        <w:t xml:space="preserve"> </w:t>
      </w:r>
      <w:r>
        <w:t>полосой</w:t>
      </w:r>
      <w:r>
        <w:rPr>
          <w:spacing w:val="-3"/>
        </w:rPr>
        <w:t xml:space="preserve"> </w:t>
      </w:r>
      <w:r>
        <w:t>бумаги,</w:t>
      </w:r>
      <w:r>
        <w:rPr>
          <w:spacing w:val="-2"/>
        </w:rPr>
        <w:t xml:space="preserve"> </w:t>
      </w:r>
      <w:r>
        <w:t>разные варианты складывания, закручивания, надрезания. Макетирование пространства детской площадки.</w:t>
      </w:r>
    </w:p>
    <w:p w:rsidR="00BA5B76" w:rsidRDefault="005B46E7" w:rsidP="00A37417">
      <w:pPr>
        <w:pStyle w:val="a3"/>
        <w:spacing w:before="2"/>
        <w:ind w:right="514" w:firstLine="594"/>
      </w:pPr>
      <w:r>
        <w:t>Построение игрового сказочного города из бумаги (на основе сворачивания геометрических тел - параллелепипедов разной высоты, цилиндров</w:t>
      </w:r>
      <w:r>
        <w:rPr>
          <w:spacing w:val="-17"/>
        </w:rPr>
        <w:t xml:space="preserve"> </w:t>
      </w:r>
      <w:r>
        <w:t>с</w:t>
      </w:r>
      <w:r>
        <w:rPr>
          <w:spacing w:val="-17"/>
        </w:rPr>
        <w:t xml:space="preserve"> </w:t>
      </w:r>
      <w:r>
        <w:t>прорезями</w:t>
      </w:r>
      <w:r>
        <w:rPr>
          <w:spacing w:val="-17"/>
        </w:rPr>
        <w:t xml:space="preserve"> </w:t>
      </w:r>
      <w:r>
        <w:t>и</w:t>
      </w:r>
      <w:r>
        <w:rPr>
          <w:spacing w:val="-18"/>
        </w:rPr>
        <w:t xml:space="preserve"> </w:t>
      </w:r>
      <w:r>
        <w:t>наклейками);</w:t>
      </w:r>
      <w:r>
        <w:rPr>
          <w:spacing w:val="-17"/>
        </w:rPr>
        <w:t xml:space="preserve"> </w:t>
      </w:r>
      <w:r>
        <w:t>завивание,</w:t>
      </w:r>
      <w:r>
        <w:rPr>
          <w:spacing w:val="-16"/>
        </w:rPr>
        <w:t xml:space="preserve"> </w:t>
      </w:r>
      <w:r>
        <w:t>скручивание</w:t>
      </w:r>
      <w:r>
        <w:rPr>
          <w:spacing w:val="-18"/>
        </w:rPr>
        <w:t xml:space="preserve"> </w:t>
      </w:r>
      <w:r>
        <w:t>и</w:t>
      </w:r>
      <w:r>
        <w:rPr>
          <w:spacing w:val="-17"/>
        </w:rPr>
        <w:t xml:space="preserve"> </w:t>
      </w:r>
      <w:r>
        <w:t xml:space="preserve">складывание полоски бумаги (например, гармошкой). Образ здания. Памятники отечественной или западноевропейской архитектуры с ярко выраженным </w:t>
      </w:r>
      <w:r>
        <w:rPr>
          <w:spacing w:val="-2"/>
        </w:rPr>
        <w:t>характером</w:t>
      </w:r>
      <w:r>
        <w:rPr>
          <w:spacing w:val="-8"/>
        </w:rPr>
        <w:t xml:space="preserve"> </w:t>
      </w:r>
      <w:r>
        <w:rPr>
          <w:spacing w:val="-2"/>
        </w:rPr>
        <w:t>здания.</w:t>
      </w:r>
      <w:r>
        <w:rPr>
          <w:spacing w:val="-8"/>
        </w:rPr>
        <w:t xml:space="preserve"> </w:t>
      </w:r>
      <w:r>
        <w:rPr>
          <w:spacing w:val="-2"/>
        </w:rPr>
        <w:t>Рисунок</w:t>
      </w:r>
      <w:r>
        <w:rPr>
          <w:spacing w:val="-9"/>
        </w:rPr>
        <w:t xml:space="preserve"> </w:t>
      </w:r>
      <w:r>
        <w:rPr>
          <w:spacing w:val="-2"/>
        </w:rPr>
        <w:t>дома</w:t>
      </w:r>
      <w:r>
        <w:rPr>
          <w:spacing w:val="-8"/>
        </w:rPr>
        <w:t xml:space="preserve"> </w:t>
      </w:r>
      <w:r>
        <w:rPr>
          <w:spacing w:val="-2"/>
        </w:rPr>
        <w:t>для</w:t>
      </w:r>
      <w:r>
        <w:rPr>
          <w:spacing w:val="-10"/>
        </w:rPr>
        <w:t xml:space="preserve"> </w:t>
      </w:r>
      <w:r>
        <w:rPr>
          <w:spacing w:val="-2"/>
        </w:rPr>
        <w:t>доброго</w:t>
      </w:r>
      <w:r>
        <w:rPr>
          <w:spacing w:val="-7"/>
        </w:rPr>
        <w:t xml:space="preserve"> </w:t>
      </w:r>
      <w:r>
        <w:rPr>
          <w:spacing w:val="-2"/>
        </w:rPr>
        <w:t>или</w:t>
      </w:r>
      <w:r>
        <w:rPr>
          <w:spacing w:val="-8"/>
        </w:rPr>
        <w:t xml:space="preserve"> </w:t>
      </w:r>
      <w:r>
        <w:rPr>
          <w:spacing w:val="-2"/>
        </w:rPr>
        <w:t>злого</w:t>
      </w:r>
      <w:r>
        <w:rPr>
          <w:spacing w:val="-9"/>
        </w:rPr>
        <w:t xml:space="preserve"> </w:t>
      </w:r>
      <w:r>
        <w:rPr>
          <w:spacing w:val="-2"/>
        </w:rPr>
        <w:t>сказочного</w:t>
      </w:r>
      <w:r>
        <w:rPr>
          <w:spacing w:val="-7"/>
        </w:rPr>
        <w:t xml:space="preserve"> </w:t>
      </w:r>
      <w:r>
        <w:rPr>
          <w:spacing w:val="-2"/>
        </w:rPr>
        <w:t xml:space="preserve">персонажа </w:t>
      </w:r>
      <w:r>
        <w:t>(иллюстрация сказки по выбору учителя).</w:t>
      </w:r>
    </w:p>
    <w:p w:rsidR="00A37417" w:rsidRDefault="005B46E7" w:rsidP="00A37417">
      <w:pPr>
        <w:pStyle w:val="a3"/>
        <w:spacing w:before="2"/>
      </w:pPr>
      <w:r>
        <w:t>Модуль</w:t>
      </w:r>
      <w:r>
        <w:rPr>
          <w:spacing w:val="-7"/>
        </w:rPr>
        <w:t xml:space="preserve"> </w:t>
      </w:r>
      <w:r>
        <w:t>«Восприятие</w:t>
      </w:r>
      <w:r>
        <w:rPr>
          <w:spacing w:val="-7"/>
        </w:rPr>
        <w:t xml:space="preserve"> </w:t>
      </w:r>
      <w:r>
        <w:t>произведений</w:t>
      </w:r>
      <w:r>
        <w:rPr>
          <w:spacing w:val="-7"/>
        </w:rPr>
        <w:t xml:space="preserve"> </w:t>
      </w:r>
      <w:r>
        <w:rPr>
          <w:spacing w:val="-2"/>
        </w:rPr>
        <w:t>искусства».</w:t>
      </w:r>
    </w:p>
    <w:p w:rsidR="00A37417" w:rsidRDefault="005B46E7" w:rsidP="00A37417">
      <w:pPr>
        <w:pStyle w:val="a3"/>
        <w:spacing w:before="2"/>
        <w:ind w:right="514" w:firstLine="594"/>
      </w:pPr>
      <w:r>
        <w:t>Восприятие</w:t>
      </w:r>
      <w:r>
        <w:rPr>
          <w:spacing w:val="-18"/>
        </w:rPr>
        <w:t xml:space="preserve"> </w:t>
      </w:r>
      <w:r>
        <w:t>произведений</w:t>
      </w:r>
      <w:r>
        <w:rPr>
          <w:spacing w:val="-17"/>
        </w:rPr>
        <w:t xml:space="preserve"> </w:t>
      </w:r>
      <w:r>
        <w:t>детского</w:t>
      </w:r>
      <w:r>
        <w:rPr>
          <w:spacing w:val="-18"/>
        </w:rPr>
        <w:t xml:space="preserve"> </w:t>
      </w:r>
      <w:r>
        <w:t>творчества.</w:t>
      </w:r>
      <w:r>
        <w:rPr>
          <w:spacing w:val="-17"/>
        </w:rPr>
        <w:t xml:space="preserve"> </w:t>
      </w:r>
      <w:r>
        <w:t>Обсуждение</w:t>
      </w:r>
      <w:r>
        <w:rPr>
          <w:spacing w:val="-18"/>
        </w:rPr>
        <w:t xml:space="preserve"> </w:t>
      </w:r>
      <w:r>
        <w:t>сюжетного и эмоционального содержания детских работ.</w:t>
      </w:r>
    </w:p>
    <w:p w:rsidR="00A37417" w:rsidRDefault="005B46E7" w:rsidP="00A37417">
      <w:pPr>
        <w:pStyle w:val="a3"/>
        <w:spacing w:before="2"/>
        <w:ind w:right="514" w:firstLine="594"/>
      </w:pPr>
      <w:r>
        <w:t>Художественное наблюдение</w:t>
      </w:r>
      <w:r>
        <w:rPr>
          <w:spacing w:val="-2"/>
        </w:rPr>
        <w:t xml:space="preserve"> </w:t>
      </w:r>
      <w:r>
        <w:t>природы</w:t>
      </w:r>
      <w:r>
        <w:rPr>
          <w:spacing w:val="-1"/>
        </w:rPr>
        <w:t xml:space="preserve"> </w:t>
      </w:r>
      <w:r>
        <w:t>и красивых</w:t>
      </w:r>
      <w:r>
        <w:rPr>
          <w:spacing w:val="-1"/>
        </w:rPr>
        <w:t xml:space="preserve"> </w:t>
      </w:r>
      <w:r>
        <w:t>природных</w:t>
      </w:r>
      <w:r>
        <w:rPr>
          <w:spacing w:val="-1"/>
        </w:rPr>
        <w:t xml:space="preserve"> </w:t>
      </w:r>
      <w:r>
        <w:t>деталей, анализ их конструкции и эмоционального воздействия. Сопоставление их с рукотворными произведениями.</w:t>
      </w:r>
    </w:p>
    <w:p w:rsidR="00A37417" w:rsidRDefault="005B46E7" w:rsidP="00A37417">
      <w:pPr>
        <w:pStyle w:val="a3"/>
        <w:spacing w:before="2"/>
        <w:ind w:right="514" w:firstLine="594"/>
      </w:pPr>
      <w:r>
        <w:t>Восприятие</w:t>
      </w:r>
      <w:r>
        <w:rPr>
          <w:spacing w:val="28"/>
        </w:rPr>
        <w:t xml:space="preserve">  </w:t>
      </w:r>
      <w:r>
        <w:t>орнаментальных</w:t>
      </w:r>
      <w:r>
        <w:rPr>
          <w:spacing w:val="28"/>
        </w:rPr>
        <w:t xml:space="preserve">  </w:t>
      </w:r>
      <w:r>
        <w:t>произведений</w:t>
      </w:r>
      <w:r>
        <w:rPr>
          <w:spacing w:val="29"/>
        </w:rPr>
        <w:t xml:space="preserve">  </w:t>
      </w:r>
      <w:r>
        <w:t>прикладного</w:t>
      </w:r>
      <w:r>
        <w:rPr>
          <w:spacing w:val="28"/>
        </w:rPr>
        <w:t xml:space="preserve">  </w:t>
      </w:r>
      <w:r>
        <w:rPr>
          <w:spacing w:val="-2"/>
        </w:rPr>
        <w:t>искусства</w:t>
      </w:r>
      <w:r w:rsidR="00A37417">
        <w:t xml:space="preserve"> </w:t>
      </w:r>
      <w:r>
        <w:t>(например,</w:t>
      </w:r>
      <w:r>
        <w:rPr>
          <w:spacing w:val="-3"/>
        </w:rPr>
        <w:t xml:space="preserve"> </w:t>
      </w:r>
      <w:r>
        <w:t>кружево,</w:t>
      </w:r>
      <w:r>
        <w:rPr>
          <w:spacing w:val="-3"/>
        </w:rPr>
        <w:t xml:space="preserve"> </w:t>
      </w:r>
      <w:r>
        <w:t>шитьё,</w:t>
      </w:r>
      <w:r>
        <w:rPr>
          <w:spacing w:val="-3"/>
        </w:rPr>
        <w:t xml:space="preserve"> </w:t>
      </w:r>
      <w:r>
        <w:t>резьба</w:t>
      </w:r>
      <w:r>
        <w:rPr>
          <w:spacing w:val="-5"/>
        </w:rPr>
        <w:t xml:space="preserve"> </w:t>
      </w:r>
      <w:r>
        <w:t>и</w:t>
      </w:r>
      <w:r>
        <w:rPr>
          <w:spacing w:val="-1"/>
        </w:rPr>
        <w:t xml:space="preserve"> </w:t>
      </w:r>
      <w:r>
        <w:rPr>
          <w:spacing w:val="-2"/>
        </w:rPr>
        <w:t>роспись).</w:t>
      </w:r>
    </w:p>
    <w:p w:rsidR="00A37417" w:rsidRDefault="005B46E7" w:rsidP="00A37417">
      <w:pPr>
        <w:pStyle w:val="a3"/>
        <w:spacing w:before="2"/>
        <w:ind w:right="514" w:firstLine="594"/>
      </w:pPr>
      <w:r>
        <w:t>Восприятие</w:t>
      </w:r>
      <w:r>
        <w:rPr>
          <w:spacing w:val="-18"/>
        </w:rPr>
        <w:t xml:space="preserve"> </w:t>
      </w:r>
      <w:r>
        <w:t>произведений</w:t>
      </w:r>
      <w:r>
        <w:rPr>
          <w:spacing w:val="-17"/>
        </w:rPr>
        <w:t xml:space="preserve"> </w:t>
      </w:r>
      <w:r>
        <w:t>живописи</w:t>
      </w:r>
      <w:r>
        <w:rPr>
          <w:spacing w:val="-18"/>
        </w:rPr>
        <w:t xml:space="preserve"> </w:t>
      </w:r>
      <w:r>
        <w:t>с</w:t>
      </w:r>
      <w:r>
        <w:rPr>
          <w:spacing w:val="-17"/>
        </w:rPr>
        <w:t xml:space="preserve"> </w:t>
      </w:r>
      <w:r>
        <w:t>активным</w:t>
      </w:r>
      <w:r>
        <w:rPr>
          <w:spacing w:val="-18"/>
        </w:rPr>
        <w:t xml:space="preserve"> </w:t>
      </w:r>
      <w:r>
        <w:t>выражением</w:t>
      </w:r>
      <w:r>
        <w:rPr>
          <w:spacing w:val="-17"/>
        </w:rPr>
        <w:t xml:space="preserve"> </w:t>
      </w:r>
      <w:r>
        <w:t>цветового состояния в природе. Произведения И.И. Левитана, Н.П. Крымова.</w:t>
      </w:r>
    </w:p>
    <w:p w:rsidR="00BA5B76" w:rsidRDefault="005B46E7" w:rsidP="00A37417">
      <w:pPr>
        <w:pStyle w:val="a3"/>
        <w:spacing w:before="2"/>
        <w:ind w:right="514" w:firstLine="594"/>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A37417" w:rsidRDefault="005B46E7" w:rsidP="00A37417">
      <w:pPr>
        <w:pStyle w:val="a3"/>
        <w:spacing w:before="3"/>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BA5B76" w:rsidRDefault="005B46E7" w:rsidP="00A37417">
      <w:pPr>
        <w:pStyle w:val="a3"/>
        <w:spacing w:before="3"/>
        <w:ind w:firstLine="594"/>
      </w:pPr>
      <w:r>
        <w:t>Компьютерные</w:t>
      </w:r>
      <w:r>
        <w:rPr>
          <w:spacing w:val="9"/>
        </w:rPr>
        <w:t xml:space="preserve"> </w:t>
      </w:r>
      <w:r>
        <w:t>средства</w:t>
      </w:r>
      <w:r>
        <w:rPr>
          <w:spacing w:val="11"/>
        </w:rPr>
        <w:t xml:space="preserve"> </w:t>
      </w:r>
      <w:r>
        <w:t>изображения.</w:t>
      </w:r>
      <w:r>
        <w:rPr>
          <w:spacing w:val="11"/>
        </w:rPr>
        <w:t xml:space="preserve"> </w:t>
      </w:r>
      <w:r>
        <w:t>Виды</w:t>
      </w:r>
      <w:r>
        <w:rPr>
          <w:spacing w:val="14"/>
        </w:rPr>
        <w:t xml:space="preserve"> </w:t>
      </w:r>
      <w:r>
        <w:t>линий</w:t>
      </w:r>
      <w:r>
        <w:rPr>
          <w:spacing w:val="12"/>
        </w:rPr>
        <w:t xml:space="preserve"> </w:t>
      </w:r>
      <w:r>
        <w:t>(в</w:t>
      </w:r>
      <w:r>
        <w:rPr>
          <w:spacing w:val="12"/>
        </w:rPr>
        <w:t xml:space="preserve"> </w:t>
      </w:r>
      <w:r>
        <w:t>программе</w:t>
      </w:r>
      <w:r>
        <w:rPr>
          <w:spacing w:val="21"/>
        </w:rPr>
        <w:t xml:space="preserve"> </w:t>
      </w:r>
      <w:r>
        <w:rPr>
          <w:spacing w:val="-2"/>
        </w:rPr>
        <w:t>Paint</w:t>
      </w:r>
    </w:p>
    <w:p w:rsidR="00A37417" w:rsidRDefault="005B46E7" w:rsidP="00A37417">
      <w:pPr>
        <w:pStyle w:val="a3"/>
        <w:spacing w:before="50"/>
      </w:pPr>
      <w:r>
        <w:t>или</w:t>
      </w:r>
      <w:r>
        <w:rPr>
          <w:spacing w:val="-4"/>
        </w:rPr>
        <w:t xml:space="preserve"> </w:t>
      </w:r>
      <w:r>
        <w:t>другом</w:t>
      </w:r>
      <w:r>
        <w:rPr>
          <w:spacing w:val="-3"/>
        </w:rPr>
        <w:t xml:space="preserve"> </w:t>
      </w:r>
      <w:r>
        <w:t>графическом</w:t>
      </w:r>
      <w:r>
        <w:rPr>
          <w:spacing w:val="-5"/>
        </w:rPr>
        <w:t xml:space="preserve"> </w:t>
      </w:r>
      <w:r>
        <w:rPr>
          <w:spacing w:val="-2"/>
        </w:rPr>
        <w:t>редакторе).</w:t>
      </w:r>
    </w:p>
    <w:p w:rsidR="00A37417" w:rsidRDefault="005B46E7" w:rsidP="00A37417">
      <w:pPr>
        <w:pStyle w:val="a3"/>
        <w:spacing w:before="50"/>
        <w:ind w:right="514" w:firstLine="594"/>
      </w:pPr>
      <w:r>
        <w:t>Компьютерные средства изображения. Работа с геометрическими фигурами.</w:t>
      </w:r>
      <w:r>
        <w:rPr>
          <w:spacing w:val="-12"/>
        </w:rPr>
        <w:t xml:space="preserve"> </w:t>
      </w:r>
      <w:r>
        <w:t>Трансформация</w:t>
      </w:r>
      <w:r>
        <w:rPr>
          <w:spacing w:val="-14"/>
        </w:rPr>
        <w:t xml:space="preserve"> </w:t>
      </w:r>
      <w:r>
        <w:t>и</w:t>
      </w:r>
      <w:r>
        <w:rPr>
          <w:spacing w:val="-11"/>
        </w:rPr>
        <w:t xml:space="preserve"> </w:t>
      </w:r>
      <w:r>
        <w:t>копирование</w:t>
      </w:r>
      <w:r>
        <w:rPr>
          <w:spacing w:val="-11"/>
        </w:rPr>
        <w:t xml:space="preserve"> </w:t>
      </w:r>
      <w:r>
        <w:t>геометрических</w:t>
      </w:r>
      <w:r>
        <w:rPr>
          <w:spacing w:val="-13"/>
        </w:rPr>
        <w:t xml:space="preserve"> </w:t>
      </w:r>
      <w:r>
        <w:t>фигур</w:t>
      </w:r>
      <w:r>
        <w:rPr>
          <w:spacing w:val="-11"/>
        </w:rPr>
        <w:t xml:space="preserve"> </w:t>
      </w:r>
      <w:r>
        <w:t>в</w:t>
      </w:r>
      <w:r>
        <w:rPr>
          <w:spacing w:val="-12"/>
        </w:rPr>
        <w:t xml:space="preserve"> </w:t>
      </w:r>
      <w:r>
        <w:t xml:space="preserve">программе </w:t>
      </w:r>
      <w:r>
        <w:rPr>
          <w:spacing w:val="-2"/>
        </w:rPr>
        <w:t>Paint.</w:t>
      </w:r>
    </w:p>
    <w:p w:rsidR="00A37417" w:rsidRDefault="005B46E7" w:rsidP="00A37417">
      <w:pPr>
        <w:pStyle w:val="a3"/>
        <w:spacing w:before="50"/>
        <w:ind w:right="514" w:firstLine="594"/>
      </w:pPr>
      <w:r>
        <w:rPr>
          <w:spacing w:val="-2"/>
        </w:rPr>
        <w:t xml:space="preserve">Освоение инструментов традиционного рисования (карандаш, кисточка, </w:t>
      </w:r>
      <w:r>
        <w:t>ластик, заливка и другие) в программе Paint на основе простых сюжетов (например, образ дерева).</w:t>
      </w:r>
    </w:p>
    <w:p w:rsidR="00A37417" w:rsidRDefault="005B46E7" w:rsidP="00A37417">
      <w:pPr>
        <w:pStyle w:val="a3"/>
        <w:spacing w:before="50"/>
        <w:ind w:right="514" w:firstLine="594"/>
      </w:pPr>
      <w:r>
        <w:t>Освоение</w:t>
      </w:r>
      <w:r>
        <w:rPr>
          <w:spacing w:val="-11"/>
        </w:rPr>
        <w:t xml:space="preserve"> </w:t>
      </w:r>
      <w:r>
        <w:t>инструментов</w:t>
      </w:r>
      <w:r>
        <w:rPr>
          <w:spacing w:val="-10"/>
        </w:rPr>
        <w:t xml:space="preserve"> </w:t>
      </w:r>
      <w:r>
        <w:t>традиционного</w:t>
      </w:r>
      <w:r>
        <w:rPr>
          <w:spacing w:val="-11"/>
        </w:rPr>
        <w:t xml:space="preserve"> </w:t>
      </w:r>
      <w:r>
        <w:t>рисования</w:t>
      </w:r>
      <w:r>
        <w:rPr>
          <w:spacing w:val="-10"/>
        </w:rPr>
        <w:t xml:space="preserve"> </w:t>
      </w:r>
      <w:r>
        <w:t>в</w:t>
      </w:r>
      <w:r>
        <w:rPr>
          <w:spacing w:val="-12"/>
        </w:rPr>
        <w:t xml:space="preserve"> </w:t>
      </w:r>
      <w:r>
        <w:t>программе</w:t>
      </w:r>
      <w:r>
        <w:rPr>
          <w:spacing w:val="-3"/>
        </w:rPr>
        <w:t xml:space="preserve"> </w:t>
      </w:r>
      <w:r>
        <w:t>Paint</w:t>
      </w:r>
      <w:r>
        <w:rPr>
          <w:spacing w:val="-10"/>
        </w:rPr>
        <w:t xml:space="preserve"> </w:t>
      </w:r>
      <w:r>
        <w:t>на основе</w:t>
      </w:r>
      <w:r>
        <w:rPr>
          <w:spacing w:val="-18"/>
        </w:rPr>
        <w:t xml:space="preserve"> </w:t>
      </w:r>
      <w:r>
        <w:t>темы</w:t>
      </w:r>
      <w:r>
        <w:rPr>
          <w:spacing w:val="-17"/>
        </w:rPr>
        <w:t xml:space="preserve"> </w:t>
      </w:r>
      <w:r>
        <w:t>«Тёплый</w:t>
      </w:r>
      <w:r>
        <w:rPr>
          <w:spacing w:val="-18"/>
        </w:rPr>
        <w:t xml:space="preserve"> </w:t>
      </w:r>
      <w:r>
        <w:t>и</w:t>
      </w:r>
      <w:r>
        <w:rPr>
          <w:spacing w:val="-17"/>
        </w:rPr>
        <w:t xml:space="preserve"> </w:t>
      </w:r>
      <w:r>
        <w:t>холодный</w:t>
      </w:r>
      <w:r>
        <w:rPr>
          <w:spacing w:val="-18"/>
        </w:rPr>
        <w:t xml:space="preserve"> </w:t>
      </w:r>
      <w:r>
        <w:t>цвета»</w:t>
      </w:r>
      <w:r>
        <w:rPr>
          <w:spacing w:val="-17"/>
        </w:rPr>
        <w:t xml:space="preserve"> </w:t>
      </w:r>
      <w:r>
        <w:t>(например,</w:t>
      </w:r>
      <w:r>
        <w:rPr>
          <w:spacing w:val="-18"/>
        </w:rPr>
        <w:t xml:space="preserve"> </w:t>
      </w:r>
      <w:r>
        <w:t>«Горящий</w:t>
      </w:r>
      <w:r>
        <w:rPr>
          <w:spacing w:val="-17"/>
        </w:rPr>
        <w:t xml:space="preserve"> </w:t>
      </w:r>
      <w:r>
        <w:t>костёр</w:t>
      </w:r>
      <w:r>
        <w:rPr>
          <w:spacing w:val="-18"/>
        </w:rPr>
        <w:t xml:space="preserve"> </w:t>
      </w:r>
      <w:r>
        <w:t>в</w:t>
      </w:r>
      <w:r>
        <w:rPr>
          <w:spacing w:val="-17"/>
        </w:rPr>
        <w:t xml:space="preserve"> </w:t>
      </w:r>
      <w:r>
        <w:t>синей ночи», «Перо жар-птицы»).</w:t>
      </w:r>
    </w:p>
    <w:p w:rsidR="00BA5B76" w:rsidRDefault="005B46E7" w:rsidP="00A37417">
      <w:pPr>
        <w:pStyle w:val="a3"/>
        <w:spacing w:before="50"/>
        <w:ind w:right="514" w:firstLine="594"/>
      </w:pPr>
      <w:r>
        <w:t>Художественная</w:t>
      </w:r>
      <w:r>
        <w:rPr>
          <w:spacing w:val="-6"/>
        </w:rPr>
        <w:t xml:space="preserve"> </w:t>
      </w:r>
      <w:r>
        <w:t>фотография.</w:t>
      </w:r>
      <w:r>
        <w:rPr>
          <w:spacing w:val="-6"/>
        </w:rPr>
        <w:t xml:space="preserve"> </w:t>
      </w:r>
      <w:r>
        <w:t>Расположение</w:t>
      </w:r>
      <w:r>
        <w:rPr>
          <w:spacing w:val="-6"/>
        </w:rPr>
        <w:t xml:space="preserve"> </w:t>
      </w:r>
      <w:r>
        <w:t>объекта</w:t>
      </w:r>
      <w:r>
        <w:rPr>
          <w:spacing w:val="-6"/>
        </w:rPr>
        <w:t xml:space="preserve"> </w:t>
      </w:r>
      <w:r>
        <w:t>в</w:t>
      </w:r>
      <w:r>
        <w:rPr>
          <w:spacing w:val="-7"/>
        </w:rPr>
        <w:t xml:space="preserve"> </w:t>
      </w:r>
      <w:r>
        <w:t>кадре.</w:t>
      </w:r>
      <w:r>
        <w:rPr>
          <w:spacing w:val="-8"/>
        </w:rPr>
        <w:t xml:space="preserve"> </w:t>
      </w:r>
      <w:r>
        <w:t>Масштаб. Доминанта. Обсуждение в условиях урока ученических фотографий, соответствующих изучаемой теме.</w:t>
      </w:r>
    </w:p>
    <w:p w:rsidR="00A37417" w:rsidRDefault="005B46E7" w:rsidP="00A37417">
      <w:pPr>
        <w:pStyle w:val="a3"/>
        <w:spacing w:before="4" w:line="276" w:lineRule="auto"/>
        <w:ind w:right="4570" w:firstLine="599"/>
      </w:pPr>
      <w:r>
        <w:t>1.8.7. Содержание</w:t>
      </w:r>
      <w:r>
        <w:rPr>
          <w:spacing w:val="-10"/>
        </w:rPr>
        <w:t xml:space="preserve"> </w:t>
      </w:r>
      <w:r>
        <w:t>обучения</w:t>
      </w:r>
      <w:r>
        <w:rPr>
          <w:spacing w:val="-7"/>
        </w:rPr>
        <w:t xml:space="preserve"> </w:t>
      </w:r>
      <w:r>
        <w:t>в</w:t>
      </w:r>
      <w:r>
        <w:rPr>
          <w:spacing w:val="-8"/>
        </w:rPr>
        <w:t xml:space="preserve"> </w:t>
      </w:r>
      <w:r>
        <w:t>3</w:t>
      </w:r>
      <w:r>
        <w:rPr>
          <w:spacing w:val="-7"/>
        </w:rPr>
        <w:t xml:space="preserve"> </w:t>
      </w:r>
      <w:r>
        <w:t>классе. Модуль «Графика».</w:t>
      </w:r>
    </w:p>
    <w:p w:rsidR="00A37417" w:rsidRDefault="005B46E7" w:rsidP="00A37417">
      <w:pPr>
        <w:pStyle w:val="a3"/>
        <w:spacing w:before="4" w:line="276" w:lineRule="auto"/>
        <w:ind w:right="514" w:firstLine="599"/>
      </w:pPr>
      <w:r>
        <w:t xml:space="preserve">Эскизы обложки и иллюстраций к детской книге сказок (сказка по </w:t>
      </w:r>
      <w:r>
        <w:rPr>
          <w:spacing w:val="-2"/>
        </w:rPr>
        <w:t>выбору).</w:t>
      </w:r>
    </w:p>
    <w:p w:rsidR="00A37417" w:rsidRDefault="005B46E7" w:rsidP="00A37417">
      <w:pPr>
        <w:pStyle w:val="a3"/>
        <w:spacing w:before="4" w:line="276" w:lineRule="auto"/>
        <w:ind w:right="514" w:firstLine="599"/>
      </w:pPr>
      <w:r>
        <w:t>Рисунок буквицы. Макет книги-игрушки. Совмещение изображения и текста. Расположение иллюстраций и текста на развороте книги.</w:t>
      </w:r>
    </w:p>
    <w:p w:rsidR="00A37417" w:rsidRDefault="005B46E7" w:rsidP="00A37417">
      <w:pPr>
        <w:pStyle w:val="a3"/>
        <w:spacing w:before="4" w:line="276" w:lineRule="auto"/>
        <w:ind w:right="514" w:firstLine="599"/>
      </w:pPr>
      <w:r>
        <w:t>Поздравительная открытка. Открытка-пожелание. Композиция открытки:</w:t>
      </w:r>
      <w:r>
        <w:rPr>
          <w:spacing w:val="-18"/>
        </w:rPr>
        <w:t xml:space="preserve"> </w:t>
      </w:r>
      <w:r>
        <w:t>совмещение</w:t>
      </w:r>
      <w:r>
        <w:rPr>
          <w:spacing w:val="-17"/>
        </w:rPr>
        <w:t xml:space="preserve"> </w:t>
      </w:r>
      <w:r>
        <w:t>текста</w:t>
      </w:r>
      <w:r>
        <w:rPr>
          <w:spacing w:val="-18"/>
        </w:rPr>
        <w:t xml:space="preserve"> </w:t>
      </w:r>
      <w:r>
        <w:t>(шрифта)</w:t>
      </w:r>
      <w:r>
        <w:rPr>
          <w:spacing w:val="-17"/>
        </w:rPr>
        <w:t xml:space="preserve"> </w:t>
      </w:r>
      <w:r>
        <w:t>и</w:t>
      </w:r>
      <w:r>
        <w:rPr>
          <w:spacing w:val="-18"/>
        </w:rPr>
        <w:t xml:space="preserve"> </w:t>
      </w:r>
      <w:r>
        <w:t>изображения.</w:t>
      </w:r>
      <w:r>
        <w:rPr>
          <w:spacing w:val="-17"/>
        </w:rPr>
        <w:t xml:space="preserve"> </w:t>
      </w:r>
      <w:r>
        <w:t>Рисунок</w:t>
      </w:r>
      <w:r>
        <w:rPr>
          <w:spacing w:val="-18"/>
        </w:rPr>
        <w:t xml:space="preserve"> </w:t>
      </w:r>
      <w:r>
        <w:t>открытки</w:t>
      </w:r>
      <w:r>
        <w:rPr>
          <w:spacing w:val="-17"/>
        </w:rPr>
        <w:t xml:space="preserve"> </w:t>
      </w:r>
      <w:r>
        <w:t xml:space="preserve">или </w:t>
      </w:r>
      <w:r>
        <w:rPr>
          <w:spacing w:val="-2"/>
        </w:rPr>
        <w:t>аппликация.</w:t>
      </w:r>
    </w:p>
    <w:p w:rsidR="00BA5B76" w:rsidRDefault="005B46E7" w:rsidP="00A37417">
      <w:pPr>
        <w:pStyle w:val="a3"/>
        <w:spacing w:before="4" w:line="276" w:lineRule="auto"/>
        <w:ind w:right="514" w:firstLine="599"/>
      </w:pPr>
      <w:r>
        <w:t>Эскиз</w:t>
      </w:r>
      <w:r>
        <w:rPr>
          <w:spacing w:val="31"/>
        </w:rPr>
        <w:t xml:space="preserve">  </w:t>
      </w:r>
      <w:r>
        <w:t>плаката</w:t>
      </w:r>
      <w:r>
        <w:rPr>
          <w:spacing w:val="31"/>
        </w:rPr>
        <w:t xml:space="preserve">  </w:t>
      </w:r>
      <w:r>
        <w:t>или</w:t>
      </w:r>
      <w:r>
        <w:rPr>
          <w:spacing w:val="31"/>
        </w:rPr>
        <w:t xml:space="preserve">  </w:t>
      </w:r>
      <w:r>
        <w:t>афиши.</w:t>
      </w:r>
      <w:r>
        <w:rPr>
          <w:spacing w:val="32"/>
        </w:rPr>
        <w:t xml:space="preserve">  </w:t>
      </w:r>
      <w:r>
        <w:t>Совмещение</w:t>
      </w:r>
      <w:r>
        <w:rPr>
          <w:spacing w:val="31"/>
        </w:rPr>
        <w:t xml:space="preserve">  </w:t>
      </w:r>
      <w:r>
        <w:t>шрифта</w:t>
      </w:r>
      <w:r>
        <w:rPr>
          <w:spacing w:val="31"/>
        </w:rPr>
        <w:t xml:space="preserve">  </w:t>
      </w:r>
      <w:r>
        <w:t>и</w:t>
      </w:r>
      <w:r>
        <w:rPr>
          <w:spacing w:val="32"/>
        </w:rPr>
        <w:t xml:space="preserve">  </w:t>
      </w:r>
      <w:r>
        <w:rPr>
          <w:spacing w:val="-2"/>
        </w:rPr>
        <w:t>изображения.</w:t>
      </w:r>
    </w:p>
    <w:p w:rsidR="00A37417" w:rsidRDefault="005B46E7" w:rsidP="00A37417">
      <w:pPr>
        <w:pStyle w:val="a3"/>
        <w:spacing w:before="47"/>
      </w:pPr>
      <w:r>
        <w:t>Особенности</w:t>
      </w:r>
      <w:r>
        <w:rPr>
          <w:spacing w:val="-9"/>
        </w:rPr>
        <w:t xml:space="preserve"> </w:t>
      </w:r>
      <w:r>
        <w:t>композиции</w:t>
      </w:r>
      <w:r>
        <w:rPr>
          <w:spacing w:val="-9"/>
        </w:rPr>
        <w:t xml:space="preserve"> </w:t>
      </w:r>
      <w:r>
        <w:rPr>
          <w:spacing w:val="-2"/>
        </w:rPr>
        <w:t>плаката.</w:t>
      </w:r>
    </w:p>
    <w:p w:rsidR="00A37417" w:rsidRDefault="005B46E7" w:rsidP="00A37417">
      <w:pPr>
        <w:pStyle w:val="a3"/>
        <w:spacing w:before="47"/>
        <w:ind w:right="514" w:firstLine="594"/>
      </w:pPr>
      <w:r>
        <w:t xml:space="preserve">Графические зарисовки карандашами по памяти или на основе наблюдений и фотографий архитектурных достопримечательностей своего </w:t>
      </w:r>
      <w:r>
        <w:rPr>
          <w:spacing w:val="-2"/>
        </w:rPr>
        <w:t>города.</w:t>
      </w:r>
    </w:p>
    <w:p w:rsidR="00BA5B76" w:rsidRDefault="005B46E7" w:rsidP="00A37417">
      <w:pPr>
        <w:pStyle w:val="a3"/>
        <w:spacing w:before="47"/>
        <w:ind w:right="514" w:firstLine="594"/>
      </w:pPr>
      <w:r>
        <w:t>Транспорт в городе. Рисунки реальных или фантастических машин. Изображение</w:t>
      </w:r>
      <w:r>
        <w:rPr>
          <w:spacing w:val="66"/>
          <w:w w:val="150"/>
        </w:rPr>
        <w:t xml:space="preserve">    </w:t>
      </w:r>
      <w:r>
        <w:t>лица</w:t>
      </w:r>
      <w:r>
        <w:rPr>
          <w:spacing w:val="66"/>
          <w:w w:val="150"/>
        </w:rPr>
        <w:t xml:space="preserve">    </w:t>
      </w:r>
      <w:r>
        <w:t>человека.</w:t>
      </w:r>
      <w:r>
        <w:rPr>
          <w:spacing w:val="65"/>
          <w:w w:val="150"/>
        </w:rPr>
        <w:t xml:space="preserve">    </w:t>
      </w:r>
      <w:r>
        <w:t>Строение,</w:t>
      </w:r>
      <w:r>
        <w:rPr>
          <w:spacing w:val="65"/>
          <w:w w:val="150"/>
        </w:rPr>
        <w:t xml:space="preserve">    </w:t>
      </w:r>
      <w:r>
        <w:rPr>
          <w:spacing w:val="-2"/>
        </w:rPr>
        <w:t>пропорции,</w:t>
      </w:r>
    </w:p>
    <w:p w:rsidR="00A37417" w:rsidRDefault="005B46E7" w:rsidP="00A37417">
      <w:pPr>
        <w:pStyle w:val="a3"/>
        <w:spacing w:line="321" w:lineRule="exact"/>
      </w:pPr>
      <w:r>
        <w:t>взаиморасположение</w:t>
      </w:r>
      <w:r>
        <w:rPr>
          <w:spacing w:val="-9"/>
        </w:rPr>
        <w:t xml:space="preserve"> </w:t>
      </w:r>
      <w:r>
        <w:t>частей</w:t>
      </w:r>
      <w:r>
        <w:rPr>
          <w:spacing w:val="-9"/>
        </w:rPr>
        <w:t xml:space="preserve"> </w:t>
      </w:r>
      <w:r>
        <w:rPr>
          <w:spacing w:val="-4"/>
        </w:rPr>
        <w:t>лица.</w:t>
      </w:r>
    </w:p>
    <w:p w:rsidR="00A37417" w:rsidRDefault="005B46E7" w:rsidP="00A37417">
      <w:pPr>
        <w:pStyle w:val="a3"/>
        <w:spacing w:line="321" w:lineRule="exact"/>
        <w:ind w:right="514" w:firstLine="594"/>
      </w:pPr>
      <w:r>
        <w:t>Эскиз</w:t>
      </w:r>
      <w:r>
        <w:rPr>
          <w:spacing w:val="-10"/>
        </w:rPr>
        <w:t xml:space="preserve"> </w:t>
      </w:r>
      <w:r>
        <w:t>маски</w:t>
      </w:r>
      <w:r>
        <w:rPr>
          <w:spacing w:val="-9"/>
        </w:rPr>
        <w:t xml:space="preserve"> </w:t>
      </w:r>
      <w:r>
        <w:t>для</w:t>
      </w:r>
      <w:r>
        <w:rPr>
          <w:spacing w:val="-9"/>
        </w:rPr>
        <w:t xml:space="preserve"> </w:t>
      </w:r>
      <w:r>
        <w:t>маскарада:</w:t>
      </w:r>
      <w:r>
        <w:rPr>
          <w:spacing w:val="-9"/>
        </w:rPr>
        <w:t xml:space="preserve"> </w:t>
      </w:r>
      <w:r>
        <w:t>изображение</w:t>
      </w:r>
      <w:r>
        <w:rPr>
          <w:spacing w:val="-10"/>
        </w:rPr>
        <w:t xml:space="preserve"> </w:t>
      </w:r>
      <w:r>
        <w:t>лица</w:t>
      </w:r>
      <w:r>
        <w:rPr>
          <w:spacing w:val="-5"/>
        </w:rPr>
        <w:t xml:space="preserve"> </w:t>
      </w:r>
      <w:r>
        <w:t>-</w:t>
      </w:r>
      <w:r>
        <w:rPr>
          <w:spacing w:val="-10"/>
        </w:rPr>
        <w:t xml:space="preserve"> </w:t>
      </w:r>
      <w:r>
        <w:t>маски</w:t>
      </w:r>
      <w:r>
        <w:rPr>
          <w:spacing w:val="-9"/>
        </w:rPr>
        <w:t xml:space="preserve"> </w:t>
      </w:r>
      <w:r>
        <w:t>персонажа</w:t>
      </w:r>
      <w:r>
        <w:rPr>
          <w:spacing w:val="-8"/>
        </w:rPr>
        <w:t xml:space="preserve"> </w:t>
      </w:r>
      <w:r>
        <w:t>с</w:t>
      </w:r>
      <w:r>
        <w:rPr>
          <w:spacing w:val="-10"/>
        </w:rPr>
        <w:t xml:space="preserve"> </w:t>
      </w:r>
      <w:r>
        <w:t>ярко выраженным характером. Аппликация из цветной бумаги.</w:t>
      </w:r>
    </w:p>
    <w:p w:rsidR="00A37417" w:rsidRDefault="005B46E7" w:rsidP="00A37417">
      <w:pPr>
        <w:pStyle w:val="a3"/>
        <w:spacing w:line="321" w:lineRule="exact"/>
        <w:ind w:right="514"/>
        <w:rPr>
          <w:spacing w:val="-2"/>
        </w:rPr>
      </w:pPr>
      <w:r>
        <w:t>Модуль</w:t>
      </w:r>
      <w:r>
        <w:rPr>
          <w:spacing w:val="-5"/>
        </w:rPr>
        <w:t xml:space="preserve"> </w:t>
      </w:r>
      <w:r>
        <w:rPr>
          <w:spacing w:val="-2"/>
        </w:rPr>
        <w:t>«Живопись».</w:t>
      </w:r>
    </w:p>
    <w:p w:rsidR="00B8563B" w:rsidRDefault="005B46E7" w:rsidP="00B8563B">
      <w:pPr>
        <w:pStyle w:val="a3"/>
        <w:spacing w:line="321" w:lineRule="exact"/>
        <w:ind w:right="514" w:firstLine="594"/>
      </w:pPr>
      <w:r>
        <w:t>Создание сюжетной композиции «В цирке», использование гуаши или карандаша</w:t>
      </w:r>
      <w:r>
        <w:rPr>
          <w:spacing w:val="-17"/>
        </w:rPr>
        <w:t xml:space="preserve"> </w:t>
      </w:r>
      <w:r>
        <w:t>и</w:t>
      </w:r>
      <w:r>
        <w:rPr>
          <w:spacing w:val="-14"/>
        </w:rPr>
        <w:t xml:space="preserve"> </w:t>
      </w:r>
      <w:r>
        <w:t>акварели</w:t>
      </w:r>
      <w:r>
        <w:rPr>
          <w:spacing w:val="-14"/>
        </w:rPr>
        <w:t xml:space="preserve"> </w:t>
      </w:r>
      <w:r>
        <w:t>(по</w:t>
      </w:r>
      <w:r>
        <w:rPr>
          <w:spacing w:val="-14"/>
        </w:rPr>
        <w:t xml:space="preserve"> </w:t>
      </w:r>
      <w:r>
        <w:t>памяти</w:t>
      </w:r>
      <w:r>
        <w:rPr>
          <w:spacing w:val="-16"/>
        </w:rPr>
        <w:t xml:space="preserve"> </w:t>
      </w:r>
      <w:r>
        <w:t>и</w:t>
      </w:r>
      <w:r>
        <w:rPr>
          <w:spacing w:val="-14"/>
        </w:rPr>
        <w:t xml:space="preserve"> </w:t>
      </w:r>
      <w:r>
        <w:t>представлению).</w:t>
      </w:r>
      <w:r>
        <w:rPr>
          <w:spacing w:val="-15"/>
        </w:rPr>
        <w:t xml:space="preserve"> </w:t>
      </w:r>
      <w:r>
        <w:t>Художник</w:t>
      </w:r>
      <w:r>
        <w:rPr>
          <w:spacing w:val="-14"/>
        </w:rPr>
        <w:t xml:space="preserve"> </w:t>
      </w:r>
      <w:r>
        <w:t>в</w:t>
      </w:r>
      <w:r>
        <w:rPr>
          <w:spacing w:val="-15"/>
        </w:rPr>
        <w:t xml:space="preserve"> </w:t>
      </w:r>
      <w:r>
        <w:t>театре:</w:t>
      </w:r>
      <w:r>
        <w:rPr>
          <w:spacing w:val="-14"/>
        </w:rPr>
        <w:t xml:space="preserve"> </w:t>
      </w:r>
      <w:r>
        <w:t>эскиз занавеса</w:t>
      </w:r>
      <w:r>
        <w:rPr>
          <w:spacing w:val="-8"/>
        </w:rPr>
        <w:t xml:space="preserve"> </w:t>
      </w:r>
      <w:r>
        <w:t>(или</w:t>
      </w:r>
      <w:r>
        <w:rPr>
          <w:spacing w:val="-6"/>
        </w:rPr>
        <w:t xml:space="preserve"> </w:t>
      </w:r>
      <w:r>
        <w:t>декораций</w:t>
      </w:r>
      <w:r>
        <w:rPr>
          <w:spacing w:val="-6"/>
        </w:rPr>
        <w:t xml:space="preserve"> </w:t>
      </w:r>
      <w:r>
        <w:t>сцены)</w:t>
      </w:r>
      <w:r>
        <w:rPr>
          <w:spacing w:val="-9"/>
        </w:rPr>
        <w:t xml:space="preserve"> </w:t>
      </w:r>
      <w:r>
        <w:t>для</w:t>
      </w:r>
      <w:r>
        <w:rPr>
          <w:spacing w:val="-6"/>
        </w:rPr>
        <w:t xml:space="preserve"> </w:t>
      </w:r>
      <w:r>
        <w:t>спектакля</w:t>
      </w:r>
      <w:r>
        <w:rPr>
          <w:spacing w:val="-6"/>
        </w:rPr>
        <w:t xml:space="preserve"> </w:t>
      </w:r>
      <w:r>
        <w:t>со</w:t>
      </w:r>
      <w:r>
        <w:rPr>
          <w:spacing w:val="-6"/>
        </w:rPr>
        <w:t xml:space="preserve"> </w:t>
      </w:r>
      <w:r>
        <w:t>сказочным</w:t>
      </w:r>
      <w:r>
        <w:rPr>
          <w:spacing w:val="-6"/>
        </w:rPr>
        <w:t xml:space="preserve"> </w:t>
      </w:r>
      <w:r>
        <w:t>сюжетом</w:t>
      </w:r>
      <w:r>
        <w:rPr>
          <w:spacing w:val="-6"/>
        </w:rPr>
        <w:t xml:space="preserve"> </w:t>
      </w:r>
      <w:r>
        <w:t>(сказка по выбору).</w:t>
      </w:r>
    </w:p>
    <w:p w:rsidR="00BA5B76" w:rsidRDefault="005B46E7" w:rsidP="00B8563B">
      <w:pPr>
        <w:pStyle w:val="a3"/>
        <w:spacing w:line="321" w:lineRule="exact"/>
        <w:ind w:right="514" w:firstLine="594"/>
      </w:pPr>
      <w:r>
        <w:t>Тематическая</w:t>
      </w:r>
      <w:r>
        <w:rPr>
          <w:spacing w:val="40"/>
        </w:rPr>
        <w:t xml:space="preserve"> </w:t>
      </w:r>
      <w:r>
        <w:t>композиция</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Гуашь</w:t>
      </w:r>
      <w:r>
        <w:rPr>
          <w:spacing w:val="40"/>
        </w:rPr>
        <w:t xml:space="preserve"> </w:t>
      </w:r>
      <w:r>
        <w:t>по</w:t>
      </w:r>
      <w:r>
        <w:rPr>
          <w:spacing w:val="40"/>
        </w:rPr>
        <w:t xml:space="preserve"> </w:t>
      </w:r>
      <w:r>
        <w:t>цветной</w:t>
      </w:r>
      <w:r>
        <w:rPr>
          <w:spacing w:val="80"/>
        </w:rPr>
        <w:t xml:space="preserve"> </w:t>
      </w:r>
      <w:r>
        <w:t>бумаге,</w:t>
      </w:r>
      <w:r>
        <w:rPr>
          <w:spacing w:val="-3"/>
        </w:rPr>
        <w:t xml:space="preserve"> </w:t>
      </w:r>
      <w:r>
        <w:t>возможно</w:t>
      </w:r>
      <w:r>
        <w:rPr>
          <w:spacing w:val="-2"/>
        </w:rPr>
        <w:t xml:space="preserve"> </w:t>
      </w:r>
      <w:r>
        <w:t>совмещение</w:t>
      </w:r>
      <w:r>
        <w:rPr>
          <w:spacing w:val="-2"/>
        </w:rPr>
        <w:t xml:space="preserve"> </w:t>
      </w:r>
      <w:r>
        <w:t>с</w:t>
      </w:r>
      <w:r>
        <w:rPr>
          <w:spacing w:val="-3"/>
        </w:rPr>
        <w:t xml:space="preserve"> </w:t>
      </w:r>
      <w:r>
        <w:t>наклейками</w:t>
      </w:r>
      <w:r>
        <w:rPr>
          <w:spacing w:val="-1"/>
        </w:rPr>
        <w:t xml:space="preserve"> </w:t>
      </w:r>
      <w:r>
        <w:t>в</w:t>
      </w:r>
      <w:r>
        <w:rPr>
          <w:spacing w:val="-3"/>
        </w:rPr>
        <w:t xml:space="preserve"> </w:t>
      </w:r>
      <w:r>
        <w:t>виде</w:t>
      </w:r>
      <w:r>
        <w:rPr>
          <w:spacing w:val="-2"/>
        </w:rPr>
        <w:t xml:space="preserve"> </w:t>
      </w:r>
      <w:r>
        <w:t>коллажа</w:t>
      </w:r>
      <w:r>
        <w:rPr>
          <w:spacing w:val="-2"/>
        </w:rPr>
        <w:t xml:space="preserve"> </w:t>
      </w:r>
      <w:r>
        <w:t>или</w:t>
      </w:r>
      <w:r>
        <w:rPr>
          <w:spacing w:val="-2"/>
        </w:rPr>
        <w:t xml:space="preserve"> </w:t>
      </w:r>
      <w:r>
        <w:t>аппликации. Натюрморт</w:t>
      </w:r>
      <w:r>
        <w:rPr>
          <w:spacing w:val="80"/>
        </w:rPr>
        <w:t xml:space="preserve"> </w:t>
      </w:r>
      <w:r>
        <w:t>из</w:t>
      </w:r>
      <w:r>
        <w:rPr>
          <w:spacing w:val="80"/>
        </w:rPr>
        <w:t xml:space="preserve"> </w:t>
      </w:r>
      <w:r>
        <w:t>простых</w:t>
      </w:r>
      <w:r>
        <w:rPr>
          <w:spacing w:val="80"/>
        </w:rPr>
        <w:t xml:space="preserve"> </w:t>
      </w:r>
      <w:r>
        <w:t>предметов</w:t>
      </w:r>
      <w:r>
        <w:rPr>
          <w:spacing w:val="80"/>
        </w:rPr>
        <w:t xml:space="preserve"> </w:t>
      </w:r>
      <w:r>
        <w:t>с</w:t>
      </w:r>
      <w:r>
        <w:rPr>
          <w:spacing w:val="80"/>
        </w:rPr>
        <w:t xml:space="preserve"> </w:t>
      </w:r>
      <w:r>
        <w:t>натуры</w:t>
      </w:r>
      <w:r>
        <w:rPr>
          <w:spacing w:val="80"/>
        </w:rPr>
        <w:t xml:space="preserve"> </w:t>
      </w:r>
      <w:r>
        <w:t>или</w:t>
      </w:r>
      <w:r>
        <w:rPr>
          <w:spacing w:val="80"/>
        </w:rPr>
        <w:t xml:space="preserve"> </w:t>
      </w:r>
      <w:r>
        <w:t>по</w:t>
      </w:r>
      <w:r>
        <w:rPr>
          <w:spacing w:val="80"/>
        </w:rPr>
        <w:t xml:space="preserve"> </w:t>
      </w:r>
      <w:r>
        <w:t>представлению.</w:t>
      </w:r>
    </w:p>
    <w:p w:rsidR="00B8563B" w:rsidRDefault="005B46E7" w:rsidP="00B8563B">
      <w:pPr>
        <w:pStyle w:val="a3"/>
        <w:spacing w:line="276" w:lineRule="auto"/>
        <w:ind w:right="534"/>
      </w:pPr>
      <w:r>
        <w:t xml:space="preserve">«Натюрморт-автопортрет» из предметов, характеризующих личность </w:t>
      </w:r>
      <w:r>
        <w:rPr>
          <w:spacing w:val="-2"/>
        </w:rPr>
        <w:t>обучающегося.</w:t>
      </w:r>
    </w:p>
    <w:p w:rsidR="00B8563B" w:rsidRDefault="005B46E7" w:rsidP="00B8563B">
      <w:pPr>
        <w:pStyle w:val="a3"/>
        <w:spacing w:line="276" w:lineRule="auto"/>
        <w:ind w:right="534" w:firstLine="594"/>
      </w:pPr>
      <w:r>
        <w:t xml:space="preserve">Пейзаж в живописи. Передача в пейзаже состояний в природе. Выбор </w:t>
      </w:r>
      <w:r>
        <w:rPr>
          <w:spacing w:val="-2"/>
        </w:rPr>
        <w:t>для</w:t>
      </w:r>
      <w:r>
        <w:rPr>
          <w:spacing w:val="-8"/>
        </w:rPr>
        <w:t xml:space="preserve"> </w:t>
      </w:r>
      <w:r>
        <w:rPr>
          <w:spacing w:val="-2"/>
        </w:rPr>
        <w:t>изображения</w:t>
      </w:r>
      <w:r>
        <w:rPr>
          <w:spacing w:val="-8"/>
        </w:rPr>
        <w:t xml:space="preserve"> </w:t>
      </w:r>
      <w:r>
        <w:rPr>
          <w:spacing w:val="-2"/>
        </w:rPr>
        <w:t>времени</w:t>
      </w:r>
      <w:r>
        <w:rPr>
          <w:spacing w:val="-8"/>
        </w:rPr>
        <w:t xml:space="preserve"> </w:t>
      </w:r>
      <w:r>
        <w:rPr>
          <w:spacing w:val="-2"/>
        </w:rPr>
        <w:t>года,</w:t>
      </w:r>
      <w:r>
        <w:rPr>
          <w:spacing w:val="-9"/>
        </w:rPr>
        <w:t xml:space="preserve"> </w:t>
      </w:r>
      <w:r>
        <w:rPr>
          <w:spacing w:val="-2"/>
        </w:rPr>
        <w:t>времени</w:t>
      </w:r>
      <w:r>
        <w:rPr>
          <w:spacing w:val="-10"/>
        </w:rPr>
        <w:t xml:space="preserve"> </w:t>
      </w:r>
      <w:r>
        <w:rPr>
          <w:spacing w:val="-2"/>
        </w:rPr>
        <w:t>дня,</w:t>
      </w:r>
      <w:r>
        <w:rPr>
          <w:spacing w:val="-9"/>
        </w:rPr>
        <w:t xml:space="preserve"> </w:t>
      </w:r>
      <w:r>
        <w:rPr>
          <w:spacing w:val="-2"/>
        </w:rPr>
        <w:t>характера</w:t>
      </w:r>
      <w:r>
        <w:rPr>
          <w:spacing w:val="-9"/>
        </w:rPr>
        <w:t xml:space="preserve"> </w:t>
      </w:r>
      <w:r>
        <w:rPr>
          <w:spacing w:val="-2"/>
        </w:rPr>
        <w:t>погоды</w:t>
      </w:r>
      <w:r>
        <w:rPr>
          <w:spacing w:val="-11"/>
        </w:rPr>
        <w:t xml:space="preserve"> </w:t>
      </w:r>
      <w:r>
        <w:rPr>
          <w:spacing w:val="-2"/>
        </w:rPr>
        <w:t>и</w:t>
      </w:r>
      <w:r>
        <w:rPr>
          <w:spacing w:val="-11"/>
        </w:rPr>
        <w:t xml:space="preserve"> </w:t>
      </w:r>
      <w:r>
        <w:rPr>
          <w:spacing w:val="-2"/>
        </w:rPr>
        <w:t xml:space="preserve">особенностей </w:t>
      </w:r>
      <w:r>
        <w:t xml:space="preserve">ландшафта (лес или поле, река или озеро); количество и состояние неба в </w:t>
      </w:r>
      <w:r>
        <w:rPr>
          <w:spacing w:val="-2"/>
        </w:rPr>
        <w:t>изображении.</w:t>
      </w:r>
    </w:p>
    <w:p w:rsidR="00BA5B76" w:rsidRDefault="005B46E7" w:rsidP="00B8563B">
      <w:pPr>
        <w:pStyle w:val="a3"/>
        <w:spacing w:line="276" w:lineRule="auto"/>
        <w:ind w:right="534" w:firstLine="594"/>
      </w:pPr>
      <w:r>
        <w:t>Портрет</w:t>
      </w:r>
      <w:r>
        <w:rPr>
          <w:spacing w:val="-18"/>
        </w:rPr>
        <w:t xml:space="preserve"> </w:t>
      </w:r>
      <w:r>
        <w:t>человека</w:t>
      </w:r>
      <w:r>
        <w:rPr>
          <w:spacing w:val="-17"/>
        </w:rPr>
        <w:t xml:space="preserve"> </w:t>
      </w:r>
      <w:r>
        <w:t>по</w:t>
      </w:r>
      <w:r>
        <w:rPr>
          <w:spacing w:val="-18"/>
        </w:rPr>
        <w:t xml:space="preserve"> </w:t>
      </w:r>
      <w:r>
        <w:t>памяти</w:t>
      </w:r>
      <w:r>
        <w:rPr>
          <w:spacing w:val="-17"/>
        </w:rPr>
        <w:t xml:space="preserve"> </w:t>
      </w:r>
      <w:r>
        <w:t>и</w:t>
      </w:r>
      <w:r>
        <w:rPr>
          <w:spacing w:val="-18"/>
        </w:rPr>
        <w:t xml:space="preserve"> </w:t>
      </w:r>
      <w:r>
        <w:t>представлению</w:t>
      </w:r>
      <w:r>
        <w:rPr>
          <w:spacing w:val="-17"/>
        </w:rPr>
        <w:t xml:space="preserve"> </w:t>
      </w:r>
      <w:r>
        <w:t>с</w:t>
      </w:r>
      <w:r>
        <w:rPr>
          <w:spacing w:val="-18"/>
        </w:rPr>
        <w:t xml:space="preserve"> </w:t>
      </w:r>
      <w:r>
        <w:t>использованием</w:t>
      </w:r>
      <w:r>
        <w:rPr>
          <w:spacing w:val="-17"/>
        </w:rPr>
        <w:t xml:space="preserve"> </w:t>
      </w:r>
      <w:r>
        <w:t>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8563B" w:rsidRDefault="005B46E7" w:rsidP="00B8563B">
      <w:pPr>
        <w:pStyle w:val="a3"/>
        <w:spacing w:before="3"/>
      </w:pPr>
      <w:r>
        <w:t>Модуль</w:t>
      </w:r>
      <w:r>
        <w:rPr>
          <w:spacing w:val="-7"/>
        </w:rPr>
        <w:t xml:space="preserve"> </w:t>
      </w:r>
      <w:r>
        <w:rPr>
          <w:spacing w:val="-2"/>
        </w:rPr>
        <w:t>«Скульптура».</w:t>
      </w:r>
    </w:p>
    <w:p w:rsidR="00B8563B" w:rsidRDefault="005B46E7" w:rsidP="00B8563B">
      <w:pPr>
        <w:pStyle w:val="a3"/>
        <w:spacing w:before="3"/>
        <w:ind w:right="514" w:firstLine="594"/>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8563B" w:rsidRDefault="005B46E7" w:rsidP="00B8563B">
      <w:pPr>
        <w:pStyle w:val="a3"/>
        <w:spacing w:before="3"/>
        <w:ind w:right="514" w:firstLine="594"/>
      </w:pPr>
      <w:r>
        <w:t>Лепка сказочного персонажа на основе сюжета известной сказки или создание этого персонажа путём бумагопластики.</w:t>
      </w:r>
    </w:p>
    <w:p w:rsidR="00B8563B" w:rsidRDefault="005B46E7" w:rsidP="00B8563B">
      <w:pPr>
        <w:pStyle w:val="a3"/>
        <w:spacing w:before="3"/>
        <w:ind w:right="514" w:firstLine="594"/>
      </w:pPr>
      <w:r>
        <w:t>Освоение знаний о видах скульптуры (по назначению) и жанрах скульптуры (по сюжету изображения).</w:t>
      </w:r>
    </w:p>
    <w:p w:rsidR="00BA5B76" w:rsidRDefault="005B46E7" w:rsidP="00B8563B">
      <w:pPr>
        <w:pStyle w:val="a3"/>
        <w:spacing w:before="3"/>
        <w:ind w:right="514" w:firstLine="594"/>
      </w:pPr>
      <w:r>
        <w:t>Лепка эскиза парковой скульптуры. Выражение пластики движения в скульптуре. Работа с пластилином или глиной.</w:t>
      </w:r>
    </w:p>
    <w:p w:rsidR="00B8563B" w:rsidRDefault="005B46E7" w:rsidP="00B8563B">
      <w:pPr>
        <w:pStyle w:val="a3"/>
        <w:spacing w:before="5"/>
      </w:pPr>
      <w:r>
        <w:t>Модуль</w:t>
      </w:r>
      <w:r>
        <w:rPr>
          <w:spacing w:val="-12"/>
        </w:rPr>
        <w:t xml:space="preserve"> </w:t>
      </w:r>
      <w:r>
        <w:t>«Декоративно-прикладное</w:t>
      </w:r>
      <w:r>
        <w:rPr>
          <w:spacing w:val="-9"/>
        </w:rPr>
        <w:t xml:space="preserve"> </w:t>
      </w:r>
      <w:r>
        <w:rPr>
          <w:spacing w:val="-2"/>
        </w:rPr>
        <w:t>искусство».</w:t>
      </w:r>
    </w:p>
    <w:p w:rsidR="00B8563B" w:rsidRDefault="005B46E7" w:rsidP="00B8563B">
      <w:pPr>
        <w:pStyle w:val="a3"/>
        <w:spacing w:before="5"/>
        <w:ind w:right="514" w:firstLine="594"/>
      </w:pPr>
      <w:r>
        <w:t>Приёмы исполнения орнаментов и выполнение эскизов украшения посуды</w:t>
      </w:r>
      <w:r>
        <w:rPr>
          <w:spacing w:val="-8"/>
        </w:rPr>
        <w:t xml:space="preserve"> </w:t>
      </w:r>
      <w:r>
        <w:t>из</w:t>
      </w:r>
      <w:r>
        <w:rPr>
          <w:spacing w:val="-6"/>
        </w:rPr>
        <w:t xml:space="preserve"> </w:t>
      </w:r>
      <w:r>
        <w:t>дерева</w:t>
      </w:r>
      <w:r>
        <w:rPr>
          <w:spacing w:val="-6"/>
        </w:rPr>
        <w:t xml:space="preserve"> </w:t>
      </w:r>
      <w:r>
        <w:t>и</w:t>
      </w:r>
      <w:r>
        <w:rPr>
          <w:spacing w:val="-8"/>
        </w:rPr>
        <w:t xml:space="preserve"> </w:t>
      </w:r>
      <w:r>
        <w:t>глины</w:t>
      </w:r>
      <w:r>
        <w:rPr>
          <w:spacing w:val="-6"/>
        </w:rPr>
        <w:t xml:space="preserve"> </w:t>
      </w:r>
      <w:r>
        <w:t>в</w:t>
      </w:r>
      <w:r>
        <w:rPr>
          <w:spacing w:val="-6"/>
        </w:rPr>
        <w:t xml:space="preserve"> </w:t>
      </w:r>
      <w:r>
        <w:t>традициях</w:t>
      </w:r>
      <w:r>
        <w:rPr>
          <w:spacing w:val="-8"/>
        </w:rPr>
        <w:t xml:space="preserve"> </w:t>
      </w:r>
      <w:r>
        <w:t>народных</w:t>
      </w:r>
      <w:r>
        <w:rPr>
          <w:spacing w:val="-6"/>
        </w:rPr>
        <w:t xml:space="preserve"> </w:t>
      </w:r>
      <w:r>
        <w:t>художественных</w:t>
      </w:r>
      <w:r>
        <w:rPr>
          <w:spacing w:val="-6"/>
        </w:rPr>
        <w:t xml:space="preserve"> </w:t>
      </w:r>
      <w:r>
        <w:t>промыслов Хохломы и Гжели (или в традициях других промыслов по выбору учителя).</w:t>
      </w:r>
    </w:p>
    <w:p w:rsidR="00B8563B" w:rsidRDefault="005B46E7" w:rsidP="00B8563B">
      <w:pPr>
        <w:pStyle w:val="a3"/>
        <w:spacing w:before="5"/>
        <w:ind w:right="514" w:firstLine="594"/>
      </w:pPr>
      <w:r>
        <w:t>Эскизы орнаментов для росписи тканей. Раппорт. Трафарет и создание орнамента при помощи печаток или штампов.</w:t>
      </w:r>
    </w:p>
    <w:p w:rsidR="00B8563B" w:rsidRDefault="005B46E7" w:rsidP="00B8563B">
      <w:pPr>
        <w:pStyle w:val="a3"/>
        <w:spacing w:before="5"/>
        <w:ind w:right="514" w:firstLine="594"/>
      </w:pPr>
      <w:r>
        <w:t>Эскизы орнамента для росписи платка: симметрия или асимметрия построения</w:t>
      </w:r>
      <w:r>
        <w:rPr>
          <w:spacing w:val="-9"/>
        </w:rPr>
        <w:t xml:space="preserve"> </w:t>
      </w:r>
      <w:r>
        <w:t>композиции,</w:t>
      </w:r>
      <w:r>
        <w:rPr>
          <w:spacing w:val="-6"/>
        </w:rPr>
        <w:t xml:space="preserve"> </w:t>
      </w:r>
      <w:r>
        <w:t>статика</w:t>
      </w:r>
      <w:r>
        <w:rPr>
          <w:spacing w:val="-6"/>
        </w:rPr>
        <w:t xml:space="preserve"> </w:t>
      </w:r>
      <w:r>
        <w:t>и</w:t>
      </w:r>
      <w:r>
        <w:rPr>
          <w:spacing w:val="-9"/>
        </w:rPr>
        <w:t xml:space="preserve"> </w:t>
      </w:r>
      <w:r>
        <w:t>динамика</w:t>
      </w:r>
      <w:r>
        <w:rPr>
          <w:spacing w:val="-6"/>
        </w:rPr>
        <w:t xml:space="preserve"> </w:t>
      </w:r>
      <w:r>
        <w:t>узора,</w:t>
      </w:r>
      <w:r>
        <w:rPr>
          <w:spacing w:val="-10"/>
        </w:rPr>
        <w:t xml:space="preserve"> </w:t>
      </w:r>
      <w:r>
        <w:t>ритмические</w:t>
      </w:r>
      <w:r>
        <w:rPr>
          <w:spacing w:val="-6"/>
        </w:rPr>
        <w:t xml:space="preserve"> </w:t>
      </w:r>
      <w:r>
        <w:t xml:space="preserve">чередования </w:t>
      </w:r>
      <w:r>
        <w:rPr>
          <w:spacing w:val="-2"/>
        </w:rPr>
        <w:t>мотивов,</w:t>
      </w:r>
      <w:r>
        <w:rPr>
          <w:spacing w:val="-4"/>
        </w:rPr>
        <w:t xml:space="preserve"> </w:t>
      </w:r>
      <w:r>
        <w:rPr>
          <w:spacing w:val="-2"/>
        </w:rPr>
        <w:t>наличие</w:t>
      </w:r>
      <w:r>
        <w:rPr>
          <w:spacing w:val="-5"/>
        </w:rPr>
        <w:t xml:space="preserve"> </w:t>
      </w:r>
      <w:r>
        <w:rPr>
          <w:spacing w:val="-2"/>
        </w:rPr>
        <w:t>композиционного</w:t>
      </w:r>
      <w:r>
        <w:rPr>
          <w:spacing w:val="-5"/>
        </w:rPr>
        <w:t xml:space="preserve"> </w:t>
      </w:r>
      <w:r>
        <w:rPr>
          <w:spacing w:val="-2"/>
        </w:rPr>
        <w:t>центра,</w:t>
      </w:r>
      <w:r>
        <w:rPr>
          <w:spacing w:val="-6"/>
        </w:rPr>
        <w:t xml:space="preserve"> </w:t>
      </w:r>
      <w:r>
        <w:rPr>
          <w:spacing w:val="-2"/>
        </w:rPr>
        <w:t>роспись</w:t>
      </w:r>
      <w:r>
        <w:rPr>
          <w:spacing w:val="-4"/>
        </w:rPr>
        <w:t xml:space="preserve"> </w:t>
      </w:r>
      <w:r>
        <w:rPr>
          <w:spacing w:val="-2"/>
        </w:rPr>
        <w:t>по канве.</w:t>
      </w:r>
      <w:r>
        <w:rPr>
          <w:spacing w:val="-4"/>
        </w:rPr>
        <w:t xml:space="preserve"> </w:t>
      </w:r>
      <w:r>
        <w:rPr>
          <w:spacing w:val="-2"/>
        </w:rPr>
        <w:t xml:space="preserve">Рассматривание </w:t>
      </w:r>
      <w:r w:rsidR="00B8563B">
        <w:t>павлово</w:t>
      </w:r>
      <w:r>
        <w:t>посадских платков.</w:t>
      </w:r>
    </w:p>
    <w:p w:rsidR="00B8563B" w:rsidRDefault="005B46E7" w:rsidP="00B8563B">
      <w:pPr>
        <w:pStyle w:val="a3"/>
        <w:spacing w:before="5"/>
        <w:ind w:right="514" w:firstLine="594"/>
      </w:pPr>
      <w:r>
        <w:t>Проектирование</w:t>
      </w:r>
      <w:r>
        <w:rPr>
          <w:spacing w:val="-18"/>
        </w:rPr>
        <w:t xml:space="preserve"> </w:t>
      </w:r>
      <w:r>
        <w:t>(эскизы)</w:t>
      </w:r>
      <w:r>
        <w:rPr>
          <w:spacing w:val="-17"/>
        </w:rPr>
        <w:t xml:space="preserve"> </w:t>
      </w:r>
      <w:r>
        <w:t>декоративных</w:t>
      </w:r>
      <w:r>
        <w:rPr>
          <w:spacing w:val="-18"/>
        </w:rPr>
        <w:t xml:space="preserve"> </w:t>
      </w:r>
      <w:r>
        <w:t>украшений</w:t>
      </w:r>
      <w:r>
        <w:rPr>
          <w:spacing w:val="-17"/>
        </w:rPr>
        <w:t xml:space="preserve"> </w:t>
      </w:r>
      <w:r>
        <w:t>в</w:t>
      </w:r>
      <w:r>
        <w:rPr>
          <w:spacing w:val="-18"/>
        </w:rPr>
        <w:t xml:space="preserve"> </w:t>
      </w:r>
      <w:r>
        <w:t>городе,</w:t>
      </w:r>
      <w:r>
        <w:rPr>
          <w:spacing w:val="-17"/>
        </w:rPr>
        <w:t xml:space="preserve"> </w:t>
      </w:r>
      <w:r>
        <w:t>например, ажурные</w:t>
      </w:r>
      <w:r>
        <w:rPr>
          <w:spacing w:val="-18"/>
        </w:rPr>
        <w:t xml:space="preserve"> </w:t>
      </w:r>
      <w:r>
        <w:t>ограды,</w:t>
      </w:r>
      <w:r>
        <w:rPr>
          <w:spacing w:val="-17"/>
        </w:rPr>
        <w:t xml:space="preserve"> </w:t>
      </w:r>
      <w:r>
        <w:t>украшения</w:t>
      </w:r>
      <w:r>
        <w:rPr>
          <w:spacing w:val="-18"/>
        </w:rPr>
        <w:t xml:space="preserve"> </w:t>
      </w:r>
      <w:r>
        <w:t>фонарей,</w:t>
      </w:r>
      <w:r>
        <w:rPr>
          <w:spacing w:val="-17"/>
        </w:rPr>
        <w:t xml:space="preserve"> </w:t>
      </w:r>
      <w:r>
        <w:t>скамеек,</w:t>
      </w:r>
      <w:r>
        <w:rPr>
          <w:spacing w:val="-18"/>
        </w:rPr>
        <w:t xml:space="preserve"> </w:t>
      </w:r>
      <w:r>
        <w:t>киосков,</w:t>
      </w:r>
      <w:r>
        <w:rPr>
          <w:spacing w:val="-17"/>
        </w:rPr>
        <w:t xml:space="preserve"> </w:t>
      </w:r>
      <w:r>
        <w:t>подставок</w:t>
      </w:r>
      <w:r>
        <w:rPr>
          <w:spacing w:val="-18"/>
        </w:rPr>
        <w:t xml:space="preserve"> </w:t>
      </w:r>
      <w:r>
        <w:t>для</w:t>
      </w:r>
      <w:r>
        <w:rPr>
          <w:spacing w:val="-17"/>
        </w:rPr>
        <w:t xml:space="preserve"> </w:t>
      </w:r>
      <w:r>
        <w:t>цветов. Модуль «Архитектура».</w:t>
      </w:r>
    </w:p>
    <w:p w:rsidR="00B8563B" w:rsidRDefault="005B46E7" w:rsidP="00B8563B">
      <w:pPr>
        <w:pStyle w:val="a3"/>
        <w:spacing w:before="5"/>
        <w:ind w:right="514" w:firstLine="594"/>
      </w:pPr>
      <w:r>
        <w:t>Зарисовки исторических памятников и архитектурных достопримечательностей</w:t>
      </w:r>
      <w:r>
        <w:rPr>
          <w:spacing w:val="-18"/>
        </w:rPr>
        <w:t xml:space="preserve"> </w:t>
      </w:r>
      <w:r>
        <w:t>города</w:t>
      </w:r>
      <w:r>
        <w:rPr>
          <w:spacing w:val="-17"/>
        </w:rPr>
        <w:t xml:space="preserve"> </w:t>
      </w:r>
      <w:r>
        <w:t>или</w:t>
      </w:r>
      <w:r>
        <w:rPr>
          <w:spacing w:val="-18"/>
        </w:rPr>
        <w:t xml:space="preserve"> </w:t>
      </w:r>
      <w:r>
        <w:t>села.</w:t>
      </w:r>
      <w:r>
        <w:rPr>
          <w:spacing w:val="-17"/>
        </w:rPr>
        <w:t xml:space="preserve"> </w:t>
      </w:r>
      <w:r>
        <w:t>Работа</w:t>
      </w:r>
      <w:r>
        <w:rPr>
          <w:spacing w:val="-18"/>
        </w:rPr>
        <w:t xml:space="preserve"> </w:t>
      </w:r>
      <w:r>
        <w:t>по</w:t>
      </w:r>
      <w:r>
        <w:rPr>
          <w:spacing w:val="-17"/>
        </w:rPr>
        <w:t xml:space="preserve"> </w:t>
      </w:r>
      <w:r>
        <w:t>наблюдению</w:t>
      </w:r>
      <w:r>
        <w:rPr>
          <w:spacing w:val="-18"/>
        </w:rPr>
        <w:t xml:space="preserve"> </w:t>
      </w:r>
      <w:r>
        <w:t>и</w:t>
      </w:r>
      <w:r>
        <w:rPr>
          <w:spacing w:val="-17"/>
        </w:rPr>
        <w:t xml:space="preserve"> </w:t>
      </w:r>
      <w:r>
        <w:t>по</w:t>
      </w:r>
      <w:r>
        <w:rPr>
          <w:spacing w:val="-18"/>
        </w:rPr>
        <w:t xml:space="preserve"> </w:t>
      </w:r>
      <w:r>
        <w:t>памяти, на основе использования фотографий и образных представлений.</w:t>
      </w:r>
    </w:p>
    <w:p w:rsidR="00B8563B" w:rsidRDefault="005B46E7" w:rsidP="00B8563B">
      <w:pPr>
        <w:pStyle w:val="a3"/>
        <w:spacing w:before="5"/>
        <w:ind w:right="514" w:firstLine="594"/>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w:t>
      </w:r>
      <w:r>
        <w:rPr>
          <w:spacing w:val="-1"/>
        </w:rPr>
        <w:t xml:space="preserve"> </w:t>
      </w:r>
      <w:r>
        <w:t>(села) в виде коллективной</w:t>
      </w:r>
      <w:r>
        <w:rPr>
          <w:spacing w:val="-5"/>
        </w:rPr>
        <w:t xml:space="preserve"> </w:t>
      </w:r>
      <w:r>
        <w:t>работы</w:t>
      </w:r>
      <w:r>
        <w:rPr>
          <w:spacing w:val="-3"/>
        </w:rPr>
        <w:t xml:space="preserve"> </w:t>
      </w:r>
      <w:r>
        <w:t>(композиционная</w:t>
      </w:r>
      <w:r>
        <w:rPr>
          <w:spacing w:val="-5"/>
        </w:rPr>
        <w:t xml:space="preserve"> </w:t>
      </w:r>
      <w:r>
        <w:t>склейка-аппликация</w:t>
      </w:r>
      <w:r>
        <w:rPr>
          <w:spacing w:val="-5"/>
        </w:rPr>
        <w:t xml:space="preserve"> </w:t>
      </w:r>
      <w:r>
        <w:t>рисунков</w:t>
      </w:r>
      <w:r>
        <w:rPr>
          <w:spacing w:val="-4"/>
        </w:rPr>
        <w:t xml:space="preserve"> </w:t>
      </w:r>
      <w:r>
        <w:t>зданий и других элементов городского пространства, выполненных индивидуально). Модуль «Восприятие произведений искусства».</w:t>
      </w:r>
    </w:p>
    <w:p w:rsidR="00B8563B" w:rsidRDefault="005B46E7" w:rsidP="00B8563B">
      <w:pPr>
        <w:pStyle w:val="a3"/>
        <w:spacing w:before="5"/>
        <w:ind w:right="514" w:firstLine="594"/>
      </w:pPr>
      <w:r>
        <w:t>Иллюстрации</w:t>
      </w:r>
      <w:r>
        <w:rPr>
          <w:spacing w:val="-18"/>
        </w:rPr>
        <w:t xml:space="preserve"> </w:t>
      </w:r>
      <w:r>
        <w:t>в</w:t>
      </w:r>
      <w:r>
        <w:rPr>
          <w:spacing w:val="-17"/>
        </w:rPr>
        <w:t xml:space="preserve"> </w:t>
      </w:r>
      <w:r>
        <w:t>детских</w:t>
      </w:r>
      <w:r>
        <w:rPr>
          <w:spacing w:val="-18"/>
        </w:rPr>
        <w:t xml:space="preserve"> </w:t>
      </w:r>
      <w:r>
        <w:t>книгах</w:t>
      </w:r>
      <w:r>
        <w:rPr>
          <w:spacing w:val="-17"/>
        </w:rPr>
        <w:t xml:space="preserve"> </w:t>
      </w:r>
      <w:r>
        <w:t>и</w:t>
      </w:r>
      <w:r>
        <w:rPr>
          <w:spacing w:val="-18"/>
        </w:rPr>
        <w:t xml:space="preserve"> </w:t>
      </w:r>
      <w:r>
        <w:t>дизайн</w:t>
      </w:r>
      <w:r>
        <w:rPr>
          <w:spacing w:val="-17"/>
        </w:rPr>
        <w:t xml:space="preserve"> </w:t>
      </w:r>
      <w:r>
        <w:t>детской</w:t>
      </w:r>
      <w:r>
        <w:rPr>
          <w:spacing w:val="-18"/>
        </w:rPr>
        <w:t xml:space="preserve"> </w:t>
      </w:r>
      <w:r>
        <w:t>книги.</w:t>
      </w:r>
      <w:r>
        <w:rPr>
          <w:spacing w:val="-17"/>
        </w:rPr>
        <w:t xml:space="preserve"> </w:t>
      </w:r>
      <w:r>
        <w:t xml:space="preserve">Рассматривание и обсуждение иллюстраций известных российских иллюстраторов детских </w:t>
      </w:r>
      <w:r>
        <w:rPr>
          <w:spacing w:val="-4"/>
        </w:rPr>
        <w:t>книг.</w:t>
      </w:r>
    </w:p>
    <w:p w:rsidR="00B8563B" w:rsidRDefault="005B46E7" w:rsidP="00B8563B">
      <w:pPr>
        <w:pStyle w:val="a3"/>
        <w:spacing w:before="5"/>
        <w:ind w:right="514" w:firstLine="594"/>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8563B" w:rsidRDefault="005B46E7" w:rsidP="00B8563B">
      <w:pPr>
        <w:pStyle w:val="a3"/>
        <w:spacing w:before="5"/>
        <w:ind w:right="514" w:firstLine="594"/>
      </w:pPr>
      <w:r>
        <w:t>Виртуальное путешествие: памятники архитектуры в Москве и Санкт- Петербурге (обзор памятников по выбору учителя).</w:t>
      </w:r>
    </w:p>
    <w:p w:rsidR="00B8563B" w:rsidRDefault="005B46E7" w:rsidP="00B8563B">
      <w:pPr>
        <w:pStyle w:val="a3"/>
        <w:spacing w:before="5"/>
        <w:ind w:right="514" w:firstLine="594"/>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w:t>
      </w:r>
      <w:r>
        <w:rPr>
          <w:spacing w:val="-15"/>
        </w:rPr>
        <w:t xml:space="preserve"> </w:t>
      </w:r>
      <w:r>
        <w:t>имени</w:t>
      </w:r>
      <w:r>
        <w:rPr>
          <w:spacing w:val="-14"/>
        </w:rPr>
        <w:t xml:space="preserve"> </w:t>
      </w:r>
      <w:r>
        <w:t>А.С.</w:t>
      </w:r>
      <w:r>
        <w:rPr>
          <w:spacing w:val="-16"/>
        </w:rPr>
        <w:t xml:space="preserve"> </w:t>
      </w:r>
      <w:r>
        <w:t>Пушкина.</w:t>
      </w:r>
      <w:r>
        <w:rPr>
          <w:spacing w:val="-14"/>
        </w:rPr>
        <w:t xml:space="preserve"> </w:t>
      </w:r>
      <w:r>
        <w:t>Экскурсии</w:t>
      </w:r>
      <w:r>
        <w:rPr>
          <w:spacing w:val="-14"/>
        </w:rPr>
        <w:t xml:space="preserve"> </w:t>
      </w:r>
      <w:r>
        <w:t>в</w:t>
      </w:r>
      <w:r>
        <w:rPr>
          <w:spacing w:val="-15"/>
        </w:rPr>
        <w:t xml:space="preserve"> </w:t>
      </w:r>
      <w:r>
        <w:t>местные</w:t>
      </w:r>
      <w:r>
        <w:rPr>
          <w:spacing w:val="-14"/>
        </w:rPr>
        <w:t xml:space="preserve"> </w:t>
      </w:r>
      <w:r>
        <w:t>художественные</w:t>
      </w:r>
      <w:r>
        <w:rPr>
          <w:spacing w:val="-14"/>
        </w:rPr>
        <w:t xml:space="preserve"> </w:t>
      </w:r>
      <w:r>
        <w:t>музеи</w:t>
      </w:r>
      <w:r>
        <w:rPr>
          <w:spacing w:val="-14"/>
        </w:rPr>
        <w:t xml:space="preserve"> </w:t>
      </w:r>
      <w:r>
        <w:t>и галереи. Виртуальные экскурсии в знаменитые зарубежные художественные музеи</w:t>
      </w:r>
      <w:r>
        <w:rPr>
          <w:spacing w:val="-11"/>
        </w:rPr>
        <w:t xml:space="preserve"> </w:t>
      </w:r>
      <w:r>
        <w:t>(выбор</w:t>
      </w:r>
      <w:r>
        <w:rPr>
          <w:spacing w:val="-11"/>
        </w:rPr>
        <w:t xml:space="preserve"> </w:t>
      </w:r>
      <w:r>
        <w:t>музеев</w:t>
      </w:r>
      <w:r>
        <w:rPr>
          <w:spacing w:val="-12"/>
        </w:rPr>
        <w:t xml:space="preserve"> </w:t>
      </w:r>
      <w:r>
        <w:t>-</w:t>
      </w:r>
      <w:r>
        <w:rPr>
          <w:spacing w:val="-12"/>
        </w:rPr>
        <w:t xml:space="preserve"> </w:t>
      </w:r>
      <w:r>
        <w:t>за</w:t>
      </w:r>
      <w:r>
        <w:rPr>
          <w:spacing w:val="-12"/>
        </w:rPr>
        <w:t xml:space="preserve"> </w:t>
      </w:r>
      <w:r>
        <w:t>учителем).</w:t>
      </w:r>
      <w:r>
        <w:rPr>
          <w:spacing w:val="-12"/>
        </w:rPr>
        <w:t xml:space="preserve"> </w:t>
      </w:r>
      <w:r>
        <w:t>Осознание</w:t>
      </w:r>
      <w:r>
        <w:rPr>
          <w:spacing w:val="-10"/>
        </w:rPr>
        <w:t xml:space="preserve"> </w:t>
      </w:r>
      <w:r>
        <w:t>значимости</w:t>
      </w:r>
      <w:r>
        <w:rPr>
          <w:spacing w:val="-12"/>
        </w:rPr>
        <w:t xml:space="preserve"> </w:t>
      </w:r>
      <w:r>
        <w:t>и</w:t>
      </w:r>
      <w:r>
        <w:rPr>
          <w:spacing w:val="-11"/>
        </w:rPr>
        <w:t xml:space="preserve"> </w:t>
      </w:r>
      <w:r>
        <w:t>увлекательности посещения музеев; посещение знаменитого музея как событие; интерес к коллекции музея и искусству в целом.</w:t>
      </w:r>
    </w:p>
    <w:p w:rsidR="00B8563B" w:rsidRDefault="005B46E7" w:rsidP="00B8563B">
      <w:pPr>
        <w:pStyle w:val="a3"/>
        <w:spacing w:before="5"/>
        <w:ind w:right="514" w:firstLine="594"/>
      </w:pPr>
      <w:r>
        <w:t>Знания о видах пространственных искусств: виды определяются по назначению произведений в жизни людей.</w:t>
      </w:r>
    </w:p>
    <w:p w:rsidR="00BA5B76" w:rsidRDefault="005B46E7" w:rsidP="00B8563B">
      <w:pPr>
        <w:pStyle w:val="a3"/>
        <w:spacing w:before="5"/>
        <w:ind w:right="514" w:firstLine="594"/>
      </w:pPr>
      <w:r>
        <w:t>Жанры</w:t>
      </w:r>
      <w:r>
        <w:rPr>
          <w:spacing w:val="-11"/>
        </w:rPr>
        <w:t xml:space="preserve"> </w:t>
      </w:r>
      <w:r>
        <w:t>в</w:t>
      </w:r>
      <w:r>
        <w:rPr>
          <w:spacing w:val="-12"/>
        </w:rPr>
        <w:t xml:space="preserve"> </w:t>
      </w:r>
      <w:r>
        <w:t>изобразительном</w:t>
      </w:r>
      <w:r>
        <w:rPr>
          <w:spacing w:val="-10"/>
        </w:rPr>
        <w:t xml:space="preserve"> </w:t>
      </w:r>
      <w:r>
        <w:t>искусстве</w:t>
      </w:r>
      <w:r>
        <w:rPr>
          <w:spacing w:val="-10"/>
        </w:rPr>
        <w:t xml:space="preserve"> </w:t>
      </w:r>
      <w:r>
        <w:t>-</w:t>
      </w:r>
      <w:r>
        <w:rPr>
          <w:spacing w:val="-11"/>
        </w:rPr>
        <w:t xml:space="preserve"> </w:t>
      </w:r>
      <w:r>
        <w:t>в</w:t>
      </w:r>
      <w:r>
        <w:rPr>
          <w:spacing w:val="-8"/>
        </w:rPr>
        <w:t xml:space="preserve"> </w:t>
      </w:r>
      <w:r>
        <w:t>живописи,</w:t>
      </w:r>
      <w:r>
        <w:rPr>
          <w:spacing w:val="-12"/>
        </w:rPr>
        <w:t xml:space="preserve"> </w:t>
      </w:r>
      <w:r>
        <w:t>графике,</w:t>
      </w:r>
      <w:r>
        <w:rPr>
          <w:spacing w:val="-13"/>
        </w:rPr>
        <w:t xml:space="preserve"> </w:t>
      </w:r>
      <w:r>
        <w:rPr>
          <w:spacing w:val="-2"/>
        </w:rPr>
        <w:t>скульптуре</w:t>
      </w:r>
    </w:p>
    <w:p w:rsidR="00B8563B" w:rsidRDefault="005B46E7" w:rsidP="00B8563B">
      <w:pPr>
        <w:pStyle w:val="a3"/>
        <w:spacing w:before="47" w:line="276" w:lineRule="auto"/>
        <w:ind w:right="538"/>
      </w:pPr>
      <w:r>
        <w:t>- определяются предметом изображения; классификация и сравнение содержания произведений сходного сюжета (например, портреты, пейзажи).</w:t>
      </w:r>
    </w:p>
    <w:p w:rsidR="00B8563B" w:rsidRDefault="005B46E7" w:rsidP="00B8563B">
      <w:pPr>
        <w:pStyle w:val="a3"/>
        <w:spacing w:before="47" w:line="276" w:lineRule="auto"/>
        <w:ind w:right="538" w:firstLine="594"/>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A5B76" w:rsidRDefault="005B46E7" w:rsidP="00B8563B">
      <w:pPr>
        <w:pStyle w:val="a3"/>
        <w:spacing w:before="47" w:line="276" w:lineRule="auto"/>
        <w:ind w:right="538" w:firstLine="594"/>
      </w:pPr>
      <w:r>
        <w:t>Представления о произведениях крупнейших отечественных портретистов: В.И. Сурикова, И.Е. Репина, В.А. Серова и других.</w:t>
      </w:r>
    </w:p>
    <w:p w:rsidR="00B8563B" w:rsidRDefault="005B46E7" w:rsidP="00B8563B">
      <w:pPr>
        <w:pStyle w:val="a3"/>
        <w:spacing w:before="3"/>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BA5B76" w:rsidRPr="00B8563B" w:rsidRDefault="005B46E7" w:rsidP="00B8563B">
      <w:pPr>
        <w:pStyle w:val="a3"/>
        <w:spacing w:before="3"/>
        <w:ind w:right="514" w:firstLine="594"/>
        <w:rPr>
          <w:spacing w:val="-2"/>
        </w:rPr>
      </w:pPr>
      <w:r>
        <w:t>Построение в графическом редакторе различных по эмоциональному восприятию</w:t>
      </w:r>
      <w:r>
        <w:rPr>
          <w:spacing w:val="57"/>
          <w:w w:val="150"/>
        </w:rPr>
        <w:t xml:space="preserve"> </w:t>
      </w:r>
      <w:r>
        <w:t>ритмов</w:t>
      </w:r>
      <w:r>
        <w:rPr>
          <w:spacing w:val="63"/>
          <w:w w:val="150"/>
        </w:rPr>
        <w:t xml:space="preserve"> </w:t>
      </w:r>
      <w:r>
        <w:t>расположения</w:t>
      </w:r>
      <w:r>
        <w:rPr>
          <w:spacing w:val="64"/>
          <w:w w:val="150"/>
        </w:rPr>
        <w:t xml:space="preserve"> </w:t>
      </w:r>
      <w:r>
        <w:t>пятен</w:t>
      </w:r>
      <w:r>
        <w:rPr>
          <w:spacing w:val="62"/>
          <w:w w:val="150"/>
        </w:rPr>
        <w:t xml:space="preserve"> </w:t>
      </w:r>
      <w:r>
        <w:t>на</w:t>
      </w:r>
      <w:r>
        <w:rPr>
          <w:spacing w:val="62"/>
          <w:w w:val="150"/>
        </w:rPr>
        <w:t xml:space="preserve"> </w:t>
      </w:r>
      <w:r>
        <w:t>плоскости:</w:t>
      </w:r>
      <w:r>
        <w:rPr>
          <w:spacing w:val="63"/>
          <w:w w:val="150"/>
        </w:rPr>
        <w:t xml:space="preserve"> </w:t>
      </w:r>
      <w:r>
        <w:t>покой</w:t>
      </w:r>
      <w:r>
        <w:rPr>
          <w:spacing w:val="63"/>
          <w:w w:val="150"/>
        </w:rPr>
        <w:t xml:space="preserve"> </w:t>
      </w:r>
      <w:r>
        <w:rPr>
          <w:spacing w:val="-2"/>
        </w:rPr>
        <w:t>(статика),</w:t>
      </w:r>
    </w:p>
    <w:p w:rsidR="00B8563B" w:rsidRDefault="005B46E7" w:rsidP="00B8563B">
      <w:pPr>
        <w:pStyle w:val="a3"/>
        <w:spacing w:before="1" w:line="276" w:lineRule="auto"/>
        <w:ind w:right="529"/>
      </w:pPr>
      <w:r>
        <w:t>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8563B" w:rsidRDefault="005B46E7" w:rsidP="00B8563B">
      <w:pPr>
        <w:pStyle w:val="a3"/>
        <w:spacing w:before="1" w:line="276" w:lineRule="auto"/>
        <w:ind w:right="529" w:firstLine="594"/>
      </w:pPr>
      <w:r>
        <w:t>В графическом редакторе создание рисунка элемента орнамента (паттерна), его копирование, многократное повторение, в том числе с</w:t>
      </w:r>
      <w:r w:rsidR="00B8563B">
        <w:t xml:space="preserve"> </w:t>
      </w:r>
      <w:r>
        <w:t xml:space="preserve">поворотами вокруг оси рисунка, и создание орнамента, в основе которого раппорт. Вариативное создание орнаментов на основе одного и того же </w:t>
      </w:r>
      <w:r>
        <w:rPr>
          <w:spacing w:val="-2"/>
        </w:rPr>
        <w:t>элемента.</w:t>
      </w:r>
    </w:p>
    <w:p w:rsidR="00B8563B" w:rsidRDefault="005B46E7" w:rsidP="00B8563B">
      <w:pPr>
        <w:pStyle w:val="a3"/>
        <w:spacing w:before="1" w:line="276" w:lineRule="auto"/>
        <w:ind w:right="529" w:firstLine="594"/>
      </w:pPr>
      <w:r>
        <w:t>Изображение и изучение мимики лица в программе Paint (или другом графическом редакторе).</w:t>
      </w:r>
    </w:p>
    <w:p w:rsidR="00B8563B" w:rsidRDefault="005B46E7" w:rsidP="00B8563B">
      <w:pPr>
        <w:pStyle w:val="a3"/>
        <w:spacing w:before="1" w:line="276" w:lineRule="auto"/>
        <w:ind w:right="529" w:firstLine="594"/>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8563B" w:rsidRDefault="005B46E7" w:rsidP="00B8563B">
      <w:pPr>
        <w:pStyle w:val="a3"/>
        <w:spacing w:before="1" w:line="276" w:lineRule="auto"/>
        <w:ind w:right="529" w:firstLine="594"/>
      </w:pPr>
      <w:r>
        <w:t>Редактирование фотографий в программе Picture Manager: изменение яркости, контраста, насыщенности цвета; обрезка, поворот, отражение.</w:t>
      </w:r>
    </w:p>
    <w:p w:rsidR="00B8563B" w:rsidRDefault="005B46E7" w:rsidP="00B8563B">
      <w:pPr>
        <w:pStyle w:val="a3"/>
        <w:spacing w:before="1" w:line="276" w:lineRule="auto"/>
        <w:ind w:right="529" w:firstLine="594"/>
      </w:pPr>
      <w:r>
        <w:t>Виртуальные путешествия в главные художественные музеи и музеи местные (по выбору учителя).</w:t>
      </w:r>
    </w:p>
    <w:p w:rsidR="00BA5B76" w:rsidRDefault="005B46E7" w:rsidP="00B8563B">
      <w:pPr>
        <w:pStyle w:val="a3"/>
        <w:spacing w:before="1" w:line="276" w:lineRule="auto"/>
        <w:ind w:right="529" w:firstLine="594"/>
      </w:pPr>
      <w:r>
        <w:t>Содержание</w:t>
      </w:r>
      <w:r>
        <w:rPr>
          <w:spacing w:val="-8"/>
        </w:rPr>
        <w:t xml:space="preserve"> </w:t>
      </w:r>
      <w:r>
        <w:t>обучения</w:t>
      </w:r>
      <w:r>
        <w:rPr>
          <w:spacing w:val="-2"/>
        </w:rPr>
        <w:t xml:space="preserve"> </w:t>
      </w:r>
      <w:r>
        <w:t>в</w:t>
      </w:r>
      <w:r>
        <w:rPr>
          <w:spacing w:val="-4"/>
        </w:rPr>
        <w:t xml:space="preserve"> </w:t>
      </w:r>
      <w:r>
        <w:t>4</w:t>
      </w:r>
      <w:r>
        <w:rPr>
          <w:spacing w:val="-2"/>
        </w:rPr>
        <w:t xml:space="preserve"> классе.</w:t>
      </w:r>
    </w:p>
    <w:p w:rsidR="00B8563B" w:rsidRDefault="005B46E7" w:rsidP="00B8563B">
      <w:pPr>
        <w:pStyle w:val="a3"/>
        <w:spacing w:before="47"/>
      </w:pPr>
      <w:r>
        <w:t>Модуль</w:t>
      </w:r>
      <w:r>
        <w:rPr>
          <w:spacing w:val="-7"/>
        </w:rPr>
        <w:t xml:space="preserve"> </w:t>
      </w:r>
      <w:r>
        <w:rPr>
          <w:spacing w:val="-2"/>
        </w:rPr>
        <w:t>«Графика».</w:t>
      </w:r>
    </w:p>
    <w:p w:rsidR="00B8563B" w:rsidRDefault="005B46E7" w:rsidP="00B8563B">
      <w:pPr>
        <w:pStyle w:val="a3"/>
        <w:spacing w:before="47"/>
        <w:ind w:right="514" w:firstLine="594"/>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8563B" w:rsidRDefault="005B46E7" w:rsidP="00B8563B">
      <w:pPr>
        <w:pStyle w:val="a3"/>
        <w:spacing w:before="47"/>
        <w:ind w:right="514" w:firstLine="594"/>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8563B" w:rsidRDefault="005B46E7" w:rsidP="00B8563B">
      <w:pPr>
        <w:pStyle w:val="a3"/>
        <w:spacing w:before="47"/>
        <w:ind w:right="514" w:firstLine="594"/>
      </w:pPr>
      <w:r>
        <w:t>Графическое изображение героев былин, древних легенд, сказок и сказаний разных народов.</w:t>
      </w:r>
    </w:p>
    <w:p w:rsidR="00BA5B76" w:rsidRDefault="005B46E7" w:rsidP="00B8563B">
      <w:pPr>
        <w:pStyle w:val="a3"/>
        <w:spacing w:before="47"/>
        <w:ind w:right="514" w:firstLine="594"/>
      </w:pPr>
      <w:r>
        <w:t>Изображение города - тематическая графическая композиция; использование карандаша, мелков, фломастеров (смешанная техника).</w:t>
      </w:r>
    </w:p>
    <w:p w:rsidR="00B8563B" w:rsidRDefault="005B46E7" w:rsidP="00B8563B">
      <w:pPr>
        <w:pStyle w:val="a3"/>
        <w:spacing w:before="3"/>
      </w:pPr>
      <w:r>
        <w:t>Модуль</w:t>
      </w:r>
      <w:r>
        <w:rPr>
          <w:spacing w:val="-7"/>
        </w:rPr>
        <w:t xml:space="preserve"> </w:t>
      </w:r>
      <w:r>
        <w:rPr>
          <w:spacing w:val="-2"/>
        </w:rPr>
        <w:t>«Живопись».</w:t>
      </w:r>
    </w:p>
    <w:p w:rsidR="00B8563B" w:rsidRDefault="005B46E7" w:rsidP="00B8563B">
      <w:pPr>
        <w:pStyle w:val="a3"/>
        <w:spacing w:before="3"/>
        <w:ind w:right="514" w:firstLine="594"/>
      </w:pPr>
      <w:r>
        <w:t>Красота природы разных климатических зон, создание пейзажных композиций (горный, степной, среднерусский ландшафт).</w:t>
      </w:r>
    </w:p>
    <w:p w:rsidR="00B8563B" w:rsidRDefault="005B46E7" w:rsidP="00B8563B">
      <w:pPr>
        <w:pStyle w:val="a3"/>
        <w:spacing w:before="3"/>
        <w:ind w:right="514" w:firstLine="594"/>
      </w:pPr>
      <w:r>
        <w:t>Портретные изображения человека по представлению и наблюдению с разным</w:t>
      </w:r>
      <w:r>
        <w:rPr>
          <w:spacing w:val="-18"/>
        </w:rPr>
        <w:t xml:space="preserve"> </w:t>
      </w:r>
      <w:r>
        <w:t>содержанием:</w:t>
      </w:r>
      <w:r>
        <w:rPr>
          <w:spacing w:val="-15"/>
        </w:rPr>
        <w:t xml:space="preserve"> </w:t>
      </w:r>
      <w:r>
        <w:t>женский</w:t>
      </w:r>
      <w:r>
        <w:rPr>
          <w:spacing w:val="-17"/>
        </w:rPr>
        <w:t xml:space="preserve"> </w:t>
      </w:r>
      <w:r>
        <w:t>или</w:t>
      </w:r>
      <w:r>
        <w:rPr>
          <w:spacing w:val="-18"/>
        </w:rPr>
        <w:t xml:space="preserve"> </w:t>
      </w:r>
      <w:r>
        <w:t>мужской</w:t>
      </w:r>
      <w:r>
        <w:rPr>
          <w:spacing w:val="-17"/>
        </w:rPr>
        <w:t xml:space="preserve"> </w:t>
      </w:r>
      <w:r>
        <w:t>портрет,</w:t>
      </w:r>
      <w:r>
        <w:rPr>
          <w:spacing w:val="-18"/>
        </w:rPr>
        <w:t xml:space="preserve"> </w:t>
      </w:r>
      <w:r>
        <w:t>двойной</w:t>
      </w:r>
      <w:r>
        <w:rPr>
          <w:spacing w:val="-16"/>
        </w:rPr>
        <w:t xml:space="preserve"> </w:t>
      </w:r>
      <w:r>
        <w:t>портрет</w:t>
      </w:r>
      <w:r>
        <w:rPr>
          <w:spacing w:val="-18"/>
        </w:rPr>
        <w:t xml:space="preserve"> </w:t>
      </w:r>
      <w:r>
        <w:t>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A5B76" w:rsidRPr="00B8563B" w:rsidRDefault="005B46E7" w:rsidP="00B8563B">
      <w:pPr>
        <w:pStyle w:val="a3"/>
        <w:spacing w:before="3"/>
        <w:ind w:right="514" w:firstLine="594"/>
        <w:rPr>
          <w:spacing w:val="-5"/>
        </w:rPr>
      </w:pPr>
      <w:r>
        <w:t>Тематические многофигурные композиции: коллективно созданные панно-аппликации</w:t>
      </w:r>
      <w:r>
        <w:rPr>
          <w:spacing w:val="-16"/>
        </w:rPr>
        <w:t xml:space="preserve"> </w:t>
      </w:r>
      <w:r>
        <w:t>из</w:t>
      </w:r>
      <w:r>
        <w:rPr>
          <w:spacing w:val="-16"/>
        </w:rPr>
        <w:t xml:space="preserve"> </w:t>
      </w:r>
      <w:r>
        <w:t>индивидуальных</w:t>
      </w:r>
      <w:r>
        <w:rPr>
          <w:spacing w:val="-15"/>
        </w:rPr>
        <w:t xml:space="preserve"> </w:t>
      </w:r>
      <w:r>
        <w:t>рисунков</w:t>
      </w:r>
      <w:r>
        <w:rPr>
          <w:spacing w:val="-16"/>
        </w:rPr>
        <w:t xml:space="preserve"> </w:t>
      </w:r>
      <w:r>
        <w:t>и</w:t>
      </w:r>
      <w:r>
        <w:rPr>
          <w:spacing w:val="-15"/>
        </w:rPr>
        <w:t xml:space="preserve"> </w:t>
      </w:r>
      <w:r>
        <w:t>вырезанных</w:t>
      </w:r>
      <w:r>
        <w:rPr>
          <w:spacing w:val="-14"/>
        </w:rPr>
        <w:t xml:space="preserve"> </w:t>
      </w:r>
      <w:r>
        <w:t>персонажей</w:t>
      </w:r>
      <w:r>
        <w:rPr>
          <w:spacing w:val="-15"/>
        </w:rPr>
        <w:t xml:space="preserve"> </w:t>
      </w:r>
      <w:r>
        <w:rPr>
          <w:spacing w:val="-5"/>
        </w:rPr>
        <w:t>на</w:t>
      </w:r>
    </w:p>
    <w:p w:rsidR="00BA5B76" w:rsidRDefault="005B46E7">
      <w:pPr>
        <w:pStyle w:val="a3"/>
        <w:spacing w:before="1" w:line="278" w:lineRule="auto"/>
        <w:ind w:right="537"/>
      </w:pPr>
      <w:r>
        <w:t xml:space="preserve">темы праздников народов мира или в качестве иллюстраций к сказкам и </w:t>
      </w:r>
      <w:r>
        <w:rPr>
          <w:spacing w:val="-2"/>
        </w:rPr>
        <w:t>легендам.</w:t>
      </w:r>
    </w:p>
    <w:p w:rsidR="00BA5B76" w:rsidRDefault="005B46E7">
      <w:pPr>
        <w:pStyle w:val="a3"/>
        <w:spacing w:line="321" w:lineRule="exact"/>
      </w:pPr>
      <w:r>
        <w:t>Модуль</w:t>
      </w:r>
      <w:r>
        <w:rPr>
          <w:spacing w:val="-7"/>
        </w:rPr>
        <w:t xml:space="preserve"> </w:t>
      </w:r>
      <w:r>
        <w:rPr>
          <w:spacing w:val="-2"/>
        </w:rPr>
        <w:t>«Скульптура».</w:t>
      </w:r>
    </w:p>
    <w:p w:rsidR="00BA5B76" w:rsidRDefault="005B46E7">
      <w:pPr>
        <w:pStyle w:val="a3"/>
        <w:spacing w:before="47" w:line="276" w:lineRule="auto"/>
        <w:ind w:right="533" w:firstLine="850"/>
      </w:pPr>
      <w:r>
        <w:t>Знакомство</w:t>
      </w:r>
      <w:r>
        <w:rPr>
          <w:spacing w:val="-6"/>
        </w:rPr>
        <w:t xml:space="preserve"> </w:t>
      </w:r>
      <w:r>
        <w:t>со</w:t>
      </w:r>
      <w:r>
        <w:rPr>
          <w:spacing w:val="-6"/>
        </w:rPr>
        <w:t xml:space="preserve"> </w:t>
      </w:r>
      <w:r>
        <w:t>скульптурными</w:t>
      </w:r>
      <w:r>
        <w:rPr>
          <w:spacing w:val="-6"/>
        </w:rPr>
        <w:t xml:space="preserve"> </w:t>
      </w:r>
      <w:r>
        <w:t>памятниками</w:t>
      </w:r>
      <w:r>
        <w:rPr>
          <w:spacing w:val="-6"/>
        </w:rPr>
        <w:t xml:space="preserve"> </w:t>
      </w:r>
      <w:r>
        <w:t>героям</w:t>
      </w:r>
      <w:r>
        <w:rPr>
          <w:spacing w:val="-8"/>
        </w:rPr>
        <w:t xml:space="preserve"> </w:t>
      </w:r>
      <w:r>
        <w:t>и</w:t>
      </w:r>
      <w:r>
        <w:rPr>
          <w:spacing w:val="-6"/>
        </w:rPr>
        <w:t xml:space="preserve"> </w:t>
      </w:r>
      <w:r>
        <w:t xml:space="preserve">мемориальными </w:t>
      </w:r>
      <w:r>
        <w:rPr>
          <w:spacing w:val="-2"/>
        </w:rPr>
        <w:t>комплексами.</w:t>
      </w:r>
    </w:p>
    <w:p w:rsidR="00BA5B76" w:rsidRDefault="005B46E7">
      <w:pPr>
        <w:pStyle w:val="a3"/>
        <w:spacing w:before="5" w:line="276" w:lineRule="auto"/>
        <w:ind w:right="538" w:firstLine="850"/>
      </w:pPr>
      <w:r>
        <w:t>Создание эскиза памятника народному герою. Работа с пластилином или глиной. Выражение значительности, трагизма и победительной силы.</w:t>
      </w:r>
    </w:p>
    <w:p w:rsidR="00B8563B" w:rsidRPr="00B8563B" w:rsidRDefault="005B46E7" w:rsidP="00B8563B">
      <w:pPr>
        <w:pStyle w:val="a3"/>
        <w:spacing w:before="5"/>
        <w:rPr>
          <w:spacing w:val="-2"/>
        </w:rPr>
      </w:pPr>
      <w:r>
        <w:t>Модуль</w:t>
      </w:r>
      <w:r>
        <w:rPr>
          <w:spacing w:val="-12"/>
        </w:rPr>
        <w:t xml:space="preserve"> </w:t>
      </w:r>
      <w:r>
        <w:t>«Декоративно-прикладное</w:t>
      </w:r>
      <w:r>
        <w:rPr>
          <w:spacing w:val="-9"/>
        </w:rPr>
        <w:t xml:space="preserve"> </w:t>
      </w:r>
      <w:r>
        <w:rPr>
          <w:spacing w:val="-2"/>
        </w:rPr>
        <w:t>искусство».</w:t>
      </w:r>
    </w:p>
    <w:p w:rsidR="00BA5B76" w:rsidRDefault="005B46E7">
      <w:pPr>
        <w:pStyle w:val="a3"/>
        <w:spacing w:before="47" w:line="276" w:lineRule="auto"/>
        <w:ind w:right="531" w:firstLine="850"/>
      </w:pPr>
      <w:r>
        <w:t>Орнаменты разных народов. Подчинённость орнамента форме и назначению</w:t>
      </w:r>
      <w:r>
        <w:rPr>
          <w:spacing w:val="-10"/>
        </w:rPr>
        <w:t xml:space="preserve"> </w:t>
      </w:r>
      <w:r>
        <w:t>предмета,</w:t>
      </w:r>
      <w:r>
        <w:rPr>
          <w:spacing w:val="-10"/>
        </w:rPr>
        <w:t xml:space="preserve"> </w:t>
      </w:r>
      <w:r>
        <w:t>в</w:t>
      </w:r>
      <w:r>
        <w:rPr>
          <w:spacing w:val="-10"/>
        </w:rPr>
        <w:t xml:space="preserve"> </w:t>
      </w:r>
      <w:r>
        <w:t>художественной</w:t>
      </w:r>
      <w:r>
        <w:rPr>
          <w:spacing w:val="-9"/>
        </w:rPr>
        <w:t xml:space="preserve"> </w:t>
      </w:r>
      <w:r>
        <w:t>обработке</w:t>
      </w:r>
      <w:r>
        <w:rPr>
          <w:spacing w:val="-12"/>
        </w:rPr>
        <w:t xml:space="preserve"> </w:t>
      </w:r>
      <w:r>
        <w:t>которого</w:t>
      </w:r>
      <w:r>
        <w:rPr>
          <w:spacing w:val="-9"/>
        </w:rPr>
        <w:t xml:space="preserve"> </w:t>
      </w:r>
      <w:r>
        <w:t>он</w:t>
      </w:r>
      <w:r>
        <w:rPr>
          <w:spacing w:val="-9"/>
        </w:rPr>
        <w:t xml:space="preserve"> </w:t>
      </w:r>
      <w:r>
        <w:t xml:space="preserve">применяется. Особенности символов и изобразительных мотивов в орнаментах разных народов. Орнаменты в архитектуре, на тканях, одежде, предметах быта и </w:t>
      </w:r>
      <w:r>
        <w:rPr>
          <w:spacing w:val="-2"/>
        </w:rPr>
        <w:t>другие.</w:t>
      </w:r>
    </w:p>
    <w:p w:rsidR="00BA5B76" w:rsidRDefault="005B46E7">
      <w:pPr>
        <w:pStyle w:val="a3"/>
        <w:spacing w:before="2" w:line="276" w:lineRule="auto"/>
        <w:ind w:right="534" w:firstLine="850"/>
      </w:pPr>
      <w:r>
        <w:t>Мотивы и назначение русских народных орнаментов. Деревянная резьба</w:t>
      </w:r>
      <w:r>
        <w:rPr>
          <w:spacing w:val="-3"/>
        </w:rPr>
        <w:t xml:space="preserve"> </w:t>
      </w:r>
      <w:r>
        <w:t>и</w:t>
      </w:r>
      <w:r>
        <w:rPr>
          <w:spacing w:val="-2"/>
        </w:rPr>
        <w:t xml:space="preserve"> </w:t>
      </w:r>
      <w:r>
        <w:t>роспись,</w:t>
      </w:r>
      <w:r>
        <w:rPr>
          <w:spacing w:val="-2"/>
        </w:rPr>
        <w:t xml:space="preserve"> </w:t>
      </w:r>
      <w:r>
        <w:t>украшение</w:t>
      </w:r>
      <w:r>
        <w:rPr>
          <w:spacing w:val="-1"/>
        </w:rPr>
        <w:t xml:space="preserve"> </w:t>
      </w:r>
      <w:r>
        <w:t>наличников</w:t>
      </w:r>
      <w:r>
        <w:rPr>
          <w:spacing w:val="-2"/>
        </w:rPr>
        <w:t xml:space="preserve"> </w:t>
      </w:r>
      <w:r>
        <w:t>и</w:t>
      </w:r>
      <w:r>
        <w:rPr>
          <w:spacing w:val="-1"/>
        </w:rPr>
        <w:t xml:space="preserve"> </w:t>
      </w:r>
      <w:r>
        <w:t>других</w:t>
      </w:r>
      <w:r>
        <w:rPr>
          <w:spacing w:val="-1"/>
        </w:rPr>
        <w:t xml:space="preserve"> </w:t>
      </w:r>
      <w:r>
        <w:t>элементов</w:t>
      </w:r>
      <w:r>
        <w:rPr>
          <w:spacing w:val="-2"/>
        </w:rPr>
        <w:t xml:space="preserve"> </w:t>
      </w:r>
      <w:r>
        <w:t>избы,</w:t>
      </w:r>
      <w:r>
        <w:rPr>
          <w:spacing w:val="-1"/>
        </w:rPr>
        <w:t xml:space="preserve"> </w:t>
      </w:r>
      <w:r>
        <w:t>вышивка, декор головных уборов и другие.</w:t>
      </w:r>
    </w:p>
    <w:p w:rsidR="00BA5B76" w:rsidRDefault="005B46E7">
      <w:pPr>
        <w:pStyle w:val="a3"/>
        <w:spacing w:before="4" w:line="278" w:lineRule="auto"/>
        <w:ind w:right="538" w:firstLine="850"/>
      </w:pPr>
      <w:r>
        <w:t>Орнаментальное украшение каменной архитектуры в памятниках русской культуры, каменная резьба, росписи стен, изразцы.</w:t>
      </w:r>
    </w:p>
    <w:p w:rsidR="00BA5B76" w:rsidRDefault="005B46E7">
      <w:pPr>
        <w:pStyle w:val="a3"/>
        <w:spacing w:line="276" w:lineRule="auto"/>
        <w:ind w:right="538" w:firstLine="85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A5B76" w:rsidRDefault="005B46E7">
      <w:pPr>
        <w:pStyle w:val="a3"/>
        <w:spacing w:before="3" w:line="278" w:lineRule="auto"/>
        <w:ind w:left="1697" w:right="1874"/>
      </w:pPr>
      <w:r>
        <w:t>Женский</w:t>
      </w:r>
      <w:r>
        <w:rPr>
          <w:spacing w:val="-7"/>
        </w:rPr>
        <w:t xml:space="preserve"> </w:t>
      </w:r>
      <w:r>
        <w:t>и</w:t>
      </w:r>
      <w:r>
        <w:rPr>
          <w:spacing w:val="-7"/>
        </w:rPr>
        <w:t xml:space="preserve"> </w:t>
      </w:r>
      <w:r>
        <w:t>мужской</w:t>
      </w:r>
      <w:r>
        <w:rPr>
          <w:spacing w:val="-8"/>
        </w:rPr>
        <w:t xml:space="preserve"> </w:t>
      </w:r>
      <w:r>
        <w:t>костюмы</w:t>
      </w:r>
      <w:r>
        <w:rPr>
          <w:spacing w:val="-7"/>
        </w:rPr>
        <w:t xml:space="preserve"> </w:t>
      </w:r>
      <w:r>
        <w:t>в</w:t>
      </w:r>
      <w:r>
        <w:rPr>
          <w:spacing w:val="-7"/>
        </w:rPr>
        <w:t xml:space="preserve"> </w:t>
      </w:r>
      <w:r>
        <w:t>традициях</w:t>
      </w:r>
      <w:r>
        <w:rPr>
          <w:spacing w:val="-6"/>
        </w:rPr>
        <w:t xml:space="preserve"> </w:t>
      </w:r>
      <w:r>
        <w:t>разных</w:t>
      </w:r>
      <w:r>
        <w:rPr>
          <w:spacing w:val="-8"/>
        </w:rPr>
        <w:t xml:space="preserve"> </w:t>
      </w:r>
      <w:r>
        <w:t>народов. Своеобразие одежды разных эпох и культур.</w:t>
      </w:r>
    </w:p>
    <w:p w:rsidR="00BA5B76" w:rsidRDefault="005B46E7">
      <w:pPr>
        <w:pStyle w:val="a3"/>
        <w:spacing w:before="4"/>
      </w:pPr>
      <w:r>
        <w:t>Модуль</w:t>
      </w:r>
      <w:r>
        <w:rPr>
          <w:spacing w:val="-7"/>
        </w:rPr>
        <w:t xml:space="preserve"> </w:t>
      </w:r>
      <w:r>
        <w:rPr>
          <w:spacing w:val="-2"/>
        </w:rPr>
        <w:t>«Архитектура».</w:t>
      </w:r>
    </w:p>
    <w:p w:rsidR="00BA5B76" w:rsidRDefault="005B46E7">
      <w:pPr>
        <w:pStyle w:val="a3"/>
        <w:spacing w:before="47" w:line="276" w:lineRule="auto"/>
        <w:ind w:right="537" w:firstLine="850"/>
      </w:pPr>
      <w:r>
        <w:t>Конструкция</w:t>
      </w:r>
      <w:r>
        <w:rPr>
          <w:spacing w:val="-9"/>
        </w:rPr>
        <w:t xml:space="preserve"> </w:t>
      </w:r>
      <w:r>
        <w:t>традиционных</w:t>
      </w:r>
      <w:r>
        <w:rPr>
          <w:spacing w:val="-9"/>
        </w:rPr>
        <w:t xml:space="preserve"> </w:t>
      </w:r>
      <w:r>
        <w:t>народных</w:t>
      </w:r>
      <w:r>
        <w:rPr>
          <w:spacing w:val="-10"/>
        </w:rPr>
        <w:t xml:space="preserve"> </w:t>
      </w:r>
      <w:r>
        <w:t>жилищ,</w:t>
      </w:r>
      <w:r>
        <w:rPr>
          <w:spacing w:val="-9"/>
        </w:rPr>
        <w:t xml:space="preserve"> </w:t>
      </w:r>
      <w:r>
        <w:t>их</w:t>
      </w:r>
      <w:r>
        <w:rPr>
          <w:spacing w:val="-9"/>
        </w:rPr>
        <w:t xml:space="preserve"> </w:t>
      </w:r>
      <w:r>
        <w:t>связь</w:t>
      </w:r>
      <w:r>
        <w:rPr>
          <w:spacing w:val="-10"/>
        </w:rPr>
        <w:t xml:space="preserve"> </w:t>
      </w:r>
      <w:r>
        <w:t>с</w:t>
      </w:r>
      <w:r>
        <w:rPr>
          <w:spacing w:val="-9"/>
        </w:rPr>
        <w:t xml:space="preserve"> </w:t>
      </w:r>
      <w:r>
        <w:t>окружающей природой: дома из дерева, глины, камня; юрта и её устройство (каркасный дом); изображение традиционных жилищ.</w:t>
      </w:r>
    </w:p>
    <w:p w:rsidR="00B8563B" w:rsidRDefault="005B46E7" w:rsidP="00B8563B">
      <w:pPr>
        <w:pStyle w:val="a3"/>
        <w:spacing w:before="4" w:line="276" w:lineRule="auto"/>
        <w:ind w:right="534" w:firstLine="85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8563B" w:rsidRDefault="005B46E7" w:rsidP="00B8563B">
      <w:pPr>
        <w:pStyle w:val="a3"/>
        <w:spacing w:before="4" w:line="276" w:lineRule="auto"/>
        <w:ind w:right="534" w:firstLine="594"/>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8563B" w:rsidRDefault="005B46E7" w:rsidP="00B8563B">
      <w:pPr>
        <w:pStyle w:val="a3"/>
        <w:spacing w:before="4" w:line="276" w:lineRule="auto"/>
        <w:ind w:right="534" w:firstLine="594"/>
      </w:pPr>
      <w:r>
        <w:t>Традиции архитектурной конструкции храмовых построек разных народов.</w:t>
      </w:r>
      <w:r>
        <w:rPr>
          <w:spacing w:val="-5"/>
        </w:rPr>
        <w:t xml:space="preserve"> </w:t>
      </w:r>
      <w:r>
        <w:t>Изображение</w:t>
      </w:r>
      <w:r>
        <w:rPr>
          <w:spacing w:val="-3"/>
        </w:rPr>
        <w:t xml:space="preserve"> </w:t>
      </w:r>
      <w:r>
        <w:t>типичной</w:t>
      </w:r>
      <w:r>
        <w:rPr>
          <w:spacing w:val="-3"/>
        </w:rPr>
        <w:t xml:space="preserve"> </w:t>
      </w:r>
      <w:r>
        <w:t>конструкции</w:t>
      </w:r>
      <w:r>
        <w:rPr>
          <w:spacing w:val="-3"/>
        </w:rPr>
        <w:t xml:space="preserve"> </w:t>
      </w:r>
      <w:r>
        <w:t>зданий:</w:t>
      </w:r>
      <w:r>
        <w:rPr>
          <w:spacing w:val="-5"/>
        </w:rPr>
        <w:t xml:space="preserve"> </w:t>
      </w:r>
      <w:r>
        <w:t>древнегреческий</w:t>
      </w:r>
      <w:r>
        <w:rPr>
          <w:spacing w:val="-5"/>
        </w:rPr>
        <w:t xml:space="preserve"> </w:t>
      </w:r>
      <w:r>
        <w:t>храм, готический или романский собор, мечеть, пагода.</w:t>
      </w:r>
    </w:p>
    <w:p w:rsidR="00B8563B" w:rsidRDefault="005B46E7" w:rsidP="00B8563B">
      <w:pPr>
        <w:pStyle w:val="a3"/>
        <w:spacing w:before="4" w:line="276" w:lineRule="auto"/>
        <w:ind w:right="534" w:firstLine="594"/>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A5B76" w:rsidRDefault="005B46E7" w:rsidP="00B8563B">
      <w:pPr>
        <w:pStyle w:val="a3"/>
        <w:spacing w:before="4" w:line="276" w:lineRule="auto"/>
        <w:ind w:right="534" w:firstLine="594"/>
      </w:pPr>
      <w:r>
        <w:t>Понимание</w:t>
      </w:r>
      <w:r>
        <w:rPr>
          <w:spacing w:val="-8"/>
        </w:rPr>
        <w:t xml:space="preserve"> </w:t>
      </w:r>
      <w:r>
        <w:t>значения</w:t>
      </w:r>
      <w:r>
        <w:rPr>
          <w:spacing w:val="-8"/>
        </w:rPr>
        <w:t xml:space="preserve"> </w:t>
      </w:r>
      <w:r>
        <w:t>для</w:t>
      </w:r>
      <w:r>
        <w:rPr>
          <w:spacing w:val="-8"/>
        </w:rPr>
        <w:t xml:space="preserve"> </w:t>
      </w:r>
      <w:r>
        <w:t>современных</w:t>
      </w:r>
      <w:r>
        <w:rPr>
          <w:spacing w:val="-8"/>
        </w:rPr>
        <w:t xml:space="preserve"> </w:t>
      </w:r>
      <w:r>
        <w:t>людей</w:t>
      </w:r>
      <w:r>
        <w:rPr>
          <w:spacing w:val="-8"/>
        </w:rPr>
        <w:t xml:space="preserve"> </w:t>
      </w:r>
      <w:r>
        <w:t>сохранения</w:t>
      </w:r>
      <w:r>
        <w:rPr>
          <w:spacing w:val="-8"/>
        </w:rPr>
        <w:t xml:space="preserve"> </w:t>
      </w:r>
      <w:r>
        <w:t xml:space="preserve">культурного </w:t>
      </w:r>
      <w:r>
        <w:rPr>
          <w:spacing w:val="-2"/>
        </w:rPr>
        <w:t>наследия.</w:t>
      </w:r>
    </w:p>
    <w:p w:rsidR="00B8563B" w:rsidRDefault="005B46E7" w:rsidP="00B8563B">
      <w:pPr>
        <w:pStyle w:val="a3"/>
        <w:spacing w:before="5"/>
      </w:pPr>
      <w:r>
        <w:t>Модуль</w:t>
      </w:r>
      <w:r>
        <w:rPr>
          <w:spacing w:val="-7"/>
        </w:rPr>
        <w:t xml:space="preserve"> </w:t>
      </w:r>
      <w:r>
        <w:t>«Восприятие</w:t>
      </w:r>
      <w:r>
        <w:rPr>
          <w:spacing w:val="-7"/>
        </w:rPr>
        <w:t xml:space="preserve"> </w:t>
      </w:r>
      <w:r>
        <w:t>произведений</w:t>
      </w:r>
      <w:r>
        <w:rPr>
          <w:spacing w:val="-7"/>
        </w:rPr>
        <w:t xml:space="preserve"> </w:t>
      </w:r>
      <w:r>
        <w:rPr>
          <w:spacing w:val="-2"/>
        </w:rPr>
        <w:t>искусства».</w:t>
      </w:r>
    </w:p>
    <w:p w:rsidR="00B8563B" w:rsidRDefault="005B46E7" w:rsidP="00B8563B">
      <w:pPr>
        <w:pStyle w:val="a3"/>
        <w:spacing w:before="5"/>
        <w:ind w:right="514" w:firstLine="594"/>
      </w:pPr>
      <w:r>
        <w:t>Произведения В.М.</w:t>
      </w:r>
      <w:r>
        <w:rPr>
          <w:spacing w:val="-2"/>
        </w:rPr>
        <w:t xml:space="preserve"> </w:t>
      </w:r>
      <w:r>
        <w:t>Васнецова, Б.М. Кустодиева, А.М. Васнецова, В.И. Сурикова,</w:t>
      </w:r>
      <w:r>
        <w:rPr>
          <w:spacing w:val="-3"/>
        </w:rPr>
        <w:t xml:space="preserve"> </w:t>
      </w:r>
      <w:r>
        <w:t>К.А.</w:t>
      </w:r>
      <w:r>
        <w:rPr>
          <w:spacing w:val="-3"/>
        </w:rPr>
        <w:t xml:space="preserve"> </w:t>
      </w:r>
      <w:r>
        <w:t>Коровина,</w:t>
      </w:r>
      <w:r>
        <w:rPr>
          <w:spacing w:val="-2"/>
        </w:rPr>
        <w:t xml:space="preserve"> </w:t>
      </w:r>
      <w:r>
        <w:t>А.Г.</w:t>
      </w:r>
      <w:r>
        <w:rPr>
          <w:spacing w:val="-2"/>
        </w:rPr>
        <w:t xml:space="preserve"> </w:t>
      </w:r>
      <w:r>
        <w:t>Венецианова,</w:t>
      </w:r>
      <w:r>
        <w:rPr>
          <w:spacing w:val="-3"/>
        </w:rPr>
        <w:t xml:space="preserve"> </w:t>
      </w:r>
      <w:r>
        <w:t>А.П.</w:t>
      </w:r>
      <w:r>
        <w:rPr>
          <w:spacing w:val="-3"/>
        </w:rPr>
        <w:t xml:space="preserve"> </w:t>
      </w:r>
      <w:r>
        <w:t>Рябушкина,</w:t>
      </w:r>
      <w:r>
        <w:rPr>
          <w:spacing w:val="-2"/>
        </w:rPr>
        <w:t xml:space="preserve"> </w:t>
      </w:r>
      <w:r>
        <w:t>И.Я.</w:t>
      </w:r>
      <w:r>
        <w:rPr>
          <w:spacing w:val="-3"/>
        </w:rPr>
        <w:t xml:space="preserve"> </w:t>
      </w:r>
      <w:r>
        <w:t>Билибина на темы истории и традиций русской отечественной культуры.</w:t>
      </w:r>
    </w:p>
    <w:p w:rsidR="00B8563B" w:rsidRDefault="005B46E7" w:rsidP="00B8563B">
      <w:pPr>
        <w:pStyle w:val="a3"/>
        <w:spacing w:before="5"/>
        <w:ind w:right="514" w:firstLine="594"/>
      </w:pPr>
      <w:r>
        <w:t>Примеры</w:t>
      </w:r>
      <w:r>
        <w:rPr>
          <w:spacing w:val="-18"/>
        </w:rPr>
        <w:t xml:space="preserve"> </w:t>
      </w:r>
      <w:r>
        <w:t>произведений</w:t>
      </w:r>
      <w:r>
        <w:rPr>
          <w:spacing w:val="-17"/>
        </w:rPr>
        <w:t xml:space="preserve"> </w:t>
      </w:r>
      <w:r>
        <w:t>великих</w:t>
      </w:r>
      <w:r>
        <w:rPr>
          <w:spacing w:val="-18"/>
        </w:rPr>
        <w:t xml:space="preserve"> </w:t>
      </w:r>
      <w:r>
        <w:t>европейских</w:t>
      </w:r>
      <w:r>
        <w:rPr>
          <w:spacing w:val="-17"/>
        </w:rPr>
        <w:t xml:space="preserve"> </w:t>
      </w:r>
      <w:r>
        <w:t>художников:</w:t>
      </w:r>
      <w:r>
        <w:rPr>
          <w:spacing w:val="-18"/>
        </w:rPr>
        <w:t xml:space="preserve"> </w:t>
      </w:r>
      <w:r>
        <w:t>Леонардо</w:t>
      </w:r>
      <w:r>
        <w:rPr>
          <w:spacing w:val="-17"/>
        </w:rPr>
        <w:t xml:space="preserve"> </w:t>
      </w:r>
      <w:r>
        <w:t>да Винчи, Рафаэля, Рембрандта, Пикассо (и других по выбору учителя).</w:t>
      </w:r>
    </w:p>
    <w:p w:rsidR="00B8563B" w:rsidRDefault="005B46E7" w:rsidP="00B8563B">
      <w:pPr>
        <w:pStyle w:val="a3"/>
        <w:spacing w:before="5"/>
        <w:ind w:right="514" w:firstLine="594"/>
      </w:pPr>
      <w:r>
        <w:t>Памятники древнерусского каменного зодчества: Московский Кремль, Новгородский</w:t>
      </w:r>
      <w:r>
        <w:rPr>
          <w:spacing w:val="-18"/>
        </w:rPr>
        <w:t xml:space="preserve"> </w:t>
      </w:r>
      <w:r>
        <w:t>детинец,</w:t>
      </w:r>
      <w:r>
        <w:rPr>
          <w:spacing w:val="-17"/>
        </w:rPr>
        <w:t xml:space="preserve"> </w:t>
      </w:r>
      <w:r>
        <w:t>Псковский</w:t>
      </w:r>
      <w:r>
        <w:rPr>
          <w:spacing w:val="-18"/>
        </w:rPr>
        <w:t xml:space="preserve"> </w:t>
      </w:r>
      <w:r>
        <w:t>кром,</w:t>
      </w:r>
      <w:r>
        <w:rPr>
          <w:spacing w:val="-17"/>
        </w:rPr>
        <w:t xml:space="preserve"> </w:t>
      </w:r>
      <w:r>
        <w:t>Казанский</w:t>
      </w:r>
      <w:r>
        <w:rPr>
          <w:spacing w:val="-18"/>
        </w:rPr>
        <w:t xml:space="preserve"> </w:t>
      </w:r>
      <w:r>
        <w:t>кремль</w:t>
      </w:r>
      <w:r>
        <w:rPr>
          <w:spacing w:val="-17"/>
        </w:rPr>
        <w:t xml:space="preserve"> </w:t>
      </w:r>
      <w:r>
        <w:t>(и</w:t>
      </w:r>
      <w:r>
        <w:rPr>
          <w:spacing w:val="-18"/>
        </w:rPr>
        <w:t xml:space="preserve"> </w:t>
      </w:r>
      <w:r>
        <w:t>другие</w:t>
      </w:r>
      <w:r>
        <w:rPr>
          <w:spacing w:val="-17"/>
        </w:rPr>
        <w:t xml:space="preserve"> </w:t>
      </w:r>
      <w:r>
        <w:t>с</w:t>
      </w:r>
      <w:r>
        <w:rPr>
          <w:spacing w:val="-18"/>
        </w:rPr>
        <w:t xml:space="preserve"> </w:t>
      </w:r>
      <w:r>
        <w:t>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8563B" w:rsidRDefault="005B46E7" w:rsidP="00B8563B">
      <w:pPr>
        <w:pStyle w:val="a3"/>
        <w:spacing w:before="5"/>
        <w:ind w:right="514" w:firstLine="594"/>
      </w:pPr>
      <w:r>
        <w:t>Художественная культура</w:t>
      </w:r>
      <w:r>
        <w:rPr>
          <w:spacing w:val="-1"/>
        </w:rPr>
        <w:t xml:space="preserve"> </w:t>
      </w:r>
      <w:r>
        <w:t>разных</w:t>
      </w:r>
      <w:r>
        <w:rPr>
          <w:spacing w:val="-2"/>
        </w:rPr>
        <w:t xml:space="preserve"> </w:t>
      </w:r>
      <w:r>
        <w:t>эпох</w:t>
      </w:r>
      <w:r>
        <w:rPr>
          <w:spacing w:val="37"/>
        </w:rPr>
        <w:t xml:space="preserve">  </w:t>
      </w:r>
      <w:r>
        <w:t>и</w:t>
      </w:r>
      <w:r>
        <w:rPr>
          <w:spacing w:val="77"/>
          <w:w w:val="150"/>
        </w:rPr>
        <w:t xml:space="preserve">   </w:t>
      </w:r>
      <w:r>
        <w:rPr>
          <w:spacing w:val="-2"/>
        </w:rPr>
        <w:t>народов.</w:t>
      </w:r>
    </w:p>
    <w:p w:rsidR="00BA5B76" w:rsidRDefault="005B46E7" w:rsidP="00B8563B">
      <w:pPr>
        <w:pStyle w:val="a3"/>
        <w:spacing w:before="5"/>
        <w:ind w:right="514" w:firstLine="594"/>
      </w:pPr>
      <w:r>
        <w:t>Представления</w:t>
      </w:r>
      <w:r>
        <w:rPr>
          <w:spacing w:val="40"/>
        </w:rPr>
        <w:t xml:space="preserve"> </w:t>
      </w:r>
      <w:r>
        <w:t>об</w:t>
      </w:r>
      <w:r>
        <w:rPr>
          <w:spacing w:val="40"/>
        </w:rPr>
        <w:t xml:space="preserve"> </w:t>
      </w:r>
      <w:r>
        <w:t>архитектурных,</w:t>
      </w:r>
      <w:r>
        <w:rPr>
          <w:spacing w:val="40"/>
        </w:rPr>
        <w:t xml:space="preserve"> </w:t>
      </w:r>
      <w:r>
        <w:t>декоративных</w:t>
      </w:r>
      <w:r>
        <w:rPr>
          <w:spacing w:val="40"/>
        </w:rPr>
        <w:t xml:space="preserve"> </w:t>
      </w:r>
      <w:r>
        <w:t>и</w:t>
      </w:r>
      <w:r>
        <w:rPr>
          <w:spacing w:val="40"/>
        </w:rPr>
        <w:t xml:space="preserve"> </w:t>
      </w:r>
      <w:r>
        <w:t>изобразительных произведениях в культуре Древней Греции, других культур Древнего мира.</w:t>
      </w:r>
      <w:r>
        <w:rPr>
          <w:spacing w:val="40"/>
        </w:rPr>
        <w:t xml:space="preserve"> </w:t>
      </w:r>
      <w:r>
        <w:rPr>
          <w:spacing w:val="-2"/>
        </w:rPr>
        <w:t>Архитектурные</w:t>
      </w:r>
      <w:r>
        <w:tab/>
      </w:r>
      <w:r>
        <w:rPr>
          <w:spacing w:val="-2"/>
        </w:rPr>
        <w:t>памятники</w:t>
      </w:r>
      <w:r w:rsidR="00B8563B">
        <w:t xml:space="preserve"> Западной </w:t>
      </w:r>
      <w:r>
        <w:rPr>
          <w:spacing w:val="-2"/>
        </w:rPr>
        <w:t>Европы</w:t>
      </w:r>
      <w:r w:rsidR="00B8563B">
        <w:t xml:space="preserve"> </w:t>
      </w:r>
      <w:r>
        <w:rPr>
          <w:spacing w:val="-2"/>
        </w:rPr>
        <w:t>Средних</w:t>
      </w:r>
      <w:r w:rsidR="00B8563B">
        <w:t xml:space="preserve"> </w:t>
      </w:r>
      <w:r>
        <w:rPr>
          <w:spacing w:val="-2"/>
        </w:rPr>
        <w:t>веков</w:t>
      </w:r>
      <w:r w:rsidR="00B8563B">
        <w:t xml:space="preserve"> </w:t>
      </w:r>
      <w:r>
        <w:rPr>
          <w:spacing w:val="-10"/>
        </w:rPr>
        <w:t>и</w:t>
      </w:r>
      <w:r w:rsidR="00B8563B">
        <w:t xml:space="preserve"> </w:t>
      </w:r>
      <w:r>
        <w:rPr>
          <w:spacing w:val="-2"/>
        </w:rPr>
        <w:t>эпохи Возрождения.</w:t>
      </w:r>
      <w:r w:rsidR="00B8563B">
        <w:t xml:space="preserve"> </w:t>
      </w:r>
      <w:r>
        <w:rPr>
          <w:spacing w:val="-61"/>
        </w:rPr>
        <w:t xml:space="preserve"> </w:t>
      </w:r>
      <w:r>
        <w:rPr>
          <w:spacing w:val="-2"/>
        </w:rPr>
        <w:t>Произведения</w:t>
      </w:r>
      <w:r>
        <w:tab/>
      </w:r>
      <w:r>
        <w:rPr>
          <w:spacing w:val="-2"/>
        </w:rPr>
        <w:t>предметно</w:t>
      </w:r>
      <w:r w:rsidR="00B8563B">
        <w:rPr>
          <w:spacing w:val="-2"/>
        </w:rPr>
        <w:t>-</w:t>
      </w:r>
      <w:r>
        <w:rPr>
          <w:spacing w:val="-2"/>
        </w:rPr>
        <w:t>пространственной</w:t>
      </w:r>
      <w:r w:rsidR="00B8563B">
        <w:tab/>
      </w:r>
      <w:r>
        <w:rPr>
          <w:spacing w:val="-2"/>
        </w:rPr>
        <w:t xml:space="preserve">культуры, </w:t>
      </w:r>
      <w:r>
        <w:t>составляющие</w:t>
      </w:r>
      <w:r>
        <w:rPr>
          <w:spacing w:val="-16"/>
        </w:rPr>
        <w:t xml:space="preserve"> </w:t>
      </w:r>
      <w:r>
        <w:t>истоки,</w:t>
      </w:r>
      <w:r>
        <w:rPr>
          <w:spacing w:val="-17"/>
        </w:rPr>
        <w:t xml:space="preserve"> </w:t>
      </w:r>
      <w:r>
        <w:t>основания</w:t>
      </w:r>
      <w:r>
        <w:rPr>
          <w:spacing w:val="-16"/>
        </w:rPr>
        <w:t xml:space="preserve"> </w:t>
      </w:r>
      <w:r>
        <w:t>национальных</w:t>
      </w:r>
      <w:r>
        <w:rPr>
          <w:spacing w:val="-15"/>
        </w:rPr>
        <w:t xml:space="preserve"> </w:t>
      </w:r>
      <w:r>
        <w:t>культур</w:t>
      </w:r>
      <w:r>
        <w:rPr>
          <w:spacing w:val="-16"/>
        </w:rPr>
        <w:t xml:space="preserve"> </w:t>
      </w:r>
      <w:r>
        <w:t>в</w:t>
      </w:r>
      <w:r>
        <w:rPr>
          <w:spacing w:val="-15"/>
        </w:rPr>
        <w:t xml:space="preserve"> </w:t>
      </w:r>
      <w:r>
        <w:t>современном</w:t>
      </w:r>
      <w:r>
        <w:rPr>
          <w:spacing w:val="-17"/>
        </w:rPr>
        <w:t xml:space="preserve"> </w:t>
      </w:r>
      <w:r>
        <w:t xml:space="preserve">мире. </w:t>
      </w:r>
      <w:r>
        <w:rPr>
          <w:spacing w:val="-2"/>
        </w:rPr>
        <w:t>Памятники</w:t>
      </w:r>
      <w:r w:rsidR="00B8563B">
        <w:t xml:space="preserve"> </w:t>
      </w:r>
      <w:r>
        <w:rPr>
          <w:spacing w:val="-2"/>
        </w:rPr>
        <w:t>национальным</w:t>
      </w:r>
      <w:r w:rsidR="00B8563B">
        <w:t xml:space="preserve"> </w:t>
      </w:r>
      <w:r>
        <w:rPr>
          <w:spacing w:val="-2"/>
        </w:rPr>
        <w:t>героям.</w:t>
      </w:r>
      <w:r>
        <w:tab/>
      </w:r>
      <w:r>
        <w:rPr>
          <w:spacing w:val="-2"/>
        </w:rPr>
        <w:t>Памятник</w:t>
      </w:r>
      <w:r w:rsidR="00B8563B">
        <w:t xml:space="preserve"> </w:t>
      </w:r>
      <w:r>
        <w:rPr>
          <w:spacing w:val="-6"/>
        </w:rPr>
        <w:t>К.</w:t>
      </w:r>
      <w:r w:rsidR="00B8563B">
        <w:t xml:space="preserve"> </w:t>
      </w:r>
      <w:r>
        <w:rPr>
          <w:spacing w:val="-2"/>
        </w:rPr>
        <w:t>Минину</w:t>
      </w:r>
      <w:r w:rsidR="00B8563B">
        <w:t xml:space="preserve"> </w:t>
      </w:r>
      <w:r>
        <w:rPr>
          <w:spacing w:val="-10"/>
        </w:rPr>
        <w:t>и</w:t>
      </w:r>
      <w:r w:rsidR="00B8563B">
        <w:tab/>
        <w:t xml:space="preserve"> </w:t>
      </w:r>
      <w:r>
        <w:rPr>
          <w:spacing w:val="-6"/>
        </w:rPr>
        <w:t>Д.</w:t>
      </w:r>
      <w:r w:rsidR="00B8563B">
        <w:rPr>
          <w:spacing w:val="-6"/>
        </w:rPr>
        <w:t xml:space="preserve"> </w:t>
      </w:r>
      <w:r>
        <w:t>Пожарскому</w:t>
      </w:r>
      <w:r w:rsidR="00B8563B">
        <w:t xml:space="preserve">, </w:t>
      </w:r>
      <w:r>
        <w:rPr>
          <w:spacing w:val="30"/>
        </w:rPr>
        <w:t xml:space="preserve"> </w:t>
      </w:r>
      <w:r>
        <w:t>скульптора</w:t>
      </w:r>
      <w:r>
        <w:rPr>
          <w:spacing w:val="35"/>
        </w:rPr>
        <w:t xml:space="preserve"> </w:t>
      </w:r>
      <w:r>
        <w:t>И.П.</w:t>
      </w:r>
      <w:r>
        <w:rPr>
          <w:spacing w:val="37"/>
        </w:rPr>
        <w:t xml:space="preserve"> </w:t>
      </w:r>
      <w:r>
        <w:t>Мартоса</w:t>
      </w:r>
      <w:r>
        <w:rPr>
          <w:spacing w:val="35"/>
        </w:rPr>
        <w:t xml:space="preserve"> </w:t>
      </w:r>
      <w:r>
        <w:t>в</w:t>
      </w:r>
      <w:r>
        <w:rPr>
          <w:spacing w:val="35"/>
        </w:rPr>
        <w:t xml:space="preserve"> </w:t>
      </w:r>
      <w:r>
        <w:t>Москве.</w:t>
      </w:r>
      <w:r>
        <w:rPr>
          <w:spacing w:val="34"/>
        </w:rPr>
        <w:t xml:space="preserve"> </w:t>
      </w:r>
      <w:r>
        <w:t>Мемориальные</w:t>
      </w:r>
      <w:r>
        <w:rPr>
          <w:spacing w:val="35"/>
        </w:rPr>
        <w:t xml:space="preserve"> </w:t>
      </w:r>
      <w:r>
        <w:rPr>
          <w:spacing w:val="-2"/>
        </w:rPr>
        <w:t>ансамбли:</w:t>
      </w:r>
      <w:r w:rsidR="00B8563B">
        <w:t xml:space="preserve"> </w:t>
      </w:r>
      <w:r>
        <w:t>Могила Неизвест</w:t>
      </w:r>
      <w:r w:rsidR="00B8563B">
        <w:t xml:space="preserve">ного Солдата в Москве; </w:t>
      </w:r>
      <w:r>
        <w:rPr>
          <w:spacing w:val="-2"/>
        </w:rPr>
        <w:t>памятник-</w:t>
      </w:r>
      <w:r w:rsidR="00B8563B">
        <w:t xml:space="preserve">ансамбль «Героям </w:t>
      </w:r>
      <w:r>
        <w:t>Сталинградской</w:t>
      </w:r>
      <w:r>
        <w:rPr>
          <w:spacing w:val="40"/>
        </w:rPr>
        <w:t xml:space="preserve"> </w:t>
      </w:r>
      <w:r>
        <w:t>битвы»</w:t>
      </w:r>
      <w:r w:rsidR="00B8563B">
        <w:rPr>
          <w:spacing w:val="40"/>
        </w:rPr>
        <w:t xml:space="preserve"> </w:t>
      </w:r>
      <w:r>
        <w:t>на</w:t>
      </w:r>
      <w:r w:rsidR="00B8563B">
        <w:rPr>
          <w:spacing w:val="40"/>
        </w:rPr>
        <w:t xml:space="preserve"> </w:t>
      </w:r>
      <w:r>
        <w:t>Мамаевом</w:t>
      </w:r>
      <w:r>
        <w:rPr>
          <w:spacing w:val="40"/>
        </w:rPr>
        <w:t xml:space="preserve"> </w:t>
      </w:r>
      <w:r>
        <w:t>кургане</w:t>
      </w:r>
      <w:r>
        <w:rPr>
          <w:spacing w:val="40"/>
        </w:rPr>
        <w:t xml:space="preserve"> </w:t>
      </w:r>
      <w:r>
        <w:t>(и</w:t>
      </w:r>
      <w:r>
        <w:rPr>
          <w:spacing w:val="40"/>
        </w:rPr>
        <w:t xml:space="preserve"> </w:t>
      </w:r>
      <w:r>
        <w:t>другие по выбору учителя).</w:t>
      </w:r>
    </w:p>
    <w:p w:rsidR="00B8563B" w:rsidRDefault="005B46E7" w:rsidP="00B8563B">
      <w:pPr>
        <w:pStyle w:val="a3"/>
        <w:spacing w:before="4"/>
        <w:jc w:val="left"/>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B8563B" w:rsidRDefault="005B46E7" w:rsidP="00B8563B">
      <w:pPr>
        <w:pStyle w:val="a3"/>
        <w:spacing w:before="4"/>
        <w:ind w:right="514" w:firstLine="594"/>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8563B" w:rsidRDefault="005B46E7" w:rsidP="00B8563B">
      <w:pPr>
        <w:pStyle w:val="a3"/>
        <w:spacing w:before="4"/>
        <w:ind w:right="514" w:firstLine="594"/>
      </w:pPr>
      <w:r>
        <w:t>Моделирование</w:t>
      </w:r>
      <w:r>
        <w:rPr>
          <w:spacing w:val="40"/>
        </w:rPr>
        <w:t xml:space="preserve"> </w:t>
      </w:r>
      <w:r>
        <w:t>в графическом редакторе</w:t>
      </w:r>
      <w:r>
        <w:rPr>
          <w:spacing w:val="80"/>
        </w:rPr>
        <w:t xml:space="preserve">  </w:t>
      </w:r>
      <w:r>
        <w:t>с</w:t>
      </w:r>
      <w:r>
        <w:rPr>
          <w:spacing w:val="80"/>
        </w:rPr>
        <w:t xml:space="preserve">  </w:t>
      </w:r>
      <w:r>
        <w:t>помощью инструментов</w:t>
      </w:r>
      <w:r>
        <w:rPr>
          <w:spacing w:val="49"/>
        </w:rPr>
        <w:t xml:space="preserve">  </w:t>
      </w:r>
      <w:r>
        <w:t>геометрических</w:t>
      </w:r>
      <w:r>
        <w:rPr>
          <w:spacing w:val="50"/>
        </w:rPr>
        <w:t xml:space="preserve">  </w:t>
      </w:r>
      <w:r>
        <w:t>фигур</w:t>
      </w:r>
      <w:r>
        <w:rPr>
          <w:spacing w:val="49"/>
        </w:rPr>
        <w:t xml:space="preserve">  </w:t>
      </w:r>
      <w:r>
        <w:t>конструкции</w:t>
      </w:r>
      <w:r>
        <w:rPr>
          <w:spacing w:val="49"/>
        </w:rPr>
        <w:t xml:space="preserve">  </w:t>
      </w:r>
      <w:r>
        <w:rPr>
          <w:spacing w:val="-2"/>
        </w:rPr>
        <w:t>традиционного</w:t>
      </w:r>
      <w:r w:rsidR="00B8563B">
        <w:t xml:space="preserve"> </w:t>
      </w:r>
      <w:r>
        <w:t>крестьянского деревянного дома (избы) и различных вариантов его устройства.</w:t>
      </w:r>
    </w:p>
    <w:p w:rsidR="00B8563B" w:rsidRDefault="00B8563B" w:rsidP="00B8563B">
      <w:pPr>
        <w:pStyle w:val="a3"/>
        <w:spacing w:before="4"/>
        <w:ind w:right="514" w:firstLine="594"/>
      </w:pPr>
      <w:r>
        <w:rPr>
          <w:spacing w:val="-18"/>
        </w:rPr>
        <w:t xml:space="preserve"> </w:t>
      </w:r>
      <w:r w:rsidR="005B46E7">
        <w:t>Моделирование</w:t>
      </w:r>
      <w:r w:rsidR="005B46E7">
        <w:rPr>
          <w:spacing w:val="-16"/>
        </w:rPr>
        <w:t xml:space="preserve"> </w:t>
      </w:r>
      <w:r w:rsidR="005B46E7">
        <w:t>конструкции</w:t>
      </w:r>
      <w:r w:rsidR="005B46E7">
        <w:rPr>
          <w:spacing w:val="-17"/>
        </w:rPr>
        <w:t xml:space="preserve"> </w:t>
      </w:r>
      <w:r w:rsidR="005B46E7">
        <w:t>разных</w:t>
      </w:r>
      <w:r w:rsidR="005B46E7">
        <w:rPr>
          <w:spacing w:val="-18"/>
        </w:rPr>
        <w:t xml:space="preserve"> </w:t>
      </w:r>
      <w:r w:rsidR="005B46E7">
        <w:t>видов</w:t>
      </w:r>
      <w:r w:rsidR="005B46E7">
        <w:rPr>
          <w:spacing w:val="-17"/>
        </w:rPr>
        <w:t xml:space="preserve"> </w:t>
      </w:r>
      <w:r w:rsidR="005B46E7">
        <w:t>традиционных</w:t>
      </w:r>
      <w:r w:rsidR="005B46E7">
        <w:rPr>
          <w:spacing w:val="-16"/>
        </w:rPr>
        <w:t xml:space="preserve"> </w:t>
      </w:r>
      <w:r w:rsidR="005B46E7">
        <w:t>жилищ разных народов (например, юрта, каркасный дом, в том числе с учётом местных традиций).</w:t>
      </w:r>
    </w:p>
    <w:p w:rsidR="00CB0CA0" w:rsidRDefault="005B46E7" w:rsidP="00CB0CA0">
      <w:pPr>
        <w:pStyle w:val="a3"/>
        <w:spacing w:before="4"/>
        <w:ind w:right="514" w:firstLine="594"/>
        <w:rPr>
          <w:spacing w:val="-2"/>
        </w:rPr>
      </w:pPr>
      <w:r>
        <w:t>Моделирование</w:t>
      </w:r>
      <w:r>
        <w:rPr>
          <w:spacing w:val="40"/>
        </w:rPr>
        <w:t xml:space="preserve"> </w:t>
      </w:r>
      <w:r>
        <w:t>в графическом редакторе</w:t>
      </w:r>
      <w:r>
        <w:rPr>
          <w:spacing w:val="80"/>
        </w:rPr>
        <w:t xml:space="preserve">  </w:t>
      </w:r>
      <w:r>
        <w:t>с</w:t>
      </w:r>
      <w:r>
        <w:rPr>
          <w:spacing w:val="80"/>
        </w:rPr>
        <w:t xml:space="preserve">  </w:t>
      </w:r>
      <w:r>
        <w:t>помощью инструментов</w:t>
      </w:r>
      <w:r>
        <w:rPr>
          <w:spacing w:val="26"/>
        </w:rPr>
        <w:t xml:space="preserve"> </w:t>
      </w:r>
      <w:r>
        <w:t>геометрических</w:t>
      </w:r>
      <w:r>
        <w:rPr>
          <w:spacing w:val="31"/>
        </w:rPr>
        <w:t xml:space="preserve"> </w:t>
      </w:r>
      <w:r>
        <w:t>фигур</w:t>
      </w:r>
      <w:r>
        <w:rPr>
          <w:spacing w:val="30"/>
        </w:rPr>
        <w:t xml:space="preserve"> </w:t>
      </w:r>
      <w:r>
        <w:t>конструкций</w:t>
      </w:r>
      <w:r>
        <w:rPr>
          <w:spacing w:val="30"/>
        </w:rPr>
        <w:t xml:space="preserve"> </w:t>
      </w:r>
      <w:r>
        <w:t>храмовых</w:t>
      </w:r>
      <w:r>
        <w:rPr>
          <w:spacing w:val="30"/>
        </w:rPr>
        <w:t xml:space="preserve"> </w:t>
      </w:r>
      <w:r>
        <w:t>зданий</w:t>
      </w:r>
      <w:r>
        <w:rPr>
          <w:spacing w:val="30"/>
        </w:rPr>
        <w:t xml:space="preserve"> </w:t>
      </w:r>
      <w:r>
        <w:rPr>
          <w:spacing w:val="-2"/>
        </w:rPr>
        <w:t>разных</w:t>
      </w:r>
      <w:r w:rsidR="00CB0CA0">
        <w:rPr>
          <w:spacing w:val="-2"/>
        </w:rPr>
        <w:t xml:space="preserve"> </w:t>
      </w:r>
      <w:r>
        <w:t>культур: каменный православный собор, готический или романский собор, пагода, мечеть.</w:t>
      </w:r>
    </w:p>
    <w:p w:rsidR="00CB0CA0" w:rsidRDefault="005B46E7" w:rsidP="00CB0CA0">
      <w:pPr>
        <w:pStyle w:val="a3"/>
        <w:spacing w:before="4"/>
        <w:ind w:right="514" w:firstLine="594"/>
        <w:rPr>
          <w:spacing w:val="-2"/>
        </w:rPr>
      </w:pPr>
      <w:r>
        <w:rPr>
          <w:spacing w:val="-2"/>
        </w:rPr>
        <w:t>Построение</w:t>
      </w:r>
      <w:r>
        <w:rPr>
          <w:spacing w:val="-7"/>
        </w:rPr>
        <w:t xml:space="preserve"> </w:t>
      </w:r>
      <w:r>
        <w:rPr>
          <w:spacing w:val="-2"/>
        </w:rPr>
        <w:t>в</w:t>
      </w:r>
      <w:r>
        <w:rPr>
          <w:spacing w:val="-7"/>
        </w:rPr>
        <w:t xml:space="preserve"> </w:t>
      </w:r>
      <w:r>
        <w:rPr>
          <w:spacing w:val="-2"/>
        </w:rPr>
        <w:t>графическом</w:t>
      </w:r>
      <w:r>
        <w:rPr>
          <w:spacing w:val="-7"/>
        </w:rPr>
        <w:t xml:space="preserve"> </w:t>
      </w:r>
      <w:r>
        <w:rPr>
          <w:spacing w:val="-2"/>
        </w:rPr>
        <w:t>редакторе</w:t>
      </w:r>
      <w:r>
        <w:rPr>
          <w:spacing w:val="-7"/>
        </w:rPr>
        <w:t xml:space="preserve"> </w:t>
      </w:r>
      <w:r>
        <w:rPr>
          <w:spacing w:val="-2"/>
        </w:rPr>
        <w:t>с</w:t>
      </w:r>
      <w:r>
        <w:rPr>
          <w:spacing w:val="-9"/>
        </w:rPr>
        <w:t xml:space="preserve"> </w:t>
      </w:r>
      <w:r>
        <w:rPr>
          <w:spacing w:val="-2"/>
        </w:rPr>
        <w:t>помощью</w:t>
      </w:r>
      <w:r>
        <w:rPr>
          <w:spacing w:val="-8"/>
        </w:rPr>
        <w:t xml:space="preserve"> </w:t>
      </w:r>
      <w:r>
        <w:rPr>
          <w:spacing w:val="-2"/>
        </w:rPr>
        <w:t>геометрических</w:t>
      </w:r>
      <w:r>
        <w:rPr>
          <w:spacing w:val="-5"/>
        </w:rPr>
        <w:t xml:space="preserve"> </w:t>
      </w:r>
      <w:r>
        <w:rPr>
          <w:spacing w:val="-2"/>
        </w:rPr>
        <w:t xml:space="preserve">фигур </w:t>
      </w:r>
      <w:r>
        <w:t>или</w:t>
      </w:r>
      <w:r>
        <w:rPr>
          <w:spacing w:val="-17"/>
        </w:rPr>
        <w:t xml:space="preserve"> </w:t>
      </w:r>
      <w:r>
        <w:t>на</w:t>
      </w:r>
      <w:r>
        <w:rPr>
          <w:spacing w:val="-16"/>
        </w:rPr>
        <w:t xml:space="preserve"> </w:t>
      </w:r>
      <w:r>
        <w:t>линейной</w:t>
      </w:r>
      <w:r>
        <w:rPr>
          <w:spacing w:val="-16"/>
        </w:rPr>
        <w:t xml:space="preserve"> </w:t>
      </w:r>
      <w:r>
        <w:t>основе</w:t>
      </w:r>
      <w:r>
        <w:rPr>
          <w:spacing w:val="-18"/>
        </w:rPr>
        <w:t xml:space="preserve"> </w:t>
      </w:r>
      <w:r>
        <w:t>пропорций</w:t>
      </w:r>
      <w:r>
        <w:rPr>
          <w:spacing w:val="-15"/>
        </w:rPr>
        <w:t xml:space="preserve"> </w:t>
      </w:r>
      <w:r>
        <w:t>фигуры</w:t>
      </w:r>
      <w:r>
        <w:rPr>
          <w:spacing w:val="-10"/>
        </w:rPr>
        <w:t xml:space="preserve"> </w:t>
      </w:r>
      <w:r>
        <w:t>человека,</w:t>
      </w:r>
      <w:r>
        <w:rPr>
          <w:spacing w:val="-16"/>
        </w:rPr>
        <w:t xml:space="preserve"> </w:t>
      </w:r>
      <w:r>
        <w:t>изображение</w:t>
      </w:r>
      <w:r>
        <w:rPr>
          <w:spacing w:val="-18"/>
        </w:rPr>
        <w:t xml:space="preserve"> </w:t>
      </w:r>
      <w:r>
        <w:t>различных фаз движения. Создание анимации схематического движения человека (при соответствующих технических условиях).</w:t>
      </w:r>
    </w:p>
    <w:p w:rsidR="00CB0CA0" w:rsidRDefault="005B46E7" w:rsidP="00CB0CA0">
      <w:pPr>
        <w:pStyle w:val="a3"/>
        <w:spacing w:before="4"/>
        <w:ind w:right="514" w:firstLine="594"/>
        <w:rPr>
          <w:spacing w:val="-2"/>
        </w:rPr>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CB0CA0" w:rsidRDefault="005B46E7" w:rsidP="00CB0CA0">
      <w:pPr>
        <w:pStyle w:val="a3"/>
        <w:spacing w:before="4"/>
        <w:ind w:right="514" w:firstLine="594"/>
        <w:rPr>
          <w:spacing w:val="-2"/>
        </w:rPr>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A5B76" w:rsidRPr="00CB0CA0" w:rsidRDefault="005B46E7" w:rsidP="00CB0CA0">
      <w:pPr>
        <w:pStyle w:val="a3"/>
        <w:spacing w:before="4"/>
        <w:ind w:right="514" w:firstLine="594"/>
        <w:rPr>
          <w:spacing w:val="-2"/>
        </w:rPr>
      </w:pPr>
      <w:r>
        <w:t>Виртуальные</w:t>
      </w:r>
      <w:r>
        <w:rPr>
          <w:spacing w:val="53"/>
        </w:rPr>
        <w:t xml:space="preserve"> </w:t>
      </w:r>
      <w:r>
        <w:t>тематические</w:t>
      </w:r>
      <w:r>
        <w:rPr>
          <w:spacing w:val="52"/>
        </w:rPr>
        <w:t xml:space="preserve"> </w:t>
      </w:r>
      <w:r>
        <w:t>путешествия</w:t>
      </w:r>
      <w:r>
        <w:rPr>
          <w:spacing w:val="52"/>
        </w:rPr>
        <w:t xml:space="preserve"> </w:t>
      </w:r>
      <w:r>
        <w:t>по</w:t>
      </w:r>
      <w:r>
        <w:rPr>
          <w:spacing w:val="53"/>
        </w:rPr>
        <w:t xml:space="preserve"> </w:t>
      </w:r>
      <w:r>
        <w:t>художественным</w:t>
      </w:r>
      <w:r>
        <w:rPr>
          <w:spacing w:val="52"/>
        </w:rPr>
        <w:t xml:space="preserve"> </w:t>
      </w:r>
      <w:r>
        <w:rPr>
          <w:spacing w:val="-2"/>
        </w:rPr>
        <w:t>музеям</w:t>
      </w:r>
    </w:p>
    <w:p w:rsidR="00CB0CA0" w:rsidRDefault="005B46E7" w:rsidP="00CB0CA0">
      <w:pPr>
        <w:pStyle w:val="a3"/>
        <w:spacing w:before="47"/>
        <w:jc w:val="left"/>
      </w:pPr>
      <w:r>
        <w:rPr>
          <w:spacing w:val="-2"/>
        </w:rPr>
        <w:t>мира.</w:t>
      </w:r>
    </w:p>
    <w:p w:rsidR="00CB0CA0" w:rsidRDefault="005B46E7" w:rsidP="00CB0CA0">
      <w:pPr>
        <w:pStyle w:val="a3"/>
        <w:spacing w:before="47"/>
        <w:ind w:right="514" w:firstLine="594"/>
      </w:pPr>
      <w:r>
        <w:t>Планируемые</w:t>
      </w:r>
      <w:r>
        <w:rPr>
          <w:spacing w:val="56"/>
        </w:rPr>
        <w:t xml:space="preserve"> </w:t>
      </w:r>
      <w:r>
        <w:t>результаты</w:t>
      </w:r>
      <w:r>
        <w:rPr>
          <w:spacing w:val="59"/>
        </w:rPr>
        <w:t xml:space="preserve"> </w:t>
      </w:r>
      <w:r>
        <w:t>освоения</w:t>
      </w:r>
      <w:r>
        <w:rPr>
          <w:spacing w:val="56"/>
        </w:rPr>
        <w:t xml:space="preserve"> </w:t>
      </w:r>
      <w:r>
        <w:t>программы</w:t>
      </w:r>
      <w:r>
        <w:rPr>
          <w:spacing w:val="59"/>
        </w:rPr>
        <w:t xml:space="preserve"> </w:t>
      </w:r>
      <w:r>
        <w:t>по</w:t>
      </w:r>
      <w:r>
        <w:rPr>
          <w:spacing w:val="57"/>
        </w:rPr>
        <w:t xml:space="preserve"> </w:t>
      </w:r>
      <w:r>
        <w:rPr>
          <w:spacing w:val="-2"/>
        </w:rPr>
        <w:t>изобразительному</w:t>
      </w:r>
      <w:r w:rsidR="00CB0CA0">
        <w:t xml:space="preserve"> </w:t>
      </w:r>
      <w:r>
        <w:t>искусству</w:t>
      </w:r>
      <w:r>
        <w:rPr>
          <w:spacing w:val="-11"/>
        </w:rPr>
        <w:t xml:space="preserve"> </w:t>
      </w:r>
      <w:r>
        <w:t>на</w:t>
      </w:r>
      <w:r>
        <w:rPr>
          <w:spacing w:val="-2"/>
        </w:rPr>
        <w:t xml:space="preserve"> </w:t>
      </w:r>
      <w:r>
        <w:t>уровне</w:t>
      </w:r>
      <w:r>
        <w:rPr>
          <w:spacing w:val="-6"/>
        </w:rPr>
        <w:t xml:space="preserve"> </w:t>
      </w:r>
      <w:r>
        <w:t>начального</w:t>
      </w:r>
      <w:r>
        <w:rPr>
          <w:spacing w:val="-4"/>
        </w:rPr>
        <w:t xml:space="preserve"> </w:t>
      </w:r>
      <w:r>
        <w:t>общего</w:t>
      </w:r>
      <w:r>
        <w:rPr>
          <w:spacing w:val="-6"/>
        </w:rPr>
        <w:t xml:space="preserve"> </w:t>
      </w:r>
      <w:r>
        <w:rPr>
          <w:spacing w:val="-2"/>
        </w:rPr>
        <w:t>образования.</w:t>
      </w:r>
    </w:p>
    <w:p w:rsidR="00CB0CA0" w:rsidRDefault="005B46E7" w:rsidP="00CB0CA0">
      <w:pPr>
        <w:pStyle w:val="a3"/>
        <w:spacing w:before="47"/>
        <w:ind w:right="514" w:firstLine="594"/>
      </w:pPr>
      <w:r>
        <w:t>Личностные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9"/>
        </w:rPr>
        <w:t xml:space="preserve"> </w:t>
      </w:r>
      <w:r>
        <w:t>по</w:t>
      </w:r>
      <w:r>
        <w:rPr>
          <w:spacing w:val="-9"/>
        </w:rPr>
        <w:t xml:space="preserve"> </w:t>
      </w:r>
      <w:r>
        <w:t>изобразительному</w:t>
      </w:r>
      <w:r>
        <w:rPr>
          <w:spacing w:val="-10"/>
        </w:rPr>
        <w:t xml:space="preserve"> </w:t>
      </w:r>
      <w:r>
        <w:t>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0CA0" w:rsidRDefault="005B46E7" w:rsidP="00CB0CA0">
      <w:pPr>
        <w:pStyle w:val="a3"/>
        <w:spacing w:before="47"/>
        <w:ind w:right="514" w:firstLine="594"/>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CB0CA0" w:rsidRDefault="005B46E7" w:rsidP="00CB0CA0">
      <w:pPr>
        <w:pStyle w:val="a3"/>
        <w:spacing w:before="47"/>
        <w:ind w:right="514" w:firstLine="594"/>
      </w:pPr>
      <w:r>
        <w:t>уважение</w:t>
      </w:r>
      <w:r>
        <w:rPr>
          <w:spacing w:val="-6"/>
        </w:rPr>
        <w:t xml:space="preserve"> </w:t>
      </w:r>
      <w:r>
        <w:t>и</w:t>
      </w:r>
      <w:r>
        <w:rPr>
          <w:spacing w:val="-4"/>
        </w:rPr>
        <w:t xml:space="preserve"> </w:t>
      </w:r>
      <w:r>
        <w:t>ценностное</w:t>
      </w:r>
      <w:r>
        <w:rPr>
          <w:spacing w:val="-7"/>
        </w:rPr>
        <w:t xml:space="preserve"> </w:t>
      </w:r>
      <w:r>
        <w:t>отношение</w:t>
      </w:r>
      <w:r>
        <w:rPr>
          <w:spacing w:val="-3"/>
        </w:rPr>
        <w:t xml:space="preserve"> </w:t>
      </w:r>
      <w:r>
        <w:t>к</w:t>
      </w:r>
      <w:r>
        <w:rPr>
          <w:spacing w:val="-4"/>
        </w:rPr>
        <w:t xml:space="preserve"> </w:t>
      </w:r>
      <w:r>
        <w:t>своей</w:t>
      </w:r>
      <w:r>
        <w:rPr>
          <w:spacing w:val="-3"/>
        </w:rPr>
        <w:t xml:space="preserve"> </w:t>
      </w:r>
      <w:r>
        <w:t>Родине</w:t>
      </w:r>
      <w:r>
        <w:rPr>
          <w:spacing w:val="1"/>
        </w:rPr>
        <w:t xml:space="preserve"> </w:t>
      </w:r>
      <w:r>
        <w:t>-</w:t>
      </w:r>
      <w:r>
        <w:rPr>
          <w:spacing w:val="-3"/>
        </w:rPr>
        <w:t xml:space="preserve"> </w:t>
      </w:r>
      <w:r>
        <w:rPr>
          <w:spacing w:val="-2"/>
        </w:rPr>
        <w:t>России;</w:t>
      </w:r>
    </w:p>
    <w:p w:rsidR="00CB0CA0" w:rsidRDefault="00CB0CA0" w:rsidP="00CB0CA0">
      <w:pPr>
        <w:pStyle w:val="a3"/>
        <w:spacing w:before="47"/>
        <w:ind w:right="514" w:firstLine="594"/>
      </w:pPr>
      <w:r>
        <w:t xml:space="preserve">ценностно-смысловые </w:t>
      </w:r>
      <w:r w:rsidR="005B46E7">
        <w:t>ориентации и устан</w:t>
      </w:r>
      <w:r>
        <w:t>овки, отражающие индивидуально-</w:t>
      </w:r>
      <w:r w:rsidR="005B46E7">
        <w:t xml:space="preserve">личностные позиции и социально значимые личностные </w:t>
      </w:r>
      <w:r w:rsidR="005B46E7">
        <w:rPr>
          <w:spacing w:val="-2"/>
        </w:rPr>
        <w:t>качества;</w:t>
      </w:r>
    </w:p>
    <w:p w:rsidR="00CB0CA0" w:rsidRDefault="005B46E7" w:rsidP="00CB0CA0">
      <w:pPr>
        <w:pStyle w:val="a3"/>
        <w:spacing w:before="47"/>
        <w:ind w:right="514" w:firstLine="594"/>
      </w:pPr>
      <w:r>
        <w:t>духовно-нравственное</w:t>
      </w:r>
      <w:r>
        <w:rPr>
          <w:spacing w:val="-12"/>
        </w:rPr>
        <w:t xml:space="preserve"> </w:t>
      </w:r>
      <w:r>
        <w:t>развитие</w:t>
      </w:r>
      <w:r>
        <w:rPr>
          <w:spacing w:val="-9"/>
        </w:rPr>
        <w:t xml:space="preserve"> </w:t>
      </w:r>
      <w:r>
        <w:rPr>
          <w:spacing w:val="-2"/>
        </w:rPr>
        <w:t>обучающихся;</w:t>
      </w:r>
    </w:p>
    <w:p w:rsidR="00CB0CA0" w:rsidRDefault="005B46E7" w:rsidP="00CB0CA0">
      <w:pPr>
        <w:pStyle w:val="a3"/>
        <w:spacing w:before="47"/>
        <w:ind w:right="514" w:firstLine="594"/>
      </w:pPr>
      <w:r>
        <w:t>мотивация к познанию и обучению, готовность к саморазвитию и активному участию в социально-значимой деятельности;</w:t>
      </w:r>
    </w:p>
    <w:p w:rsidR="00CB0CA0" w:rsidRDefault="005B46E7" w:rsidP="00CB0CA0">
      <w:pPr>
        <w:pStyle w:val="a3"/>
        <w:spacing w:before="47"/>
        <w:ind w:right="514" w:firstLine="594"/>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A5B76" w:rsidRPr="00CB0CA0" w:rsidRDefault="005B46E7" w:rsidP="00CB0CA0">
      <w:pPr>
        <w:pStyle w:val="a3"/>
        <w:spacing w:before="47"/>
        <w:ind w:right="514" w:firstLine="594"/>
        <w:rPr>
          <w:spacing w:val="-10"/>
        </w:rPr>
      </w:pPr>
      <w:r>
        <w:t>Патриотическое воспитание осуществляется через освоение обучающимися</w:t>
      </w:r>
      <w:r>
        <w:rPr>
          <w:spacing w:val="-14"/>
        </w:rPr>
        <w:t xml:space="preserve"> </w:t>
      </w:r>
      <w:r>
        <w:t>содержания</w:t>
      </w:r>
      <w:r>
        <w:rPr>
          <w:spacing w:val="-12"/>
        </w:rPr>
        <w:t xml:space="preserve"> </w:t>
      </w:r>
      <w:r>
        <w:t>традиций</w:t>
      </w:r>
      <w:r>
        <w:rPr>
          <w:spacing w:val="-14"/>
        </w:rPr>
        <w:t xml:space="preserve"> </w:t>
      </w:r>
      <w:r>
        <w:t>отечественной</w:t>
      </w:r>
      <w:r>
        <w:rPr>
          <w:spacing w:val="-14"/>
        </w:rPr>
        <w:t xml:space="preserve"> </w:t>
      </w:r>
      <w:r>
        <w:t>культуры,</w:t>
      </w:r>
      <w:r>
        <w:rPr>
          <w:spacing w:val="-13"/>
        </w:rPr>
        <w:t xml:space="preserve"> </w:t>
      </w:r>
      <w:r>
        <w:t>выраженной</w:t>
      </w:r>
      <w:r>
        <w:rPr>
          <w:spacing w:val="-14"/>
        </w:rPr>
        <w:t xml:space="preserve"> </w:t>
      </w:r>
      <w:r>
        <w:rPr>
          <w:spacing w:val="-10"/>
        </w:rPr>
        <w:t>в</w:t>
      </w:r>
    </w:p>
    <w:p w:rsidR="00CB0CA0" w:rsidRDefault="005B46E7" w:rsidP="00CB0CA0">
      <w:pPr>
        <w:pStyle w:val="a3"/>
        <w:spacing w:before="1" w:line="276" w:lineRule="auto"/>
        <w:ind w:right="529"/>
      </w:pPr>
      <w:r>
        <w:t>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CB0CA0" w:rsidRDefault="005B46E7" w:rsidP="00CB0CA0">
      <w:pPr>
        <w:pStyle w:val="a3"/>
        <w:spacing w:before="1" w:line="276" w:lineRule="auto"/>
        <w:ind w:right="529" w:firstLine="594"/>
      </w:pPr>
      <w:r>
        <w:t>Гражданское воспитание формируется через развитие чувства личной причастности</w:t>
      </w:r>
      <w:r>
        <w:rPr>
          <w:spacing w:val="-18"/>
        </w:rPr>
        <w:t xml:space="preserve"> </w:t>
      </w:r>
      <w:r>
        <w:t>к</w:t>
      </w:r>
      <w:r>
        <w:rPr>
          <w:spacing w:val="-17"/>
        </w:rPr>
        <w:t xml:space="preserve"> </w:t>
      </w:r>
      <w:r>
        <w:t>жизни</w:t>
      </w:r>
      <w:r>
        <w:rPr>
          <w:spacing w:val="-18"/>
        </w:rPr>
        <w:t xml:space="preserve"> </w:t>
      </w:r>
      <w:r>
        <w:t>общества</w:t>
      </w:r>
      <w:r>
        <w:rPr>
          <w:spacing w:val="-17"/>
        </w:rPr>
        <w:t xml:space="preserve"> </w:t>
      </w:r>
      <w:r>
        <w:t>и</w:t>
      </w:r>
      <w:r>
        <w:rPr>
          <w:spacing w:val="-18"/>
        </w:rPr>
        <w:t xml:space="preserve"> </w:t>
      </w:r>
      <w:r>
        <w:t>созидающих</w:t>
      </w:r>
      <w:r>
        <w:rPr>
          <w:spacing w:val="-17"/>
        </w:rPr>
        <w:t xml:space="preserve"> </w:t>
      </w:r>
      <w:r>
        <w:t>качеств</w:t>
      </w:r>
      <w:r>
        <w:rPr>
          <w:spacing w:val="-18"/>
        </w:rPr>
        <w:t xml:space="preserve"> </w:t>
      </w:r>
      <w:r>
        <w:t>личности,</w:t>
      </w:r>
      <w:r>
        <w:rPr>
          <w:spacing w:val="-17"/>
        </w:rPr>
        <w:t xml:space="preserve"> </w:t>
      </w:r>
      <w:r>
        <w:t>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CB0CA0" w:rsidRDefault="005B46E7" w:rsidP="00CB0CA0">
      <w:pPr>
        <w:pStyle w:val="a3"/>
        <w:spacing w:before="1" w:line="276" w:lineRule="auto"/>
        <w:ind w:right="529" w:firstLine="594"/>
      </w:pPr>
      <w:r>
        <w:rPr>
          <w:spacing w:val="-2"/>
        </w:rPr>
        <w:t xml:space="preserve">Духовно-нравственное воспитание является стержнем художественного </w:t>
      </w:r>
      <w:r>
        <w:t>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w:t>
      </w:r>
      <w:r w:rsidR="00CB0CA0">
        <w:t xml:space="preserve"> и воспитание его эмоционально-</w:t>
      </w:r>
      <w:r>
        <w:t>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A5B76" w:rsidRDefault="005B46E7" w:rsidP="00CB0CA0">
      <w:pPr>
        <w:pStyle w:val="a3"/>
        <w:spacing w:before="1" w:line="276" w:lineRule="auto"/>
        <w:ind w:right="529" w:firstLine="594"/>
      </w:pPr>
      <w:r>
        <w:t>Эстетическое воспитание - важнейший компонент и условие развития социально</w:t>
      </w:r>
      <w:r>
        <w:rPr>
          <w:spacing w:val="-14"/>
        </w:rPr>
        <w:t xml:space="preserve"> </w:t>
      </w:r>
      <w:r>
        <w:t>значимых</w:t>
      </w:r>
      <w:r>
        <w:rPr>
          <w:spacing w:val="-14"/>
        </w:rPr>
        <w:t xml:space="preserve"> </w:t>
      </w:r>
      <w:r>
        <w:t>отношений</w:t>
      </w:r>
      <w:r>
        <w:rPr>
          <w:spacing w:val="-14"/>
        </w:rPr>
        <w:t xml:space="preserve"> </w:t>
      </w:r>
      <w:r>
        <w:t>обучающихся,</w:t>
      </w:r>
      <w:r>
        <w:rPr>
          <w:spacing w:val="-15"/>
        </w:rPr>
        <w:t xml:space="preserve"> </w:t>
      </w:r>
      <w:r>
        <w:t>формирования</w:t>
      </w:r>
      <w:r>
        <w:rPr>
          <w:spacing w:val="-16"/>
        </w:rPr>
        <w:t xml:space="preserve"> </w:t>
      </w:r>
      <w:r>
        <w:t>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A5B76" w:rsidRDefault="005B46E7">
      <w:pPr>
        <w:pStyle w:val="a3"/>
        <w:spacing w:before="1" w:line="276" w:lineRule="auto"/>
        <w:ind w:right="533" w:firstLine="759"/>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A5B76" w:rsidRDefault="005B46E7">
      <w:pPr>
        <w:pStyle w:val="a3"/>
        <w:spacing w:before="4" w:line="276" w:lineRule="auto"/>
        <w:ind w:right="529" w:firstLine="759"/>
      </w:pPr>
      <w: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CB0CA0" w:rsidRDefault="005B46E7" w:rsidP="00CB0CA0">
      <w:pPr>
        <w:pStyle w:val="a3"/>
        <w:spacing w:before="3" w:line="276" w:lineRule="auto"/>
        <w:ind w:right="536" w:firstLine="759"/>
        <w:rPr>
          <w:spacing w:val="-2"/>
        </w:rPr>
      </w:pPr>
      <w:r>
        <w:t>Трудовое воспитание осуществляется в процессе личной художественно</w:t>
      </w:r>
      <w:r w:rsidR="00CB0CA0">
        <w:t xml:space="preserve"> </w:t>
      </w:r>
      <w:r>
        <w:t>творческой</w:t>
      </w:r>
      <w:r>
        <w:rPr>
          <w:spacing w:val="15"/>
        </w:rPr>
        <w:t xml:space="preserve"> </w:t>
      </w:r>
      <w:r>
        <w:t>работы</w:t>
      </w:r>
      <w:r>
        <w:rPr>
          <w:spacing w:val="15"/>
        </w:rPr>
        <w:t xml:space="preserve"> </w:t>
      </w:r>
      <w:r>
        <w:t>по</w:t>
      </w:r>
      <w:r>
        <w:rPr>
          <w:spacing w:val="15"/>
        </w:rPr>
        <w:t xml:space="preserve"> </w:t>
      </w:r>
      <w:r>
        <w:t>освоению</w:t>
      </w:r>
      <w:r>
        <w:rPr>
          <w:spacing w:val="15"/>
        </w:rPr>
        <w:t xml:space="preserve"> </w:t>
      </w:r>
      <w:r>
        <w:t>художественных</w:t>
      </w:r>
      <w:r>
        <w:rPr>
          <w:spacing w:val="15"/>
        </w:rPr>
        <w:t xml:space="preserve"> </w:t>
      </w:r>
      <w:r>
        <w:rPr>
          <w:spacing w:val="-2"/>
        </w:rPr>
        <w:t>материалов</w:t>
      </w:r>
      <w:r w:rsidR="00CB0CA0">
        <w:rPr>
          <w:spacing w:val="-2"/>
        </w:rPr>
        <w:t xml:space="preserve"> </w:t>
      </w:r>
      <w:r>
        <w:t>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w:t>
      </w:r>
      <w:r>
        <w:rPr>
          <w:spacing w:val="-18"/>
        </w:rPr>
        <w:t xml:space="preserve"> </w:t>
      </w:r>
      <w:r>
        <w:t>работу</w:t>
      </w:r>
      <w:r>
        <w:rPr>
          <w:spacing w:val="-17"/>
        </w:rPr>
        <w:t xml:space="preserve"> </w:t>
      </w:r>
      <w:r>
        <w:t>-</w:t>
      </w:r>
      <w:r>
        <w:rPr>
          <w:spacing w:val="-18"/>
        </w:rPr>
        <w:t xml:space="preserve"> </w:t>
      </w:r>
      <w:r>
        <w:t>обязательные</w:t>
      </w:r>
      <w:r>
        <w:rPr>
          <w:spacing w:val="-16"/>
        </w:rPr>
        <w:t xml:space="preserve"> </w:t>
      </w:r>
      <w:r>
        <w:t>требования</w:t>
      </w:r>
      <w:r>
        <w:rPr>
          <w:spacing w:val="-17"/>
        </w:rPr>
        <w:t xml:space="preserve"> </w:t>
      </w:r>
      <w:r>
        <w:t>к</w:t>
      </w:r>
      <w:r>
        <w:rPr>
          <w:spacing w:val="-18"/>
        </w:rPr>
        <w:t xml:space="preserve"> </w:t>
      </w:r>
      <w:r>
        <w:t>определённым</w:t>
      </w:r>
      <w:r>
        <w:rPr>
          <w:spacing w:val="-17"/>
        </w:rPr>
        <w:t xml:space="preserve"> </w:t>
      </w:r>
      <w:r>
        <w:t>заданиям</w:t>
      </w:r>
      <w:r>
        <w:rPr>
          <w:spacing w:val="-18"/>
        </w:rPr>
        <w:t xml:space="preserve"> </w:t>
      </w:r>
      <w:r>
        <w:t xml:space="preserve">по </w:t>
      </w:r>
      <w:r>
        <w:rPr>
          <w:spacing w:val="-2"/>
        </w:rPr>
        <w:t>программе.</w:t>
      </w:r>
    </w:p>
    <w:p w:rsidR="00CB0CA0" w:rsidRDefault="005B46E7" w:rsidP="00CB0CA0">
      <w:pPr>
        <w:pStyle w:val="a3"/>
        <w:spacing w:before="3" w:line="276" w:lineRule="auto"/>
        <w:ind w:right="536" w:firstLine="759"/>
        <w:rPr>
          <w:spacing w:val="-2"/>
        </w:rPr>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w:t>
      </w:r>
      <w:r>
        <w:rPr>
          <w:spacing w:val="-8"/>
        </w:rPr>
        <w:t xml:space="preserve"> </w:t>
      </w:r>
      <w:r>
        <w:t>учебные</w:t>
      </w:r>
      <w:r>
        <w:rPr>
          <w:spacing w:val="-10"/>
        </w:rPr>
        <w:t xml:space="preserve"> </w:t>
      </w:r>
      <w:r>
        <w:t>действия,</w:t>
      </w:r>
      <w:r>
        <w:rPr>
          <w:spacing w:val="-8"/>
        </w:rPr>
        <w:t xml:space="preserve"> </w:t>
      </w:r>
      <w:r>
        <w:t>коммуникативные</w:t>
      </w:r>
      <w:r>
        <w:rPr>
          <w:spacing w:val="-8"/>
        </w:rPr>
        <w:t xml:space="preserve"> </w:t>
      </w:r>
      <w:r>
        <w:t>универсальные</w:t>
      </w:r>
      <w:r>
        <w:rPr>
          <w:spacing w:val="-8"/>
        </w:rPr>
        <w:t xml:space="preserve"> </w:t>
      </w:r>
      <w:r>
        <w:t xml:space="preserve">учебные действия, регулятивные универсальные учебные действия, совместная </w:t>
      </w:r>
      <w:r>
        <w:rPr>
          <w:spacing w:val="-2"/>
        </w:rPr>
        <w:t>деятельность.</w:t>
      </w:r>
    </w:p>
    <w:p w:rsidR="00CB0CA0" w:rsidRDefault="005B46E7" w:rsidP="00CB0CA0">
      <w:pPr>
        <w:pStyle w:val="a3"/>
        <w:spacing w:before="3" w:line="276" w:lineRule="auto"/>
        <w:ind w:right="536" w:firstLine="759"/>
      </w:pPr>
      <w:r>
        <w:t>Пространственные</w:t>
      </w:r>
      <w:r>
        <w:rPr>
          <w:spacing w:val="-15"/>
        </w:rPr>
        <w:t xml:space="preserve"> </w:t>
      </w:r>
      <w:r>
        <w:t>представления</w:t>
      </w:r>
      <w:r>
        <w:rPr>
          <w:spacing w:val="-12"/>
        </w:rPr>
        <w:t xml:space="preserve"> </w:t>
      </w:r>
      <w:r>
        <w:t>и</w:t>
      </w:r>
      <w:r>
        <w:rPr>
          <w:spacing w:val="-12"/>
        </w:rPr>
        <w:t xml:space="preserve"> </w:t>
      </w:r>
      <w:r>
        <w:t>сенсорные</w:t>
      </w:r>
      <w:r>
        <w:rPr>
          <w:spacing w:val="-12"/>
        </w:rPr>
        <w:t xml:space="preserve"> </w:t>
      </w:r>
      <w:r w:rsidR="00CB0CA0">
        <w:t>способности:</w:t>
      </w:r>
    </w:p>
    <w:p w:rsidR="00CB0CA0" w:rsidRDefault="005B46E7" w:rsidP="00CB0CA0">
      <w:pPr>
        <w:pStyle w:val="a3"/>
        <w:spacing w:before="3" w:line="276" w:lineRule="auto"/>
        <w:ind w:right="536" w:firstLine="759"/>
        <w:rPr>
          <w:spacing w:val="-2"/>
        </w:rPr>
      </w:pPr>
      <w:r>
        <w:t>характеризовать форму предмета, конструкции;</w:t>
      </w:r>
    </w:p>
    <w:p w:rsidR="00CB0CA0" w:rsidRDefault="005B46E7" w:rsidP="00CB0CA0">
      <w:pPr>
        <w:pStyle w:val="a3"/>
        <w:spacing w:before="3" w:line="276" w:lineRule="auto"/>
        <w:ind w:right="536" w:firstLine="759"/>
        <w:rPr>
          <w:spacing w:val="-2"/>
        </w:rPr>
      </w:pPr>
      <w:r>
        <w:t>выявлять</w:t>
      </w:r>
      <w:r>
        <w:rPr>
          <w:spacing w:val="-10"/>
        </w:rPr>
        <w:t xml:space="preserve"> </w:t>
      </w:r>
      <w:r>
        <w:t>доминантные</w:t>
      </w:r>
      <w:r>
        <w:rPr>
          <w:spacing w:val="-8"/>
        </w:rPr>
        <w:t xml:space="preserve"> </w:t>
      </w:r>
      <w:r>
        <w:t>черты</w:t>
      </w:r>
      <w:r>
        <w:rPr>
          <w:spacing w:val="-8"/>
        </w:rPr>
        <w:t xml:space="preserve"> </w:t>
      </w:r>
      <w:r>
        <w:t>(характерные</w:t>
      </w:r>
      <w:r>
        <w:rPr>
          <w:spacing w:val="-8"/>
        </w:rPr>
        <w:t xml:space="preserve"> </w:t>
      </w:r>
      <w:r>
        <w:t>особенности)</w:t>
      </w:r>
      <w:r>
        <w:rPr>
          <w:spacing w:val="-8"/>
        </w:rPr>
        <w:t xml:space="preserve"> </w:t>
      </w:r>
      <w:r>
        <w:t>в</w:t>
      </w:r>
      <w:r>
        <w:rPr>
          <w:spacing w:val="-8"/>
        </w:rPr>
        <w:t xml:space="preserve"> </w:t>
      </w:r>
      <w:r>
        <w:t xml:space="preserve">визуальном </w:t>
      </w:r>
      <w:r>
        <w:rPr>
          <w:spacing w:val="-2"/>
        </w:rPr>
        <w:t>образе;</w:t>
      </w:r>
    </w:p>
    <w:p w:rsidR="00CB0CA0" w:rsidRDefault="005B46E7" w:rsidP="00CB0CA0">
      <w:pPr>
        <w:pStyle w:val="a3"/>
        <w:spacing w:before="3" w:line="276" w:lineRule="auto"/>
        <w:ind w:right="536" w:firstLine="759"/>
        <w:rPr>
          <w:spacing w:val="-2"/>
        </w:rPr>
      </w:pPr>
      <w:r>
        <w:t>сравнивать</w:t>
      </w:r>
      <w:r>
        <w:rPr>
          <w:spacing w:val="40"/>
        </w:rPr>
        <w:t xml:space="preserve"> </w:t>
      </w:r>
      <w:r>
        <w:t>плоскостные</w:t>
      </w:r>
      <w:r>
        <w:rPr>
          <w:spacing w:val="40"/>
        </w:rPr>
        <w:t xml:space="preserve"> </w:t>
      </w:r>
      <w:r>
        <w:t>и</w:t>
      </w:r>
      <w:r>
        <w:rPr>
          <w:spacing w:val="40"/>
        </w:rPr>
        <w:t xml:space="preserve"> </w:t>
      </w:r>
      <w:r>
        <w:t>пространственные</w:t>
      </w:r>
      <w:r>
        <w:rPr>
          <w:spacing w:val="40"/>
        </w:rPr>
        <w:t xml:space="preserve"> </w:t>
      </w:r>
      <w:r>
        <w:t>объекты</w:t>
      </w:r>
      <w:r>
        <w:rPr>
          <w:spacing w:val="40"/>
        </w:rPr>
        <w:t xml:space="preserve"> </w:t>
      </w:r>
      <w:r>
        <w:t>по</w:t>
      </w:r>
      <w:r>
        <w:rPr>
          <w:spacing w:val="40"/>
        </w:rPr>
        <w:t xml:space="preserve"> </w:t>
      </w:r>
      <w:r>
        <w:t xml:space="preserve">заданным </w:t>
      </w:r>
      <w:r>
        <w:rPr>
          <w:spacing w:val="-2"/>
        </w:rPr>
        <w:t>основаниям;</w:t>
      </w:r>
    </w:p>
    <w:p w:rsidR="00CB0CA0" w:rsidRDefault="005B46E7" w:rsidP="00CB0CA0">
      <w:pPr>
        <w:pStyle w:val="a3"/>
        <w:spacing w:before="3" w:line="276" w:lineRule="auto"/>
        <w:ind w:right="536" w:firstLine="759"/>
        <w:rPr>
          <w:spacing w:val="-2"/>
        </w:rPr>
      </w:pPr>
      <w:r>
        <w:t>находить</w:t>
      </w:r>
      <w:r>
        <w:rPr>
          <w:spacing w:val="39"/>
        </w:rPr>
        <w:t xml:space="preserve"> </w:t>
      </w:r>
      <w:r>
        <w:t>ассоциативные</w:t>
      </w:r>
      <w:r>
        <w:rPr>
          <w:spacing w:val="40"/>
        </w:rPr>
        <w:t xml:space="preserve"> </w:t>
      </w:r>
      <w:r>
        <w:t>связи</w:t>
      </w:r>
      <w:r>
        <w:rPr>
          <w:spacing w:val="40"/>
        </w:rPr>
        <w:t xml:space="preserve"> </w:t>
      </w:r>
      <w:r>
        <w:t>между</w:t>
      </w:r>
      <w:r>
        <w:rPr>
          <w:spacing w:val="38"/>
        </w:rPr>
        <w:t xml:space="preserve"> </w:t>
      </w:r>
      <w:r>
        <w:t>визуальными</w:t>
      </w:r>
      <w:r>
        <w:rPr>
          <w:spacing w:val="40"/>
        </w:rPr>
        <w:t xml:space="preserve"> </w:t>
      </w:r>
      <w:r>
        <w:t>образами</w:t>
      </w:r>
      <w:r>
        <w:rPr>
          <w:spacing w:val="40"/>
        </w:rPr>
        <w:t xml:space="preserve"> </w:t>
      </w:r>
      <w:r>
        <w:t>разных форм и предметов;</w:t>
      </w:r>
    </w:p>
    <w:p w:rsidR="00CB0CA0" w:rsidRDefault="005B46E7" w:rsidP="00CB0CA0">
      <w:pPr>
        <w:pStyle w:val="a3"/>
        <w:spacing w:before="3" w:line="276" w:lineRule="auto"/>
        <w:ind w:right="536" w:firstLine="759"/>
      </w:pPr>
      <w:r>
        <w:t>сопоставлять части и целое в видимом</w:t>
      </w:r>
      <w:r w:rsidR="00CB0CA0">
        <w:t xml:space="preserve"> образе, предмете, конструкции;</w:t>
      </w:r>
    </w:p>
    <w:p w:rsidR="00BA5B76" w:rsidRPr="00CB0CA0" w:rsidRDefault="005B46E7" w:rsidP="00CB0CA0">
      <w:pPr>
        <w:pStyle w:val="a3"/>
        <w:spacing w:before="3" w:line="276" w:lineRule="auto"/>
        <w:ind w:right="536" w:firstLine="759"/>
        <w:rPr>
          <w:spacing w:val="-2"/>
        </w:rPr>
      </w:pPr>
      <w:r>
        <w:t>анализировать пропорциональные</w:t>
      </w:r>
      <w:r>
        <w:rPr>
          <w:spacing w:val="30"/>
        </w:rPr>
        <w:t xml:space="preserve"> </w:t>
      </w:r>
      <w:r>
        <w:t>отношения</w:t>
      </w:r>
      <w:r>
        <w:rPr>
          <w:spacing w:val="30"/>
        </w:rPr>
        <w:t xml:space="preserve"> </w:t>
      </w:r>
      <w:r>
        <w:t>частей</w:t>
      </w:r>
      <w:r>
        <w:rPr>
          <w:spacing w:val="30"/>
        </w:rPr>
        <w:t xml:space="preserve"> </w:t>
      </w:r>
      <w:r>
        <w:t>внутри</w:t>
      </w:r>
      <w:r>
        <w:rPr>
          <w:spacing w:val="30"/>
        </w:rPr>
        <w:t xml:space="preserve"> </w:t>
      </w:r>
      <w:r>
        <w:t>целого и</w:t>
      </w:r>
    </w:p>
    <w:p w:rsidR="00CB0CA0" w:rsidRDefault="005B46E7" w:rsidP="00CB0CA0">
      <w:pPr>
        <w:pStyle w:val="a3"/>
        <w:spacing w:line="314" w:lineRule="exact"/>
        <w:jc w:val="left"/>
      </w:pPr>
      <w:r>
        <w:t>предметов</w:t>
      </w:r>
      <w:r>
        <w:rPr>
          <w:spacing w:val="-6"/>
        </w:rPr>
        <w:t xml:space="preserve"> </w:t>
      </w:r>
      <w:r>
        <w:t>между</w:t>
      </w:r>
      <w:r>
        <w:rPr>
          <w:spacing w:val="-7"/>
        </w:rPr>
        <w:t xml:space="preserve"> </w:t>
      </w:r>
      <w:r>
        <w:rPr>
          <w:spacing w:val="-2"/>
        </w:rPr>
        <w:t>собой;</w:t>
      </w:r>
    </w:p>
    <w:p w:rsidR="00CB0CA0" w:rsidRDefault="005B46E7" w:rsidP="00CB0CA0">
      <w:pPr>
        <w:pStyle w:val="a3"/>
        <w:spacing w:line="314" w:lineRule="exact"/>
        <w:ind w:firstLine="594"/>
      </w:pPr>
      <w:r>
        <w:t>обобщать</w:t>
      </w:r>
      <w:r>
        <w:rPr>
          <w:spacing w:val="-5"/>
        </w:rPr>
        <w:t xml:space="preserve"> </w:t>
      </w:r>
      <w:r>
        <w:t>форму</w:t>
      </w:r>
      <w:r>
        <w:rPr>
          <w:spacing w:val="-8"/>
        </w:rPr>
        <w:t xml:space="preserve"> </w:t>
      </w:r>
      <w:r>
        <w:t>составной</w:t>
      </w:r>
      <w:r>
        <w:rPr>
          <w:spacing w:val="-3"/>
        </w:rPr>
        <w:t xml:space="preserve"> </w:t>
      </w:r>
      <w:r>
        <w:rPr>
          <w:spacing w:val="-2"/>
        </w:rPr>
        <w:t>конструкции;</w:t>
      </w:r>
    </w:p>
    <w:p w:rsidR="00CB0CA0" w:rsidRDefault="005B46E7" w:rsidP="00CB0CA0">
      <w:pPr>
        <w:pStyle w:val="a3"/>
        <w:spacing w:line="314" w:lineRule="exact"/>
        <w:ind w:right="514" w:firstLine="594"/>
      </w:pPr>
      <w:r>
        <w:t>выявлять и анализировать ритмические отношения в пространстве и в изображении (визуальном образе) на установленных основаниях;</w:t>
      </w:r>
    </w:p>
    <w:p w:rsidR="00CB0CA0" w:rsidRDefault="005B46E7" w:rsidP="00CB0CA0">
      <w:pPr>
        <w:pStyle w:val="a3"/>
        <w:spacing w:line="314" w:lineRule="exact"/>
        <w:ind w:right="514" w:firstLine="594"/>
      </w:pPr>
      <w:r>
        <w:t>передавать</w:t>
      </w:r>
      <w:r>
        <w:rPr>
          <w:spacing w:val="-10"/>
        </w:rPr>
        <w:t xml:space="preserve"> </w:t>
      </w:r>
      <w:r>
        <w:t>обобщенный</w:t>
      </w:r>
      <w:r>
        <w:rPr>
          <w:spacing w:val="-8"/>
        </w:rPr>
        <w:t xml:space="preserve"> </w:t>
      </w:r>
      <w:r>
        <w:t>образ</w:t>
      </w:r>
      <w:r>
        <w:rPr>
          <w:spacing w:val="-9"/>
        </w:rPr>
        <w:t xml:space="preserve"> </w:t>
      </w:r>
      <w:r>
        <w:t>реальности</w:t>
      </w:r>
      <w:r>
        <w:rPr>
          <w:spacing w:val="-8"/>
        </w:rPr>
        <w:t xml:space="preserve"> </w:t>
      </w:r>
      <w:r>
        <w:t>при</w:t>
      </w:r>
      <w:r>
        <w:rPr>
          <w:spacing w:val="-10"/>
        </w:rPr>
        <w:t xml:space="preserve"> </w:t>
      </w:r>
      <w:r>
        <w:t>построении</w:t>
      </w:r>
      <w:r>
        <w:rPr>
          <w:spacing w:val="-10"/>
        </w:rPr>
        <w:t xml:space="preserve"> </w:t>
      </w:r>
      <w:r>
        <w:t xml:space="preserve">плоской </w:t>
      </w:r>
      <w:r>
        <w:rPr>
          <w:spacing w:val="-2"/>
        </w:rPr>
        <w:t>композиции;</w:t>
      </w:r>
    </w:p>
    <w:p w:rsidR="00CB0CA0" w:rsidRDefault="005B46E7" w:rsidP="00CB0CA0">
      <w:pPr>
        <w:pStyle w:val="a3"/>
        <w:spacing w:line="314" w:lineRule="exact"/>
        <w:ind w:right="514" w:firstLine="594"/>
      </w:pPr>
      <w:r>
        <w:rPr>
          <w:spacing w:val="-2"/>
        </w:rPr>
        <w:t>соотносить</w:t>
      </w:r>
      <w:r>
        <w:tab/>
      </w:r>
      <w:r>
        <w:rPr>
          <w:spacing w:val="-2"/>
        </w:rPr>
        <w:t>тональные</w:t>
      </w:r>
      <w:r>
        <w:tab/>
      </w:r>
      <w:r>
        <w:rPr>
          <w:spacing w:val="-2"/>
        </w:rPr>
        <w:t>отношения</w:t>
      </w:r>
      <w:r w:rsidR="00CB0CA0">
        <w:t xml:space="preserve"> </w:t>
      </w:r>
      <w:r>
        <w:rPr>
          <w:spacing w:val="-2"/>
        </w:rPr>
        <w:t>(тёмное</w:t>
      </w:r>
      <w:r w:rsidR="00CB0CA0">
        <w:rPr>
          <w:spacing w:val="-10"/>
        </w:rPr>
        <w:t>–</w:t>
      </w:r>
      <w:r>
        <w:rPr>
          <w:spacing w:val="-2"/>
        </w:rPr>
        <w:t>светлое)</w:t>
      </w:r>
      <w:r w:rsidR="00CB0CA0">
        <w:rPr>
          <w:spacing w:val="-2"/>
        </w:rPr>
        <w:t xml:space="preserve"> </w:t>
      </w:r>
      <w:r>
        <w:rPr>
          <w:spacing w:val="-10"/>
        </w:rPr>
        <w:t>в</w:t>
      </w:r>
      <w:r w:rsidR="00CB0CA0">
        <w:rPr>
          <w:spacing w:val="-10"/>
        </w:rPr>
        <w:t xml:space="preserve"> </w:t>
      </w:r>
      <w:r>
        <w:t>пространственных и плоскостных объектах;</w:t>
      </w:r>
    </w:p>
    <w:p w:rsidR="00CB0CA0" w:rsidRDefault="005B46E7" w:rsidP="00CB0CA0">
      <w:pPr>
        <w:pStyle w:val="a3"/>
        <w:spacing w:line="314" w:lineRule="exact"/>
        <w:ind w:right="514" w:firstLine="594"/>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 xml:space="preserve">цветовых </w:t>
      </w:r>
      <w:r>
        <w:t>отношений в пространственной среде и плоскостном изображении.</w:t>
      </w:r>
    </w:p>
    <w:p w:rsidR="00CB0CA0" w:rsidRDefault="005B46E7" w:rsidP="00CB0CA0">
      <w:pPr>
        <w:pStyle w:val="a3"/>
        <w:spacing w:line="314" w:lineRule="exact"/>
        <w:ind w:right="514" w:firstLine="5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B0CA0" w:rsidRDefault="005B46E7" w:rsidP="00CB0CA0">
      <w:pPr>
        <w:pStyle w:val="a3"/>
        <w:spacing w:line="314" w:lineRule="exact"/>
        <w:ind w:right="514" w:firstLine="594"/>
      </w:pPr>
      <w:r>
        <w:t>проявлять</w:t>
      </w:r>
      <w:r>
        <w:rPr>
          <w:spacing w:val="-2"/>
        </w:rPr>
        <w:t xml:space="preserve"> </w:t>
      </w:r>
      <w:r>
        <w:t>исследовательские, экспериментальные действия в процессе освоения выразительных свойств различных художественных материалов;</w:t>
      </w:r>
    </w:p>
    <w:p w:rsidR="00CB0CA0" w:rsidRDefault="005B46E7" w:rsidP="00CB0CA0">
      <w:pPr>
        <w:pStyle w:val="a3"/>
        <w:spacing w:line="314" w:lineRule="exact"/>
        <w:ind w:right="514" w:firstLine="594"/>
      </w:pPr>
      <w:r>
        <w:t xml:space="preserve">проявлять творческие экспериментальные действия в процессе самостоятельного выполнения художественных заданий; </w:t>
      </w:r>
    </w:p>
    <w:p w:rsidR="00CB0CA0" w:rsidRDefault="005B46E7" w:rsidP="00CB0CA0">
      <w:pPr>
        <w:pStyle w:val="a3"/>
        <w:spacing w:line="314" w:lineRule="exact"/>
        <w:ind w:right="514" w:firstLine="594"/>
        <w:rPr>
          <w:spacing w:val="-2"/>
        </w:rPr>
      </w:pPr>
      <w:r>
        <w:t>проявлять исследовательские</w:t>
      </w:r>
      <w:r>
        <w:rPr>
          <w:spacing w:val="35"/>
        </w:rPr>
        <w:t xml:space="preserve">  </w:t>
      </w:r>
      <w:r>
        <w:t>и</w:t>
      </w:r>
      <w:r>
        <w:rPr>
          <w:spacing w:val="38"/>
        </w:rPr>
        <w:t xml:space="preserve">  </w:t>
      </w:r>
      <w:r>
        <w:t>аналитические</w:t>
      </w:r>
      <w:r>
        <w:rPr>
          <w:spacing w:val="36"/>
        </w:rPr>
        <w:t xml:space="preserve">  </w:t>
      </w:r>
      <w:r>
        <w:t>действия</w:t>
      </w:r>
      <w:r>
        <w:rPr>
          <w:spacing w:val="37"/>
        </w:rPr>
        <w:t xml:space="preserve">  </w:t>
      </w:r>
      <w:r>
        <w:t>на</w:t>
      </w:r>
      <w:r>
        <w:rPr>
          <w:spacing w:val="37"/>
        </w:rPr>
        <w:t xml:space="preserve">  </w:t>
      </w:r>
      <w:r>
        <w:t>основе</w:t>
      </w:r>
      <w:r>
        <w:rPr>
          <w:spacing w:val="37"/>
        </w:rPr>
        <w:t xml:space="preserve">  </w:t>
      </w:r>
      <w:r>
        <w:rPr>
          <w:spacing w:val="-2"/>
        </w:rPr>
        <w:t>определённых</w:t>
      </w:r>
      <w:r w:rsidR="00CB0CA0">
        <w:rPr>
          <w:spacing w:val="-2"/>
        </w:rPr>
        <w:t xml:space="preserve"> </w:t>
      </w:r>
      <w:r>
        <w:t>учебных</w:t>
      </w:r>
      <w:r>
        <w:rPr>
          <w:spacing w:val="40"/>
        </w:rPr>
        <w:t xml:space="preserve"> </w:t>
      </w:r>
      <w:r>
        <w:t>установок</w:t>
      </w:r>
      <w:r>
        <w:rPr>
          <w:spacing w:val="40"/>
        </w:rPr>
        <w:t xml:space="preserve"> </w:t>
      </w:r>
      <w:r>
        <w:t>в</w:t>
      </w:r>
      <w:r>
        <w:rPr>
          <w:spacing w:val="40"/>
        </w:rPr>
        <w:t xml:space="preserve"> </w:t>
      </w:r>
      <w:r>
        <w:t>процессе</w:t>
      </w:r>
      <w:r>
        <w:rPr>
          <w:spacing w:val="40"/>
        </w:rPr>
        <w:t xml:space="preserve"> </w:t>
      </w:r>
      <w:r>
        <w:t>восприятия</w:t>
      </w:r>
      <w:r>
        <w:rPr>
          <w:spacing w:val="40"/>
        </w:rPr>
        <w:t xml:space="preserve"> </w:t>
      </w:r>
      <w:r>
        <w:t>произведений</w:t>
      </w:r>
      <w:r>
        <w:rPr>
          <w:spacing w:val="40"/>
        </w:rPr>
        <w:t xml:space="preserve"> </w:t>
      </w:r>
      <w:r>
        <w:t>изобразительного искусства, архитектуры и продуктов детского художественного творчества;</w:t>
      </w:r>
    </w:p>
    <w:p w:rsidR="00BA5B76" w:rsidRPr="00CB0CA0" w:rsidRDefault="005B46E7" w:rsidP="00CB0CA0">
      <w:pPr>
        <w:pStyle w:val="a3"/>
        <w:spacing w:line="314" w:lineRule="exact"/>
        <w:ind w:right="514" w:firstLine="594"/>
        <w:rPr>
          <w:spacing w:val="-2"/>
        </w:rPr>
      </w:pPr>
      <w:r>
        <w:t>использовать</w:t>
      </w:r>
      <w:r>
        <w:rPr>
          <w:spacing w:val="-6"/>
        </w:rPr>
        <w:t xml:space="preserve"> </w:t>
      </w:r>
      <w:r>
        <w:t>наблюдения</w:t>
      </w:r>
      <w:r>
        <w:rPr>
          <w:spacing w:val="-5"/>
        </w:rPr>
        <w:t xml:space="preserve"> </w:t>
      </w:r>
      <w:r>
        <w:t>для</w:t>
      </w:r>
      <w:r>
        <w:rPr>
          <w:spacing w:val="-5"/>
        </w:rPr>
        <w:t xml:space="preserve"> </w:t>
      </w:r>
      <w:r>
        <w:t>получения</w:t>
      </w:r>
      <w:r>
        <w:rPr>
          <w:spacing w:val="-3"/>
        </w:rPr>
        <w:t xml:space="preserve"> </w:t>
      </w:r>
      <w:r>
        <w:t>информации</w:t>
      </w:r>
      <w:r>
        <w:rPr>
          <w:spacing w:val="-5"/>
        </w:rPr>
        <w:t xml:space="preserve"> </w:t>
      </w:r>
      <w:r>
        <w:t>об</w:t>
      </w:r>
      <w:r>
        <w:rPr>
          <w:spacing w:val="-3"/>
        </w:rPr>
        <w:t xml:space="preserve"> </w:t>
      </w:r>
      <w:r>
        <w:t>особенностях объектов</w:t>
      </w:r>
      <w:r>
        <w:rPr>
          <w:spacing w:val="-14"/>
        </w:rPr>
        <w:t xml:space="preserve"> </w:t>
      </w:r>
      <w:r>
        <w:t>и</w:t>
      </w:r>
      <w:r>
        <w:rPr>
          <w:spacing w:val="-11"/>
        </w:rPr>
        <w:t xml:space="preserve"> </w:t>
      </w:r>
      <w:r>
        <w:t>состояния</w:t>
      </w:r>
      <w:r>
        <w:rPr>
          <w:spacing w:val="-11"/>
        </w:rPr>
        <w:t xml:space="preserve"> </w:t>
      </w:r>
      <w:r>
        <w:t>природы,</w:t>
      </w:r>
      <w:r>
        <w:rPr>
          <w:spacing w:val="-12"/>
        </w:rPr>
        <w:t xml:space="preserve"> </w:t>
      </w:r>
      <w:r>
        <w:t>предметного</w:t>
      </w:r>
      <w:r>
        <w:rPr>
          <w:spacing w:val="-11"/>
        </w:rPr>
        <w:t xml:space="preserve"> </w:t>
      </w:r>
      <w:r>
        <w:t>мира</w:t>
      </w:r>
      <w:r>
        <w:rPr>
          <w:spacing w:val="-11"/>
        </w:rPr>
        <w:t xml:space="preserve"> </w:t>
      </w:r>
      <w:r>
        <w:t>человека,</w:t>
      </w:r>
      <w:r>
        <w:rPr>
          <w:spacing w:val="-15"/>
        </w:rPr>
        <w:t xml:space="preserve"> </w:t>
      </w:r>
      <w:r>
        <w:t>городской</w:t>
      </w:r>
      <w:r>
        <w:rPr>
          <w:spacing w:val="-11"/>
        </w:rPr>
        <w:t xml:space="preserve"> </w:t>
      </w:r>
      <w:r>
        <w:t>среды; анализировать и оценивать с позиций эстетических категорий явления</w:t>
      </w:r>
    </w:p>
    <w:p w:rsidR="000A0428" w:rsidRDefault="005B46E7" w:rsidP="000A0428">
      <w:pPr>
        <w:pStyle w:val="a3"/>
        <w:tabs>
          <w:tab w:val="left" w:pos="4100"/>
          <w:tab w:val="left" w:pos="5736"/>
          <w:tab w:val="left" w:pos="8502"/>
        </w:tabs>
        <w:spacing w:line="278" w:lineRule="auto"/>
        <w:ind w:left="1606" w:right="529" w:hanging="760"/>
        <w:jc w:val="left"/>
      </w:pPr>
      <w:r>
        <w:t>природы и предметно-простра</w:t>
      </w:r>
      <w:r w:rsidR="00CB0CA0">
        <w:t>нственную среду жизни человека;</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rPr>
          <w:spacing w:val="-2"/>
        </w:rPr>
        <w:t>формулировать</w:t>
      </w:r>
      <w:r w:rsidR="00CB0CA0">
        <w:t xml:space="preserve"> </w:t>
      </w:r>
      <w:r w:rsidR="005B46E7">
        <w:rPr>
          <w:spacing w:val="-2"/>
        </w:rPr>
        <w:t>выводы,</w:t>
      </w:r>
      <w:r w:rsidR="00CB0CA0">
        <w:t xml:space="preserve"> </w:t>
      </w:r>
      <w:r w:rsidR="005B46E7">
        <w:rPr>
          <w:spacing w:val="-2"/>
        </w:rPr>
        <w:t>соответствующие</w:t>
      </w:r>
      <w:r>
        <w:t xml:space="preserve"> </w:t>
      </w:r>
      <w:r w:rsidR="005B46E7">
        <w:rPr>
          <w:spacing w:val="-2"/>
        </w:rPr>
        <w:t>эстетическим,</w:t>
      </w:r>
      <w:r>
        <w:t xml:space="preserve"> </w:t>
      </w:r>
      <w:r w:rsidR="005B46E7">
        <w:t>аналитическ</w:t>
      </w:r>
      <w:r>
        <w:t xml:space="preserve">им и </w:t>
      </w:r>
      <w:r w:rsidR="005B46E7">
        <w:t xml:space="preserve">другим учебным установкам по результатам проведённого </w:t>
      </w:r>
      <w:r w:rsidR="005B46E7">
        <w:rPr>
          <w:spacing w:val="-2"/>
        </w:rPr>
        <w:t>наблюдения;</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rPr>
          <w:spacing w:val="-2"/>
        </w:rPr>
        <w:t>использовать</w:t>
      </w:r>
      <w:r>
        <w:t xml:space="preserve"> </w:t>
      </w:r>
      <w:r w:rsidR="005B46E7">
        <w:rPr>
          <w:spacing w:val="-2"/>
        </w:rPr>
        <w:t>знаково-символические</w:t>
      </w:r>
      <w:r>
        <w:t xml:space="preserve"> </w:t>
      </w:r>
      <w:r w:rsidR="005B46E7">
        <w:rPr>
          <w:spacing w:val="-2"/>
        </w:rPr>
        <w:t>средства</w:t>
      </w:r>
      <w:r>
        <w:t xml:space="preserve"> </w:t>
      </w:r>
      <w:r w:rsidR="005B46E7">
        <w:rPr>
          <w:spacing w:val="-4"/>
        </w:rPr>
        <w:t>для</w:t>
      </w:r>
      <w:r>
        <w:t xml:space="preserve"> </w:t>
      </w:r>
      <w:r w:rsidR="005B46E7">
        <w:rPr>
          <w:spacing w:val="-2"/>
        </w:rPr>
        <w:t>составления</w:t>
      </w:r>
      <w:r>
        <w:rPr>
          <w:spacing w:val="-2"/>
        </w:rPr>
        <w:t xml:space="preserve"> </w:t>
      </w:r>
      <w:r w:rsidR="005B46E7">
        <w:t>орнаментов и декоративных композиций;</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t>классифицировать</w:t>
      </w:r>
      <w:r w:rsidR="005B46E7">
        <w:rPr>
          <w:spacing w:val="-12"/>
        </w:rPr>
        <w:t xml:space="preserve"> </w:t>
      </w:r>
      <w:r w:rsidR="005B46E7">
        <w:t>произведения</w:t>
      </w:r>
      <w:r w:rsidR="005B46E7">
        <w:rPr>
          <w:spacing w:val="-12"/>
        </w:rPr>
        <w:t xml:space="preserve"> </w:t>
      </w:r>
      <w:r w:rsidR="005B46E7">
        <w:t>искусства</w:t>
      </w:r>
      <w:r w:rsidR="005B46E7">
        <w:rPr>
          <w:spacing w:val="-11"/>
        </w:rPr>
        <w:t xml:space="preserve"> </w:t>
      </w:r>
      <w:r w:rsidR="005B46E7">
        <w:t>по</w:t>
      </w:r>
      <w:r w:rsidR="005B46E7">
        <w:rPr>
          <w:spacing w:val="-10"/>
        </w:rPr>
        <w:t xml:space="preserve"> </w:t>
      </w:r>
      <w:r w:rsidR="005B46E7">
        <w:t>видам</w:t>
      </w:r>
      <w:r w:rsidR="005B46E7">
        <w:rPr>
          <w:spacing w:val="-12"/>
        </w:rPr>
        <w:t xml:space="preserve"> </w:t>
      </w:r>
      <w:r w:rsidR="005B46E7">
        <w:t>и,</w:t>
      </w:r>
      <w:r w:rsidR="005B46E7">
        <w:rPr>
          <w:spacing w:val="-10"/>
        </w:rPr>
        <w:t xml:space="preserve"> </w:t>
      </w:r>
      <w:r w:rsidR="005B46E7">
        <w:t>соответственно, по назначению в жизни людей;</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rPr>
          <w:spacing w:val="-2"/>
        </w:rPr>
        <w:t>классифицировать</w:t>
      </w:r>
      <w:r>
        <w:t xml:space="preserve"> </w:t>
      </w:r>
      <w:r w:rsidR="005B46E7">
        <w:rPr>
          <w:spacing w:val="-2"/>
        </w:rPr>
        <w:t>произведения</w:t>
      </w:r>
      <w:r>
        <w:t xml:space="preserve"> </w:t>
      </w:r>
      <w:r w:rsidR="005B46E7">
        <w:rPr>
          <w:spacing w:val="-2"/>
        </w:rPr>
        <w:t>изобразительного</w:t>
      </w:r>
      <w:r>
        <w:t xml:space="preserve"> </w:t>
      </w:r>
      <w:r w:rsidR="005B46E7">
        <w:rPr>
          <w:spacing w:val="-2"/>
        </w:rPr>
        <w:t>искусства</w:t>
      </w:r>
      <w:r>
        <w:t xml:space="preserve"> </w:t>
      </w:r>
      <w:r w:rsidR="005B46E7">
        <w:rPr>
          <w:spacing w:val="-6"/>
        </w:rPr>
        <w:t xml:space="preserve">по </w:t>
      </w:r>
      <w:r w:rsidR="005B46E7">
        <w:t>жанрам в качестве инструмента анализа содержания произведений;</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t>ставить</w:t>
      </w:r>
      <w:r w:rsidR="005B46E7">
        <w:rPr>
          <w:spacing w:val="40"/>
        </w:rPr>
        <w:t xml:space="preserve"> </w:t>
      </w:r>
      <w:r w:rsidR="005B46E7">
        <w:t>и</w:t>
      </w:r>
      <w:r w:rsidR="005B46E7">
        <w:rPr>
          <w:spacing w:val="40"/>
        </w:rPr>
        <w:t xml:space="preserve"> </w:t>
      </w:r>
      <w:r w:rsidR="005B46E7">
        <w:t>использовать</w:t>
      </w:r>
      <w:r w:rsidR="005B46E7">
        <w:rPr>
          <w:spacing w:val="40"/>
        </w:rPr>
        <w:t xml:space="preserve"> </w:t>
      </w:r>
      <w:r w:rsidR="005B46E7">
        <w:t>вопросы</w:t>
      </w:r>
      <w:r w:rsidR="005B46E7">
        <w:rPr>
          <w:spacing w:val="40"/>
        </w:rPr>
        <w:t xml:space="preserve"> </w:t>
      </w:r>
      <w:r w:rsidR="005B46E7">
        <w:t>как</w:t>
      </w:r>
      <w:r w:rsidR="005B46E7">
        <w:rPr>
          <w:spacing w:val="40"/>
        </w:rPr>
        <w:t xml:space="preserve"> </w:t>
      </w:r>
      <w:r w:rsidR="005B46E7">
        <w:t>исследовательский</w:t>
      </w:r>
      <w:r w:rsidR="005B46E7">
        <w:rPr>
          <w:spacing w:val="40"/>
        </w:rPr>
        <w:t xml:space="preserve"> </w:t>
      </w:r>
      <w:r w:rsidR="005B46E7">
        <w:t xml:space="preserve">инструмент </w:t>
      </w:r>
      <w:r w:rsidR="005B46E7">
        <w:rPr>
          <w:spacing w:val="-2"/>
        </w:rPr>
        <w:t>познания.</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t>У обучающегося будут сформированы умения работать с информацией как часть познавательных универсальных учебных действий:</w:t>
      </w:r>
    </w:p>
    <w:p w:rsidR="000A0428" w:rsidRDefault="000A0428" w:rsidP="000A0428">
      <w:pPr>
        <w:pStyle w:val="a3"/>
        <w:tabs>
          <w:tab w:val="left" w:pos="1418"/>
          <w:tab w:val="left" w:pos="5736"/>
          <w:tab w:val="left" w:pos="8502"/>
        </w:tabs>
        <w:spacing w:line="278" w:lineRule="auto"/>
        <w:ind w:left="851" w:right="529"/>
      </w:pPr>
      <w:r>
        <w:rPr>
          <w:spacing w:val="-2"/>
        </w:rPr>
        <w:tab/>
      </w:r>
      <w:r w:rsidR="005B46E7">
        <w:t xml:space="preserve">использовать электронные образовательные ресурсы; </w:t>
      </w:r>
    </w:p>
    <w:p w:rsidR="000A0428" w:rsidRDefault="000A0428" w:rsidP="000A0428">
      <w:pPr>
        <w:pStyle w:val="a3"/>
        <w:tabs>
          <w:tab w:val="left" w:pos="1418"/>
          <w:tab w:val="left" w:pos="5736"/>
          <w:tab w:val="left" w:pos="8502"/>
        </w:tabs>
        <w:spacing w:line="278" w:lineRule="auto"/>
        <w:ind w:left="851" w:right="529"/>
      </w:pPr>
      <w:r>
        <w:tab/>
      </w:r>
      <w:r w:rsidR="005B46E7">
        <w:t xml:space="preserve">работать с электронными учебниками и учебными пособиями; </w:t>
      </w:r>
    </w:p>
    <w:p w:rsidR="000A0428" w:rsidRDefault="000A0428" w:rsidP="000A0428">
      <w:pPr>
        <w:pStyle w:val="a3"/>
        <w:tabs>
          <w:tab w:val="left" w:pos="1418"/>
          <w:tab w:val="left" w:pos="5736"/>
          <w:tab w:val="left" w:pos="8502"/>
        </w:tabs>
        <w:spacing w:line="278" w:lineRule="auto"/>
        <w:ind w:left="851" w:right="529"/>
        <w:rPr>
          <w:spacing w:val="-2"/>
        </w:rPr>
      </w:pPr>
      <w:r>
        <w:tab/>
      </w:r>
      <w:r w:rsidR="005B46E7">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w:t>
      </w:r>
      <w:r w:rsidR="005B46E7">
        <w:rPr>
          <w:spacing w:val="-2"/>
        </w:rPr>
        <w:t>книги;</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t xml:space="preserve">самостоятельно подготавливать информацию на заданную или выбранную тему и представлять её в различных видах: рисунках и эскизах, электронных </w:t>
      </w:r>
      <w:r w:rsidR="005B46E7">
        <w:rPr>
          <w:spacing w:val="-2"/>
        </w:rPr>
        <w:t>презентациях;</w:t>
      </w:r>
    </w:p>
    <w:p w:rsidR="00BA5B76" w:rsidRPr="000A0428" w:rsidRDefault="000A0428" w:rsidP="000A0428">
      <w:pPr>
        <w:pStyle w:val="a3"/>
        <w:tabs>
          <w:tab w:val="left" w:pos="1418"/>
          <w:tab w:val="left" w:pos="5736"/>
          <w:tab w:val="left" w:pos="8502"/>
        </w:tabs>
        <w:spacing w:line="278" w:lineRule="auto"/>
        <w:ind w:left="851" w:right="529"/>
        <w:rPr>
          <w:spacing w:val="-2"/>
        </w:rPr>
      </w:pPr>
      <w:r>
        <w:rPr>
          <w:spacing w:val="-2"/>
        </w:rPr>
        <w:tab/>
      </w:r>
      <w:r w:rsidR="005B46E7">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A0428" w:rsidRDefault="005B46E7">
      <w:pPr>
        <w:pStyle w:val="a3"/>
        <w:tabs>
          <w:tab w:val="left" w:pos="1325"/>
          <w:tab w:val="left" w:pos="3347"/>
          <w:tab w:val="left" w:pos="4314"/>
          <w:tab w:val="left" w:pos="6384"/>
          <w:tab w:val="left" w:pos="7534"/>
          <w:tab w:val="left" w:pos="8864"/>
          <w:tab w:val="left" w:pos="9542"/>
        </w:tabs>
        <w:spacing w:before="4" w:line="276" w:lineRule="auto"/>
        <w:ind w:right="535"/>
        <w:jc w:val="left"/>
        <w:rPr>
          <w:spacing w:val="40"/>
        </w:rPr>
      </w:pPr>
      <w:r>
        <w:t>соблюдать правила информационной безопасности при работе в Интернете.</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jc w:val="left"/>
      </w:pPr>
      <w:r>
        <w:rPr>
          <w:spacing w:val="40"/>
        </w:rPr>
        <w:tab/>
      </w:r>
      <w:r w:rsidR="005B46E7">
        <w:rPr>
          <w:spacing w:val="-10"/>
        </w:rPr>
        <w:t>У</w:t>
      </w:r>
      <w:r>
        <w:t xml:space="preserve"> </w:t>
      </w:r>
      <w:r w:rsidR="005B46E7">
        <w:rPr>
          <w:spacing w:val="-2"/>
        </w:rPr>
        <w:t>обучающегося</w:t>
      </w:r>
      <w:r w:rsidR="005B46E7">
        <w:tab/>
      </w:r>
      <w:r w:rsidR="005B46E7">
        <w:rPr>
          <w:spacing w:val="-4"/>
        </w:rPr>
        <w:t>будут</w:t>
      </w:r>
      <w:r>
        <w:t xml:space="preserve"> </w:t>
      </w:r>
      <w:r w:rsidR="005B46E7">
        <w:rPr>
          <w:spacing w:val="-2"/>
        </w:rPr>
        <w:t>сформированы</w:t>
      </w:r>
      <w:r>
        <w:t xml:space="preserve"> </w:t>
      </w:r>
      <w:r w:rsidR="005B46E7">
        <w:rPr>
          <w:spacing w:val="-2"/>
        </w:rPr>
        <w:t>умения</w:t>
      </w:r>
      <w:r>
        <w:t xml:space="preserve"> </w:t>
      </w:r>
      <w:r w:rsidR="005B46E7">
        <w:rPr>
          <w:spacing w:val="-2"/>
        </w:rPr>
        <w:t>общения</w:t>
      </w:r>
      <w:r>
        <w:t xml:space="preserve"> </w:t>
      </w:r>
      <w:r w:rsidR="005B46E7">
        <w:rPr>
          <w:spacing w:val="-4"/>
        </w:rPr>
        <w:t>как</w:t>
      </w:r>
      <w:r>
        <w:t xml:space="preserve"> </w:t>
      </w:r>
      <w:r w:rsidR="005B46E7">
        <w:rPr>
          <w:spacing w:val="-2"/>
        </w:rPr>
        <w:t>часть</w:t>
      </w:r>
      <w:r>
        <w:rPr>
          <w:spacing w:val="-2"/>
        </w:rPr>
        <w:t xml:space="preserve"> </w:t>
      </w:r>
      <w:r w:rsidR="005B46E7">
        <w:t>коммуникативных универсальных учебных действий:</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Pr>
          <w:spacing w:val="-2"/>
        </w:rPr>
        <w:t>п</w:t>
      </w:r>
      <w:r w:rsidR="005B46E7">
        <w:rPr>
          <w:spacing w:val="-2"/>
        </w:rPr>
        <w:t>онимать</w:t>
      </w:r>
      <w:r>
        <w:t xml:space="preserve"> </w:t>
      </w:r>
      <w:r w:rsidR="005B46E7">
        <w:rPr>
          <w:spacing w:val="-2"/>
        </w:rPr>
        <w:t>искусство</w:t>
      </w:r>
      <w:r>
        <w:t xml:space="preserve"> </w:t>
      </w:r>
      <w:r w:rsidR="005B46E7">
        <w:rPr>
          <w:spacing w:val="-10"/>
        </w:rPr>
        <w:t>в</w:t>
      </w:r>
      <w:r>
        <w:t xml:space="preserve"> </w:t>
      </w:r>
      <w:r w:rsidR="005B46E7">
        <w:rPr>
          <w:spacing w:val="-2"/>
        </w:rPr>
        <w:t>качестве</w:t>
      </w:r>
      <w:r>
        <w:t xml:space="preserve"> </w:t>
      </w:r>
      <w:r w:rsidR="005B46E7">
        <w:rPr>
          <w:spacing w:val="-2"/>
        </w:rPr>
        <w:t>особого</w:t>
      </w:r>
      <w:r>
        <w:t xml:space="preserve"> </w:t>
      </w:r>
      <w:r w:rsidR="005B46E7">
        <w:rPr>
          <w:spacing w:val="-2"/>
        </w:rPr>
        <w:t>языка</w:t>
      </w:r>
      <w:r>
        <w:t xml:space="preserve"> </w:t>
      </w:r>
      <w:r w:rsidR="005B46E7">
        <w:rPr>
          <w:spacing w:val="-2"/>
        </w:rPr>
        <w:t>общения</w:t>
      </w:r>
      <w:r>
        <w:rPr>
          <w:spacing w:val="-2"/>
        </w:rPr>
        <w:t xml:space="preserve"> </w:t>
      </w:r>
      <w:r w:rsidR="005B46E7">
        <w:rPr>
          <w:spacing w:val="-10"/>
        </w:rPr>
        <w:t>-</w:t>
      </w:r>
      <w:r>
        <w:rPr>
          <w:spacing w:val="-10"/>
        </w:rPr>
        <w:t xml:space="preserve"> </w:t>
      </w:r>
      <w:r w:rsidR="005B46E7">
        <w:t>межличностного</w:t>
      </w:r>
      <w:r w:rsidR="005B46E7">
        <w:rPr>
          <w:spacing w:val="-7"/>
        </w:rPr>
        <w:t xml:space="preserve"> </w:t>
      </w:r>
      <w:r w:rsidR="005B46E7">
        <w:t>(автор</w:t>
      </w:r>
      <w:r w:rsidR="005B46E7">
        <w:rPr>
          <w:spacing w:val="-2"/>
        </w:rPr>
        <w:t xml:space="preserve"> </w:t>
      </w:r>
      <w:r w:rsidR="005B46E7">
        <w:t>-</w:t>
      </w:r>
      <w:r w:rsidR="005B46E7">
        <w:rPr>
          <w:spacing w:val="-4"/>
        </w:rPr>
        <w:t xml:space="preserve"> </w:t>
      </w:r>
      <w:r w:rsidR="005B46E7">
        <w:t>зритель),</w:t>
      </w:r>
      <w:r w:rsidR="005B46E7">
        <w:rPr>
          <w:spacing w:val="-5"/>
        </w:rPr>
        <w:t xml:space="preserve"> </w:t>
      </w:r>
      <w:r w:rsidR="005B46E7">
        <w:t>между</w:t>
      </w:r>
      <w:r w:rsidR="005B46E7">
        <w:rPr>
          <w:spacing w:val="-7"/>
        </w:rPr>
        <w:t xml:space="preserve"> </w:t>
      </w:r>
      <w:r w:rsidR="005B46E7">
        <w:t>поколениями,</w:t>
      </w:r>
      <w:r w:rsidR="005B46E7">
        <w:rPr>
          <w:spacing w:val="-4"/>
        </w:rPr>
        <w:t xml:space="preserve"> </w:t>
      </w:r>
      <w:r w:rsidR="005B46E7">
        <w:t>между</w:t>
      </w:r>
      <w:r w:rsidR="005B46E7">
        <w:rPr>
          <w:spacing w:val="-8"/>
        </w:rPr>
        <w:t xml:space="preserve"> </w:t>
      </w:r>
      <w:r w:rsidR="005B46E7">
        <w:rPr>
          <w:spacing w:val="-2"/>
        </w:rPr>
        <w:t>народами;</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вести диалог и участвовать в дискуссии, проявляя уважительное отношение к оппонентам, сопоставлять свои суждения с суждениями участников</w:t>
      </w:r>
      <w:r w:rsidR="005B46E7">
        <w:rPr>
          <w:spacing w:val="-5"/>
        </w:rPr>
        <w:t xml:space="preserve"> </w:t>
      </w:r>
      <w:r w:rsidR="005B46E7">
        <w:t>общения,</w:t>
      </w:r>
      <w:r w:rsidR="005B46E7">
        <w:rPr>
          <w:spacing w:val="-5"/>
        </w:rPr>
        <w:t xml:space="preserve"> </w:t>
      </w:r>
      <w:r w:rsidR="005B46E7">
        <w:t>выявляя</w:t>
      </w:r>
      <w:r w:rsidR="005B46E7">
        <w:rPr>
          <w:spacing w:val="-5"/>
        </w:rPr>
        <w:t xml:space="preserve"> </w:t>
      </w:r>
      <w:r w:rsidR="005B46E7">
        <w:t>и</w:t>
      </w:r>
      <w:r w:rsidR="005B46E7">
        <w:rPr>
          <w:spacing w:val="-6"/>
        </w:rPr>
        <w:t xml:space="preserve"> </w:t>
      </w:r>
      <w:r w:rsidR="005B46E7">
        <w:t>корректно</w:t>
      </w:r>
      <w:r w:rsidR="005B46E7">
        <w:rPr>
          <w:spacing w:val="-6"/>
        </w:rPr>
        <w:t xml:space="preserve"> </w:t>
      </w:r>
      <w:r w:rsidR="005B46E7">
        <w:t>отстаивая</w:t>
      </w:r>
      <w:r w:rsidR="005B46E7">
        <w:rPr>
          <w:spacing w:val="-5"/>
        </w:rPr>
        <w:t xml:space="preserve"> </w:t>
      </w:r>
      <w:r w:rsidR="005B46E7">
        <w:t>свои</w:t>
      </w:r>
      <w:r w:rsidR="005B46E7">
        <w:rPr>
          <w:spacing w:val="-7"/>
        </w:rPr>
        <w:t xml:space="preserve"> </w:t>
      </w:r>
      <w:r w:rsidR="005B46E7">
        <w:t>позиции</w:t>
      </w:r>
      <w:r w:rsidR="005B46E7">
        <w:rPr>
          <w:spacing w:val="-5"/>
        </w:rPr>
        <w:t xml:space="preserve"> </w:t>
      </w:r>
      <w:r w:rsidR="005B46E7">
        <w:t>в</w:t>
      </w:r>
      <w:r w:rsidR="005B46E7">
        <w:rPr>
          <w:spacing w:val="-5"/>
        </w:rPr>
        <w:t xml:space="preserve"> </w:t>
      </w:r>
      <w:r w:rsidR="005B46E7">
        <w:t>оценке</w:t>
      </w:r>
      <w:r w:rsidR="005B46E7">
        <w:rPr>
          <w:spacing w:val="-11"/>
        </w:rPr>
        <w:t xml:space="preserve"> </w:t>
      </w:r>
      <w:r w:rsidR="005B46E7">
        <w:t>и понимании обсуждаемого явления;</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 xml:space="preserve">находить общее решение и разрешать конфликты на основе общих позиций и учёта интересов в процессе совместной художественной </w:t>
      </w:r>
      <w:r w:rsidR="005B46E7">
        <w:rPr>
          <w:spacing w:val="-2"/>
        </w:rPr>
        <w:t>деятельности;</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демонстрировать и объяснять результаты своего творческого, художественного или исследовательского опыта;</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sidR="005B46E7">
        <w:rPr>
          <w:spacing w:val="-2"/>
        </w:rPr>
        <w:t>учителем;</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признавать</w:t>
      </w:r>
      <w:r w:rsidR="005B46E7">
        <w:rPr>
          <w:spacing w:val="-2"/>
        </w:rPr>
        <w:t xml:space="preserve"> </w:t>
      </w:r>
      <w:r w:rsidR="005B46E7">
        <w:t>своё</w:t>
      </w:r>
      <w:r w:rsidR="005B46E7">
        <w:rPr>
          <w:spacing w:val="-1"/>
        </w:rPr>
        <w:t xml:space="preserve"> </w:t>
      </w:r>
      <w:r w:rsidR="005B46E7">
        <w:t>и</w:t>
      </w:r>
      <w:r w:rsidR="005B46E7">
        <w:rPr>
          <w:spacing w:val="-1"/>
        </w:rPr>
        <w:t xml:space="preserve"> </w:t>
      </w:r>
      <w:r w:rsidR="005B46E7">
        <w:t>чужое</w:t>
      </w:r>
      <w:r w:rsidR="005B46E7">
        <w:rPr>
          <w:spacing w:val="-1"/>
        </w:rPr>
        <w:t xml:space="preserve"> </w:t>
      </w:r>
      <w:r w:rsidR="005B46E7">
        <w:t>право</w:t>
      </w:r>
      <w:r w:rsidR="005B46E7">
        <w:rPr>
          <w:spacing w:val="-1"/>
        </w:rPr>
        <w:t xml:space="preserve"> </w:t>
      </w:r>
      <w:r w:rsidR="005B46E7">
        <w:t>на</w:t>
      </w:r>
      <w:r w:rsidR="005B46E7">
        <w:rPr>
          <w:spacing w:val="-1"/>
        </w:rPr>
        <w:t xml:space="preserve"> </w:t>
      </w:r>
      <w:r w:rsidR="005B46E7">
        <w:t>ошибку, развивать</w:t>
      </w:r>
      <w:r w:rsidR="005B46E7">
        <w:rPr>
          <w:spacing w:val="-3"/>
        </w:rPr>
        <w:t xml:space="preserve"> </w:t>
      </w:r>
      <w:r w:rsidR="005B46E7">
        <w:t>свои</w:t>
      </w:r>
      <w:r w:rsidR="005B46E7">
        <w:rPr>
          <w:spacing w:val="-1"/>
        </w:rPr>
        <w:t xml:space="preserve"> </w:t>
      </w:r>
      <w:r w:rsidR="005B46E7">
        <w:t>способности сопереживать, понимать намерения и переживания свои и других людей;</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У обучающегося будут сформированы умения самоорганизации и самоконтроля как часть регулятивных универсальных учебных действий:</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 xml:space="preserve">внимательно относиться и выполнять учебные задачи, поставленные </w:t>
      </w:r>
      <w:r w:rsidR="005B46E7">
        <w:rPr>
          <w:spacing w:val="-2"/>
        </w:rPr>
        <w:t>учителем;</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 xml:space="preserve">соблюдать последовательность учебных действий при выполнении </w:t>
      </w:r>
      <w:r w:rsidR="005B46E7">
        <w:rPr>
          <w:spacing w:val="-2"/>
        </w:rPr>
        <w:t>задания;</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порядок в окружающем пространстве и бережно относясь к используемым материалам;</w:t>
      </w:r>
    </w:p>
    <w:p w:rsidR="000A0428"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соотносить</w:t>
      </w:r>
      <w:r w:rsidR="005B46E7">
        <w:rPr>
          <w:spacing w:val="-16"/>
        </w:rPr>
        <w:t xml:space="preserve"> </w:t>
      </w:r>
      <w:r w:rsidR="005B46E7">
        <w:t>свои</w:t>
      </w:r>
      <w:r w:rsidR="005B46E7">
        <w:rPr>
          <w:spacing w:val="-16"/>
        </w:rPr>
        <w:t xml:space="preserve"> </w:t>
      </w:r>
      <w:r w:rsidR="005B46E7">
        <w:t>действия</w:t>
      </w:r>
      <w:r w:rsidR="005B46E7">
        <w:rPr>
          <w:spacing w:val="-15"/>
        </w:rPr>
        <w:t xml:space="preserve"> </w:t>
      </w:r>
      <w:r w:rsidR="005B46E7">
        <w:t>с</w:t>
      </w:r>
      <w:r w:rsidR="005B46E7">
        <w:rPr>
          <w:spacing w:val="-15"/>
        </w:rPr>
        <w:t xml:space="preserve"> </w:t>
      </w:r>
      <w:r w:rsidR="005B46E7">
        <w:t>планируемыми</w:t>
      </w:r>
      <w:r w:rsidR="005B46E7">
        <w:rPr>
          <w:spacing w:val="-14"/>
        </w:rPr>
        <w:t xml:space="preserve"> </w:t>
      </w:r>
      <w:r w:rsidR="005B46E7">
        <w:t>результатами,</w:t>
      </w:r>
      <w:r w:rsidR="005B46E7">
        <w:rPr>
          <w:spacing w:val="-15"/>
        </w:rPr>
        <w:t xml:space="preserve"> </w:t>
      </w:r>
      <w:r w:rsidR="005B46E7">
        <w:t>осуществлять контроль своей деятельности в процессе достижения результата.</w:t>
      </w:r>
    </w:p>
    <w:p w:rsidR="00BA5B76" w:rsidRDefault="000A0428" w:rsidP="000A0428">
      <w:pPr>
        <w:pStyle w:val="a3"/>
        <w:tabs>
          <w:tab w:val="left" w:pos="1325"/>
          <w:tab w:val="left" w:pos="3347"/>
          <w:tab w:val="left" w:pos="4314"/>
          <w:tab w:val="left" w:pos="6384"/>
          <w:tab w:val="left" w:pos="7534"/>
          <w:tab w:val="left" w:pos="8864"/>
          <w:tab w:val="left" w:pos="9542"/>
        </w:tabs>
        <w:spacing w:before="4" w:line="276" w:lineRule="auto"/>
        <w:ind w:right="535"/>
      </w:pPr>
      <w:r>
        <w:tab/>
      </w:r>
      <w:r w:rsidR="005B46E7">
        <w:t>К концу обучения в 1 классе обучающийся получит следующие предметные</w:t>
      </w:r>
      <w:r w:rsidR="005B46E7">
        <w:rPr>
          <w:spacing w:val="-18"/>
        </w:rPr>
        <w:t xml:space="preserve"> </w:t>
      </w:r>
      <w:r w:rsidR="005B46E7">
        <w:t>результаты</w:t>
      </w:r>
      <w:r w:rsidR="005B46E7">
        <w:rPr>
          <w:spacing w:val="-17"/>
        </w:rPr>
        <w:t xml:space="preserve"> </w:t>
      </w:r>
      <w:r w:rsidR="005B46E7">
        <w:t>по</w:t>
      </w:r>
      <w:r w:rsidR="005B46E7">
        <w:rPr>
          <w:spacing w:val="-18"/>
        </w:rPr>
        <w:t xml:space="preserve"> </w:t>
      </w:r>
      <w:r w:rsidR="005B46E7">
        <w:t>отдельным</w:t>
      </w:r>
      <w:r w:rsidR="005B46E7">
        <w:rPr>
          <w:spacing w:val="-17"/>
        </w:rPr>
        <w:t xml:space="preserve"> </w:t>
      </w:r>
      <w:r w:rsidR="005B46E7">
        <w:t>темам</w:t>
      </w:r>
      <w:r w:rsidR="005B46E7">
        <w:rPr>
          <w:spacing w:val="-18"/>
        </w:rPr>
        <w:t xml:space="preserve"> </w:t>
      </w:r>
      <w:r w:rsidR="005B46E7">
        <w:t>программы</w:t>
      </w:r>
      <w:r w:rsidR="005B46E7">
        <w:rPr>
          <w:spacing w:val="-17"/>
        </w:rPr>
        <w:t xml:space="preserve"> </w:t>
      </w:r>
      <w:r w:rsidR="005B46E7">
        <w:t>по</w:t>
      </w:r>
      <w:r w:rsidR="005B46E7">
        <w:rPr>
          <w:spacing w:val="-18"/>
        </w:rPr>
        <w:t xml:space="preserve"> </w:t>
      </w:r>
      <w:r w:rsidR="005B46E7">
        <w:t xml:space="preserve">изобразительному </w:t>
      </w:r>
      <w:r w:rsidR="005B46E7">
        <w:rPr>
          <w:spacing w:val="-2"/>
        </w:rPr>
        <w:t>искусству:</w:t>
      </w:r>
    </w:p>
    <w:p w:rsidR="00BA5B76" w:rsidRDefault="005B46E7">
      <w:pPr>
        <w:pStyle w:val="a3"/>
        <w:spacing w:before="3"/>
      </w:pPr>
      <w:r>
        <w:t>Модуль</w:t>
      </w:r>
      <w:r>
        <w:rPr>
          <w:spacing w:val="-7"/>
        </w:rPr>
        <w:t xml:space="preserve"> </w:t>
      </w:r>
      <w:r>
        <w:rPr>
          <w:spacing w:val="-2"/>
        </w:rPr>
        <w:t>«Графика».</w:t>
      </w:r>
    </w:p>
    <w:p w:rsidR="00BA5B76" w:rsidRDefault="005B46E7">
      <w:pPr>
        <w:pStyle w:val="a3"/>
        <w:spacing w:before="48" w:line="276" w:lineRule="auto"/>
        <w:ind w:right="537" w:firstLine="759"/>
      </w:pPr>
      <w:r>
        <w:t>Осваивать навыки применения свойств простых графических материалов в самостоятельной творческой работе в условиях урока.</w:t>
      </w:r>
    </w:p>
    <w:p w:rsidR="00BA5B76" w:rsidRDefault="005B46E7">
      <w:pPr>
        <w:pStyle w:val="a3"/>
        <w:spacing w:before="5" w:line="276" w:lineRule="auto"/>
        <w:ind w:right="539" w:firstLine="759"/>
      </w:pPr>
      <w:r>
        <w:t>Приобретать первичный опыт в создании графического рисунка на основе знакомства со средствами изобразительного языка.</w:t>
      </w:r>
    </w:p>
    <w:p w:rsidR="000A0428" w:rsidRDefault="005B46E7" w:rsidP="000A0428">
      <w:pPr>
        <w:pStyle w:val="a3"/>
        <w:spacing w:before="5" w:line="276" w:lineRule="auto"/>
        <w:ind w:right="536" w:firstLine="759"/>
      </w:pPr>
      <w:r>
        <w:t xml:space="preserve">Приобретать опыт аналитического наблюдения формы предмета, опыт обобщения и геометризации наблюдаемой формы как основы обучения </w:t>
      </w:r>
      <w:r>
        <w:rPr>
          <w:spacing w:val="-2"/>
        </w:rPr>
        <w:t>рисунку.</w:t>
      </w:r>
    </w:p>
    <w:p w:rsidR="000A0428" w:rsidRDefault="005B46E7" w:rsidP="000A0428">
      <w:pPr>
        <w:pStyle w:val="a3"/>
        <w:spacing w:before="5" w:line="276" w:lineRule="auto"/>
        <w:ind w:right="536" w:firstLine="759"/>
        <w:rPr>
          <w:spacing w:val="-2"/>
        </w:rPr>
      </w:pPr>
      <w:r>
        <w:t xml:space="preserve">Приобретать опыт создания рисунка простого (плоского) предмета с </w:t>
      </w:r>
      <w:r>
        <w:rPr>
          <w:spacing w:val="-2"/>
        </w:rPr>
        <w:t>натуры.</w:t>
      </w:r>
    </w:p>
    <w:p w:rsidR="000A0428" w:rsidRDefault="005B46E7" w:rsidP="000A0428">
      <w:pPr>
        <w:pStyle w:val="a3"/>
        <w:spacing w:before="5" w:line="276" w:lineRule="auto"/>
        <w:ind w:right="536" w:firstLine="759"/>
      </w:pPr>
      <w:r>
        <w:rPr>
          <w:spacing w:val="-2"/>
        </w:rPr>
        <w:t>Учиться анализировать</w:t>
      </w:r>
      <w:r>
        <w:rPr>
          <w:spacing w:val="-4"/>
        </w:rPr>
        <w:t xml:space="preserve"> </w:t>
      </w:r>
      <w:r>
        <w:rPr>
          <w:spacing w:val="-2"/>
        </w:rPr>
        <w:t>соотношения</w:t>
      </w:r>
      <w:r>
        <w:rPr>
          <w:spacing w:val="-5"/>
        </w:rPr>
        <w:t xml:space="preserve"> </w:t>
      </w:r>
      <w:r>
        <w:rPr>
          <w:spacing w:val="-2"/>
        </w:rPr>
        <w:t>пропорций, визуально</w:t>
      </w:r>
      <w:r>
        <w:rPr>
          <w:spacing w:val="-4"/>
        </w:rPr>
        <w:t xml:space="preserve"> </w:t>
      </w:r>
      <w:r>
        <w:rPr>
          <w:spacing w:val="-2"/>
        </w:rPr>
        <w:t xml:space="preserve">сравнивать </w:t>
      </w:r>
      <w:r>
        <w:t>пространственные величины.</w:t>
      </w:r>
    </w:p>
    <w:p w:rsidR="000A0428" w:rsidRDefault="005B46E7" w:rsidP="000A0428">
      <w:pPr>
        <w:pStyle w:val="a3"/>
        <w:spacing w:before="5" w:line="276" w:lineRule="auto"/>
        <w:ind w:right="536" w:firstLine="759"/>
      </w:pPr>
      <w:r>
        <w:t>Приобретать первичные знания и навыки композиционного расположения изображения на листе.</w:t>
      </w:r>
    </w:p>
    <w:p w:rsidR="000A0428" w:rsidRDefault="005B46E7" w:rsidP="000A0428">
      <w:pPr>
        <w:pStyle w:val="a3"/>
        <w:spacing w:before="5" w:line="276" w:lineRule="auto"/>
        <w:ind w:right="536" w:firstLine="759"/>
      </w:pPr>
      <w:r>
        <w:t>Выбирать вертикальный или горизонтальный формат листа для выполнения соответствующих задач рисунка.</w:t>
      </w:r>
    </w:p>
    <w:p w:rsidR="000A0428" w:rsidRDefault="005B46E7" w:rsidP="000A0428">
      <w:pPr>
        <w:pStyle w:val="a3"/>
        <w:spacing w:before="5" w:line="276" w:lineRule="auto"/>
        <w:ind w:right="536" w:firstLine="759"/>
      </w:pPr>
      <w:r>
        <w:t>Воспринимать учебную задачу, поставленную учителем, и решать её в своей практической художественной деятельности.</w:t>
      </w:r>
    </w:p>
    <w:p w:rsidR="000A0428" w:rsidRDefault="005B46E7" w:rsidP="000A0428">
      <w:pPr>
        <w:pStyle w:val="a3"/>
        <w:spacing w:before="5" w:line="276" w:lineRule="auto"/>
        <w:ind w:right="536" w:firstLine="759"/>
      </w:pPr>
      <w:r>
        <w:t>Обсуждать</w:t>
      </w:r>
      <w:r>
        <w:rPr>
          <w:spacing w:val="-6"/>
        </w:rPr>
        <w:t xml:space="preserve"> </w:t>
      </w:r>
      <w:r>
        <w:t>результаты</w:t>
      </w:r>
      <w:r>
        <w:rPr>
          <w:spacing w:val="-4"/>
        </w:rPr>
        <w:t xml:space="preserve"> </w:t>
      </w:r>
      <w:r>
        <w:t>своей</w:t>
      </w:r>
      <w:r>
        <w:rPr>
          <w:spacing w:val="-4"/>
        </w:rPr>
        <w:t xml:space="preserve"> </w:t>
      </w:r>
      <w:r>
        <w:t>практической</w:t>
      </w:r>
      <w:r>
        <w:rPr>
          <w:spacing w:val="-4"/>
        </w:rPr>
        <w:t xml:space="preserve"> </w:t>
      </w:r>
      <w:r>
        <w:t>работы</w:t>
      </w:r>
      <w:r>
        <w:rPr>
          <w:spacing w:val="-4"/>
        </w:rPr>
        <w:t xml:space="preserve"> </w:t>
      </w:r>
      <w:r>
        <w:t>и</w:t>
      </w:r>
      <w:r>
        <w:rPr>
          <w:spacing w:val="-4"/>
        </w:rPr>
        <w:t xml:space="preserve"> </w:t>
      </w:r>
      <w:r>
        <w:t>работы</w:t>
      </w:r>
      <w:r>
        <w:rPr>
          <w:spacing w:val="-4"/>
        </w:rPr>
        <w:t xml:space="preserve"> </w:t>
      </w:r>
      <w:r>
        <w:t>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A0428" w:rsidRDefault="005B46E7" w:rsidP="000A0428">
      <w:pPr>
        <w:pStyle w:val="a3"/>
        <w:spacing w:before="5" w:line="276" w:lineRule="auto"/>
        <w:ind w:right="536"/>
      </w:pPr>
      <w:r>
        <w:t>Модуль</w:t>
      </w:r>
      <w:r>
        <w:rPr>
          <w:spacing w:val="-5"/>
        </w:rPr>
        <w:t xml:space="preserve"> </w:t>
      </w:r>
      <w:r>
        <w:rPr>
          <w:spacing w:val="-2"/>
        </w:rPr>
        <w:t>«Живопись».</w:t>
      </w:r>
    </w:p>
    <w:p w:rsidR="000A0428" w:rsidRDefault="005B46E7" w:rsidP="000A0428">
      <w:pPr>
        <w:pStyle w:val="a3"/>
        <w:spacing w:before="5" w:line="276" w:lineRule="auto"/>
        <w:ind w:right="536" w:firstLine="594"/>
      </w:pPr>
      <w:r>
        <w:t>Осваивать</w:t>
      </w:r>
      <w:r>
        <w:rPr>
          <w:spacing w:val="-7"/>
        </w:rPr>
        <w:t xml:space="preserve"> </w:t>
      </w:r>
      <w:r>
        <w:t>навыки</w:t>
      </w:r>
      <w:r>
        <w:rPr>
          <w:spacing w:val="-4"/>
        </w:rPr>
        <w:t xml:space="preserve"> </w:t>
      </w:r>
      <w:r>
        <w:t>работы</w:t>
      </w:r>
      <w:r>
        <w:rPr>
          <w:spacing w:val="-3"/>
        </w:rPr>
        <w:t xml:space="preserve"> </w:t>
      </w:r>
      <w:r>
        <w:t>красками</w:t>
      </w:r>
      <w:r>
        <w:rPr>
          <w:spacing w:val="-4"/>
        </w:rPr>
        <w:t xml:space="preserve"> </w:t>
      </w:r>
      <w:r>
        <w:t>«гуашь»</w:t>
      </w:r>
      <w:r>
        <w:rPr>
          <w:spacing w:val="-4"/>
        </w:rPr>
        <w:t xml:space="preserve"> </w:t>
      </w:r>
      <w:r>
        <w:t>в</w:t>
      </w:r>
      <w:r>
        <w:rPr>
          <w:spacing w:val="-4"/>
        </w:rPr>
        <w:t xml:space="preserve"> </w:t>
      </w:r>
      <w:r>
        <w:t>условиях</w:t>
      </w:r>
      <w:r>
        <w:rPr>
          <w:spacing w:val="-3"/>
        </w:rPr>
        <w:t xml:space="preserve"> </w:t>
      </w:r>
      <w:r>
        <w:rPr>
          <w:spacing w:val="-2"/>
        </w:rPr>
        <w:t>урока.</w:t>
      </w:r>
    </w:p>
    <w:p w:rsidR="000A0428" w:rsidRDefault="005B46E7" w:rsidP="000A0428">
      <w:pPr>
        <w:pStyle w:val="a3"/>
        <w:spacing w:before="5" w:line="276" w:lineRule="auto"/>
        <w:ind w:right="536" w:firstLine="594"/>
      </w:pPr>
      <w:r>
        <w:t>Иметь</w:t>
      </w:r>
      <w:r>
        <w:rPr>
          <w:spacing w:val="40"/>
        </w:rPr>
        <w:t xml:space="preserve"> </w:t>
      </w:r>
      <w:r>
        <w:t>представление</w:t>
      </w:r>
      <w:r>
        <w:rPr>
          <w:spacing w:val="40"/>
        </w:rPr>
        <w:t xml:space="preserve"> </w:t>
      </w:r>
      <w:r>
        <w:t>о</w:t>
      </w:r>
      <w:r>
        <w:rPr>
          <w:spacing w:val="40"/>
        </w:rPr>
        <w:t xml:space="preserve"> </w:t>
      </w:r>
      <w:r>
        <w:t>трех</w:t>
      </w:r>
      <w:r>
        <w:rPr>
          <w:spacing w:val="40"/>
        </w:rPr>
        <w:t xml:space="preserve"> </w:t>
      </w:r>
      <w:r>
        <w:t>основных</w:t>
      </w:r>
      <w:r>
        <w:rPr>
          <w:spacing w:val="40"/>
        </w:rPr>
        <w:t xml:space="preserve"> </w:t>
      </w:r>
      <w:r>
        <w:t>цветах;</w:t>
      </w:r>
      <w:r>
        <w:rPr>
          <w:spacing w:val="40"/>
        </w:rPr>
        <w:t xml:space="preserve"> </w:t>
      </w:r>
      <w:r>
        <w:t>обсуждать</w:t>
      </w:r>
      <w:r>
        <w:rPr>
          <w:spacing w:val="40"/>
        </w:rPr>
        <w:t xml:space="preserve"> </w:t>
      </w:r>
      <w:r>
        <w:t>и</w:t>
      </w:r>
      <w:r>
        <w:rPr>
          <w:spacing w:val="40"/>
        </w:rPr>
        <w:t xml:space="preserve"> </w:t>
      </w:r>
      <w:r>
        <w:t>называть ассоциативные представления, которые рождает каждый цвет.</w:t>
      </w:r>
    </w:p>
    <w:p w:rsidR="000A0428" w:rsidRDefault="005B46E7" w:rsidP="000A0428">
      <w:pPr>
        <w:pStyle w:val="a3"/>
        <w:spacing w:before="5" w:line="276" w:lineRule="auto"/>
        <w:ind w:right="536" w:firstLine="594"/>
      </w:pPr>
      <w:r>
        <w:t>Осознавать</w:t>
      </w:r>
      <w:r>
        <w:rPr>
          <w:spacing w:val="80"/>
        </w:rPr>
        <w:t xml:space="preserve"> </w:t>
      </w:r>
      <w:r>
        <w:t>эмоциональное</w:t>
      </w:r>
      <w:r>
        <w:rPr>
          <w:spacing w:val="80"/>
        </w:rPr>
        <w:t xml:space="preserve"> </w:t>
      </w:r>
      <w:r>
        <w:t>звучание</w:t>
      </w:r>
      <w:r>
        <w:rPr>
          <w:spacing w:val="80"/>
        </w:rPr>
        <w:t xml:space="preserve"> </w:t>
      </w:r>
      <w:r>
        <w:t>цвета</w:t>
      </w:r>
      <w:r>
        <w:rPr>
          <w:spacing w:val="80"/>
        </w:rPr>
        <w:t xml:space="preserve"> </w:t>
      </w:r>
      <w:r>
        <w:t>и</w:t>
      </w:r>
      <w:r>
        <w:rPr>
          <w:spacing w:val="80"/>
        </w:rPr>
        <w:t xml:space="preserve"> </w:t>
      </w:r>
      <w:r>
        <w:t>формулировать</w:t>
      </w:r>
      <w:r>
        <w:rPr>
          <w:spacing w:val="80"/>
        </w:rPr>
        <w:t xml:space="preserve"> </w:t>
      </w:r>
      <w:r>
        <w:t>своё</w:t>
      </w:r>
      <w:r>
        <w:rPr>
          <w:spacing w:val="80"/>
        </w:rPr>
        <w:t xml:space="preserve"> </w:t>
      </w:r>
      <w:r>
        <w:t>мнение с использованием опыта жизненных ассоциаций.</w:t>
      </w:r>
    </w:p>
    <w:p w:rsidR="000A0428" w:rsidRDefault="005B46E7" w:rsidP="000A0428">
      <w:pPr>
        <w:pStyle w:val="a3"/>
        <w:spacing w:before="5" w:line="276" w:lineRule="auto"/>
        <w:ind w:right="536" w:firstLine="594"/>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 смешения красок и получения нового цвета.</w:t>
      </w:r>
    </w:p>
    <w:p w:rsidR="000A0428" w:rsidRDefault="005B46E7" w:rsidP="000A0428">
      <w:pPr>
        <w:pStyle w:val="a3"/>
        <w:spacing w:before="5" w:line="276" w:lineRule="auto"/>
        <w:ind w:right="536" w:firstLine="594"/>
      </w:pPr>
      <w:r>
        <w:rPr>
          <w:spacing w:val="-2"/>
        </w:rPr>
        <w:t>Вести</w:t>
      </w:r>
      <w:r w:rsidR="000A0428">
        <w:t xml:space="preserve"> </w:t>
      </w:r>
      <w:r>
        <w:rPr>
          <w:spacing w:val="-2"/>
        </w:rPr>
        <w:t>творческую</w:t>
      </w:r>
      <w:r w:rsidR="000A0428">
        <w:t xml:space="preserve"> </w:t>
      </w:r>
      <w:r>
        <w:rPr>
          <w:spacing w:val="-2"/>
        </w:rPr>
        <w:t>работу</w:t>
      </w:r>
      <w:r w:rsidR="000A0428">
        <w:t xml:space="preserve"> </w:t>
      </w:r>
      <w:r>
        <w:rPr>
          <w:spacing w:val="-6"/>
        </w:rPr>
        <w:t>на</w:t>
      </w:r>
      <w:r>
        <w:tab/>
      </w:r>
      <w:r>
        <w:rPr>
          <w:spacing w:val="-2"/>
        </w:rPr>
        <w:t>заданную</w:t>
      </w:r>
      <w:r w:rsidR="000A0428">
        <w:t xml:space="preserve"> </w:t>
      </w:r>
      <w:r>
        <w:rPr>
          <w:spacing w:val="-4"/>
        </w:rPr>
        <w:t>тему</w:t>
      </w:r>
      <w:r w:rsidR="000A0428">
        <w:t xml:space="preserve"> </w:t>
      </w:r>
      <w:r>
        <w:rPr>
          <w:spacing w:val="-10"/>
        </w:rPr>
        <w:t>с</w:t>
      </w:r>
      <w:r w:rsidR="000A0428">
        <w:t xml:space="preserve"> </w:t>
      </w:r>
      <w:r>
        <w:rPr>
          <w:spacing w:val="-2"/>
        </w:rPr>
        <w:t>использованием</w:t>
      </w:r>
      <w:r w:rsidR="000A0428">
        <w:rPr>
          <w:spacing w:val="-2"/>
        </w:rPr>
        <w:t xml:space="preserve"> </w:t>
      </w:r>
      <w:r>
        <w:t>зрительных впечатлений, организованную педагогом.</w:t>
      </w:r>
    </w:p>
    <w:p w:rsidR="000A0428" w:rsidRDefault="005B46E7" w:rsidP="000A0428">
      <w:pPr>
        <w:pStyle w:val="a3"/>
        <w:spacing w:before="5" w:line="276" w:lineRule="auto"/>
        <w:ind w:right="536"/>
      </w:pPr>
      <w:r>
        <w:t>Модуль</w:t>
      </w:r>
      <w:r>
        <w:rPr>
          <w:spacing w:val="-5"/>
        </w:rPr>
        <w:t xml:space="preserve"> </w:t>
      </w:r>
      <w:r>
        <w:rPr>
          <w:spacing w:val="-2"/>
        </w:rPr>
        <w:t>«Скульптура».</w:t>
      </w:r>
    </w:p>
    <w:p w:rsidR="000A0428" w:rsidRDefault="005B46E7" w:rsidP="000A0428">
      <w:pPr>
        <w:pStyle w:val="a3"/>
        <w:spacing w:before="5" w:line="276" w:lineRule="auto"/>
        <w:ind w:right="536" w:firstLine="594"/>
      </w:pPr>
      <w:r>
        <w:t>Приобретать опыт аналитического наблюдения, поиска выразительных образных</w:t>
      </w:r>
      <w:r>
        <w:rPr>
          <w:spacing w:val="-17"/>
        </w:rPr>
        <w:t xml:space="preserve"> </w:t>
      </w:r>
      <w:r>
        <w:t>объёмных</w:t>
      </w:r>
      <w:r>
        <w:rPr>
          <w:spacing w:val="-17"/>
        </w:rPr>
        <w:t xml:space="preserve"> </w:t>
      </w:r>
      <w:r>
        <w:t>форм</w:t>
      </w:r>
      <w:r>
        <w:rPr>
          <w:spacing w:val="-15"/>
        </w:rPr>
        <w:t xml:space="preserve"> </w:t>
      </w:r>
      <w:r>
        <w:t>в</w:t>
      </w:r>
      <w:r>
        <w:rPr>
          <w:spacing w:val="-16"/>
        </w:rPr>
        <w:t xml:space="preserve"> </w:t>
      </w:r>
      <w:r>
        <w:t>природе</w:t>
      </w:r>
      <w:r>
        <w:rPr>
          <w:spacing w:val="-15"/>
        </w:rPr>
        <w:t xml:space="preserve"> </w:t>
      </w:r>
      <w:r>
        <w:t>(например,</w:t>
      </w:r>
      <w:r>
        <w:rPr>
          <w:spacing w:val="-16"/>
        </w:rPr>
        <w:t xml:space="preserve"> </w:t>
      </w:r>
      <w:r>
        <w:t>облака,</w:t>
      </w:r>
      <w:r>
        <w:rPr>
          <w:spacing w:val="-18"/>
        </w:rPr>
        <w:t xml:space="preserve"> </w:t>
      </w:r>
      <w:r>
        <w:t>камни,</w:t>
      </w:r>
      <w:r>
        <w:rPr>
          <w:spacing w:val="-16"/>
        </w:rPr>
        <w:t xml:space="preserve"> </w:t>
      </w:r>
      <w:r>
        <w:t>коряги,</w:t>
      </w:r>
      <w:r>
        <w:rPr>
          <w:spacing w:val="-15"/>
        </w:rPr>
        <w:t xml:space="preserve"> </w:t>
      </w:r>
      <w:r>
        <w:t xml:space="preserve">формы </w:t>
      </w:r>
      <w:r>
        <w:rPr>
          <w:spacing w:val="-2"/>
        </w:rPr>
        <w:t>плодов).</w:t>
      </w:r>
    </w:p>
    <w:p w:rsidR="000A0428" w:rsidRDefault="005B46E7" w:rsidP="000A0428">
      <w:pPr>
        <w:pStyle w:val="a3"/>
        <w:spacing w:before="5" w:line="276" w:lineRule="auto"/>
        <w:ind w:right="536" w:firstLine="594"/>
      </w:pPr>
      <w:r>
        <w:t>Осваивать первичные приёмы лепки из пластилина, приобретать представления о целостной форме в объёмном изображении.</w:t>
      </w:r>
    </w:p>
    <w:p w:rsidR="00BA5B76" w:rsidRDefault="005B46E7" w:rsidP="000A0428">
      <w:pPr>
        <w:pStyle w:val="a3"/>
        <w:spacing w:before="5" w:line="276" w:lineRule="auto"/>
        <w:ind w:right="536" w:firstLine="594"/>
      </w:pPr>
      <w:r>
        <w:t>Овладевать первичными навыками бумагопластики - создания объёмных форм из бумаги путём её складывания, надрезания, закручивания.</w:t>
      </w:r>
    </w:p>
    <w:p w:rsidR="000A0428" w:rsidRDefault="005B46E7" w:rsidP="000A0428">
      <w:pPr>
        <w:pStyle w:val="a3"/>
        <w:spacing w:before="5"/>
      </w:pPr>
      <w:r>
        <w:t>Модуль</w:t>
      </w:r>
      <w:r>
        <w:rPr>
          <w:spacing w:val="-9"/>
        </w:rPr>
        <w:t xml:space="preserve"> </w:t>
      </w:r>
      <w:r>
        <w:t>«Декоративно-прикладное</w:t>
      </w:r>
      <w:r>
        <w:rPr>
          <w:spacing w:val="-9"/>
        </w:rPr>
        <w:t xml:space="preserve"> </w:t>
      </w:r>
      <w:r>
        <w:rPr>
          <w:spacing w:val="-2"/>
        </w:rPr>
        <w:t>искусство».</w:t>
      </w:r>
    </w:p>
    <w:p w:rsidR="000A0428" w:rsidRDefault="005B46E7" w:rsidP="000A0428">
      <w:pPr>
        <w:pStyle w:val="a3"/>
        <w:spacing w:before="5"/>
        <w:ind w:right="514" w:firstLine="594"/>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A0428" w:rsidRDefault="005B46E7" w:rsidP="000A0428">
      <w:pPr>
        <w:pStyle w:val="a3"/>
        <w:spacing w:before="5"/>
        <w:ind w:right="514" w:firstLine="594"/>
      </w:pPr>
      <w:r>
        <w:t>Различать виды орнаментов по изобразительным мотивам: растительные, геометрические, анималистические.</w:t>
      </w:r>
    </w:p>
    <w:p w:rsidR="000A0428" w:rsidRDefault="005B46E7" w:rsidP="000A0428">
      <w:pPr>
        <w:pStyle w:val="a3"/>
        <w:spacing w:before="5"/>
        <w:ind w:right="514" w:firstLine="594"/>
      </w:pPr>
      <w:r>
        <w:t xml:space="preserve">Учиться использовать правила симметрии в своей художественной </w:t>
      </w:r>
      <w:r>
        <w:rPr>
          <w:spacing w:val="-2"/>
        </w:rPr>
        <w:t>деятельности.</w:t>
      </w:r>
    </w:p>
    <w:p w:rsidR="00BA5B76" w:rsidRDefault="005B46E7" w:rsidP="000A0428">
      <w:pPr>
        <w:pStyle w:val="a3"/>
        <w:spacing w:before="5"/>
        <w:ind w:right="514" w:firstLine="594"/>
      </w:pPr>
      <w:r>
        <w:t>Приобретать</w:t>
      </w:r>
      <w:r>
        <w:rPr>
          <w:spacing w:val="-20"/>
        </w:rPr>
        <w:t xml:space="preserve"> </w:t>
      </w:r>
      <w:r>
        <w:t>опыт</w:t>
      </w:r>
      <w:r>
        <w:rPr>
          <w:spacing w:val="-17"/>
        </w:rPr>
        <w:t xml:space="preserve"> </w:t>
      </w:r>
      <w:r>
        <w:t>создания</w:t>
      </w:r>
      <w:r>
        <w:rPr>
          <w:spacing w:val="-18"/>
        </w:rPr>
        <w:t xml:space="preserve"> </w:t>
      </w:r>
      <w:r>
        <w:t>орнаментальной</w:t>
      </w:r>
      <w:r>
        <w:rPr>
          <w:spacing w:val="-17"/>
        </w:rPr>
        <w:t xml:space="preserve"> </w:t>
      </w:r>
      <w:r>
        <w:t>декоративной</w:t>
      </w:r>
      <w:r>
        <w:rPr>
          <w:spacing w:val="-16"/>
        </w:rPr>
        <w:t xml:space="preserve"> </w:t>
      </w:r>
      <w:r>
        <w:rPr>
          <w:spacing w:val="-2"/>
        </w:rPr>
        <w:t>композиции</w:t>
      </w:r>
    </w:p>
    <w:p w:rsidR="000A0428" w:rsidRDefault="005B46E7" w:rsidP="000A0428">
      <w:pPr>
        <w:pStyle w:val="a3"/>
        <w:spacing w:before="47"/>
      </w:pPr>
      <w:r>
        <w:t>(стилизованной:</w:t>
      </w:r>
      <w:r>
        <w:rPr>
          <w:spacing w:val="-9"/>
        </w:rPr>
        <w:t xml:space="preserve"> </w:t>
      </w:r>
      <w:r>
        <w:t>декоративный</w:t>
      </w:r>
      <w:r>
        <w:rPr>
          <w:spacing w:val="-7"/>
        </w:rPr>
        <w:t xml:space="preserve"> </w:t>
      </w:r>
      <w:r>
        <w:t>цветок</w:t>
      </w:r>
      <w:r>
        <w:rPr>
          <w:spacing w:val="-9"/>
        </w:rPr>
        <w:t xml:space="preserve"> </w:t>
      </w:r>
      <w:r>
        <w:t>или</w:t>
      </w:r>
      <w:r>
        <w:rPr>
          <w:spacing w:val="-6"/>
        </w:rPr>
        <w:t xml:space="preserve"> </w:t>
      </w:r>
      <w:r>
        <w:rPr>
          <w:spacing w:val="-2"/>
        </w:rPr>
        <w:t>птица).</w:t>
      </w:r>
    </w:p>
    <w:p w:rsidR="000A0428" w:rsidRDefault="005B46E7" w:rsidP="000A0428">
      <w:pPr>
        <w:pStyle w:val="a3"/>
        <w:spacing w:before="47"/>
        <w:ind w:firstLine="594"/>
      </w:pPr>
      <w:r>
        <w:t xml:space="preserve">Приобретать знания о значении и назначении украшений в жизни </w:t>
      </w:r>
      <w:r>
        <w:rPr>
          <w:spacing w:val="-2"/>
        </w:rPr>
        <w:t>людей.</w:t>
      </w:r>
    </w:p>
    <w:p w:rsidR="000A0428" w:rsidRDefault="005B46E7" w:rsidP="000A0428">
      <w:pPr>
        <w:pStyle w:val="a3"/>
        <w:spacing w:before="47"/>
        <w:ind w:right="514" w:firstLine="594"/>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A5B76" w:rsidRDefault="005B46E7" w:rsidP="000A0428">
      <w:pPr>
        <w:pStyle w:val="a3"/>
        <w:spacing w:before="47"/>
        <w:ind w:right="514" w:firstLine="594"/>
      </w:pPr>
      <w:r>
        <w:t>Иметь опыт и соответствующие возрасту навыки подготовки и оформления общего праздника.</w:t>
      </w:r>
    </w:p>
    <w:p w:rsidR="000A0428" w:rsidRDefault="005B46E7" w:rsidP="000A0428">
      <w:pPr>
        <w:pStyle w:val="a3"/>
        <w:spacing w:before="2"/>
      </w:pPr>
      <w:r>
        <w:t>Модуль</w:t>
      </w:r>
      <w:r>
        <w:rPr>
          <w:spacing w:val="-7"/>
        </w:rPr>
        <w:t xml:space="preserve"> </w:t>
      </w:r>
      <w:r>
        <w:rPr>
          <w:spacing w:val="-2"/>
        </w:rPr>
        <w:t>«Архитектура».</w:t>
      </w:r>
    </w:p>
    <w:p w:rsidR="000A0428" w:rsidRDefault="005B46E7" w:rsidP="000A0428">
      <w:pPr>
        <w:pStyle w:val="a3"/>
        <w:spacing w:before="2"/>
        <w:ind w:right="514" w:firstLine="594"/>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A0428" w:rsidRDefault="005B46E7" w:rsidP="000A0428">
      <w:pPr>
        <w:pStyle w:val="a3"/>
        <w:spacing w:before="2"/>
        <w:ind w:right="514" w:firstLine="594"/>
      </w:pPr>
      <w:r>
        <w:t>Осваивать приёмы конструирования из</w:t>
      </w:r>
      <w:r>
        <w:rPr>
          <w:spacing w:val="-1"/>
        </w:rPr>
        <w:t xml:space="preserve"> </w:t>
      </w:r>
      <w:r>
        <w:t>бумаги, складывания объёмных простых геометрических тел.</w:t>
      </w:r>
    </w:p>
    <w:p w:rsidR="000A0428" w:rsidRDefault="005B46E7" w:rsidP="000A0428">
      <w:pPr>
        <w:pStyle w:val="a3"/>
        <w:spacing w:before="2"/>
        <w:ind w:right="514" w:firstLine="594"/>
      </w:pPr>
      <w:r>
        <w:t>Приобретать</w:t>
      </w:r>
      <w:r>
        <w:rPr>
          <w:spacing w:val="-18"/>
        </w:rPr>
        <w:t xml:space="preserve"> </w:t>
      </w:r>
      <w:r>
        <w:t>опыт</w:t>
      </w:r>
      <w:r>
        <w:rPr>
          <w:spacing w:val="-17"/>
        </w:rPr>
        <w:t xml:space="preserve"> </w:t>
      </w:r>
      <w:r>
        <w:t>пространственного</w:t>
      </w:r>
      <w:r>
        <w:rPr>
          <w:spacing w:val="-18"/>
        </w:rPr>
        <w:t xml:space="preserve"> </w:t>
      </w:r>
      <w:r>
        <w:t>макетирования</w:t>
      </w:r>
      <w:r>
        <w:rPr>
          <w:spacing w:val="-17"/>
        </w:rPr>
        <w:t xml:space="preserve"> </w:t>
      </w:r>
      <w:r>
        <w:t>(сказочный</w:t>
      </w:r>
      <w:r>
        <w:rPr>
          <w:spacing w:val="-18"/>
        </w:rPr>
        <w:t xml:space="preserve"> </w:t>
      </w:r>
      <w:r>
        <w:t>город) в форме коллективной игровой деятельности.</w:t>
      </w:r>
    </w:p>
    <w:p w:rsidR="00BA5B76" w:rsidRDefault="005B46E7" w:rsidP="000A0428">
      <w:pPr>
        <w:pStyle w:val="a3"/>
        <w:spacing w:before="2"/>
        <w:ind w:right="514" w:firstLine="594"/>
      </w:pPr>
      <w:r>
        <w:t>Приобретать</w:t>
      </w:r>
      <w:r>
        <w:rPr>
          <w:spacing w:val="-2"/>
        </w:rPr>
        <w:t xml:space="preserve"> </w:t>
      </w:r>
      <w:r>
        <w:t>представления о конструктивной основе любого предмета и первичные навыки анализа его строения.</w:t>
      </w:r>
    </w:p>
    <w:p w:rsidR="000A0428" w:rsidRDefault="005B46E7" w:rsidP="000A0428">
      <w:pPr>
        <w:pStyle w:val="a3"/>
        <w:spacing w:before="3"/>
      </w:pPr>
      <w:r>
        <w:t>Модуль</w:t>
      </w:r>
      <w:r>
        <w:rPr>
          <w:spacing w:val="-10"/>
        </w:rPr>
        <w:t xml:space="preserve"> </w:t>
      </w:r>
      <w:r>
        <w:t>«Восприятие</w:t>
      </w:r>
      <w:r>
        <w:rPr>
          <w:spacing w:val="-7"/>
        </w:rPr>
        <w:t xml:space="preserve"> </w:t>
      </w:r>
      <w:r>
        <w:t>произведений</w:t>
      </w:r>
      <w:r>
        <w:rPr>
          <w:spacing w:val="-7"/>
        </w:rPr>
        <w:t xml:space="preserve"> </w:t>
      </w:r>
      <w:r>
        <w:rPr>
          <w:spacing w:val="-2"/>
        </w:rPr>
        <w:t>искусства».</w:t>
      </w:r>
    </w:p>
    <w:p w:rsidR="000A0428" w:rsidRDefault="005B46E7" w:rsidP="000A0428">
      <w:pPr>
        <w:pStyle w:val="a3"/>
        <w:spacing w:before="3"/>
        <w:ind w:right="514" w:firstLine="594"/>
      </w:pPr>
      <w:r>
        <w:t>Приобретать умения рассматривать, анализировать детские рисунки с позиций</w:t>
      </w:r>
      <w:r>
        <w:rPr>
          <w:spacing w:val="-6"/>
        </w:rPr>
        <w:t xml:space="preserve"> </w:t>
      </w:r>
      <w:r>
        <w:t>их</w:t>
      </w:r>
      <w:r>
        <w:rPr>
          <w:spacing w:val="-4"/>
        </w:rPr>
        <w:t xml:space="preserve"> </w:t>
      </w:r>
      <w:r>
        <w:t>содержания</w:t>
      </w:r>
      <w:r>
        <w:rPr>
          <w:spacing w:val="-6"/>
        </w:rPr>
        <w:t xml:space="preserve"> </w:t>
      </w:r>
      <w:r>
        <w:t>и</w:t>
      </w:r>
      <w:r>
        <w:rPr>
          <w:spacing w:val="-4"/>
        </w:rPr>
        <w:t xml:space="preserve"> </w:t>
      </w:r>
      <w:r>
        <w:t>сюжета,</w:t>
      </w:r>
      <w:r>
        <w:rPr>
          <w:spacing w:val="-6"/>
        </w:rPr>
        <w:t xml:space="preserve"> </w:t>
      </w:r>
      <w:r>
        <w:t>настроения,</w:t>
      </w:r>
      <w:r>
        <w:rPr>
          <w:spacing w:val="-4"/>
        </w:rPr>
        <w:t xml:space="preserve"> </w:t>
      </w:r>
      <w:r>
        <w:t>композиции</w:t>
      </w:r>
      <w:r>
        <w:rPr>
          <w:spacing w:val="-5"/>
        </w:rPr>
        <w:t xml:space="preserve"> </w:t>
      </w:r>
      <w:r>
        <w:t>(расположения</w:t>
      </w:r>
      <w:r>
        <w:rPr>
          <w:spacing w:val="-4"/>
        </w:rPr>
        <w:t xml:space="preserve"> </w:t>
      </w:r>
      <w:r>
        <w:t>на листе), цвета, а также соответствия учебной задаче, поставленной учителем.</w:t>
      </w:r>
    </w:p>
    <w:p w:rsidR="000A0428" w:rsidRDefault="005B46E7" w:rsidP="000A0428">
      <w:pPr>
        <w:pStyle w:val="a3"/>
        <w:spacing w:before="3"/>
        <w:ind w:right="514" w:firstLine="594"/>
      </w:pPr>
      <w:r>
        <w:t>Приобретать опыт эстетического наблюдения природы на основе эмоциональных</w:t>
      </w:r>
      <w:r>
        <w:rPr>
          <w:spacing w:val="-4"/>
        </w:rPr>
        <w:t xml:space="preserve"> </w:t>
      </w:r>
      <w:r>
        <w:t>впечатлений</w:t>
      </w:r>
      <w:r>
        <w:rPr>
          <w:spacing w:val="-4"/>
        </w:rPr>
        <w:t xml:space="preserve"> </w:t>
      </w:r>
      <w:r>
        <w:t>с</w:t>
      </w:r>
      <w:r>
        <w:rPr>
          <w:spacing w:val="-5"/>
        </w:rPr>
        <w:t xml:space="preserve"> </w:t>
      </w:r>
      <w:r>
        <w:t>учётом</w:t>
      </w:r>
      <w:r>
        <w:rPr>
          <w:spacing w:val="-5"/>
        </w:rPr>
        <w:t xml:space="preserve"> </w:t>
      </w:r>
      <w:r>
        <w:t>учебных</w:t>
      </w:r>
      <w:r>
        <w:rPr>
          <w:spacing w:val="-4"/>
        </w:rPr>
        <w:t xml:space="preserve"> </w:t>
      </w:r>
      <w:r>
        <w:t>задач</w:t>
      </w:r>
      <w:r>
        <w:rPr>
          <w:spacing w:val="-6"/>
        </w:rPr>
        <w:t xml:space="preserve"> </w:t>
      </w:r>
      <w:r>
        <w:t>и</w:t>
      </w:r>
      <w:r>
        <w:rPr>
          <w:spacing w:val="-4"/>
        </w:rPr>
        <w:t xml:space="preserve"> </w:t>
      </w:r>
      <w:r>
        <w:t>визуальной</w:t>
      </w:r>
      <w:r>
        <w:rPr>
          <w:spacing w:val="-5"/>
        </w:rPr>
        <w:t xml:space="preserve"> </w:t>
      </w:r>
      <w:r>
        <w:t xml:space="preserve">установки </w:t>
      </w:r>
      <w:r>
        <w:rPr>
          <w:spacing w:val="-2"/>
        </w:rPr>
        <w:t>учителя.</w:t>
      </w:r>
    </w:p>
    <w:p w:rsidR="000A0428" w:rsidRDefault="005B46E7" w:rsidP="000A0428">
      <w:pPr>
        <w:pStyle w:val="a3"/>
        <w:spacing w:before="3"/>
        <w:ind w:right="514" w:firstLine="594"/>
      </w:pPr>
      <w:r>
        <w:t>Приобретать опыт художественного наблюдения предметной среды жизни</w:t>
      </w:r>
      <w:r>
        <w:rPr>
          <w:spacing w:val="-15"/>
        </w:rPr>
        <w:t xml:space="preserve"> </w:t>
      </w:r>
      <w:r>
        <w:t>человека</w:t>
      </w:r>
      <w:r>
        <w:rPr>
          <w:spacing w:val="-15"/>
        </w:rPr>
        <w:t xml:space="preserve"> </w:t>
      </w:r>
      <w:r>
        <w:t>в</w:t>
      </w:r>
      <w:r>
        <w:rPr>
          <w:spacing w:val="-16"/>
        </w:rPr>
        <w:t xml:space="preserve"> </w:t>
      </w:r>
      <w:r>
        <w:t>зависимости</w:t>
      </w:r>
      <w:r>
        <w:rPr>
          <w:spacing w:val="-15"/>
        </w:rPr>
        <w:t xml:space="preserve"> </w:t>
      </w:r>
      <w:r>
        <w:t>от</w:t>
      </w:r>
      <w:r>
        <w:rPr>
          <w:spacing w:val="-18"/>
        </w:rPr>
        <w:t xml:space="preserve"> </w:t>
      </w:r>
      <w:r>
        <w:t>поставленной</w:t>
      </w:r>
      <w:r>
        <w:rPr>
          <w:spacing w:val="-14"/>
        </w:rPr>
        <w:t xml:space="preserve"> </w:t>
      </w:r>
      <w:r>
        <w:t>аналитической</w:t>
      </w:r>
      <w:r>
        <w:rPr>
          <w:spacing w:val="-17"/>
        </w:rPr>
        <w:t xml:space="preserve"> </w:t>
      </w:r>
      <w:r>
        <w:t>и</w:t>
      </w:r>
      <w:r>
        <w:rPr>
          <w:spacing w:val="-15"/>
        </w:rPr>
        <w:t xml:space="preserve"> </w:t>
      </w:r>
      <w:r>
        <w:t>эстетической задачи (установки).</w:t>
      </w:r>
    </w:p>
    <w:p w:rsidR="000A0428" w:rsidRDefault="005B46E7" w:rsidP="000A0428">
      <w:pPr>
        <w:pStyle w:val="a3"/>
        <w:spacing w:before="3"/>
        <w:ind w:right="514" w:firstLine="594"/>
      </w:pPr>
      <w:r>
        <w:t>Осваивать опыт эстетического восприятия и аналитического наблюдения архитектурных построек.</w:t>
      </w:r>
    </w:p>
    <w:p w:rsidR="000A0428" w:rsidRDefault="005B46E7" w:rsidP="000A0428">
      <w:pPr>
        <w:pStyle w:val="a3"/>
        <w:spacing w:before="3"/>
        <w:ind w:right="514" w:firstLine="594"/>
        <w:rPr>
          <w:spacing w:val="-2"/>
        </w:rPr>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w:t>
      </w:r>
      <w:r>
        <w:rPr>
          <w:spacing w:val="-14"/>
        </w:rPr>
        <w:t xml:space="preserve"> </w:t>
      </w:r>
      <w:r>
        <w:t>опыт</w:t>
      </w:r>
      <w:r>
        <w:rPr>
          <w:spacing w:val="-14"/>
        </w:rPr>
        <w:t xml:space="preserve"> </w:t>
      </w:r>
      <w:r>
        <w:t>восприятия</w:t>
      </w:r>
      <w:r>
        <w:rPr>
          <w:spacing w:val="-12"/>
        </w:rPr>
        <w:t xml:space="preserve"> </w:t>
      </w:r>
      <w:r>
        <w:t>картин</w:t>
      </w:r>
      <w:r>
        <w:rPr>
          <w:spacing w:val="-13"/>
        </w:rPr>
        <w:t xml:space="preserve"> </w:t>
      </w:r>
      <w:r>
        <w:t>со</w:t>
      </w:r>
      <w:r>
        <w:rPr>
          <w:spacing w:val="-14"/>
        </w:rPr>
        <w:t xml:space="preserve"> </w:t>
      </w:r>
      <w:r>
        <w:t>сказочным</w:t>
      </w:r>
      <w:r>
        <w:rPr>
          <w:spacing w:val="-13"/>
        </w:rPr>
        <w:t xml:space="preserve"> </w:t>
      </w:r>
      <w:r>
        <w:t>сюжетом</w:t>
      </w:r>
      <w:r>
        <w:rPr>
          <w:spacing w:val="-13"/>
        </w:rPr>
        <w:t xml:space="preserve"> </w:t>
      </w:r>
      <w:r>
        <w:t>(В.М.</w:t>
      </w:r>
      <w:r>
        <w:rPr>
          <w:spacing w:val="-14"/>
        </w:rPr>
        <w:t xml:space="preserve"> </w:t>
      </w:r>
      <w:r>
        <w:t>Васнецова и</w:t>
      </w:r>
      <w:r w:rsidR="000A0428">
        <w:rPr>
          <w:spacing w:val="74"/>
          <w:w w:val="150"/>
        </w:rPr>
        <w:t xml:space="preserve"> </w:t>
      </w:r>
      <w:r>
        <w:t>других</w:t>
      </w:r>
      <w:r w:rsidR="000A0428">
        <w:rPr>
          <w:spacing w:val="75"/>
          <w:w w:val="150"/>
        </w:rPr>
        <w:t xml:space="preserve"> </w:t>
      </w:r>
      <w:r>
        <w:t>художников</w:t>
      </w:r>
      <w:r w:rsidR="000A0428">
        <w:rPr>
          <w:spacing w:val="74"/>
          <w:w w:val="150"/>
        </w:rPr>
        <w:t xml:space="preserve"> </w:t>
      </w:r>
      <w:r>
        <w:t>по</w:t>
      </w:r>
      <w:r w:rsidR="000A0428">
        <w:rPr>
          <w:spacing w:val="74"/>
          <w:w w:val="150"/>
        </w:rPr>
        <w:t xml:space="preserve"> </w:t>
      </w:r>
      <w:r>
        <w:t>выбору</w:t>
      </w:r>
      <w:r w:rsidR="000A0428">
        <w:rPr>
          <w:spacing w:val="73"/>
          <w:w w:val="150"/>
        </w:rPr>
        <w:t xml:space="preserve"> </w:t>
      </w:r>
      <w:r>
        <w:t>учителя),</w:t>
      </w:r>
      <w:r w:rsidR="000A0428">
        <w:rPr>
          <w:spacing w:val="75"/>
          <w:w w:val="150"/>
        </w:rPr>
        <w:t xml:space="preserve"> </w:t>
      </w:r>
      <w:r>
        <w:t>а</w:t>
      </w:r>
      <w:r w:rsidR="000A0428">
        <w:rPr>
          <w:spacing w:val="74"/>
          <w:w w:val="150"/>
        </w:rPr>
        <w:t xml:space="preserve"> </w:t>
      </w:r>
      <w:r>
        <w:rPr>
          <w:spacing w:val="-2"/>
        </w:rPr>
        <w:t>также</w:t>
      </w:r>
      <w:r w:rsidR="000A0428">
        <w:t xml:space="preserve"> </w:t>
      </w:r>
      <w:r>
        <w:rPr>
          <w:spacing w:val="-2"/>
        </w:rPr>
        <w:t>произве</w:t>
      </w:r>
      <w:r>
        <w:t>дений</w:t>
      </w:r>
      <w:r w:rsidR="000A0428">
        <w:rPr>
          <w:spacing w:val="62"/>
        </w:rPr>
        <w:t xml:space="preserve"> </w:t>
      </w:r>
      <w:r>
        <w:t>с</w:t>
      </w:r>
      <w:r>
        <w:rPr>
          <w:spacing w:val="61"/>
        </w:rPr>
        <w:t xml:space="preserve">  </w:t>
      </w:r>
      <w:r>
        <w:t>ярко</w:t>
      </w:r>
      <w:r w:rsidR="000A0428">
        <w:rPr>
          <w:spacing w:val="62"/>
        </w:rPr>
        <w:t xml:space="preserve"> </w:t>
      </w:r>
      <w:r>
        <w:t>выраженным</w:t>
      </w:r>
      <w:r w:rsidR="000A0428">
        <w:rPr>
          <w:spacing w:val="62"/>
        </w:rPr>
        <w:t xml:space="preserve"> </w:t>
      </w:r>
      <w:r>
        <w:t>эмоциональным</w:t>
      </w:r>
      <w:r w:rsidR="000A0428">
        <w:rPr>
          <w:spacing w:val="60"/>
        </w:rPr>
        <w:t xml:space="preserve"> </w:t>
      </w:r>
      <w:r>
        <w:t>настроением</w:t>
      </w:r>
      <w:r w:rsidR="000A0428">
        <w:rPr>
          <w:spacing w:val="62"/>
        </w:rPr>
        <w:t xml:space="preserve"> </w:t>
      </w:r>
      <w:r>
        <w:rPr>
          <w:spacing w:val="-2"/>
        </w:rPr>
        <w:t>(например,</w:t>
      </w:r>
      <w:r w:rsidR="000A0428">
        <w:rPr>
          <w:spacing w:val="-2"/>
        </w:rPr>
        <w:t xml:space="preserve"> </w:t>
      </w:r>
      <w:r>
        <w:t>натюрморты</w:t>
      </w:r>
      <w:r>
        <w:rPr>
          <w:spacing w:val="-3"/>
        </w:rPr>
        <w:t xml:space="preserve"> </w:t>
      </w:r>
      <w:r>
        <w:t>В.</w:t>
      </w:r>
      <w:r>
        <w:rPr>
          <w:spacing w:val="-3"/>
        </w:rPr>
        <w:t xml:space="preserve"> </w:t>
      </w:r>
      <w:r>
        <w:t>Ван</w:t>
      </w:r>
      <w:r>
        <w:rPr>
          <w:spacing w:val="-5"/>
        </w:rPr>
        <w:t xml:space="preserve"> </w:t>
      </w:r>
      <w:r>
        <w:t>Гога</w:t>
      </w:r>
      <w:r>
        <w:rPr>
          <w:spacing w:val="-2"/>
        </w:rPr>
        <w:t xml:space="preserve"> </w:t>
      </w:r>
      <w:r>
        <w:t>или</w:t>
      </w:r>
      <w:r>
        <w:rPr>
          <w:spacing w:val="-2"/>
        </w:rPr>
        <w:t xml:space="preserve"> </w:t>
      </w:r>
      <w:r>
        <w:t>А.</w:t>
      </w:r>
      <w:r>
        <w:rPr>
          <w:spacing w:val="-3"/>
        </w:rPr>
        <w:t xml:space="preserve"> </w:t>
      </w:r>
      <w:r>
        <w:rPr>
          <w:spacing w:val="-2"/>
        </w:rPr>
        <w:t>Матисса).</w:t>
      </w:r>
    </w:p>
    <w:p w:rsidR="00BA5B76" w:rsidRPr="000A0428" w:rsidRDefault="005B46E7" w:rsidP="000A0428">
      <w:pPr>
        <w:pStyle w:val="a3"/>
        <w:spacing w:before="3"/>
        <w:ind w:right="514" w:firstLine="594"/>
        <w:rPr>
          <w:spacing w:val="-2"/>
        </w:rPr>
      </w:pPr>
      <w:r>
        <w:t>Осваивать новый опыт восприятия художественных иллюстраций в детских книгах и отношения к ним в соответствии с учебной установкой.</w:t>
      </w:r>
    </w:p>
    <w:p w:rsidR="000A0428" w:rsidRDefault="005B46E7" w:rsidP="000A0428">
      <w:pPr>
        <w:pStyle w:val="a3"/>
        <w:spacing w:before="5"/>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0A0428" w:rsidRDefault="005B46E7" w:rsidP="000A0428">
      <w:pPr>
        <w:pStyle w:val="a3"/>
        <w:spacing w:before="5"/>
        <w:ind w:right="514" w:firstLine="594"/>
      </w:pPr>
      <w:r>
        <w:t>Приобретать</w:t>
      </w:r>
      <w:r>
        <w:rPr>
          <w:spacing w:val="-7"/>
        </w:rPr>
        <w:t xml:space="preserve"> </w:t>
      </w:r>
      <w:r>
        <w:t>опыт</w:t>
      </w:r>
      <w:r>
        <w:rPr>
          <w:spacing w:val="80"/>
        </w:rPr>
        <w:t xml:space="preserve"> </w:t>
      </w:r>
      <w:r>
        <w:t>создания фотографий с целью эстетического и целенаправленного наблюдения природы.</w:t>
      </w:r>
    </w:p>
    <w:p w:rsidR="000A0428" w:rsidRDefault="005B46E7" w:rsidP="000A0428">
      <w:pPr>
        <w:pStyle w:val="a3"/>
        <w:spacing w:before="5"/>
        <w:ind w:right="514" w:firstLine="594"/>
      </w:pPr>
      <w:r>
        <w:t>Приобретать</w:t>
      </w:r>
      <w:r>
        <w:rPr>
          <w:spacing w:val="-16"/>
        </w:rPr>
        <w:t xml:space="preserve"> </w:t>
      </w:r>
      <w:r>
        <w:t>опыт</w:t>
      </w:r>
      <w:r>
        <w:rPr>
          <w:spacing w:val="-14"/>
        </w:rPr>
        <w:t xml:space="preserve"> </w:t>
      </w:r>
      <w:r>
        <w:t>обсуждения</w:t>
      </w:r>
      <w:r>
        <w:rPr>
          <w:spacing w:val="-14"/>
        </w:rPr>
        <w:t xml:space="preserve"> </w:t>
      </w:r>
      <w:r>
        <w:t>фотографий</w:t>
      </w:r>
      <w:r>
        <w:rPr>
          <w:spacing w:val="-12"/>
        </w:rPr>
        <w:t xml:space="preserve"> </w:t>
      </w:r>
      <w:r>
        <w:t>с</w:t>
      </w:r>
      <w:r>
        <w:rPr>
          <w:spacing w:val="-12"/>
        </w:rPr>
        <w:t xml:space="preserve"> </w:t>
      </w:r>
      <w:r>
        <w:t>точки</w:t>
      </w:r>
      <w:r>
        <w:rPr>
          <w:spacing w:val="-12"/>
        </w:rPr>
        <w:t xml:space="preserve"> </w:t>
      </w:r>
      <w:r>
        <w:t>зрения</w:t>
      </w:r>
      <w:r>
        <w:rPr>
          <w:spacing w:val="-14"/>
        </w:rPr>
        <w:t xml:space="preserve"> </w:t>
      </w:r>
      <w:r>
        <w:t>того,</w:t>
      </w:r>
      <w:r>
        <w:rPr>
          <w:spacing w:val="-15"/>
        </w:rPr>
        <w:t xml:space="preserve"> </w:t>
      </w:r>
      <w:r>
        <w:t>с</w:t>
      </w:r>
      <w:r>
        <w:rPr>
          <w:spacing w:val="-12"/>
        </w:rPr>
        <w:t xml:space="preserve"> </w:t>
      </w:r>
      <w:r>
        <w:t>какой целью сделан снимок, насколько значимо его содержание и какова композиция в кадре.</w:t>
      </w:r>
    </w:p>
    <w:p w:rsidR="00BA5B76" w:rsidRDefault="005B46E7" w:rsidP="000A0428">
      <w:pPr>
        <w:pStyle w:val="a3"/>
        <w:spacing w:before="5"/>
        <w:ind w:right="514" w:firstLine="594"/>
      </w:pPr>
      <w:r>
        <w:t>К концу обучения во 2 классе обучающийся получит следующие предметные</w:t>
      </w:r>
      <w:r>
        <w:rPr>
          <w:spacing w:val="-18"/>
        </w:rPr>
        <w:t xml:space="preserve"> </w:t>
      </w:r>
      <w:r>
        <w:t>результаты</w:t>
      </w:r>
      <w:r>
        <w:rPr>
          <w:spacing w:val="-17"/>
        </w:rPr>
        <w:t xml:space="preserve"> </w:t>
      </w:r>
      <w:r>
        <w:t>по</w:t>
      </w:r>
      <w:r>
        <w:rPr>
          <w:spacing w:val="-17"/>
        </w:rPr>
        <w:t xml:space="preserve"> </w:t>
      </w:r>
      <w:r>
        <w:t>отдельным</w:t>
      </w:r>
      <w:r>
        <w:rPr>
          <w:spacing w:val="-18"/>
        </w:rPr>
        <w:t xml:space="preserve"> </w:t>
      </w:r>
      <w:r>
        <w:t>темам</w:t>
      </w:r>
      <w:r>
        <w:rPr>
          <w:spacing w:val="-17"/>
        </w:rPr>
        <w:t xml:space="preserve"> </w:t>
      </w:r>
      <w:r>
        <w:t>программы</w:t>
      </w:r>
      <w:r>
        <w:rPr>
          <w:spacing w:val="-17"/>
        </w:rPr>
        <w:t xml:space="preserve"> </w:t>
      </w:r>
      <w:r>
        <w:t>по</w:t>
      </w:r>
      <w:r>
        <w:rPr>
          <w:spacing w:val="-17"/>
        </w:rPr>
        <w:t xml:space="preserve"> </w:t>
      </w:r>
      <w:r>
        <w:t xml:space="preserve">изобразительному </w:t>
      </w:r>
      <w:r>
        <w:rPr>
          <w:spacing w:val="-2"/>
        </w:rPr>
        <w:t>искусству:</w:t>
      </w:r>
    </w:p>
    <w:p w:rsidR="000A0428" w:rsidRDefault="005B46E7" w:rsidP="000A0428">
      <w:pPr>
        <w:pStyle w:val="a3"/>
        <w:spacing w:before="2"/>
      </w:pPr>
      <w:r>
        <w:t>Модуль</w:t>
      </w:r>
      <w:r>
        <w:rPr>
          <w:spacing w:val="-7"/>
        </w:rPr>
        <w:t xml:space="preserve"> </w:t>
      </w:r>
      <w:r>
        <w:rPr>
          <w:spacing w:val="-2"/>
        </w:rPr>
        <w:t>«Графика».</w:t>
      </w:r>
    </w:p>
    <w:p w:rsidR="000A0428" w:rsidRDefault="005B46E7" w:rsidP="000A0428">
      <w:pPr>
        <w:pStyle w:val="a3"/>
        <w:spacing w:before="2"/>
        <w:ind w:right="514" w:firstLine="594"/>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A0428" w:rsidRDefault="005B46E7" w:rsidP="000A0428">
      <w:pPr>
        <w:pStyle w:val="a3"/>
        <w:spacing w:before="2"/>
        <w:ind w:right="514" w:firstLine="594"/>
      </w:pPr>
      <w:r>
        <w:t>Приобретать навыки изображения на основе разной по характеру и способу наложения линии.</w:t>
      </w:r>
    </w:p>
    <w:p w:rsidR="000A0428" w:rsidRDefault="005B46E7" w:rsidP="000A0428">
      <w:pPr>
        <w:pStyle w:val="a3"/>
        <w:spacing w:before="2"/>
        <w:ind w:right="514" w:firstLine="594"/>
      </w:pPr>
      <w:r>
        <w:t xml:space="preserve">Овладевать понятием «ритм» и навыками ритмической организации изображения как необходимой композиционной основы выражения </w:t>
      </w:r>
      <w:r>
        <w:rPr>
          <w:spacing w:val="-2"/>
        </w:rPr>
        <w:t>содержания.</w:t>
      </w:r>
    </w:p>
    <w:p w:rsidR="000A0428" w:rsidRDefault="005B46E7" w:rsidP="000A0428">
      <w:pPr>
        <w:pStyle w:val="a3"/>
        <w:spacing w:before="2"/>
        <w:ind w:right="514" w:firstLine="594"/>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A5B76" w:rsidRDefault="005B46E7" w:rsidP="000A0428">
      <w:pPr>
        <w:pStyle w:val="a3"/>
        <w:spacing w:before="2"/>
        <w:ind w:right="514" w:firstLine="594"/>
      </w:pPr>
      <w:r>
        <w:rPr>
          <w:spacing w:val="-2"/>
        </w:rPr>
        <w:t>Приобретать</w:t>
      </w:r>
      <w:r>
        <w:rPr>
          <w:spacing w:val="-8"/>
        </w:rPr>
        <w:t xml:space="preserve"> </w:t>
      </w:r>
      <w:r>
        <w:rPr>
          <w:spacing w:val="-2"/>
        </w:rPr>
        <w:t>умение</w:t>
      </w:r>
      <w:r>
        <w:rPr>
          <w:spacing w:val="-10"/>
        </w:rPr>
        <w:t xml:space="preserve"> </w:t>
      </w:r>
      <w:r>
        <w:rPr>
          <w:spacing w:val="-2"/>
        </w:rPr>
        <w:t>вести</w:t>
      </w:r>
      <w:r>
        <w:rPr>
          <w:spacing w:val="-6"/>
        </w:rPr>
        <w:t xml:space="preserve"> </w:t>
      </w:r>
      <w:r>
        <w:rPr>
          <w:spacing w:val="-2"/>
        </w:rPr>
        <w:t>рисунок</w:t>
      </w:r>
      <w:r>
        <w:rPr>
          <w:spacing w:val="-6"/>
        </w:rPr>
        <w:t xml:space="preserve"> </w:t>
      </w:r>
      <w:r>
        <w:rPr>
          <w:spacing w:val="-2"/>
        </w:rPr>
        <w:t>с</w:t>
      </w:r>
      <w:r>
        <w:rPr>
          <w:spacing w:val="-7"/>
        </w:rPr>
        <w:t xml:space="preserve"> </w:t>
      </w:r>
      <w:r>
        <w:rPr>
          <w:spacing w:val="-2"/>
        </w:rPr>
        <w:t>натуры,</w:t>
      </w:r>
      <w:r>
        <w:rPr>
          <w:spacing w:val="-7"/>
        </w:rPr>
        <w:t xml:space="preserve"> </w:t>
      </w:r>
      <w:r>
        <w:rPr>
          <w:spacing w:val="-2"/>
        </w:rPr>
        <w:t>видеть</w:t>
      </w:r>
      <w:r>
        <w:rPr>
          <w:spacing w:val="-8"/>
        </w:rPr>
        <w:t xml:space="preserve"> </w:t>
      </w:r>
      <w:r>
        <w:rPr>
          <w:spacing w:val="-2"/>
        </w:rPr>
        <w:t>пропорции</w:t>
      </w:r>
      <w:r>
        <w:rPr>
          <w:spacing w:val="-6"/>
        </w:rPr>
        <w:t xml:space="preserve"> </w:t>
      </w:r>
      <w:r>
        <w:rPr>
          <w:spacing w:val="-2"/>
        </w:rPr>
        <w:t xml:space="preserve">объекта, </w:t>
      </w:r>
      <w:r>
        <w:t>расположение его в пространстве; располагать изображение на листе, соблюдая этапы ведения рисунка, осваивая навык штриховки.</w:t>
      </w:r>
    </w:p>
    <w:p w:rsidR="000A0428" w:rsidRDefault="005B46E7" w:rsidP="000A0428">
      <w:pPr>
        <w:pStyle w:val="a3"/>
        <w:spacing w:before="5"/>
      </w:pPr>
      <w:r>
        <w:t>Модуль</w:t>
      </w:r>
      <w:r>
        <w:rPr>
          <w:spacing w:val="-7"/>
        </w:rPr>
        <w:t xml:space="preserve"> </w:t>
      </w:r>
      <w:r>
        <w:rPr>
          <w:spacing w:val="-2"/>
        </w:rPr>
        <w:t>«Живопись».</w:t>
      </w:r>
    </w:p>
    <w:p w:rsidR="000A0428" w:rsidRDefault="005B46E7" w:rsidP="000A0428">
      <w:pPr>
        <w:pStyle w:val="a3"/>
        <w:spacing w:before="5"/>
        <w:ind w:right="514" w:firstLine="594"/>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A0428" w:rsidRDefault="005B46E7" w:rsidP="000A0428">
      <w:pPr>
        <w:pStyle w:val="a3"/>
        <w:spacing w:before="5"/>
        <w:ind w:right="514" w:firstLine="594"/>
      </w:pPr>
      <w:r>
        <w:t>Приобретать</w:t>
      </w:r>
      <w:r>
        <w:rPr>
          <w:spacing w:val="-18"/>
        </w:rPr>
        <w:t xml:space="preserve"> </w:t>
      </w:r>
      <w:r>
        <w:t>опыт</w:t>
      </w:r>
      <w:r>
        <w:rPr>
          <w:spacing w:val="-17"/>
        </w:rPr>
        <w:t xml:space="preserve"> </w:t>
      </w:r>
      <w:r>
        <w:t>работы</w:t>
      </w:r>
      <w:r>
        <w:rPr>
          <w:spacing w:val="-18"/>
        </w:rPr>
        <w:t xml:space="preserve"> </w:t>
      </w:r>
      <w:r>
        <w:t>акварельной</w:t>
      </w:r>
      <w:r>
        <w:rPr>
          <w:spacing w:val="-17"/>
        </w:rPr>
        <w:t xml:space="preserve"> </w:t>
      </w:r>
      <w:r>
        <w:t>краской</w:t>
      </w:r>
      <w:r>
        <w:rPr>
          <w:spacing w:val="-18"/>
        </w:rPr>
        <w:t xml:space="preserve"> </w:t>
      </w:r>
      <w:r>
        <w:t>и</w:t>
      </w:r>
      <w:r>
        <w:rPr>
          <w:spacing w:val="-17"/>
        </w:rPr>
        <w:t xml:space="preserve"> </w:t>
      </w:r>
      <w:r>
        <w:t>понимать</w:t>
      </w:r>
      <w:r>
        <w:rPr>
          <w:spacing w:val="-18"/>
        </w:rPr>
        <w:t xml:space="preserve"> </w:t>
      </w:r>
      <w:r>
        <w:t>особенности работы прозрачной краской.</w:t>
      </w:r>
    </w:p>
    <w:p w:rsidR="000A0428" w:rsidRDefault="005B46E7" w:rsidP="000A0428">
      <w:pPr>
        <w:pStyle w:val="a3"/>
        <w:spacing w:before="5"/>
        <w:ind w:right="514" w:firstLine="594"/>
      </w:pPr>
      <w:r>
        <w:t>Знать названия основных и составных цветов и способы получения разных оттенков составного цвета.</w:t>
      </w:r>
    </w:p>
    <w:p w:rsidR="000A0428" w:rsidRDefault="005B46E7" w:rsidP="000A0428">
      <w:pPr>
        <w:pStyle w:val="a3"/>
        <w:spacing w:before="5"/>
        <w:ind w:right="514" w:firstLine="594"/>
      </w:pPr>
      <w:r>
        <w:t>Различать и сравнивать тёмные и светлые оттенки цвета; осваивать смешение цветных красок с белой и чёрной (для изменения их тона).</w:t>
      </w:r>
    </w:p>
    <w:p w:rsidR="000A0428" w:rsidRDefault="005B46E7" w:rsidP="000A0428">
      <w:pPr>
        <w:pStyle w:val="a3"/>
        <w:spacing w:before="5"/>
        <w:ind w:right="514" w:firstLine="594"/>
      </w:pPr>
      <w:r>
        <w:t>Иметь</w:t>
      </w:r>
      <w:r>
        <w:rPr>
          <w:spacing w:val="-18"/>
        </w:rPr>
        <w:t xml:space="preserve"> </w:t>
      </w:r>
      <w:r>
        <w:t>представление</w:t>
      </w:r>
      <w:r>
        <w:rPr>
          <w:spacing w:val="-17"/>
        </w:rPr>
        <w:t xml:space="preserve"> </w:t>
      </w:r>
      <w:r>
        <w:t>о</w:t>
      </w:r>
      <w:r>
        <w:rPr>
          <w:spacing w:val="-18"/>
        </w:rPr>
        <w:t xml:space="preserve"> </w:t>
      </w:r>
      <w:r>
        <w:t>делении</w:t>
      </w:r>
      <w:r>
        <w:rPr>
          <w:spacing w:val="-17"/>
        </w:rPr>
        <w:t xml:space="preserve"> </w:t>
      </w:r>
      <w:r>
        <w:t>цветов</w:t>
      </w:r>
      <w:r>
        <w:rPr>
          <w:spacing w:val="-18"/>
        </w:rPr>
        <w:t xml:space="preserve"> </w:t>
      </w:r>
      <w:r>
        <w:t>на</w:t>
      </w:r>
      <w:r>
        <w:rPr>
          <w:spacing w:val="-17"/>
        </w:rPr>
        <w:t xml:space="preserve"> </w:t>
      </w:r>
      <w:r>
        <w:t>тёплые</w:t>
      </w:r>
      <w:r>
        <w:rPr>
          <w:spacing w:val="-18"/>
        </w:rPr>
        <w:t xml:space="preserve"> </w:t>
      </w:r>
      <w:r>
        <w:t>и</w:t>
      </w:r>
      <w:r>
        <w:rPr>
          <w:spacing w:val="-16"/>
        </w:rPr>
        <w:t xml:space="preserve"> </w:t>
      </w:r>
      <w:r>
        <w:t>холодные;</w:t>
      </w:r>
      <w:r>
        <w:rPr>
          <w:spacing w:val="-17"/>
        </w:rPr>
        <w:t xml:space="preserve"> </w:t>
      </w:r>
      <w:r>
        <w:t>различать и сравнивать тёплые и холодные оттенки цвета.</w:t>
      </w:r>
    </w:p>
    <w:p w:rsidR="000A0428" w:rsidRDefault="005B46E7" w:rsidP="000A0428">
      <w:pPr>
        <w:pStyle w:val="a3"/>
        <w:spacing w:before="5"/>
        <w:ind w:right="514" w:firstLine="594"/>
      </w:pPr>
      <w:r>
        <w:t>Осваивать эмоциональную выразительность цвета: цвет звонкий и яркий, радостный; цвет мягкий, «глухой» и мрачный и другие</w:t>
      </w:r>
      <w:r w:rsidR="000A0428">
        <w:t>.</w:t>
      </w:r>
    </w:p>
    <w:p w:rsidR="000A0428" w:rsidRDefault="005B46E7" w:rsidP="000A0428">
      <w:pPr>
        <w:pStyle w:val="a3"/>
        <w:spacing w:before="5"/>
        <w:ind w:right="514" w:firstLine="594"/>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A5B76" w:rsidRDefault="005B46E7" w:rsidP="000A0428">
      <w:pPr>
        <w:pStyle w:val="a3"/>
        <w:spacing w:before="5"/>
        <w:ind w:right="514" w:firstLine="594"/>
      </w:pPr>
      <w: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w:t>
      </w:r>
      <w:r>
        <w:rPr>
          <w:spacing w:val="-2"/>
        </w:rPr>
        <w:t>персонажей.</w:t>
      </w:r>
    </w:p>
    <w:p w:rsidR="000A0428" w:rsidRDefault="005B46E7" w:rsidP="000A0428">
      <w:pPr>
        <w:pStyle w:val="a3"/>
        <w:spacing w:before="4"/>
      </w:pPr>
      <w:r>
        <w:t>Модуль</w:t>
      </w:r>
      <w:r>
        <w:rPr>
          <w:spacing w:val="-7"/>
        </w:rPr>
        <w:t xml:space="preserve"> </w:t>
      </w:r>
      <w:r>
        <w:rPr>
          <w:spacing w:val="-2"/>
        </w:rPr>
        <w:t>«Скульптура».</w:t>
      </w:r>
    </w:p>
    <w:p w:rsidR="000A0428" w:rsidRDefault="005B46E7" w:rsidP="000A0428">
      <w:pPr>
        <w:pStyle w:val="a3"/>
        <w:spacing w:before="4"/>
        <w:ind w:right="514" w:firstLine="594"/>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A0428" w:rsidRDefault="005B46E7" w:rsidP="000A0428">
      <w:pPr>
        <w:pStyle w:val="a3"/>
        <w:spacing w:before="4"/>
        <w:ind w:right="514" w:firstLine="594"/>
      </w:pPr>
      <w:r>
        <w:t>Иметь</w:t>
      </w:r>
      <w:r>
        <w:rPr>
          <w:spacing w:val="-7"/>
        </w:rPr>
        <w:t xml:space="preserve"> </w:t>
      </w:r>
      <w:r>
        <w:t>представление</w:t>
      </w:r>
      <w:r>
        <w:rPr>
          <w:spacing w:val="-6"/>
        </w:rPr>
        <w:t xml:space="preserve"> </w:t>
      </w:r>
      <w:r>
        <w:t>об</w:t>
      </w:r>
      <w:r>
        <w:rPr>
          <w:spacing w:val="-5"/>
        </w:rPr>
        <w:t xml:space="preserve"> </w:t>
      </w:r>
      <w:r>
        <w:t>изменениях</w:t>
      </w:r>
      <w:r>
        <w:rPr>
          <w:spacing w:val="-6"/>
        </w:rPr>
        <w:t xml:space="preserve"> </w:t>
      </w:r>
      <w:r>
        <w:t>скульптурного</w:t>
      </w:r>
      <w:r>
        <w:rPr>
          <w:spacing w:val="-8"/>
        </w:rPr>
        <w:t xml:space="preserve"> </w:t>
      </w:r>
      <w:r>
        <w:t>образа</w:t>
      </w:r>
      <w:r>
        <w:rPr>
          <w:spacing w:val="-6"/>
        </w:rPr>
        <w:t xml:space="preserve"> </w:t>
      </w:r>
      <w:r>
        <w:t>при</w:t>
      </w:r>
      <w:r>
        <w:rPr>
          <w:spacing w:val="-6"/>
        </w:rPr>
        <w:t xml:space="preserve"> </w:t>
      </w:r>
      <w:r>
        <w:t>осмотре произведения с разных сторон.</w:t>
      </w:r>
    </w:p>
    <w:p w:rsidR="00BA5B76" w:rsidRDefault="005B46E7" w:rsidP="000A0428">
      <w:pPr>
        <w:pStyle w:val="a3"/>
        <w:spacing w:before="4"/>
        <w:ind w:right="514" w:firstLine="594"/>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A0428" w:rsidRDefault="005B46E7" w:rsidP="000A0428">
      <w:pPr>
        <w:pStyle w:val="a3"/>
        <w:spacing w:before="1"/>
      </w:pPr>
      <w:r>
        <w:t>Модуль</w:t>
      </w:r>
      <w:r>
        <w:rPr>
          <w:spacing w:val="-12"/>
        </w:rPr>
        <w:t xml:space="preserve"> </w:t>
      </w:r>
      <w:r>
        <w:t>«Декоративно-прикладное</w:t>
      </w:r>
      <w:r>
        <w:rPr>
          <w:spacing w:val="-9"/>
        </w:rPr>
        <w:t xml:space="preserve"> </w:t>
      </w:r>
      <w:r>
        <w:rPr>
          <w:spacing w:val="-2"/>
        </w:rPr>
        <w:t>искусство».</w:t>
      </w:r>
    </w:p>
    <w:p w:rsidR="000A0428" w:rsidRDefault="005B46E7" w:rsidP="000A0428">
      <w:pPr>
        <w:pStyle w:val="a3"/>
        <w:spacing w:before="1"/>
        <w:ind w:right="514" w:firstLine="594"/>
      </w:pPr>
      <w:r>
        <w:t>Рассматривать, анализировать и эстетически оценивать разнообразие форм в природе, воспринимаемых как узоры.</w:t>
      </w:r>
    </w:p>
    <w:p w:rsidR="00BA5B76" w:rsidRDefault="005B46E7" w:rsidP="000A0428">
      <w:pPr>
        <w:pStyle w:val="a3"/>
        <w:spacing w:before="1"/>
        <w:ind w:right="514" w:firstLine="594"/>
      </w:pPr>
      <w:r>
        <w:rPr>
          <w:spacing w:val="-2"/>
        </w:rPr>
        <w:t>Сравнивать,</w:t>
      </w:r>
      <w:r>
        <w:rPr>
          <w:spacing w:val="-7"/>
        </w:rPr>
        <w:t xml:space="preserve"> </w:t>
      </w:r>
      <w:r>
        <w:rPr>
          <w:spacing w:val="-2"/>
        </w:rPr>
        <w:t>сопоставлять</w:t>
      </w:r>
      <w:r>
        <w:rPr>
          <w:spacing w:val="-8"/>
        </w:rPr>
        <w:t xml:space="preserve"> </w:t>
      </w:r>
      <w:r>
        <w:rPr>
          <w:spacing w:val="-2"/>
        </w:rPr>
        <w:t>природные</w:t>
      </w:r>
      <w:r>
        <w:rPr>
          <w:spacing w:val="-6"/>
        </w:rPr>
        <w:t xml:space="preserve"> </w:t>
      </w:r>
      <w:r>
        <w:rPr>
          <w:spacing w:val="-2"/>
        </w:rPr>
        <w:t>явления -</w:t>
      </w:r>
      <w:r>
        <w:rPr>
          <w:spacing w:val="-7"/>
        </w:rPr>
        <w:t xml:space="preserve"> </w:t>
      </w:r>
      <w:r>
        <w:rPr>
          <w:spacing w:val="-2"/>
        </w:rPr>
        <w:t>узоры</w:t>
      </w:r>
      <w:r>
        <w:rPr>
          <w:spacing w:val="-6"/>
        </w:rPr>
        <w:t xml:space="preserve"> </w:t>
      </w:r>
      <w:r>
        <w:rPr>
          <w:spacing w:val="-2"/>
        </w:rPr>
        <w:t>(например,</w:t>
      </w:r>
      <w:r>
        <w:rPr>
          <w:spacing w:val="-7"/>
        </w:rPr>
        <w:t xml:space="preserve"> </w:t>
      </w:r>
      <w:r>
        <w:rPr>
          <w:spacing w:val="-2"/>
        </w:rPr>
        <w:t xml:space="preserve">капли, </w:t>
      </w:r>
      <w:r>
        <w:t>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A5B76" w:rsidRDefault="005B46E7">
      <w:pPr>
        <w:pStyle w:val="a3"/>
        <w:spacing w:before="5" w:line="276" w:lineRule="auto"/>
        <w:ind w:right="534" w:firstLine="759"/>
      </w:pPr>
      <w:r>
        <w:t>Приобретать опыт выполнения эскиза геометрического орнамента кружева или вышивки на основе природных мотивов.</w:t>
      </w:r>
    </w:p>
    <w:p w:rsidR="00BA5B76" w:rsidRDefault="005B46E7">
      <w:pPr>
        <w:pStyle w:val="a3"/>
        <w:spacing w:before="3" w:line="276" w:lineRule="auto"/>
        <w:ind w:right="534" w:firstLine="759"/>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A0428" w:rsidRDefault="005B46E7" w:rsidP="000A0428">
      <w:pPr>
        <w:pStyle w:val="a3"/>
        <w:spacing w:before="3" w:line="276" w:lineRule="auto"/>
        <w:ind w:right="538" w:firstLine="759"/>
      </w:pPr>
      <w:r>
        <w:t>Приобретать опыт преобразования бытовых подручных нехудожественных материалов в художественные изображения и поделки.</w:t>
      </w:r>
    </w:p>
    <w:p w:rsidR="000A0428" w:rsidRDefault="005B46E7" w:rsidP="000A0428">
      <w:pPr>
        <w:pStyle w:val="a3"/>
        <w:spacing w:before="3" w:line="276" w:lineRule="auto"/>
        <w:ind w:right="538" w:firstLine="759"/>
      </w:pPr>
      <w:r>
        <w:t>Рассматривать, анализировать, сравнивать украшения человека на примерах иллюстраций к народным сказкам лучших художников- иллюстраторов (например, И.</w:t>
      </w:r>
      <w:r w:rsidR="000A0428">
        <w:t xml:space="preserve"> Я. </w:t>
      </w:r>
      <w:r>
        <w:t>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A5B76" w:rsidRDefault="005B46E7" w:rsidP="000A0428">
      <w:pPr>
        <w:pStyle w:val="a3"/>
        <w:spacing w:before="3" w:line="276" w:lineRule="auto"/>
        <w:ind w:right="538" w:firstLine="759"/>
      </w:pPr>
      <w:r>
        <w:t>Приобретать опыт выполнения красками рисунков украшений народных былинных персонажей.</w:t>
      </w:r>
    </w:p>
    <w:p w:rsidR="000A0428" w:rsidRDefault="005B46E7" w:rsidP="000A0428">
      <w:pPr>
        <w:pStyle w:val="a3"/>
        <w:spacing w:before="5"/>
      </w:pPr>
      <w:r>
        <w:t>Модуль</w:t>
      </w:r>
      <w:r>
        <w:rPr>
          <w:spacing w:val="-7"/>
        </w:rPr>
        <w:t xml:space="preserve"> </w:t>
      </w:r>
      <w:r>
        <w:rPr>
          <w:spacing w:val="-2"/>
        </w:rPr>
        <w:t>«Архитектура».</w:t>
      </w:r>
    </w:p>
    <w:p w:rsidR="000A0428" w:rsidRDefault="005B46E7" w:rsidP="000A0428">
      <w:pPr>
        <w:pStyle w:val="a3"/>
        <w:spacing w:before="5"/>
        <w:ind w:right="514" w:firstLine="594"/>
      </w:pPr>
      <w:r>
        <w:t>Осваивать приёмы создания объёмных предметов из бумаги и объёмного декорирования предметов из бумаги.</w:t>
      </w:r>
    </w:p>
    <w:p w:rsidR="000A0428" w:rsidRDefault="005B46E7" w:rsidP="000A0428">
      <w:pPr>
        <w:pStyle w:val="a3"/>
        <w:spacing w:before="5"/>
        <w:ind w:right="514" w:firstLine="594"/>
      </w:pPr>
      <w:r>
        <w:t>Участвовать</w:t>
      </w:r>
      <w:r>
        <w:rPr>
          <w:spacing w:val="-10"/>
        </w:rPr>
        <w:t xml:space="preserve"> </w:t>
      </w:r>
      <w:r>
        <w:t>в</w:t>
      </w:r>
      <w:r>
        <w:rPr>
          <w:spacing w:val="-3"/>
        </w:rPr>
        <w:t xml:space="preserve"> </w:t>
      </w:r>
      <w:r>
        <w:t>коллективной</w:t>
      </w:r>
      <w:r>
        <w:rPr>
          <w:spacing w:val="-18"/>
        </w:rPr>
        <w:t xml:space="preserve"> </w:t>
      </w:r>
      <w:r>
        <w:t>работе</w:t>
      </w:r>
      <w:r>
        <w:rPr>
          <w:spacing w:val="40"/>
        </w:rPr>
        <w:t xml:space="preserve"> </w:t>
      </w:r>
      <w:r>
        <w:t>по</w:t>
      </w:r>
      <w:r>
        <w:rPr>
          <w:spacing w:val="40"/>
        </w:rPr>
        <w:t xml:space="preserve"> </w:t>
      </w:r>
      <w:r>
        <w:t>построению</w:t>
      </w:r>
      <w:r>
        <w:rPr>
          <w:spacing w:val="40"/>
        </w:rPr>
        <w:t xml:space="preserve"> </w:t>
      </w:r>
      <w:r>
        <w:t>из</w:t>
      </w:r>
      <w:r>
        <w:rPr>
          <w:spacing w:val="40"/>
        </w:rPr>
        <w:t xml:space="preserve"> </w:t>
      </w:r>
      <w:r>
        <w:t>бумаги пространственного макета сказочного города или детской площадки.</w:t>
      </w:r>
    </w:p>
    <w:p w:rsidR="000A0428" w:rsidRDefault="005B46E7" w:rsidP="000A0428">
      <w:pPr>
        <w:pStyle w:val="a3"/>
        <w:spacing w:before="5"/>
        <w:ind w:right="514" w:firstLine="594"/>
      </w:pPr>
      <w:r>
        <w:t>Рассматривать,</w:t>
      </w:r>
      <w:r>
        <w:rPr>
          <w:spacing w:val="-13"/>
        </w:rPr>
        <w:t xml:space="preserve"> </w:t>
      </w:r>
      <w:r>
        <w:t>характеризовать</w:t>
      </w:r>
      <w:r>
        <w:rPr>
          <w:spacing w:val="-13"/>
        </w:rPr>
        <w:t xml:space="preserve"> </w:t>
      </w:r>
      <w:r>
        <w:t>конструкцию</w:t>
      </w:r>
      <w:r>
        <w:rPr>
          <w:spacing w:val="-13"/>
        </w:rPr>
        <w:t xml:space="preserve"> </w:t>
      </w:r>
      <w:r>
        <w:t>архитектурных</w:t>
      </w:r>
      <w:r>
        <w:rPr>
          <w:spacing w:val="-10"/>
        </w:rPr>
        <w:t xml:space="preserve"> </w:t>
      </w:r>
      <w:r>
        <w:t>строений (по фотографиям</w:t>
      </w:r>
      <w:r>
        <w:rPr>
          <w:spacing w:val="80"/>
        </w:rPr>
        <w:t xml:space="preserve">   </w:t>
      </w:r>
      <w:r>
        <w:t>в условиях</w:t>
      </w:r>
      <w:r>
        <w:tab/>
        <w:t>урока),</w:t>
      </w:r>
      <w:r>
        <w:rPr>
          <w:spacing w:val="80"/>
        </w:rPr>
        <w:t xml:space="preserve"> </w:t>
      </w:r>
      <w:r>
        <w:t>указывая составные части</w:t>
      </w:r>
      <w:r>
        <w:rPr>
          <w:spacing w:val="80"/>
        </w:rPr>
        <w:t xml:space="preserve"> </w:t>
      </w:r>
      <w:r>
        <w:t>и их пропорциональные соотношения.</w:t>
      </w:r>
    </w:p>
    <w:p w:rsidR="000A0428" w:rsidRDefault="005B46E7" w:rsidP="000A0428">
      <w:pPr>
        <w:pStyle w:val="a3"/>
        <w:spacing w:before="5"/>
        <w:ind w:right="514" w:firstLine="594"/>
      </w:pPr>
      <w:r>
        <w:t xml:space="preserve">Осваивать понимание образа здания, то есть его эмоционального </w:t>
      </w:r>
      <w:r>
        <w:rPr>
          <w:spacing w:val="-2"/>
        </w:rPr>
        <w:t>воздействия.</w:t>
      </w:r>
    </w:p>
    <w:p w:rsidR="000A0428" w:rsidRDefault="005B46E7" w:rsidP="000A0428">
      <w:pPr>
        <w:pStyle w:val="a3"/>
        <w:spacing w:before="5"/>
        <w:ind w:right="514" w:firstLine="594"/>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A5B76" w:rsidRDefault="005B46E7" w:rsidP="000A0428">
      <w:pPr>
        <w:pStyle w:val="a3"/>
        <w:spacing w:before="5"/>
        <w:ind w:right="514" w:firstLine="594"/>
      </w:pPr>
      <w:r>
        <w:t>Приобретать опыт сочинения и изображения жилья для разных по своему характеру героев литературных и народных сказок.</w:t>
      </w:r>
    </w:p>
    <w:p w:rsidR="000A0428" w:rsidRDefault="005B46E7" w:rsidP="000A0428">
      <w:pPr>
        <w:pStyle w:val="a3"/>
        <w:spacing w:before="5"/>
      </w:pPr>
      <w:r>
        <w:t>Модуль</w:t>
      </w:r>
      <w:r>
        <w:rPr>
          <w:spacing w:val="-7"/>
        </w:rPr>
        <w:t xml:space="preserve"> </w:t>
      </w:r>
      <w:r>
        <w:t>«Восприятие</w:t>
      </w:r>
      <w:r>
        <w:rPr>
          <w:spacing w:val="-7"/>
        </w:rPr>
        <w:t xml:space="preserve"> </w:t>
      </w:r>
      <w:r>
        <w:t>произведений</w:t>
      </w:r>
      <w:r>
        <w:rPr>
          <w:spacing w:val="-7"/>
        </w:rPr>
        <w:t xml:space="preserve"> </w:t>
      </w:r>
      <w:r>
        <w:rPr>
          <w:spacing w:val="-2"/>
        </w:rPr>
        <w:t>искусства».</w:t>
      </w:r>
    </w:p>
    <w:p w:rsidR="000A0428" w:rsidRDefault="005B46E7" w:rsidP="000A0428">
      <w:pPr>
        <w:pStyle w:val="a3"/>
        <w:spacing w:before="5"/>
        <w:ind w:right="514" w:firstLine="594"/>
      </w:pPr>
      <w:r>
        <w:t>Обсуждать примеры детского художественного творчества с точки зрения</w:t>
      </w:r>
      <w:r>
        <w:rPr>
          <w:spacing w:val="-9"/>
        </w:rPr>
        <w:t xml:space="preserve"> </w:t>
      </w:r>
      <w:r>
        <w:t>выражения</w:t>
      </w:r>
      <w:r>
        <w:rPr>
          <w:spacing w:val="-9"/>
        </w:rPr>
        <w:t xml:space="preserve"> </w:t>
      </w:r>
      <w:r>
        <w:t>в</w:t>
      </w:r>
      <w:r>
        <w:rPr>
          <w:spacing w:val="-12"/>
        </w:rPr>
        <w:t xml:space="preserve"> </w:t>
      </w:r>
      <w:r>
        <w:t>них</w:t>
      </w:r>
      <w:r>
        <w:rPr>
          <w:spacing w:val="-9"/>
        </w:rPr>
        <w:t xml:space="preserve"> </w:t>
      </w:r>
      <w:r>
        <w:t>содержания,</w:t>
      </w:r>
      <w:r>
        <w:rPr>
          <w:spacing w:val="-9"/>
        </w:rPr>
        <w:t xml:space="preserve"> </w:t>
      </w:r>
      <w:r>
        <w:t>настроения,</w:t>
      </w:r>
      <w:r>
        <w:rPr>
          <w:spacing w:val="-9"/>
        </w:rPr>
        <w:t xml:space="preserve"> </w:t>
      </w:r>
      <w:r>
        <w:t>расположения</w:t>
      </w:r>
      <w:r>
        <w:rPr>
          <w:spacing w:val="-9"/>
        </w:rPr>
        <w:t xml:space="preserve"> </w:t>
      </w:r>
      <w:r>
        <w:t>изображения в листе, цвета и других средств художественной выразительности, а также ответа на поставленную учебную задачу.</w:t>
      </w:r>
    </w:p>
    <w:p w:rsidR="000A0428" w:rsidRDefault="005B46E7" w:rsidP="000A0428">
      <w:pPr>
        <w:pStyle w:val="a3"/>
        <w:spacing w:before="5"/>
        <w:ind w:right="514" w:firstLine="594"/>
      </w:pPr>
      <w:r>
        <w:t>Осваивать</w:t>
      </w:r>
      <w:r>
        <w:rPr>
          <w:spacing w:val="-6"/>
        </w:rPr>
        <w:t xml:space="preserve"> </w:t>
      </w:r>
      <w:r>
        <w:t>и</w:t>
      </w:r>
      <w:r>
        <w:rPr>
          <w:spacing w:val="-4"/>
        </w:rPr>
        <w:t xml:space="preserve"> </w:t>
      </w:r>
      <w:r>
        <w:t>развивать</w:t>
      </w:r>
      <w:r>
        <w:rPr>
          <w:spacing w:val="-4"/>
        </w:rPr>
        <w:t xml:space="preserve"> </w:t>
      </w:r>
      <w:r>
        <w:t>умения</w:t>
      </w:r>
      <w:r>
        <w:rPr>
          <w:spacing w:val="-4"/>
        </w:rPr>
        <w:t xml:space="preserve"> </w:t>
      </w:r>
      <w:r>
        <w:t>вести</w:t>
      </w:r>
      <w:r>
        <w:rPr>
          <w:spacing w:val="-4"/>
        </w:rPr>
        <w:t xml:space="preserve"> </w:t>
      </w:r>
      <w:r>
        <w:t>эстетическое</w:t>
      </w:r>
      <w:r>
        <w:rPr>
          <w:spacing w:val="-5"/>
        </w:rPr>
        <w:t xml:space="preserve"> </w:t>
      </w:r>
      <w:r>
        <w:t>наблюдение</w:t>
      </w:r>
      <w:r>
        <w:rPr>
          <w:spacing w:val="-4"/>
        </w:rPr>
        <w:t xml:space="preserve"> </w:t>
      </w:r>
      <w:r>
        <w:t>явлений природы, а также потребность в таком наблюдении.</w:t>
      </w:r>
    </w:p>
    <w:p w:rsidR="000A0428" w:rsidRDefault="005B46E7" w:rsidP="000A0428">
      <w:pPr>
        <w:pStyle w:val="a3"/>
        <w:spacing w:before="5"/>
        <w:ind w:right="514" w:firstLine="594"/>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w:t>
      </w:r>
      <w:r>
        <w:rPr>
          <w:spacing w:val="-1"/>
        </w:rPr>
        <w:t xml:space="preserve"> </w:t>
      </w:r>
      <w:r>
        <w:t xml:space="preserve">и ткани, </w:t>
      </w:r>
      <w:r>
        <w:rPr>
          <w:spacing w:val="-2"/>
        </w:rPr>
        <w:t>чеканка).</w:t>
      </w:r>
    </w:p>
    <w:p w:rsidR="000A0428" w:rsidRDefault="005B46E7" w:rsidP="000A0428">
      <w:pPr>
        <w:pStyle w:val="a3"/>
        <w:spacing w:before="5"/>
        <w:ind w:right="514" w:firstLine="594"/>
        <w:rPr>
          <w:spacing w:val="-2"/>
        </w:rPr>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r w:rsidR="000A0428">
        <w:t xml:space="preserve"> </w:t>
      </w:r>
      <w:r>
        <w:t>по</w:t>
      </w:r>
      <w:r>
        <w:rPr>
          <w:spacing w:val="-3"/>
        </w:rPr>
        <w:t xml:space="preserve"> </w:t>
      </w:r>
      <w:r>
        <w:t>выбору</w:t>
      </w:r>
      <w:r>
        <w:rPr>
          <w:spacing w:val="-6"/>
        </w:rPr>
        <w:t xml:space="preserve"> </w:t>
      </w:r>
      <w:r>
        <w:rPr>
          <w:spacing w:val="-2"/>
        </w:rPr>
        <w:t>учителя).</w:t>
      </w:r>
    </w:p>
    <w:p w:rsidR="000A0428" w:rsidRDefault="005B46E7" w:rsidP="000A0428">
      <w:pPr>
        <w:pStyle w:val="a3"/>
        <w:spacing w:before="5"/>
        <w:ind w:right="514" w:firstLine="594"/>
        <w:rPr>
          <w:spacing w:val="-2"/>
        </w:rPr>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A5B76" w:rsidRPr="000A0428" w:rsidRDefault="005B46E7" w:rsidP="000A0428">
      <w:pPr>
        <w:pStyle w:val="a3"/>
        <w:spacing w:before="5"/>
        <w:ind w:right="514" w:firstLine="594"/>
        <w:rPr>
          <w:spacing w:val="-2"/>
        </w:rPr>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A0428" w:rsidRDefault="005B46E7" w:rsidP="000A0428">
      <w:pPr>
        <w:pStyle w:val="a3"/>
        <w:spacing w:before="4"/>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0A0428" w:rsidRDefault="005B46E7" w:rsidP="000A0428">
      <w:pPr>
        <w:pStyle w:val="a3"/>
        <w:spacing w:before="4"/>
        <w:ind w:right="514" w:firstLine="594"/>
      </w:pPr>
      <w:r>
        <w:t>Осваивать</w:t>
      </w:r>
      <w:r>
        <w:rPr>
          <w:spacing w:val="-16"/>
        </w:rPr>
        <w:t xml:space="preserve"> </w:t>
      </w:r>
      <w:r>
        <w:t>возможности</w:t>
      </w:r>
      <w:r>
        <w:rPr>
          <w:spacing w:val="-15"/>
        </w:rPr>
        <w:t xml:space="preserve"> </w:t>
      </w:r>
      <w:r>
        <w:t>изображения</w:t>
      </w:r>
      <w:r>
        <w:rPr>
          <w:spacing w:val="-15"/>
        </w:rPr>
        <w:t xml:space="preserve"> </w:t>
      </w:r>
      <w:r>
        <w:t>с</w:t>
      </w:r>
      <w:r>
        <w:rPr>
          <w:spacing w:val="-15"/>
        </w:rPr>
        <w:t xml:space="preserve"> </w:t>
      </w:r>
      <w:r>
        <w:t>помощью</w:t>
      </w:r>
      <w:r>
        <w:rPr>
          <w:spacing w:val="-16"/>
        </w:rPr>
        <w:t xml:space="preserve"> </w:t>
      </w:r>
      <w:r>
        <w:t>разных</w:t>
      </w:r>
      <w:r>
        <w:rPr>
          <w:spacing w:val="-15"/>
        </w:rPr>
        <w:t xml:space="preserve"> </w:t>
      </w:r>
      <w:r>
        <w:t>видов</w:t>
      </w:r>
      <w:r>
        <w:rPr>
          <w:spacing w:val="-16"/>
        </w:rPr>
        <w:t xml:space="preserve"> </w:t>
      </w:r>
      <w:r>
        <w:t>линий</w:t>
      </w:r>
      <w:r>
        <w:rPr>
          <w:spacing w:val="-15"/>
        </w:rPr>
        <w:t xml:space="preserve"> </w:t>
      </w:r>
      <w:r>
        <w:t>в программе Paint (или другом графическом редакторе).</w:t>
      </w:r>
    </w:p>
    <w:p w:rsidR="000A0428" w:rsidRDefault="005B46E7" w:rsidP="000A0428">
      <w:pPr>
        <w:pStyle w:val="a3"/>
        <w:spacing w:before="4"/>
        <w:ind w:right="514" w:firstLine="594"/>
      </w:pPr>
      <w:r>
        <w:t xml:space="preserve">Осваивать приёмы трансформации и копирования геометрических фигур в программе Paint, а также построения из них простых рисунков или </w:t>
      </w:r>
      <w:r>
        <w:rPr>
          <w:spacing w:val="-2"/>
        </w:rPr>
        <w:t>орнаментов.</w:t>
      </w:r>
    </w:p>
    <w:p w:rsidR="000A0428" w:rsidRDefault="005B46E7" w:rsidP="000A0428">
      <w:pPr>
        <w:pStyle w:val="a3"/>
        <w:spacing w:before="4"/>
        <w:ind w:right="514" w:firstLine="594"/>
      </w:pPr>
      <w:r>
        <w:t>Осваивать</w:t>
      </w:r>
      <w:r>
        <w:rPr>
          <w:spacing w:val="-8"/>
        </w:rPr>
        <w:t xml:space="preserve"> </w:t>
      </w:r>
      <w:r>
        <w:t>в</w:t>
      </w:r>
      <w:r>
        <w:rPr>
          <w:spacing w:val="-8"/>
        </w:rPr>
        <w:t xml:space="preserve"> </w:t>
      </w:r>
      <w:r>
        <w:t>компьютерном</w:t>
      </w:r>
      <w:r>
        <w:rPr>
          <w:spacing w:val="-9"/>
        </w:rPr>
        <w:t xml:space="preserve"> </w:t>
      </w:r>
      <w:r>
        <w:t>редакторе</w:t>
      </w:r>
      <w:r>
        <w:rPr>
          <w:spacing w:val="-7"/>
        </w:rPr>
        <w:t xml:space="preserve"> </w:t>
      </w:r>
      <w:r>
        <w:t>(например,</w:t>
      </w:r>
      <w:r>
        <w:rPr>
          <w:spacing w:val="-4"/>
        </w:rPr>
        <w:t xml:space="preserve"> </w:t>
      </w:r>
      <w:r>
        <w:t>Paint)</w:t>
      </w:r>
      <w:r>
        <w:rPr>
          <w:spacing w:val="-9"/>
        </w:rPr>
        <w:t xml:space="preserve"> </w:t>
      </w:r>
      <w:r>
        <w:t>инструменты</w:t>
      </w:r>
      <w:r>
        <w:rPr>
          <w:spacing w:val="-8"/>
        </w:rPr>
        <w:t xml:space="preserve"> </w:t>
      </w:r>
      <w:r>
        <w:t>и техники</w:t>
      </w:r>
      <w:r>
        <w:rPr>
          <w:spacing w:val="-1"/>
        </w:rPr>
        <w:t xml:space="preserve"> </w:t>
      </w:r>
      <w:r>
        <w:t>-</w:t>
      </w:r>
      <w:r>
        <w:rPr>
          <w:spacing w:val="-4"/>
        </w:rPr>
        <w:t xml:space="preserve"> </w:t>
      </w:r>
      <w:r>
        <w:t>карандаш,</w:t>
      </w:r>
      <w:r>
        <w:rPr>
          <w:spacing w:val="-6"/>
        </w:rPr>
        <w:t xml:space="preserve"> </w:t>
      </w:r>
      <w:r>
        <w:t>кисточка,</w:t>
      </w:r>
      <w:r>
        <w:rPr>
          <w:spacing w:val="-3"/>
        </w:rPr>
        <w:t xml:space="preserve"> </w:t>
      </w:r>
      <w:r>
        <w:t>ластик,</w:t>
      </w:r>
      <w:r>
        <w:rPr>
          <w:spacing w:val="-3"/>
        </w:rPr>
        <w:t xml:space="preserve"> </w:t>
      </w:r>
      <w:r>
        <w:t>заливка</w:t>
      </w:r>
      <w:r>
        <w:rPr>
          <w:spacing w:val="-4"/>
        </w:rPr>
        <w:t xml:space="preserve"> </w:t>
      </w:r>
      <w:r>
        <w:t>и</w:t>
      </w:r>
      <w:r>
        <w:rPr>
          <w:spacing w:val="-2"/>
        </w:rPr>
        <w:t xml:space="preserve"> </w:t>
      </w:r>
      <w:r>
        <w:t>другие -</w:t>
      </w:r>
      <w:r>
        <w:rPr>
          <w:spacing w:val="-4"/>
        </w:rPr>
        <w:t xml:space="preserve"> </w:t>
      </w:r>
      <w:r>
        <w:t>и</w:t>
      </w:r>
      <w:r>
        <w:rPr>
          <w:spacing w:val="-4"/>
        </w:rPr>
        <w:t xml:space="preserve"> </w:t>
      </w:r>
      <w:r>
        <w:t>создавать</w:t>
      </w:r>
      <w:r>
        <w:rPr>
          <w:spacing w:val="-4"/>
        </w:rPr>
        <w:t xml:space="preserve"> </w:t>
      </w:r>
      <w:r>
        <w:t>простые рисунки или композиции (например, образ дерева).</w:t>
      </w:r>
    </w:p>
    <w:p w:rsidR="000A0428" w:rsidRDefault="005B46E7" w:rsidP="000A0428">
      <w:pPr>
        <w:pStyle w:val="a3"/>
        <w:spacing w:before="4"/>
        <w:ind w:right="514" w:firstLine="594"/>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A5B76" w:rsidRDefault="005B46E7" w:rsidP="000A0428">
      <w:pPr>
        <w:pStyle w:val="a3"/>
        <w:spacing w:before="4"/>
        <w:ind w:right="514" w:firstLine="594"/>
      </w:pPr>
      <w:r>
        <w:t>К концу обучения в 3 классе обучающийся получит следующие предметные</w:t>
      </w:r>
      <w:r>
        <w:rPr>
          <w:spacing w:val="-18"/>
        </w:rPr>
        <w:t xml:space="preserve"> </w:t>
      </w:r>
      <w:r>
        <w:t>результаты</w:t>
      </w:r>
      <w:r>
        <w:rPr>
          <w:spacing w:val="-17"/>
        </w:rPr>
        <w:t xml:space="preserve"> </w:t>
      </w:r>
      <w:r>
        <w:t>по</w:t>
      </w:r>
      <w:r>
        <w:rPr>
          <w:spacing w:val="-18"/>
        </w:rPr>
        <w:t xml:space="preserve"> </w:t>
      </w:r>
      <w:r>
        <w:t>отдельным</w:t>
      </w:r>
      <w:r>
        <w:rPr>
          <w:spacing w:val="-17"/>
        </w:rPr>
        <w:t xml:space="preserve"> </w:t>
      </w:r>
      <w:r>
        <w:t>темам</w:t>
      </w:r>
      <w:r>
        <w:rPr>
          <w:spacing w:val="-18"/>
        </w:rPr>
        <w:t xml:space="preserve"> </w:t>
      </w:r>
      <w:r>
        <w:t>программы</w:t>
      </w:r>
      <w:r>
        <w:rPr>
          <w:spacing w:val="-17"/>
        </w:rPr>
        <w:t xml:space="preserve"> </w:t>
      </w:r>
      <w:r>
        <w:t>по</w:t>
      </w:r>
      <w:r>
        <w:rPr>
          <w:spacing w:val="-18"/>
        </w:rPr>
        <w:t xml:space="preserve"> </w:t>
      </w:r>
      <w:r>
        <w:t xml:space="preserve">изобразительному </w:t>
      </w:r>
      <w:r>
        <w:rPr>
          <w:spacing w:val="-2"/>
        </w:rPr>
        <w:t>искусству:</w:t>
      </w:r>
    </w:p>
    <w:p w:rsidR="000A0428" w:rsidRDefault="005B46E7" w:rsidP="000A0428">
      <w:pPr>
        <w:pStyle w:val="a3"/>
        <w:spacing w:before="4"/>
      </w:pPr>
      <w:r>
        <w:t>Модуль</w:t>
      </w:r>
      <w:r>
        <w:rPr>
          <w:spacing w:val="-7"/>
        </w:rPr>
        <w:t xml:space="preserve"> </w:t>
      </w:r>
      <w:r>
        <w:rPr>
          <w:spacing w:val="-2"/>
        </w:rPr>
        <w:t>«Графика».</w:t>
      </w:r>
    </w:p>
    <w:p w:rsidR="000A0428" w:rsidRDefault="005B46E7" w:rsidP="000A0428">
      <w:pPr>
        <w:pStyle w:val="a3"/>
        <w:spacing w:before="4"/>
        <w:ind w:right="514" w:firstLine="594"/>
      </w:pPr>
      <w:r>
        <w:t xml:space="preserve">Приобретать представление о художественном оформлении книги, о дизайне книги, многообразии форм детских книг, о работе художников- </w:t>
      </w:r>
      <w:r>
        <w:rPr>
          <w:spacing w:val="-2"/>
        </w:rPr>
        <w:t>иллюстраторов.</w:t>
      </w:r>
    </w:p>
    <w:p w:rsidR="000A0428" w:rsidRDefault="005B46E7" w:rsidP="000A0428">
      <w:pPr>
        <w:pStyle w:val="a3"/>
        <w:spacing w:before="4"/>
        <w:ind w:right="514" w:firstLine="594"/>
      </w:pPr>
      <w:r>
        <w:t>Получать</w:t>
      </w:r>
      <w:r>
        <w:rPr>
          <w:spacing w:val="-14"/>
        </w:rPr>
        <w:t xml:space="preserve"> </w:t>
      </w:r>
      <w:r>
        <w:t>опыт</w:t>
      </w:r>
      <w:r>
        <w:rPr>
          <w:spacing w:val="-13"/>
        </w:rPr>
        <w:t xml:space="preserve"> </w:t>
      </w:r>
      <w:r>
        <w:t>создания</w:t>
      </w:r>
      <w:r>
        <w:rPr>
          <w:spacing w:val="-12"/>
        </w:rPr>
        <w:t xml:space="preserve"> </w:t>
      </w:r>
      <w:r>
        <w:t>эскиза</w:t>
      </w:r>
      <w:r>
        <w:rPr>
          <w:spacing w:val="-13"/>
        </w:rPr>
        <w:t xml:space="preserve"> </w:t>
      </w:r>
      <w:r>
        <w:t>книжки-игрушки</w:t>
      </w:r>
      <w:r>
        <w:rPr>
          <w:spacing w:val="-14"/>
        </w:rPr>
        <w:t xml:space="preserve"> </w:t>
      </w:r>
      <w:r>
        <w:t>на</w:t>
      </w:r>
      <w:r>
        <w:rPr>
          <w:spacing w:val="-12"/>
        </w:rPr>
        <w:t xml:space="preserve"> </w:t>
      </w:r>
      <w:r>
        <w:t>выбранный</w:t>
      </w:r>
      <w:r>
        <w:rPr>
          <w:spacing w:val="-12"/>
        </w:rPr>
        <w:t xml:space="preserve"> </w:t>
      </w:r>
      <w:r>
        <w:t>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A5B76" w:rsidRDefault="005B46E7" w:rsidP="000A0428">
      <w:pPr>
        <w:pStyle w:val="a3"/>
        <w:spacing w:before="4"/>
        <w:ind w:right="514" w:firstLine="594"/>
      </w:pPr>
      <w:r>
        <w:t>Узнавать</w:t>
      </w:r>
      <w:r>
        <w:rPr>
          <w:spacing w:val="56"/>
        </w:rPr>
        <w:t xml:space="preserve">  </w:t>
      </w:r>
      <w:r>
        <w:t>об</w:t>
      </w:r>
      <w:r>
        <w:rPr>
          <w:spacing w:val="57"/>
        </w:rPr>
        <w:t xml:space="preserve">  </w:t>
      </w:r>
      <w:r>
        <w:t>искусстве</w:t>
      </w:r>
      <w:r>
        <w:rPr>
          <w:spacing w:val="58"/>
        </w:rPr>
        <w:t xml:space="preserve">  </w:t>
      </w:r>
      <w:r>
        <w:t>шрифта</w:t>
      </w:r>
      <w:r>
        <w:rPr>
          <w:spacing w:val="59"/>
        </w:rPr>
        <w:t xml:space="preserve">  </w:t>
      </w:r>
      <w:r>
        <w:t>и</w:t>
      </w:r>
      <w:r>
        <w:rPr>
          <w:spacing w:val="57"/>
        </w:rPr>
        <w:t xml:space="preserve">  </w:t>
      </w:r>
      <w:r>
        <w:t>образных</w:t>
      </w:r>
      <w:r>
        <w:rPr>
          <w:spacing w:val="58"/>
        </w:rPr>
        <w:t xml:space="preserve">  </w:t>
      </w:r>
      <w:r>
        <w:rPr>
          <w:spacing w:val="-2"/>
        </w:rPr>
        <w:t>(изобразительных)</w:t>
      </w:r>
    </w:p>
    <w:p w:rsidR="000A0428" w:rsidRDefault="005B46E7" w:rsidP="000A0428">
      <w:pPr>
        <w:pStyle w:val="a3"/>
        <w:spacing w:before="50"/>
      </w:pPr>
      <w:r>
        <w:t>возможностях</w:t>
      </w:r>
      <w:r>
        <w:rPr>
          <w:spacing w:val="-10"/>
        </w:rPr>
        <w:t xml:space="preserve"> </w:t>
      </w:r>
      <w:r>
        <w:t>надписи,</w:t>
      </w:r>
      <w:r>
        <w:rPr>
          <w:spacing w:val="-9"/>
        </w:rPr>
        <w:t xml:space="preserve"> </w:t>
      </w:r>
      <w:r>
        <w:t>о</w:t>
      </w:r>
      <w:r>
        <w:rPr>
          <w:spacing w:val="-4"/>
        </w:rPr>
        <w:t xml:space="preserve"> </w:t>
      </w:r>
      <w:r>
        <w:t>работе</w:t>
      </w:r>
      <w:r>
        <w:rPr>
          <w:spacing w:val="-5"/>
        </w:rPr>
        <w:t xml:space="preserve"> </w:t>
      </w:r>
      <w:r>
        <w:t>художника</w:t>
      </w:r>
      <w:r>
        <w:rPr>
          <w:spacing w:val="-5"/>
        </w:rPr>
        <w:t xml:space="preserve"> </w:t>
      </w:r>
      <w:r>
        <w:t>над</w:t>
      </w:r>
      <w:r>
        <w:rPr>
          <w:spacing w:val="-5"/>
        </w:rPr>
        <w:t xml:space="preserve"> </w:t>
      </w:r>
      <w:r>
        <w:t>шрифтовой</w:t>
      </w:r>
      <w:r>
        <w:rPr>
          <w:spacing w:val="-4"/>
        </w:rPr>
        <w:t xml:space="preserve"> </w:t>
      </w:r>
      <w:r>
        <w:rPr>
          <w:spacing w:val="-2"/>
        </w:rPr>
        <w:t>композицией.</w:t>
      </w:r>
    </w:p>
    <w:p w:rsidR="000A0428" w:rsidRDefault="005B46E7" w:rsidP="000A0428">
      <w:pPr>
        <w:pStyle w:val="a3"/>
        <w:spacing w:before="50"/>
        <w:ind w:right="514" w:firstLine="594"/>
      </w:pPr>
      <w:r>
        <w:t>Создавать практическую творческую работу - поздравительную открытку, совмещая в ней шрифт и изображение.</w:t>
      </w:r>
    </w:p>
    <w:p w:rsidR="000A0428" w:rsidRDefault="005B46E7" w:rsidP="000A0428">
      <w:pPr>
        <w:pStyle w:val="a3"/>
        <w:spacing w:before="50"/>
        <w:ind w:right="514" w:firstLine="594"/>
      </w:pPr>
      <w:r>
        <w:t>Узнавать о работе художников над плакатами и афишами. Выполнять творческую</w:t>
      </w:r>
      <w:r>
        <w:rPr>
          <w:spacing w:val="-14"/>
        </w:rPr>
        <w:t xml:space="preserve"> </w:t>
      </w:r>
      <w:r>
        <w:t>композицию</w:t>
      </w:r>
      <w:r>
        <w:rPr>
          <w:spacing w:val="-10"/>
        </w:rPr>
        <w:t xml:space="preserve"> </w:t>
      </w:r>
      <w:r>
        <w:t>-</w:t>
      </w:r>
      <w:r>
        <w:rPr>
          <w:spacing w:val="-11"/>
        </w:rPr>
        <w:t xml:space="preserve"> </w:t>
      </w:r>
      <w:r>
        <w:t>эскиз</w:t>
      </w:r>
      <w:r>
        <w:rPr>
          <w:spacing w:val="-11"/>
        </w:rPr>
        <w:t xml:space="preserve"> </w:t>
      </w:r>
      <w:r>
        <w:t>афиши</w:t>
      </w:r>
      <w:r>
        <w:rPr>
          <w:spacing w:val="-13"/>
        </w:rPr>
        <w:t xml:space="preserve"> </w:t>
      </w:r>
      <w:r>
        <w:t>к</w:t>
      </w:r>
      <w:r>
        <w:rPr>
          <w:spacing w:val="-11"/>
        </w:rPr>
        <w:t xml:space="preserve"> </w:t>
      </w:r>
      <w:r>
        <w:t>выбранному</w:t>
      </w:r>
      <w:r>
        <w:rPr>
          <w:spacing w:val="-15"/>
        </w:rPr>
        <w:t xml:space="preserve"> </w:t>
      </w:r>
      <w:r>
        <w:t>спектаклю</w:t>
      </w:r>
      <w:r>
        <w:rPr>
          <w:spacing w:val="-12"/>
        </w:rPr>
        <w:t xml:space="preserve"> </w:t>
      </w:r>
      <w:r>
        <w:t>или</w:t>
      </w:r>
      <w:r>
        <w:rPr>
          <w:spacing w:val="-11"/>
        </w:rPr>
        <w:t xml:space="preserve"> </w:t>
      </w:r>
      <w:r>
        <w:rPr>
          <w:spacing w:val="-2"/>
        </w:rPr>
        <w:t>фильму.</w:t>
      </w:r>
    </w:p>
    <w:p w:rsidR="000A0428" w:rsidRDefault="005B46E7" w:rsidP="000A0428">
      <w:pPr>
        <w:pStyle w:val="a3"/>
        <w:spacing w:before="50"/>
        <w:ind w:right="514" w:firstLine="594"/>
      </w:pPr>
      <w:r>
        <w:t>Узнавать основные пропорции лица человека, взаимное расположение частей лица.</w:t>
      </w:r>
      <w:r w:rsidR="000A0428">
        <w:t xml:space="preserve"> </w:t>
      </w:r>
      <w:r>
        <w:t>Приобретать</w:t>
      </w:r>
      <w:r>
        <w:rPr>
          <w:spacing w:val="-10"/>
        </w:rPr>
        <w:t xml:space="preserve"> </w:t>
      </w:r>
      <w:r>
        <w:t>опыт</w:t>
      </w:r>
      <w:r>
        <w:rPr>
          <w:spacing w:val="-5"/>
        </w:rPr>
        <w:t xml:space="preserve"> </w:t>
      </w:r>
      <w:r>
        <w:t>рисования</w:t>
      </w:r>
      <w:r>
        <w:rPr>
          <w:spacing w:val="-5"/>
        </w:rPr>
        <w:t xml:space="preserve"> </w:t>
      </w:r>
      <w:r>
        <w:t>портрета</w:t>
      </w:r>
      <w:r>
        <w:rPr>
          <w:spacing w:val="-5"/>
        </w:rPr>
        <w:t xml:space="preserve"> </w:t>
      </w:r>
      <w:r>
        <w:t>(лица)</w:t>
      </w:r>
      <w:r>
        <w:rPr>
          <w:spacing w:val="-4"/>
        </w:rPr>
        <w:t xml:space="preserve"> </w:t>
      </w:r>
      <w:r>
        <w:rPr>
          <w:spacing w:val="-2"/>
        </w:rPr>
        <w:t>человека.</w:t>
      </w:r>
    </w:p>
    <w:p w:rsidR="00BA5B76" w:rsidRDefault="005B46E7" w:rsidP="000A0428">
      <w:pPr>
        <w:pStyle w:val="a3"/>
        <w:spacing w:before="50"/>
        <w:ind w:right="514" w:firstLine="594"/>
      </w:pPr>
      <w:r>
        <w:t>Создавать</w:t>
      </w:r>
      <w:r>
        <w:rPr>
          <w:spacing w:val="-10"/>
        </w:rPr>
        <w:t xml:space="preserve"> </w:t>
      </w:r>
      <w:r>
        <w:t>маску</w:t>
      </w:r>
      <w:r>
        <w:rPr>
          <w:spacing w:val="-11"/>
        </w:rPr>
        <w:t xml:space="preserve"> </w:t>
      </w:r>
      <w:r>
        <w:t>сказочного</w:t>
      </w:r>
      <w:r>
        <w:rPr>
          <w:spacing w:val="-8"/>
        </w:rPr>
        <w:t xml:space="preserve"> </w:t>
      </w:r>
      <w:r>
        <w:t>персонажа</w:t>
      </w:r>
      <w:r>
        <w:rPr>
          <w:spacing w:val="-8"/>
        </w:rPr>
        <w:t xml:space="preserve"> </w:t>
      </w:r>
      <w:r>
        <w:t>с</w:t>
      </w:r>
      <w:r>
        <w:rPr>
          <w:spacing w:val="-8"/>
        </w:rPr>
        <w:t xml:space="preserve"> </w:t>
      </w:r>
      <w:r>
        <w:t>ярко</w:t>
      </w:r>
      <w:r>
        <w:rPr>
          <w:spacing w:val="-8"/>
        </w:rPr>
        <w:t xml:space="preserve"> </w:t>
      </w:r>
      <w:r>
        <w:t>выраженным</w:t>
      </w:r>
      <w:r>
        <w:rPr>
          <w:spacing w:val="-8"/>
        </w:rPr>
        <w:t xml:space="preserve"> </w:t>
      </w:r>
      <w:r>
        <w:t>характером лица (для карнавала или спектакля).</w:t>
      </w:r>
    </w:p>
    <w:p w:rsidR="000A0428" w:rsidRDefault="005B46E7" w:rsidP="000A0428">
      <w:pPr>
        <w:pStyle w:val="a3"/>
        <w:spacing w:line="321" w:lineRule="exact"/>
      </w:pPr>
      <w:r>
        <w:t>Модуль</w:t>
      </w:r>
      <w:r>
        <w:rPr>
          <w:spacing w:val="-7"/>
        </w:rPr>
        <w:t xml:space="preserve"> </w:t>
      </w:r>
      <w:r>
        <w:rPr>
          <w:spacing w:val="-2"/>
        </w:rPr>
        <w:t>«Живопись».</w:t>
      </w:r>
    </w:p>
    <w:p w:rsidR="000A0428" w:rsidRDefault="005B46E7" w:rsidP="000A0428">
      <w:pPr>
        <w:pStyle w:val="a3"/>
        <w:spacing w:line="321" w:lineRule="exact"/>
        <w:ind w:right="514" w:firstLine="594"/>
      </w:pPr>
      <w:r>
        <w:t>Осваивать приёмы создания живописной композиции (натюрморта)</w:t>
      </w:r>
      <w:r>
        <w:rPr>
          <w:spacing w:val="-1"/>
        </w:rPr>
        <w:t xml:space="preserve"> </w:t>
      </w:r>
      <w:r>
        <w:t>по наблюдению натуры или по представлению.</w:t>
      </w:r>
    </w:p>
    <w:p w:rsidR="000A0428" w:rsidRDefault="005B46E7" w:rsidP="000A0428">
      <w:pPr>
        <w:pStyle w:val="a3"/>
        <w:spacing w:line="321" w:lineRule="exact"/>
        <w:ind w:right="514" w:firstLine="594"/>
      </w:pPr>
      <w:r>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rsidR="000A0428" w:rsidRDefault="005B46E7" w:rsidP="000A0428">
      <w:pPr>
        <w:pStyle w:val="a3"/>
        <w:spacing w:line="321" w:lineRule="exact"/>
        <w:ind w:right="514" w:firstLine="594"/>
      </w:pPr>
      <w:r>
        <w:t xml:space="preserve">Приобретать опыт создания творческой живописной работы - натюрморта с ярко выраженным настроением или «натюрморта- </w:t>
      </w:r>
      <w:r>
        <w:rPr>
          <w:spacing w:val="-2"/>
        </w:rPr>
        <w:t>автопортрета».</w:t>
      </w:r>
    </w:p>
    <w:p w:rsidR="000A0428" w:rsidRDefault="005B46E7" w:rsidP="000A0428">
      <w:pPr>
        <w:pStyle w:val="a3"/>
        <w:spacing w:line="321" w:lineRule="exact"/>
        <w:ind w:right="514" w:firstLine="594"/>
      </w:pPr>
      <w:r>
        <w:t xml:space="preserve">Изображать красками портрет человека с использованием натуры или </w:t>
      </w:r>
      <w:r>
        <w:rPr>
          <w:spacing w:val="-2"/>
        </w:rPr>
        <w:t>представлению.</w:t>
      </w:r>
    </w:p>
    <w:p w:rsidR="000A0428" w:rsidRDefault="005B46E7" w:rsidP="000A0428">
      <w:pPr>
        <w:pStyle w:val="a3"/>
        <w:spacing w:line="321" w:lineRule="exact"/>
        <w:ind w:right="514" w:firstLine="594"/>
      </w:pPr>
      <w:r>
        <w:t>Создавать пейзаж, передавая в нём активное состояние природы. Приобрести представление о деятельности художника в театре.</w:t>
      </w:r>
    </w:p>
    <w:p w:rsidR="000A0428" w:rsidRDefault="005B46E7" w:rsidP="000A0428">
      <w:pPr>
        <w:pStyle w:val="a3"/>
        <w:spacing w:line="321" w:lineRule="exact"/>
        <w:ind w:right="514" w:firstLine="594"/>
      </w:pPr>
      <w:r>
        <w:t>Создать</w:t>
      </w:r>
      <w:r>
        <w:rPr>
          <w:spacing w:val="36"/>
        </w:rPr>
        <w:t xml:space="preserve"> </w:t>
      </w:r>
      <w:r>
        <w:t>красками</w:t>
      </w:r>
      <w:r>
        <w:rPr>
          <w:spacing w:val="38"/>
        </w:rPr>
        <w:t xml:space="preserve"> </w:t>
      </w:r>
      <w:r>
        <w:t>эскиз</w:t>
      </w:r>
      <w:r>
        <w:rPr>
          <w:spacing w:val="37"/>
        </w:rPr>
        <w:t xml:space="preserve"> </w:t>
      </w:r>
      <w:r>
        <w:t>занавеса</w:t>
      </w:r>
      <w:r>
        <w:rPr>
          <w:spacing w:val="37"/>
        </w:rPr>
        <w:t xml:space="preserve"> </w:t>
      </w:r>
      <w:r>
        <w:t>или</w:t>
      </w:r>
      <w:r>
        <w:rPr>
          <w:spacing w:val="37"/>
        </w:rPr>
        <w:t xml:space="preserve"> </w:t>
      </w:r>
      <w:r>
        <w:t>эскиз</w:t>
      </w:r>
      <w:r>
        <w:rPr>
          <w:spacing w:val="36"/>
        </w:rPr>
        <w:t xml:space="preserve"> </w:t>
      </w:r>
      <w:r>
        <w:t>декораций</w:t>
      </w:r>
      <w:r>
        <w:rPr>
          <w:spacing w:val="38"/>
        </w:rPr>
        <w:t xml:space="preserve"> </w:t>
      </w:r>
      <w:r>
        <w:t>к</w:t>
      </w:r>
      <w:r>
        <w:rPr>
          <w:spacing w:val="37"/>
        </w:rPr>
        <w:t xml:space="preserve"> </w:t>
      </w:r>
      <w:r>
        <w:t xml:space="preserve">выбранному </w:t>
      </w:r>
      <w:r>
        <w:rPr>
          <w:spacing w:val="-2"/>
        </w:rPr>
        <w:t>сюжету.</w:t>
      </w:r>
    </w:p>
    <w:p w:rsidR="000A0428" w:rsidRDefault="005B46E7" w:rsidP="000A0428">
      <w:pPr>
        <w:pStyle w:val="a3"/>
        <w:spacing w:line="321" w:lineRule="exact"/>
        <w:ind w:right="514" w:firstLine="594"/>
      </w:pPr>
      <w:r>
        <w:t>Познакомиться</w:t>
      </w:r>
      <w:r>
        <w:rPr>
          <w:spacing w:val="-7"/>
        </w:rPr>
        <w:t xml:space="preserve"> </w:t>
      </w:r>
      <w:r>
        <w:t>с</w:t>
      </w:r>
      <w:r>
        <w:rPr>
          <w:spacing w:val="-8"/>
        </w:rPr>
        <w:t xml:space="preserve"> </w:t>
      </w:r>
      <w:r>
        <w:t>работой</w:t>
      </w:r>
      <w:r>
        <w:rPr>
          <w:spacing w:val="-5"/>
        </w:rPr>
        <w:t xml:space="preserve"> </w:t>
      </w:r>
      <w:r>
        <w:t>художников</w:t>
      </w:r>
      <w:r>
        <w:rPr>
          <w:spacing w:val="-8"/>
        </w:rPr>
        <w:t xml:space="preserve"> </w:t>
      </w:r>
      <w:r>
        <w:t>по</w:t>
      </w:r>
      <w:r>
        <w:rPr>
          <w:spacing w:val="-4"/>
        </w:rPr>
        <w:t xml:space="preserve"> </w:t>
      </w:r>
      <w:r>
        <w:t>оформлению</w:t>
      </w:r>
      <w:r>
        <w:rPr>
          <w:spacing w:val="-5"/>
        </w:rPr>
        <w:t xml:space="preserve"> </w:t>
      </w:r>
      <w:r>
        <w:rPr>
          <w:spacing w:val="-2"/>
        </w:rPr>
        <w:t>праздников.</w:t>
      </w:r>
    </w:p>
    <w:p w:rsidR="00BA5B76" w:rsidRDefault="005B46E7" w:rsidP="000A0428">
      <w:pPr>
        <w:pStyle w:val="a3"/>
        <w:spacing w:line="321" w:lineRule="exact"/>
        <w:ind w:right="514" w:firstLine="594"/>
      </w:pPr>
      <w:r>
        <w:t>Выполнить тематическую композицию «Праздник в городе» на основе наблюдений, по памяти и по представлению.</w:t>
      </w:r>
    </w:p>
    <w:p w:rsidR="000A0428" w:rsidRDefault="005B46E7" w:rsidP="000A0428">
      <w:pPr>
        <w:pStyle w:val="a3"/>
        <w:spacing w:before="5"/>
        <w:jc w:val="left"/>
      </w:pPr>
      <w:r>
        <w:t>Модуль</w:t>
      </w:r>
      <w:r>
        <w:rPr>
          <w:spacing w:val="-7"/>
        </w:rPr>
        <w:t xml:space="preserve"> </w:t>
      </w:r>
      <w:r>
        <w:rPr>
          <w:spacing w:val="-2"/>
        </w:rPr>
        <w:t>«Скульптура».</w:t>
      </w:r>
    </w:p>
    <w:p w:rsidR="000A0428" w:rsidRDefault="005B46E7" w:rsidP="000A0428">
      <w:pPr>
        <w:pStyle w:val="a3"/>
        <w:spacing w:before="5"/>
        <w:ind w:right="514" w:firstLine="594"/>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A0428" w:rsidRDefault="005B46E7" w:rsidP="000A0428">
      <w:pPr>
        <w:pStyle w:val="a3"/>
        <w:spacing w:before="5"/>
        <w:ind w:right="514" w:firstLine="594"/>
      </w:pPr>
      <w:r>
        <w:t>Учиться создавать игрушку из подручного нехудожественного материала</w:t>
      </w:r>
      <w:r>
        <w:rPr>
          <w:spacing w:val="-8"/>
        </w:rPr>
        <w:t xml:space="preserve"> </w:t>
      </w:r>
      <w:r>
        <w:t>путём</w:t>
      </w:r>
      <w:r>
        <w:rPr>
          <w:spacing w:val="-5"/>
        </w:rPr>
        <w:t xml:space="preserve"> </w:t>
      </w:r>
      <w:r>
        <w:t>добавления</w:t>
      </w:r>
      <w:r>
        <w:rPr>
          <w:spacing w:val="-7"/>
        </w:rPr>
        <w:t xml:space="preserve"> </w:t>
      </w:r>
      <w:r>
        <w:t>к</w:t>
      </w:r>
      <w:r>
        <w:rPr>
          <w:spacing w:val="-5"/>
        </w:rPr>
        <w:t xml:space="preserve"> </w:t>
      </w:r>
      <w:r>
        <w:t>ней</w:t>
      </w:r>
      <w:r>
        <w:rPr>
          <w:spacing w:val="-5"/>
        </w:rPr>
        <w:t xml:space="preserve"> </w:t>
      </w:r>
      <w:r>
        <w:t>необходимых</w:t>
      </w:r>
      <w:r>
        <w:rPr>
          <w:spacing w:val="-8"/>
        </w:rPr>
        <w:t xml:space="preserve"> </w:t>
      </w:r>
      <w:r>
        <w:t>деталей</w:t>
      </w:r>
      <w:r>
        <w:rPr>
          <w:spacing w:val="-5"/>
        </w:rPr>
        <w:t xml:space="preserve"> </w:t>
      </w:r>
      <w:r>
        <w:t>и</w:t>
      </w:r>
      <w:r>
        <w:rPr>
          <w:spacing w:val="-7"/>
        </w:rPr>
        <w:t xml:space="preserve"> </w:t>
      </w:r>
      <w:r>
        <w:t>для</w:t>
      </w:r>
      <w:r>
        <w:rPr>
          <w:spacing w:val="-5"/>
        </w:rPr>
        <w:t xml:space="preserve"> </w:t>
      </w:r>
      <w:r>
        <w:t xml:space="preserve">«одушевления </w:t>
      </w:r>
      <w:r>
        <w:rPr>
          <w:spacing w:val="-2"/>
        </w:rPr>
        <w:t>образа».</w:t>
      </w:r>
    </w:p>
    <w:p w:rsidR="000A0428" w:rsidRDefault="005B46E7" w:rsidP="000A0428">
      <w:pPr>
        <w:pStyle w:val="a3"/>
        <w:spacing w:before="5"/>
        <w:ind w:right="514" w:firstLine="594"/>
      </w:pPr>
      <w:r>
        <w:t>Узнавать о видах скульптуры: скульптурные памятники, парковая скульптура, мелкая пластика, рельеф (виды рельефа).</w:t>
      </w:r>
    </w:p>
    <w:p w:rsidR="00BA5B76" w:rsidRDefault="005B46E7" w:rsidP="000A0428">
      <w:pPr>
        <w:pStyle w:val="a3"/>
        <w:spacing w:before="5"/>
        <w:ind w:right="514" w:firstLine="594"/>
      </w:pPr>
      <w:r>
        <w:t>Приобретать</w:t>
      </w:r>
      <w:r>
        <w:rPr>
          <w:spacing w:val="-11"/>
        </w:rPr>
        <w:t xml:space="preserve"> </w:t>
      </w:r>
      <w:r>
        <w:t>опыт</w:t>
      </w:r>
      <w:r>
        <w:rPr>
          <w:spacing w:val="-3"/>
        </w:rPr>
        <w:t xml:space="preserve"> </w:t>
      </w:r>
      <w:r>
        <w:t>лепки</w:t>
      </w:r>
      <w:r>
        <w:rPr>
          <w:spacing w:val="-4"/>
        </w:rPr>
        <w:t xml:space="preserve"> </w:t>
      </w:r>
      <w:r>
        <w:t>эскиза</w:t>
      </w:r>
      <w:r>
        <w:rPr>
          <w:spacing w:val="-3"/>
        </w:rPr>
        <w:t xml:space="preserve"> </w:t>
      </w:r>
      <w:r>
        <w:t>парковой</w:t>
      </w:r>
      <w:r>
        <w:rPr>
          <w:spacing w:val="-3"/>
        </w:rPr>
        <w:t xml:space="preserve"> </w:t>
      </w:r>
      <w:r>
        <w:rPr>
          <w:spacing w:val="-2"/>
        </w:rPr>
        <w:t>скульптуры.</w:t>
      </w:r>
    </w:p>
    <w:p w:rsidR="000A0428" w:rsidRDefault="005B46E7" w:rsidP="000A0428">
      <w:pPr>
        <w:pStyle w:val="a3"/>
        <w:spacing w:before="52"/>
      </w:pPr>
      <w:r>
        <w:t>Модуль</w:t>
      </w:r>
      <w:r>
        <w:rPr>
          <w:spacing w:val="-12"/>
        </w:rPr>
        <w:t xml:space="preserve"> </w:t>
      </w:r>
      <w:r>
        <w:t>«Декоративно-прикладное</w:t>
      </w:r>
      <w:r>
        <w:rPr>
          <w:spacing w:val="-9"/>
        </w:rPr>
        <w:t xml:space="preserve"> </w:t>
      </w:r>
      <w:r>
        <w:rPr>
          <w:spacing w:val="-2"/>
        </w:rPr>
        <w:t>искусство».</w:t>
      </w:r>
    </w:p>
    <w:p w:rsidR="000A0428" w:rsidRDefault="005B46E7" w:rsidP="000A0428">
      <w:pPr>
        <w:pStyle w:val="a3"/>
        <w:spacing w:before="52"/>
        <w:ind w:right="514" w:firstLine="594"/>
      </w:pPr>
      <w:r>
        <w:t>Узнавать о создании глиняной и деревянной посуды: народные художественные промыслы Гжель и Хохлома.</w:t>
      </w:r>
    </w:p>
    <w:p w:rsidR="0035568B" w:rsidRDefault="005B46E7" w:rsidP="0035568B">
      <w:pPr>
        <w:pStyle w:val="a3"/>
        <w:spacing w:before="52"/>
        <w:ind w:right="514" w:firstLine="594"/>
      </w:pPr>
      <w:r>
        <w:t>Знакомиться с приёмами исполнения традиционных орнаментов, украшающих</w:t>
      </w:r>
      <w:r>
        <w:rPr>
          <w:spacing w:val="-11"/>
        </w:rPr>
        <w:t xml:space="preserve"> </w:t>
      </w:r>
      <w:r>
        <w:t>посуду</w:t>
      </w:r>
      <w:r>
        <w:rPr>
          <w:spacing w:val="-11"/>
        </w:rPr>
        <w:t xml:space="preserve"> </w:t>
      </w:r>
      <w:r>
        <w:t>Гжели</w:t>
      </w:r>
      <w:r>
        <w:rPr>
          <w:spacing w:val="-9"/>
        </w:rPr>
        <w:t xml:space="preserve"> </w:t>
      </w:r>
      <w:r>
        <w:t>и</w:t>
      </w:r>
      <w:r>
        <w:rPr>
          <w:spacing w:val="-9"/>
        </w:rPr>
        <w:t xml:space="preserve"> </w:t>
      </w:r>
      <w:r>
        <w:t>Хохломы;</w:t>
      </w:r>
      <w:r>
        <w:rPr>
          <w:spacing w:val="-9"/>
        </w:rPr>
        <w:t xml:space="preserve"> </w:t>
      </w:r>
      <w:r>
        <w:t>осваивать</w:t>
      </w:r>
      <w:r>
        <w:rPr>
          <w:spacing w:val="-11"/>
        </w:rPr>
        <w:t xml:space="preserve"> </w:t>
      </w:r>
      <w:r>
        <w:t>простые</w:t>
      </w:r>
      <w:r>
        <w:rPr>
          <w:spacing w:val="-11"/>
        </w:rPr>
        <w:t xml:space="preserve"> </w:t>
      </w:r>
      <w:r>
        <w:t>кистевые</w:t>
      </w:r>
      <w:r>
        <w:rPr>
          <w:spacing w:val="-10"/>
        </w:rPr>
        <w:t xml:space="preserve"> </w:t>
      </w:r>
      <w:r>
        <w:t>приёмы, свойственные этим промыслам; выполнить эскизы орнаментов, украшающих посуду (по мотивам выбранного художественного промысла).</w:t>
      </w:r>
    </w:p>
    <w:p w:rsidR="0035568B" w:rsidRDefault="005B46E7" w:rsidP="0035568B">
      <w:pPr>
        <w:pStyle w:val="a3"/>
        <w:spacing w:before="52"/>
        <w:ind w:right="514" w:firstLine="594"/>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5568B" w:rsidRDefault="005B46E7" w:rsidP="0035568B">
      <w:pPr>
        <w:pStyle w:val="a3"/>
        <w:spacing w:before="52"/>
        <w:ind w:right="514" w:firstLine="594"/>
      </w:pPr>
      <w:r>
        <w:t xml:space="preserve">Осваивать навыки создания орнаментов при помощи штампов и </w:t>
      </w:r>
      <w:r>
        <w:rPr>
          <w:spacing w:val="-2"/>
        </w:rPr>
        <w:t>трафаретов.</w:t>
      </w:r>
    </w:p>
    <w:p w:rsidR="00BA5B76" w:rsidRDefault="005B46E7" w:rsidP="0035568B">
      <w:pPr>
        <w:pStyle w:val="a3"/>
        <w:spacing w:before="52"/>
        <w:ind w:right="514" w:firstLine="594"/>
      </w:pPr>
      <w:r>
        <w:t>Получить опыт создания композиции орнамента в квадрате (в качестве эскиза росписи женского платка).</w:t>
      </w:r>
    </w:p>
    <w:p w:rsidR="0035568B" w:rsidRDefault="005B46E7" w:rsidP="0035568B">
      <w:pPr>
        <w:pStyle w:val="a3"/>
        <w:spacing w:before="5"/>
      </w:pPr>
      <w:r>
        <w:t>Модуль</w:t>
      </w:r>
      <w:r>
        <w:rPr>
          <w:spacing w:val="-7"/>
        </w:rPr>
        <w:t xml:space="preserve"> </w:t>
      </w:r>
      <w:r>
        <w:rPr>
          <w:spacing w:val="-2"/>
        </w:rPr>
        <w:t>«Архитектура».</w:t>
      </w:r>
    </w:p>
    <w:p w:rsidR="0035568B" w:rsidRDefault="005B46E7" w:rsidP="0035568B">
      <w:pPr>
        <w:pStyle w:val="a3"/>
        <w:spacing w:before="5"/>
        <w:ind w:right="514" w:firstLine="594"/>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5568B" w:rsidRDefault="005B46E7" w:rsidP="0035568B">
      <w:pPr>
        <w:pStyle w:val="a3"/>
        <w:spacing w:before="5"/>
        <w:ind w:right="514" w:firstLine="594"/>
      </w:pPr>
      <w:r>
        <w:t>Создать эскиз макета паркового пространства или участвовать в коллективной работе по созданию такого макета.</w:t>
      </w:r>
    </w:p>
    <w:p w:rsidR="0035568B" w:rsidRDefault="005B46E7" w:rsidP="0035568B">
      <w:pPr>
        <w:pStyle w:val="a3"/>
        <w:spacing w:before="5"/>
        <w:ind w:right="514" w:firstLine="594"/>
      </w:pPr>
      <w:r>
        <w:t>Создать в виде рисунков или объёмных аппликаций из</w:t>
      </w:r>
      <w:r>
        <w:rPr>
          <w:spacing w:val="-1"/>
        </w:rPr>
        <w:t xml:space="preserve"> </w:t>
      </w:r>
      <w:r>
        <w:t xml:space="preserve">цветной бумаги эскизы разнообразных малых архитектурных форм, наполняющих городское </w:t>
      </w:r>
      <w:r>
        <w:rPr>
          <w:spacing w:val="-2"/>
        </w:rPr>
        <w:t>пространство.</w:t>
      </w:r>
    </w:p>
    <w:p w:rsidR="0035568B" w:rsidRDefault="005B46E7" w:rsidP="0035568B">
      <w:pPr>
        <w:pStyle w:val="a3"/>
        <w:spacing w:before="5"/>
        <w:ind w:right="514" w:firstLine="594"/>
      </w:pPr>
      <w:r>
        <w:t>Придумать и нарисовать (или выполнить в технике бумагопластики) транспортное средство.</w:t>
      </w:r>
    </w:p>
    <w:p w:rsidR="00BA5B76" w:rsidRDefault="005B46E7" w:rsidP="0035568B">
      <w:pPr>
        <w:pStyle w:val="a3"/>
        <w:spacing w:before="5"/>
        <w:ind w:right="514" w:firstLine="594"/>
      </w:pPr>
      <w:r>
        <w:t>Выполнить творческий рисунок - создать образ своего города или села или</w:t>
      </w:r>
      <w:r>
        <w:rPr>
          <w:spacing w:val="-9"/>
        </w:rPr>
        <w:t xml:space="preserve"> </w:t>
      </w:r>
      <w:r>
        <w:t>участвовать</w:t>
      </w:r>
      <w:r>
        <w:rPr>
          <w:spacing w:val="-11"/>
        </w:rPr>
        <w:t xml:space="preserve"> </w:t>
      </w:r>
      <w:r>
        <w:t>в</w:t>
      </w:r>
      <w:r>
        <w:rPr>
          <w:spacing w:val="-10"/>
        </w:rPr>
        <w:t xml:space="preserve"> </w:t>
      </w:r>
      <w:r>
        <w:t>коллективной</w:t>
      </w:r>
      <w:r>
        <w:rPr>
          <w:spacing w:val="-10"/>
        </w:rPr>
        <w:t xml:space="preserve"> </w:t>
      </w:r>
      <w:r>
        <w:t>работе</w:t>
      </w:r>
      <w:r>
        <w:rPr>
          <w:spacing w:val="-12"/>
        </w:rPr>
        <w:t xml:space="preserve"> </w:t>
      </w:r>
      <w:r>
        <w:t>по</w:t>
      </w:r>
      <w:r>
        <w:rPr>
          <w:spacing w:val="-8"/>
        </w:rPr>
        <w:t xml:space="preserve"> </w:t>
      </w:r>
      <w:r>
        <w:t>созданию</w:t>
      </w:r>
      <w:r>
        <w:rPr>
          <w:spacing w:val="-10"/>
        </w:rPr>
        <w:t xml:space="preserve"> </w:t>
      </w:r>
      <w:r>
        <w:t>образа</w:t>
      </w:r>
      <w:r>
        <w:rPr>
          <w:spacing w:val="-10"/>
        </w:rPr>
        <w:t xml:space="preserve"> </w:t>
      </w:r>
      <w:r>
        <w:t>своего</w:t>
      </w:r>
      <w:r>
        <w:rPr>
          <w:spacing w:val="-9"/>
        </w:rPr>
        <w:t xml:space="preserve"> </w:t>
      </w:r>
      <w:r>
        <w:t>города</w:t>
      </w:r>
      <w:r>
        <w:rPr>
          <w:spacing w:val="-12"/>
        </w:rPr>
        <w:t xml:space="preserve"> </w:t>
      </w:r>
      <w:r>
        <w:t>или села (в виде коллажа).</w:t>
      </w:r>
    </w:p>
    <w:p w:rsidR="0035568B" w:rsidRDefault="005B46E7" w:rsidP="0035568B">
      <w:pPr>
        <w:pStyle w:val="a3"/>
        <w:spacing w:before="3"/>
      </w:pPr>
      <w:r>
        <w:t>Модуль</w:t>
      </w:r>
      <w:r>
        <w:rPr>
          <w:spacing w:val="-7"/>
        </w:rPr>
        <w:t xml:space="preserve"> </w:t>
      </w:r>
      <w:r>
        <w:t>«Восприятие</w:t>
      </w:r>
      <w:r>
        <w:rPr>
          <w:spacing w:val="-7"/>
        </w:rPr>
        <w:t xml:space="preserve"> </w:t>
      </w:r>
      <w:r>
        <w:t>произведений</w:t>
      </w:r>
      <w:r>
        <w:rPr>
          <w:spacing w:val="-7"/>
        </w:rPr>
        <w:t xml:space="preserve"> </w:t>
      </w:r>
      <w:r>
        <w:rPr>
          <w:spacing w:val="-2"/>
        </w:rPr>
        <w:t>искусства».</w:t>
      </w:r>
    </w:p>
    <w:p w:rsidR="0035568B" w:rsidRDefault="005B46E7" w:rsidP="0035568B">
      <w:pPr>
        <w:pStyle w:val="a3"/>
        <w:spacing w:before="3"/>
        <w:ind w:right="514" w:firstLine="594"/>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5568B" w:rsidRDefault="005B46E7" w:rsidP="0035568B">
      <w:pPr>
        <w:pStyle w:val="a3"/>
        <w:spacing w:before="3"/>
        <w:ind w:right="514" w:firstLine="594"/>
      </w:pPr>
      <w:r>
        <w:rPr>
          <w:spacing w:val="-2"/>
        </w:rPr>
        <w:t>Рассматривать</w:t>
      </w:r>
      <w:r>
        <w:rPr>
          <w:spacing w:val="-5"/>
        </w:rPr>
        <w:t xml:space="preserve"> </w:t>
      </w:r>
      <w:r>
        <w:rPr>
          <w:spacing w:val="-2"/>
        </w:rPr>
        <w:t>и анализировать</w:t>
      </w:r>
      <w:r>
        <w:rPr>
          <w:spacing w:val="-5"/>
        </w:rPr>
        <w:t xml:space="preserve"> </w:t>
      </w:r>
      <w:r>
        <w:rPr>
          <w:spacing w:val="-2"/>
        </w:rPr>
        <w:t>архитектурные</w:t>
      </w:r>
      <w:r>
        <w:rPr>
          <w:spacing w:val="-4"/>
        </w:rPr>
        <w:t xml:space="preserve"> </w:t>
      </w:r>
      <w:r>
        <w:rPr>
          <w:spacing w:val="-2"/>
        </w:rPr>
        <w:t xml:space="preserve">постройки своего города </w:t>
      </w:r>
      <w:r>
        <w:t>(села), характерные особенности улиц и площадей, выделять центральные по архитектуре</w:t>
      </w:r>
      <w:r>
        <w:rPr>
          <w:spacing w:val="-2"/>
        </w:rPr>
        <w:t xml:space="preserve"> </w:t>
      </w:r>
      <w:r>
        <w:t>здания</w:t>
      </w:r>
      <w:r>
        <w:rPr>
          <w:spacing w:val="-3"/>
        </w:rPr>
        <w:t xml:space="preserve"> </w:t>
      </w:r>
      <w:r>
        <w:t>и</w:t>
      </w:r>
      <w:r>
        <w:rPr>
          <w:spacing w:val="-2"/>
        </w:rPr>
        <w:t xml:space="preserve"> </w:t>
      </w:r>
      <w:r>
        <w:t>обсуждать</w:t>
      </w:r>
      <w:r>
        <w:rPr>
          <w:spacing w:val="-3"/>
        </w:rPr>
        <w:t xml:space="preserve"> </w:t>
      </w:r>
      <w:r>
        <w:t>их</w:t>
      </w:r>
      <w:r>
        <w:rPr>
          <w:spacing w:val="-2"/>
        </w:rPr>
        <w:t xml:space="preserve"> </w:t>
      </w:r>
      <w:r>
        <w:t>архитектурные</w:t>
      </w:r>
      <w:r>
        <w:rPr>
          <w:spacing w:val="-2"/>
        </w:rPr>
        <w:t xml:space="preserve"> </w:t>
      </w:r>
      <w:r>
        <w:t>особенности,</w:t>
      </w:r>
      <w:r>
        <w:rPr>
          <w:spacing w:val="-4"/>
        </w:rPr>
        <w:t xml:space="preserve"> </w:t>
      </w:r>
      <w:r>
        <w:t>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5568B" w:rsidRDefault="005B46E7" w:rsidP="0035568B">
      <w:pPr>
        <w:pStyle w:val="a3"/>
        <w:spacing w:before="3"/>
        <w:ind w:right="514" w:firstLine="594"/>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5568B" w:rsidRDefault="005B46E7" w:rsidP="0035568B">
      <w:pPr>
        <w:pStyle w:val="a3"/>
        <w:spacing w:before="3"/>
        <w:ind w:right="514" w:firstLine="594"/>
      </w:pPr>
      <w:r>
        <w:t>Называть основные жанры живописи, графики и скульптуры, определяемые предметом изображения.</w:t>
      </w:r>
    </w:p>
    <w:p w:rsidR="0035568B" w:rsidRDefault="005B46E7" w:rsidP="0035568B">
      <w:pPr>
        <w:pStyle w:val="a3"/>
        <w:spacing w:before="3"/>
        <w:ind w:right="514" w:firstLine="594"/>
      </w:pPr>
      <w:r>
        <w:t>Иметь представление об именах крупнейших отечественных художников- пейзажистов: И.И. Шишкина, И.И. Левитана, А.К. Саврасова, В.Д.</w:t>
      </w:r>
      <w:r>
        <w:rPr>
          <w:spacing w:val="-9"/>
        </w:rPr>
        <w:t xml:space="preserve"> </w:t>
      </w:r>
      <w:r>
        <w:t>Поленова,</w:t>
      </w:r>
      <w:r>
        <w:rPr>
          <w:spacing w:val="-10"/>
        </w:rPr>
        <w:t xml:space="preserve"> </w:t>
      </w:r>
      <w:r>
        <w:t>И.К.</w:t>
      </w:r>
      <w:r>
        <w:rPr>
          <w:spacing w:val="-12"/>
        </w:rPr>
        <w:t xml:space="preserve"> </w:t>
      </w:r>
      <w:r>
        <w:t>Айвазовского</w:t>
      </w:r>
      <w:r>
        <w:rPr>
          <w:spacing w:val="-10"/>
        </w:rPr>
        <w:t xml:space="preserve"> </w:t>
      </w:r>
      <w:r>
        <w:t>и</w:t>
      </w:r>
      <w:r>
        <w:rPr>
          <w:spacing w:val="-10"/>
        </w:rPr>
        <w:t xml:space="preserve"> </w:t>
      </w:r>
      <w:r>
        <w:t>других</w:t>
      </w:r>
      <w:r>
        <w:rPr>
          <w:spacing w:val="-10"/>
        </w:rPr>
        <w:t xml:space="preserve"> </w:t>
      </w:r>
      <w:r>
        <w:t>(по</w:t>
      </w:r>
      <w:r>
        <w:rPr>
          <w:spacing w:val="-8"/>
        </w:rPr>
        <w:t xml:space="preserve"> </w:t>
      </w:r>
      <w:r>
        <w:t>выбору</w:t>
      </w:r>
      <w:r>
        <w:rPr>
          <w:spacing w:val="-9"/>
        </w:rPr>
        <w:t xml:space="preserve"> </w:t>
      </w:r>
      <w:r>
        <w:t>учителя),</w:t>
      </w:r>
      <w:r>
        <w:rPr>
          <w:spacing w:val="-8"/>
        </w:rPr>
        <w:t xml:space="preserve"> </w:t>
      </w:r>
      <w:r>
        <w:t>приобретать представления об их произведениях.</w:t>
      </w:r>
    </w:p>
    <w:p w:rsidR="0035568B" w:rsidRDefault="005B46E7" w:rsidP="0035568B">
      <w:pPr>
        <w:pStyle w:val="a3"/>
        <w:spacing w:before="3"/>
        <w:ind w:right="514" w:firstLine="594"/>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5568B" w:rsidRDefault="0035568B" w:rsidP="0035568B">
      <w:pPr>
        <w:pStyle w:val="a3"/>
        <w:spacing w:before="3"/>
        <w:ind w:right="514" w:firstLine="594"/>
      </w:pPr>
      <w:r>
        <w:t>И</w:t>
      </w:r>
      <w:r w:rsidR="005B46E7">
        <w:t>меть</w:t>
      </w:r>
      <w:r>
        <w:t xml:space="preserve"> </w:t>
      </w:r>
      <w:r w:rsidR="005B46E7">
        <w:t xml:space="preserve">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5568B" w:rsidRDefault="005B46E7" w:rsidP="0035568B">
      <w:pPr>
        <w:pStyle w:val="a3"/>
        <w:spacing w:before="3"/>
        <w:ind w:right="514" w:firstLine="594"/>
      </w:pPr>
      <w:r>
        <w:t>Понимать</w:t>
      </w:r>
      <w:r>
        <w:rPr>
          <w:spacing w:val="-5"/>
        </w:rPr>
        <w:t xml:space="preserve"> </w:t>
      </w:r>
      <w:r>
        <w:t>значения</w:t>
      </w:r>
      <w:r>
        <w:rPr>
          <w:spacing w:val="-8"/>
        </w:rPr>
        <w:t xml:space="preserve"> </w:t>
      </w:r>
      <w:r>
        <w:t>музеев</w:t>
      </w:r>
      <w:r>
        <w:rPr>
          <w:spacing w:val="-7"/>
        </w:rPr>
        <w:t xml:space="preserve"> </w:t>
      </w:r>
      <w:r>
        <w:t>и</w:t>
      </w:r>
      <w:r>
        <w:rPr>
          <w:spacing w:val="-5"/>
        </w:rPr>
        <w:t xml:space="preserve"> </w:t>
      </w:r>
      <w:r>
        <w:t>называть,</w:t>
      </w:r>
      <w:r>
        <w:rPr>
          <w:spacing w:val="-6"/>
        </w:rPr>
        <w:t xml:space="preserve"> </w:t>
      </w:r>
      <w:r>
        <w:t>указывать,</w:t>
      </w:r>
      <w:r>
        <w:rPr>
          <w:spacing w:val="-6"/>
        </w:rPr>
        <w:t xml:space="preserve"> </w:t>
      </w:r>
      <w:r>
        <w:t>где</w:t>
      </w:r>
      <w:r>
        <w:rPr>
          <w:spacing w:val="-8"/>
        </w:rPr>
        <w:t xml:space="preserve"> </w:t>
      </w:r>
      <w:r>
        <w:t>находятся</w:t>
      </w:r>
      <w:r>
        <w:rPr>
          <w:spacing w:val="-8"/>
        </w:rPr>
        <w:t xml:space="preserve"> </w:t>
      </w:r>
      <w:r>
        <w:t>и</w:t>
      </w:r>
      <w:r>
        <w:rPr>
          <w:spacing w:val="-5"/>
        </w:rPr>
        <w:t xml:space="preserve"> </w:t>
      </w:r>
      <w:r w:rsidR="0035568B">
        <w:t xml:space="preserve">чему посвящены их коллекции: </w:t>
      </w:r>
      <w:r>
        <w:t>Государственная</w:t>
      </w:r>
      <w:r w:rsidR="0035568B">
        <w:rPr>
          <w:spacing w:val="-6"/>
        </w:rPr>
        <w:t xml:space="preserve"> </w:t>
      </w:r>
      <w:r>
        <w:t>Третьяковская</w:t>
      </w:r>
      <w:r w:rsidR="0035568B">
        <w:rPr>
          <w:spacing w:val="-6"/>
        </w:rPr>
        <w:t xml:space="preserve"> </w:t>
      </w:r>
      <w:r w:rsidR="0035568B">
        <w:t xml:space="preserve">галерея, </w:t>
      </w:r>
      <w:r>
        <w:rPr>
          <w:spacing w:val="-2"/>
        </w:rPr>
        <w:t>Государственный</w:t>
      </w:r>
      <w:r w:rsidR="0035568B">
        <w:t xml:space="preserve"> </w:t>
      </w:r>
      <w:r>
        <w:rPr>
          <w:spacing w:val="-2"/>
        </w:rPr>
        <w:t>Эрмитаж,</w:t>
      </w:r>
      <w:r w:rsidR="0035568B">
        <w:t xml:space="preserve"> </w:t>
      </w:r>
      <w:r>
        <w:rPr>
          <w:spacing w:val="-2"/>
        </w:rPr>
        <w:t>Государственный</w:t>
      </w:r>
      <w:r w:rsidR="0035568B">
        <w:t xml:space="preserve"> </w:t>
      </w:r>
      <w:r>
        <w:rPr>
          <w:spacing w:val="-2"/>
        </w:rPr>
        <w:t>Русский</w:t>
      </w:r>
      <w:r w:rsidR="0035568B">
        <w:t xml:space="preserve"> </w:t>
      </w:r>
      <w:r>
        <w:rPr>
          <w:spacing w:val="-2"/>
        </w:rPr>
        <w:t>музей,</w:t>
      </w:r>
      <w:r w:rsidR="0035568B">
        <w:t xml:space="preserve"> </w:t>
      </w:r>
      <w:r>
        <w:t>Государственный</w:t>
      </w:r>
      <w:r>
        <w:rPr>
          <w:spacing w:val="-7"/>
        </w:rPr>
        <w:t xml:space="preserve"> </w:t>
      </w:r>
      <w:r>
        <w:t>музей</w:t>
      </w:r>
      <w:r>
        <w:rPr>
          <w:spacing w:val="-6"/>
        </w:rPr>
        <w:t xml:space="preserve"> </w:t>
      </w:r>
      <w:r>
        <w:t>изобразительных</w:t>
      </w:r>
      <w:r>
        <w:rPr>
          <w:spacing w:val="-8"/>
        </w:rPr>
        <w:t xml:space="preserve"> </w:t>
      </w:r>
      <w:r>
        <w:t>искусств</w:t>
      </w:r>
      <w:r>
        <w:rPr>
          <w:spacing w:val="-6"/>
        </w:rPr>
        <w:t xml:space="preserve"> </w:t>
      </w:r>
      <w:r>
        <w:t>имени</w:t>
      </w:r>
      <w:r>
        <w:rPr>
          <w:spacing w:val="-8"/>
        </w:rPr>
        <w:t xml:space="preserve"> </w:t>
      </w:r>
      <w:r>
        <w:t>А.С.</w:t>
      </w:r>
      <w:r>
        <w:rPr>
          <w:spacing w:val="-7"/>
        </w:rPr>
        <w:t xml:space="preserve"> </w:t>
      </w:r>
      <w:r>
        <w:rPr>
          <w:spacing w:val="-2"/>
        </w:rPr>
        <w:t>Пушкина.</w:t>
      </w:r>
    </w:p>
    <w:p w:rsidR="00BA5B76" w:rsidRDefault="005B46E7" w:rsidP="0035568B">
      <w:pPr>
        <w:pStyle w:val="a3"/>
        <w:spacing w:before="3"/>
        <w:ind w:right="514" w:firstLine="594"/>
      </w:pPr>
      <w:r>
        <w:t>Иметь</w:t>
      </w:r>
      <w:r>
        <w:rPr>
          <w:spacing w:val="-12"/>
        </w:rPr>
        <w:t xml:space="preserve"> </w:t>
      </w:r>
      <w:r>
        <w:t>представление</w:t>
      </w:r>
      <w:r>
        <w:rPr>
          <w:spacing w:val="-10"/>
        </w:rPr>
        <w:t xml:space="preserve"> </w:t>
      </w:r>
      <w:r>
        <w:t>о</w:t>
      </w:r>
      <w:r>
        <w:rPr>
          <w:spacing w:val="-10"/>
        </w:rPr>
        <w:t xml:space="preserve"> </w:t>
      </w:r>
      <w:r>
        <w:t>замечательных</w:t>
      </w:r>
      <w:r>
        <w:rPr>
          <w:spacing w:val="-10"/>
        </w:rPr>
        <w:t xml:space="preserve"> </w:t>
      </w:r>
      <w:r>
        <w:t>художественных</w:t>
      </w:r>
      <w:r>
        <w:rPr>
          <w:spacing w:val="-10"/>
        </w:rPr>
        <w:t xml:space="preserve"> </w:t>
      </w:r>
      <w:r>
        <w:t>музеях</w:t>
      </w:r>
      <w:r>
        <w:rPr>
          <w:spacing w:val="-10"/>
        </w:rPr>
        <w:t xml:space="preserve"> </w:t>
      </w:r>
      <w:r>
        <w:t>России, о коллекциях своих региональных музеев.</w:t>
      </w:r>
    </w:p>
    <w:p w:rsidR="0035568B" w:rsidRDefault="005B46E7" w:rsidP="0035568B">
      <w:pPr>
        <w:pStyle w:val="a3"/>
        <w:spacing w:before="2"/>
        <w:jc w:val="left"/>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35568B" w:rsidRDefault="005B46E7" w:rsidP="0035568B">
      <w:pPr>
        <w:pStyle w:val="a3"/>
        <w:spacing w:before="2"/>
        <w:ind w:right="514" w:firstLine="594"/>
      </w:pPr>
      <w:r>
        <w:rPr>
          <w:spacing w:val="-2"/>
        </w:rPr>
        <w:t>Осваивать</w:t>
      </w:r>
      <w:r w:rsidR="0035568B">
        <w:t xml:space="preserve"> </w:t>
      </w:r>
      <w:r>
        <w:rPr>
          <w:spacing w:val="-2"/>
        </w:rPr>
        <w:t>приёмы</w:t>
      </w:r>
      <w:r w:rsidR="0035568B">
        <w:t xml:space="preserve"> работы в </w:t>
      </w:r>
      <w:r>
        <w:t>графическом</w:t>
      </w:r>
      <w:r w:rsidR="0035568B">
        <w:rPr>
          <w:spacing w:val="80"/>
        </w:rPr>
        <w:t xml:space="preserve"> </w:t>
      </w:r>
      <w:r w:rsidR="0035568B">
        <w:t xml:space="preserve">редакторе </w:t>
      </w:r>
      <w:r>
        <w:rPr>
          <w:spacing w:val="-10"/>
        </w:rPr>
        <w:t>с</w:t>
      </w:r>
      <w:r w:rsidR="0035568B">
        <w:rPr>
          <w:spacing w:val="-10"/>
        </w:rPr>
        <w:t xml:space="preserve"> </w:t>
      </w:r>
      <w:r>
        <w:rPr>
          <w:spacing w:val="-2"/>
        </w:rPr>
        <w:t>линиями,</w:t>
      </w:r>
      <w:r w:rsidR="0035568B">
        <w:t xml:space="preserve"> </w:t>
      </w:r>
      <w:r>
        <w:rPr>
          <w:spacing w:val="-2"/>
        </w:rPr>
        <w:t>геометрическими</w:t>
      </w:r>
      <w:r w:rsidR="0035568B">
        <w:t xml:space="preserve"> </w:t>
      </w:r>
      <w:r>
        <w:rPr>
          <w:spacing w:val="-2"/>
        </w:rPr>
        <w:t>фигурами,</w:t>
      </w:r>
      <w:r w:rsidR="0035568B">
        <w:tab/>
      </w:r>
      <w:r>
        <w:rPr>
          <w:spacing w:val="-2"/>
        </w:rPr>
        <w:t>инструментами</w:t>
      </w:r>
      <w:r w:rsidR="0035568B">
        <w:t xml:space="preserve"> </w:t>
      </w:r>
      <w:r>
        <w:rPr>
          <w:spacing w:val="-2"/>
        </w:rPr>
        <w:t>традиционного рисования.</w:t>
      </w:r>
    </w:p>
    <w:p w:rsidR="0035568B" w:rsidRDefault="005B46E7" w:rsidP="0035568B">
      <w:pPr>
        <w:pStyle w:val="a3"/>
        <w:spacing w:before="2"/>
        <w:ind w:right="514" w:firstLine="594"/>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5568B" w:rsidRDefault="005B46E7" w:rsidP="0035568B">
      <w:pPr>
        <w:pStyle w:val="a3"/>
        <w:spacing w:before="2"/>
        <w:ind w:right="514" w:firstLine="594"/>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5568B" w:rsidRDefault="005B46E7" w:rsidP="0035568B">
      <w:pPr>
        <w:pStyle w:val="a3"/>
        <w:spacing w:before="2"/>
        <w:ind w:right="514" w:firstLine="594"/>
      </w:pPr>
      <w:r>
        <w:t>Осваивать</w:t>
      </w:r>
      <w:r>
        <w:rPr>
          <w:spacing w:val="40"/>
        </w:rPr>
        <w:t xml:space="preserve"> </w:t>
      </w:r>
      <w:r>
        <w:t>приёмы</w:t>
      </w:r>
      <w:r>
        <w:rPr>
          <w:spacing w:val="80"/>
        </w:rPr>
        <w:t xml:space="preserve"> </w:t>
      </w:r>
      <w:r>
        <w:t>соединения</w:t>
      </w:r>
      <w:r>
        <w:rPr>
          <w:spacing w:val="40"/>
        </w:rPr>
        <w:t xml:space="preserve"> </w:t>
      </w:r>
      <w:r>
        <w:t>шрифта и</w:t>
      </w:r>
      <w:r>
        <w:rPr>
          <w:spacing w:val="40"/>
        </w:rPr>
        <w:t xml:space="preserve">  </w:t>
      </w:r>
      <w:r>
        <w:t>векторного изображения</w:t>
      </w:r>
      <w:r>
        <w:rPr>
          <w:spacing w:val="-8"/>
        </w:rPr>
        <w:t xml:space="preserve"> </w:t>
      </w:r>
      <w:r>
        <w:t>при</w:t>
      </w:r>
      <w:r>
        <w:rPr>
          <w:spacing w:val="-6"/>
        </w:rPr>
        <w:t xml:space="preserve"> </w:t>
      </w:r>
      <w:r>
        <w:t>создании,</w:t>
      </w:r>
      <w:r>
        <w:rPr>
          <w:spacing w:val="-10"/>
        </w:rPr>
        <w:t xml:space="preserve"> </w:t>
      </w:r>
      <w:r>
        <w:t>например,</w:t>
      </w:r>
      <w:r>
        <w:rPr>
          <w:spacing w:val="-7"/>
        </w:rPr>
        <w:t xml:space="preserve"> </w:t>
      </w:r>
      <w:r>
        <w:t>поздравительных</w:t>
      </w:r>
      <w:r>
        <w:rPr>
          <w:spacing w:val="-7"/>
        </w:rPr>
        <w:t xml:space="preserve"> </w:t>
      </w:r>
      <w:r>
        <w:t>открыток,</w:t>
      </w:r>
      <w:r>
        <w:rPr>
          <w:spacing w:val="-7"/>
        </w:rPr>
        <w:t xml:space="preserve"> </w:t>
      </w:r>
      <w:r>
        <w:rPr>
          <w:spacing w:val="-2"/>
        </w:rPr>
        <w:t>афиши.</w:t>
      </w:r>
    </w:p>
    <w:p w:rsidR="0035568B" w:rsidRDefault="005B46E7" w:rsidP="0035568B">
      <w:pPr>
        <w:pStyle w:val="a3"/>
        <w:spacing w:before="2"/>
        <w:ind w:right="514" w:firstLine="594"/>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A5B76" w:rsidRDefault="005B46E7" w:rsidP="0035568B">
      <w:pPr>
        <w:pStyle w:val="a3"/>
        <w:spacing w:before="2"/>
        <w:ind w:right="514" w:firstLine="594"/>
      </w:pPr>
      <w:r>
        <w:t xml:space="preserve">Осуществлять виртуальные путешествия в отечественные </w:t>
      </w:r>
      <w:r>
        <w:rPr>
          <w:spacing w:val="-2"/>
        </w:rPr>
        <w:t>художественные</w:t>
      </w:r>
      <w:r>
        <w:rPr>
          <w:spacing w:val="-3"/>
        </w:rPr>
        <w:t xml:space="preserve"> </w:t>
      </w:r>
      <w:r>
        <w:rPr>
          <w:spacing w:val="-2"/>
        </w:rPr>
        <w:t>музеи</w:t>
      </w:r>
      <w:r>
        <w:rPr>
          <w:spacing w:val="-3"/>
        </w:rPr>
        <w:t xml:space="preserve"> </w:t>
      </w:r>
      <w:r>
        <w:rPr>
          <w:spacing w:val="-2"/>
        </w:rPr>
        <w:t>и,</w:t>
      </w:r>
      <w:r>
        <w:rPr>
          <w:spacing w:val="-4"/>
        </w:rPr>
        <w:t xml:space="preserve"> </w:t>
      </w:r>
      <w:r>
        <w:rPr>
          <w:spacing w:val="-2"/>
        </w:rPr>
        <w:t>возможно,</w:t>
      </w:r>
      <w:r>
        <w:rPr>
          <w:spacing w:val="-4"/>
        </w:rPr>
        <w:t xml:space="preserve"> </w:t>
      </w:r>
      <w:r>
        <w:rPr>
          <w:spacing w:val="-2"/>
        </w:rPr>
        <w:t>знаменитые зарубежные</w:t>
      </w:r>
      <w:r>
        <w:rPr>
          <w:spacing w:val="-4"/>
        </w:rPr>
        <w:t xml:space="preserve"> </w:t>
      </w:r>
      <w:r>
        <w:rPr>
          <w:spacing w:val="-2"/>
        </w:rPr>
        <w:t xml:space="preserve">художественные </w:t>
      </w:r>
      <w:r>
        <w:t>музеи на основе установок и квестов, предложенных учителем.</w:t>
      </w:r>
    </w:p>
    <w:p w:rsidR="0035568B" w:rsidRDefault="005B46E7" w:rsidP="0035568B">
      <w:pPr>
        <w:pStyle w:val="a3"/>
        <w:spacing w:before="5" w:line="276" w:lineRule="auto"/>
        <w:ind w:right="514" w:firstLine="594"/>
      </w:pPr>
      <w:r>
        <w:t xml:space="preserve">К концу обучения в 4 классе обучающийся получит следующие предметные результаты по отдельным темам программы по изобразительному искусству: </w:t>
      </w:r>
    </w:p>
    <w:p w:rsidR="0035568B" w:rsidRDefault="005B46E7" w:rsidP="0035568B">
      <w:pPr>
        <w:pStyle w:val="a3"/>
        <w:spacing w:before="5" w:line="276" w:lineRule="auto"/>
        <w:ind w:right="514"/>
      </w:pPr>
      <w:r>
        <w:t>Модуль «Графика».</w:t>
      </w:r>
    </w:p>
    <w:p w:rsidR="0035568B" w:rsidRDefault="005B46E7" w:rsidP="0035568B">
      <w:pPr>
        <w:pStyle w:val="a3"/>
        <w:spacing w:before="5" w:line="276" w:lineRule="auto"/>
        <w:ind w:right="514" w:firstLine="594"/>
      </w:pPr>
      <w:r>
        <w:t>Осваивать</w:t>
      </w:r>
      <w:r>
        <w:rPr>
          <w:spacing w:val="-12"/>
        </w:rPr>
        <w:t xml:space="preserve"> </w:t>
      </w:r>
      <w:r>
        <w:t>правила</w:t>
      </w:r>
      <w:r>
        <w:rPr>
          <w:spacing w:val="-12"/>
        </w:rPr>
        <w:t xml:space="preserve"> </w:t>
      </w:r>
      <w:r>
        <w:t>линейной</w:t>
      </w:r>
      <w:r>
        <w:rPr>
          <w:spacing w:val="-12"/>
        </w:rPr>
        <w:t xml:space="preserve"> </w:t>
      </w:r>
      <w:r>
        <w:t>и</w:t>
      </w:r>
      <w:r>
        <w:rPr>
          <w:spacing w:val="-10"/>
        </w:rPr>
        <w:t xml:space="preserve"> </w:t>
      </w:r>
      <w:r>
        <w:t>воздушной</w:t>
      </w:r>
      <w:r>
        <w:rPr>
          <w:spacing w:val="-12"/>
        </w:rPr>
        <w:t xml:space="preserve"> </w:t>
      </w:r>
      <w:r>
        <w:t>перспективы</w:t>
      </w:r>
      <w:r>
        <w:rPr>
          <w:spacing w:val="-10"/>
        </w:rPr>
        <w:t xml:space="preserve"> </w:t>
      </w:r>
      <w:r>
        <w:t>и</w:t>
      </w:r>
      <w:r>
        <w:rPr>
          <w:spacing w:val="-14"/>
        </w:rPr>
        <w:t xml:space="preserve"> </w:t>
      </w:r>
      <w:r>
        <w:t>применять</w:t>
      </w:r>
      <w:r>
        <w:rPr>
          <w:spacing w:val="-12"/>
        </w:rPr>
        <w:t xml:space="preserve"> </w:t>
      </w:r>
      <w:r>
        <w:t>их в</w:t>
      </w:r>
      <w:r>
        <w:rPr>
          <w:spacing w:val="-10"/>
        </w:rPr>
        <w:t xml:space="preserve"> </w:t>
      </w:r>
      <w:r>
        <w:t>своей</w:t>
      </w:r>
      <w:r>
        <w:rPr>
          <w:spacing w:val="-10"/>
        </w:rPr>
        <w:t xml:space="preserve"> </w:t>
      </w:r>
      <w:r>
        <w:t>практической</w:t>
      </w:r>
      <w:r>
        <w:rPr>
          <w:spacing w:val="-10"/>
        </w:rPr>
        <w:t xml:space="preserve"> </w:t>
      </w:r>
      <w:r>
        <w:t>творческой</w:t>
      </w:r>
      <w:r>
        <w:rPr>
          <w:spacing w:val="-11"/>
        </w:rPr>
        <w:t xml:space="preserve"> </w:t>
      </w:r>
      <w:r>
        <w:t>деятельности.</w:t>
      </w:r>
      <w:r>
        <w:rPr>
          <w:spacing w:val="-10"/>
        </w:rPr>
        <w:t xml:space="preserve"> </w:t>
      </w:r>
      <w:r>
        <w:t>Изучать</w:t>
      </w:r>
      <w:r>
        <w:rPr>
          <w:spacing w:val="-10"/>
        </w:rPr>
        <w:t xml:space="preserve"> </w:t>
      </w:r>
      <w:r>
        <w:t>основные</w:t>
      </w:r>
      <w:r>
        <w:rPr>
          <w:spacing w:val="-11"/>
        </w:rPr>
        <w:t xml:space="preserve"> </w:t>
      </w:r>
      <w:r>
        <w:t>пропорции фигуры человека, пропорциональные отношения отдельных частей фигуры</w:t>
      </w:r>
      <w:r>
        <w:rPr>
          <w:spacing w:val="-1"/>
        </w:rPr>
        <w:t xml:space="preserve"> </w:t>
      </w:r>
      <w:r>
        <w:t>и учиться применять эти знания в своих рисунках.</w:t>
      </w:r>
    </w:p>
    <w:p w:rsidR="0035568B" w:rsidRDefault="005B46E7" w:rsidP="0035568B">
      <w:pPr>
        <w:pStyle w:val="a3"/>
        <w:spacing w:before="5" w:line="276" w:lineRule="auto"/>
        <w:ind w:right="514" w:firstLine="594"/>
      </w:pPr>
      <w:r>
        <w:t>Приобретать</w:t>
      </w:r>
      <w:r>
        <w:rPr>
          <w:spacing w:val="-14"/>
        </w:rPr>
        <w:t xml:space="preserve"> </w:t>
      </w:r>
      <w:r>
        <w:t>представление</w:t>
      </w:r>
      <w:r>
        <w:rPr>
          <w:spacing w:val="-14"/>
        </w:rPr>
        <w:t xml:space="preserve"> </w:t>
      </w:r>
      <w:r>
        <w:t>о</w:t>
      </w:r>
      <w:r>
        <w:rPr>
          <w:spacing w:val="-12"/>
        </w:rPr>
        <w:t xml:space="preserve"> </w:t>
      </w:r>
      <w:r>
        <w:t>традиционных</w:t>
      </w:r>
      <w:r>
        <w:rPr>
          <w:spacing w:val="-14"/>
        </w:rPr>
        <w:t xml:space="preserve"> </w:t>
      </w:r>
      <w:r>
        <w:t>одеждах</w:t>
      </w:r>
      <w:r>
        <w:rPr>
          <w:spacing w:val="-12"/>
        </w:rPr>
        <w:t xml:space="preserve"> </w:t>
      </w:r>
      <w:r>
        <w:t>разных</w:t>
      </w:r>
      <w:r>
        <w:rPr>
          <w:spacing w:val="-14"/>
        </w:rPr>
        <w:t xml:space="preserve"> </w:t>
      </w:r>
      <w:r>
        <w:t>народов</w:t>
      </w:r>
      <w:r>
        <w:rPr>
          <w:spacing w:val="-18"/>
        </w:rPr>
        <w:t xml:space="preserve"> </w:t>
      </w:r>
      <w:r>
        <w:t>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A5B76" w:rsidRDefault="005B46E7" w:rsidP="0035568B">
      <w:pPr>
        <w:pStyle w:val="a3"/>
        <w:spacing w:before="5" w:line="276" w:lineRule="auto"/>
        <w:ind w:right="514" w:firstLine="594"/>
      </w:pPr>
      <w:r>
        <w:t xml:space="preserve">Создавать зарисовки памятников отечественной и мировой </w:t>
      </w:r>
      <w:r>
        <w:rPr>
          <w:spacing w:val="-2"/>
        </w:rPr>
        <w:t>архитектуры.</w:t>
      </w:r>
    </w:p>
    <w:p w:rsidR="0035568B" w:rsidRDefault="005B46E7" w:rsidP="0035568B">
      <w:pPr>
        <w:pStyle w:val="a3"/>
        <w:spacing w:before="6"/>
      </w:pPr>
      <w:r>
        <w:t>Модуль</w:t>
      </w:r>
      <w:r>
        <w:rPr>
          <w:spacing w:val="-7"/>
        </w:rPr>
        <w:t xml:space="preserve"> </w:t>
      </w:r>
      <w:r>
        <w:rPr>
          <w:spacing w:val="-2"/>
        </w:rPr>
        <w:t>«Живопись».</w:t>
      </w:r>
    </w:p>
    <w:p w:rsidR="0035568B" w:rsidRDefault="005B46E7" w:rsidP="0035568B">
      <w:pPr>
        <w:pStyle w:val="a3"/>
        <w:spacing w:before="6"/>
        <w:ind w:right="514" w:firstLine="594"/>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5568B" w:rsidRDefault="005B46E7" w:rsidP="0035568B">
      <w:pPr>
        <w:pStyle w:val="a3"/>
        <w:spacing w:before="6"/>
        <w:ind w:right="514" w:firstLine="594"/>
      </w:pPr>
      <w:r>
        <w:t>Передавать</w:t>
      </w:r>
      <w:r>
        <w:rPr>
          <w:spacing w:val="-18"/>
        </w:rPr>
        <w:t xml:space="preserve"> </w:t>
      </w:r>
      <w:r>
        <w:t>в</w:t>
      </w:r>
      <w:r>
        <w:rPr>
          <w:spacing w:val="-16"/>
        </w:rPr>
        <w:t xml:space="preserve"> </w:t>
      </w:r>
      <w:r>
        <w:t>изображении</w:t>
      </w:r>
      <w:r>
        <w:rPr>
          <w:spacing w:val="-18"/>
        </w:rPr>
        <w:t xml:space="preserve"> </w:t>
      </w:r>
      <w:r>
        <w:t>народные</w:t>
      </w:r>
      <w:r>
        <w:rPr>
          <w:spacing w:val="-15"/>
        </w:rPr>
        <w:t xml:space="preserve"> </w:t>
      </w:r>
      <w:r>
        <w:t>представления</w:t>
      </w:r>
      <w:r>
        <w:rPr>
          <w:spacing w:val="-16"/>
        </w:rPr>
        <w:t xml:space="preserve"> </w:t>
      </w:r>
      <w:r>
        <w:t>о</w:t>
      </w:r>
      <w:r>
        <w:rPr>
          <w:spacing w:val="-16"/>
        </w:rPr>
        <w:t xml:space="preserve"> </w:t>
      </w:r>
      <w:r>
        <w:t>красоте</w:t>
      </w:r>
      <w:r>
        <w:rPr>
          <w:spacing w:val="-17"/>
        </w:rPr>
        <w:t xml:space="preserve"> </w:t>
      </w:r>
      <w:r>
        <w:t>человека, создавать образ женщины в русском народном костюме и образ мужчины в народном костюме.</w:t>
      </w:r>
    </w:p>
    <w:p w:rsidR="0035568B" w:rsidRDefault="005B46E7" w:rsidP="0035568B">
      <w:pPr>
        <w:pStyle w:val="a3"/>
        <w:spacing w:before="6"/>
        <w:ind w:right="514" w:firstLine="594"/>
      </w:pPr>
      <w:r>
        <w:t>Приобретать опыт создания портретов женских и мужских, портрета пожилого</w:t>
      </w:r>
      <w:r>
        <w:rPr>
          <w:spacing w:val="-3"/>
        </w:rPr>
        <w:t xml:space="preserve"> </w:t>
      </w:r>
      <w:r>
        <w:t>человека,</w:t>
      </w:r>
      <w:r>
        <w:rPr>
          <w:spacing w:val="-5"/>
        </w:rPr>
        <w:t xml:space="preserve"> </w:t>
      </w:r>
      <w:r>
        <w:t>детского</w:t>
      </w:r>
      <w:r>
        <w:rPr>
          <w:spacing w:val="-3"/>
        </w:rPr>
        <w:t xml:space="preserve"> </w:t>
      </w:r>
      <w:r>
        <w:t>портрета</w:t>
      </w:r>
      <w:r>
        <w:rPr>
          <w:spacing w:val="-4"/>
        </w:rPr>
        <w:t xml:space="preserve"> </w:t>
      </w:r>
      <w:r>
        <w:t>или</w:t>
      </w:r>
      <w:r>
        <w:rPr>
          <w:spacing w:val="-2"/>
        </w:rPr>
        <w:t xml:space="preserve"> </w:t>
      </w:r>
      <w:r>
        <w:t>автопортрета,</w:t>
      </w:r>
      <w:r>
        <w:rPr>
          <w:spacing w:val="-5"/>
        </w:rPr>
        <w:t xml:space="preserve"> </w:t>
      </w:r>
      <w:r>
        <w:t>портрета</w:t>
      </w:r>
      <w:r>
        <w:rPr>
          <w:spacing w:val="-4"/>
        </w:rPr>
        <w:t xml:space="preserve"> </w:t>
      </w:r>
      <w:r>
        <w:t>персонажа (по представлению из выбранной культурной эпохи).</w:t>
      </w:r>
    </w:p>
    <w:p w:rsidR="0035568B" w:rsidRDefault="005B46E7" w:rsidP="0035568B">
      <w:pPr>
        <w:pStyle w:val="a3"/>
        <w:spacing w:before="6"/>
        <w:ind w:right="514" w:firstLine="594"/>
      </w:pPr>
      <w:r>
        <w:t>Создавать</w:t>
      </w:r>
      <w:r>
        <w:rPr>
          <w:spacing w:val="-8"/>
        </w:rPr>
        <w:t xml:space="preserve"> </w:t>
      </w:r>
      <w:r>
        <w:t>двойной</w:t>
      </w:r>
      <w:r>
        <w:rPr>
          <w:spacing w:val="-6"/>
        </w:rPr>
        <w:t xml:space="preserve"> </w:t>
      </w:r>
      <w:r>
        <w:t>портрет</w:t>
      </w:r>
      <w:r>
        <w:rPr>
          <w:spacing w:val="-3"/>
        </w:rPr>
        <w:t xml:space="preserve"> </w:t>
      </w:r>
      <w:r>
        <w:t>(например,</w:t>
      </w:r>
      <w:r>
        <w:rPr>
          <w:spacing w:val="-8"/>
        </w:rPr>
        <w:t xml:space="preserve"> </w:t>
      </w:r>
      <w:r>
        <w:t>портрет</w:t>
      </w:r>
      <w:r>
        <w:rPr>
          <w:spacing w:val="-3"/>
        </w:rPr>
        <w:t xml:space="preserve"> </w:t>
      </w:r>
      <w:r>
        <w:t>матери</w:t>
      </w:r>
      <w:r>
        <w:rPr>
          <w:spacing w:val="-6"/>
        </w:rPr>
        <w:t xml:space="preserve"> </w:t>
      </w:r>
      <w:r>
        <w:t>и</w:t>
      </w:r>
      <w:r>
        <w:rPr>
          <w:spacing w:val="-3"/>
        </w:rPr>
        <w:t xml:space="preserve"> </w:t>
      </w:r>
      <w:r>
        <w:rPr>
          <w:spacing w:val="-2"/>
        </w:rPr>
        <w:t>ребёнка).</w:t>
      </w:r>
    </w:p>
    <w:p w:rsidR="0035568B" w:rsidRDefault="005B46E7" w:rsidP="0035568B">
      <w:pPr>
        <w:pStyle w:val="a3"/>
        <w:spacing w:before="6"/>
        <w:ind w:right="514" w:firstLine="594"/>
      </w:pPr>
      <w:r>
        <w:t xml:space="preserve">Приобретать опыт создания композиции на тему «Древнерусский </w:t>
      </w:r>
      <w:r>
        <w:rPr>
          <w:spacing w:val="-2"/>
        </w:rPr>
        <w:t>город».</w:t>
      </w:r>
    </w:p>
    <w:p w:rsidR="00BA5B76" w:rsidRDefault="005B46E7" w:rsidP="0035568B">
      <w:pPr>
        <w:pStyle w:val="a3"/>
        <w:spacing w:before="6"/>
        <w:ind w:right="514" w:firstLine="594"/>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5568B" w:rsidRDefault="005B46E7" w:rsidP="0035568B">
      <w:pPr>
        <w:pStyle w:val="a3"/>
        <w:spacing w:before="2"/>
      </w:pPr>
      <w:r>
        <w:t>Модуль</w:t>
      </w:r>
      <w:r>
        <w:rPr>
          <w:spacing w:val="-7"/>
        </w:rPr>
        <w:t xml:space="preserve"> </w:t>
      </w:r>
      <w:r>
        <w:rPr>
          <w:spacing w:val="-2"/>
        </w:rPr>
        <w:t>«Скульптура».</w:t>
      </w:r>
    </w:p>
    <w:p w:rsidR="00BA5B76" w:rsidRDefault="005B46E7" w:rsidP="0035568B">
      <w:pPr>
        <w:pStyle w:val="a3"/>
        <w:spacing w:before="2"/>
        <w:ind w:right="514" w:firstLine="594"/>
      </w:pPr>
      <w:r>
        <w:t>Лепка из пластилина эскиза памятника выбранному</w:t>
      </w:r>
      <w:r>
        <w:rPr>
          <w:spacing w:val="-2"/>
        </w:rPr>
        <w:t xml:space="preserve"> </w:t>
      </w:r>
      <w:r>
        <w:t>герою или участие в</w:t>
      </w:r>
      <w:r>
        <w:rPr>
          <w:spacing w:val="-3"/>
        </w:rPr>
        <w:t xml:space="preserve"> </w:t>
      </w:r>
      <w:r>
        <w:t>коллективной</w:t>
      </w:r>
      <w:r>
        <w:rPr>
          <w:spacing w:val="-3"/>
        </w:rPr>
        <w:t xml:space="preserve"> </w:t>
      </w:r>
      <w:r>
        <w:t>разработке</w:t>
      </w:r>
      <w:r>
        <w:rPr>
          <w:spacing w:val="-3"/>
        </w:rPr>
        <w:t xml:space="preserve"> </w:t>
      </w:r>
      <w:r>
        <w:t>проекта</w:t>
      </w:r>
      <w:r>
        <w:rPr>
          <w:spacing w:val="-3"/>
        </w:rPr>
        <w:t xml:space="preserve"> </w:t>
      </w:r>
      <w:r>
        <w:t>макета</w:t>
      </w:r>
      <w:r>
        <w:rPr>
          <w:spacing w:val="-3"/>
        </w:rPr>
        <w:t xml:space="preserve"> </w:t>
      </w:r>
      <w:r>
        <w:t>мемориального</w:t>
      </w:r>
      <w:r>
        <w:rPr>
          <w:spacing w:val="-4"/>
        </w:rPr>
        <w:t xml:space="preserve"> </w:t>
      </w:r>
      <w:r>
        <w:t>комплекса</w:t>
      </w:r>
      <w:r>
        <w:rPr>
          <w:spacing w:val="-3"/>
        </w:rPr>
        <w:t xml:space="preserve"> </w:t>
      </w:r>
      <w:r>
        <w:t>(работа выполняется после освоения собранного материала о мемориальных комплексах, существующих в нашей стране).</w:t>
      </w:r>
    </w:p>
    <w:p w:rsidR="0035568B" w:rsidRDefault="005B46E7" w:rsidP="0035568B">
      <w:pPr>
        <w:pStyle w:val="a3"/>
        <w:spacing w:before="5"/>
      </w:pPr>
      <w:r>
        <w:t>Модуль</w:t>
      </w:r>
      <w:r>
        <w:rPr>
          <w:spacing w:val="-12"/>
        </w:rPr>
        <w:t xml:space="preserve"> </w:t>
      </w:r>
      <w:r>
        <w:t>«Декоративно-прикладное</w:t>
      </w:r>
      <w:r>
        <w:rPr>
          <w:spacing w:val="-9"/>
        </w:rPr>
        <w:t xml:space="preserve"> </w:t>
      </w:r>
      <w:r>
        <w:rPr>
          <w:spacing w:val="-2"/>
        </w:rPr>
        <w:t>искусство».</w:t>
      </w:r>
    </w:p>
    <w:p w:rsidR="0035568B" w:rsidRDefault="005B46E7" w:rsidP="0035568B">
      <w:pPr>
        <w:pStyle w:val="a3"/>
        <w:spacing w:before="5"/>
        <w:ind w:right="514" w:firstLine="594"/>
      </w:pPr>
      <w:r>
        <w:t>Исследовать и создавать зарисовки особенностей, характерных для орнаментов разных</w:t>
      </w:r>
      <w:r>
        <w:rPr>
          <w:spacing w:val="-2"/>
        </w:rPr>
        <w:t xml:space="preserve"> </w:t>
      </w:r>
      <w:r>
        <w:t>народов</w:t>
      </w:r>
      <w:r>
        <w:rPr>
          <w:spacing w:val="-2"/>
        </w:rPr>
        <w:t xml:space="preserve"> </w:t>
      </w:r>
      <w:r>
        <w:t>или</w:t>
      </w:r>
      <w:r>
        <w:rPr>
          <w:spacing w:val="-1"/>
        </w:rPr>
        <w:t xml:space="preserve"> </w:t>
      </w:r>
      <w:r>
        <w:t>исторических эпох</w:t>
      </w:r>
      <w:r>
        <w:rPr>
          <w:spacing w:val="-1"/>
        </w:rPr>
        <w:t xml:space="preserve"> </w:t>
      </w:r>
      <w:r>
        <w:t>(особенности символов</w:t>
      </w:r>
      <w:r>
        <w:rPr>
          <w:spacing w:val="-2"/>
        </w:rPr>
        <w:t xml:space="preserve"> </w:t>
      </w:r>
      <w:r>
        <w:t>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5568B" w:rsidRDefault="005B46E7" w:rsidP="0035568B">
      <w:pPr>
        <w:pStyle w:val="a3"/>
        <w:spacing w:before="5"/>
        <w:ind w:right="514" w:firstLine="594"/>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5568B" w:rsidRDefault="005B46E7" w:rsidP="0035568B">
      <w:pPr>
        <w:pStyle w:val="a3"/>
        <w:spacing w:before="5"/>
        <w:ind w:right="514" w:firstLine="594"/>
      </w:pPr>
      <w:r>
        <w:t>Получить представления о красоте русского народного костюма и головных</w:t>
      </w:r>
      <w:r>
        <w:rPr>
          <w:spacing w:val="-11"/>
        </w:rPr>
        <w:t xml:space="preserve"> </w:t>
      </w:r>
      <w:r>
        <w:t>женских</w:t>
      </w:r>
      <w:r>
        <w:rPr>
          <w:spacing w:val="-11"/>
        </w:rPr>
        <w:t xml:space="preserve"> </w:t>
      </w:r>
      <w:r>
        <w:t>уборов,</w:t>
      </w:r>
      <w:r>
        <w:rPr>
          <w:spacing w:val="-13"/>
        </w:rPr>
        <w:t xml:space="preserve"> </w:t>
      </w:r>
      <w:r>
        <w:t>особенностях</w:t>
      </w:r>
      <w:r>
        <w:rPr>
          <w:spacing w:val="-13"/>
        </w:rPr>
        <w:t xml:space="preserve"> </w:t>
      </w:r>
      <w:r>
        <w:t>мужской</w:t>
      </w:r>
      <w:r>
        <w:rPr>
          <w:spacing w:val="-14"/>
        </w:rPr>
        <w:t xml:space="preserve"> </w:t>
      </w:r>
      <w:r>
        <w:t>одежды</w:t>
      </w:r>
      <w:r>
        <w:rPr>
          <w:spacing w:val="-14"/>
        </w:rPr>
        <w:t xml:space="preserve"> </w:t>
      </w:r>
      <w:r>
        <w:t>разных</w:t>
      </w:r>
      <w:r>
        <w:rPr>
          <w:spacing w:val="-11"/>
        </w:rPr>
        <w:t xml:space="preserve"> </w:t>
      </w:r>
      <w:r>
        <w:t>сословий,</w:t>
      </w:r>
      <w:r>
        <w:rPr>
          <w:spacing w:val="-14"/>
        </w:rPr>
        <w:t xml:space="preserve"> </w:t>
      </w:r>
      <w:r>
        <w:t>а также о связи украшения костюма мужчины с родом его занятий и положением в обществе.</w:t>
      </w:r>
    </w:p>
    <w:p w:rsidR="00BA5B76" w:rsidRDefault="005B46E7" w:rsidP="0035568B">
      <w:pPr>
        <w:pStyle w:val="a3"/>
        <w:spacing w:before="5"/>
        <w:ind w:right="514" w:firstLine="594"/>
      </w:pPr>
      <w:r>
        <w:t>Познакомиться с женским и мужским костюмами в традициях разных народов, со своеобразием одежды в разных культурах и в разные эпохи.</w:t>
      </w:r>
    </w:p>
    <w:p w:rsidR="0035568B" w:rsidRDefault="005B46E7" w:rsidP="0035568B">
      <w:pPr>
        <w:pStyle w:val="a3"/>
        <w:spacing w:before="6"/>
      </w:pPr>
      <w:r>
        <w:t>Модуль</w:t>
      </w:r>
      <w:r>
        <w:rPr>
          <w:spacing w:val="-7"/>
        </w:rPr>
        <w:t xml:space="preserve"> </w:t>
      </w:r>
      <w:r>
        <w:rPr>
          <w:spacing w:val="-2"/>
        </w:rPr>
        <w:t>«Архитектура».</w:t>
      </w:r>
    </w:p>
    <w:p w:rsidR="0035568B" w:rsidRDefault="005B46E7" w:rsidP="0035568B">
      <w:pPr>
        <w:pStyle w:val="a3"/>
        <w:spacing w:before="6"/>
        <w:ind w:right="514" w:firstLine="594"/>
      </w:pPr>
      <w:r>
        <w:t>Получить представление о конструкции традиционных жилищ у разных народов, об их связи с окружающей природой.</w:t>
      </w:r>
    </w:p>
    <w:p w:rsidR="0035568B" w:rsidRDefault="005B46E7" w:rsidP="0035568B">
      <w:pPr>
        <w:pStyle w:val="a3"/>
        <w:spacing w:before="6"/>
        <w:ind w:right="514" w:firstLine="594"/>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5568B" w:rsidRDefault="005B46E7" w:rsidP="0035568B">
      <w:pPr>
        <w:pStyle w:val="a3"/>
        <w:spacing w:before="6"/>
        <w:ind w:right="514" w:firstLine="594"/>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5568B" w:rsidRDefault="005B46E7" w:rsidP="0035568B">
      <w:pPr>
        <w:pStyle w:val="a3"/>
        <w:spacing w:before="6"/>
        <w:ind w:right="514" w:firstLine="594"/>
      </w:pPr>
      <w:r>
        <w:t>Иметь представление об основных характерных чертах храмовых сооружений,</w:t>
      </w:r>
      <w:r>
        <w:rPr>
          <w:spacing w:val="-8"/>
        </w:rPr>
        <w:t xml:space="preserve"> </w:t>
      </w:r>
      <w:r>
        <w:t>характерных</w:t>
      </w:r>
      <w:r>
        <w:rPr>
          <w:spacing w:val="-7"/>
        </w:rPr>
        <w:t xml:space="preserve"> </w:t>
      </w:r>
      <w:r>
        <w:t>для</w:t>
      </w:r>
      <w:r>
        <w:rPr>
          <w:spacing w:val="-7"/>
        </w:rPr>
        <w:t xml:space="preserve"> </w:t>
      </w:r>
      <w:r>
        <w:t>разных</w:t>
      </w:r>
      <w:r>
        <w:rPr>
          <w:spacing w:val="-6"/>
        </w:rPr>
        <w:t xml:space="preserve"> </w:t>
      </w:r>
      <w:r>
        <w:t>культур:</w:t>
      </w:r>
      <w:r>
        <w:rPr>
          <w:spacing w:val="-7"/>
        </w:rPr>
        <w:t xml:space="preserve"> </w:t>
      </w:r>
      <w:r>
        <w:t>готический</w:t>
      </w:r>
      <w:r>
        <w:rPr>
          <w:spacing w:val="-9"/>
        </w:rPr>
        <w:t xml:space="preserve"> </w:t>
      </w:r>
      <w:r>
        <w:t>(романский)</w:t>
      </w:r>
      <w:r>
        <w:rPr>
          <w:spacing w:val="-7"/>
        </w:rPr>
        <w:t xml:space="preserve"> </w:t>
      </w:r>
      <w:r>
        <w:t>собор в европейских городах, буддийская пагода, мусульманская мечеть, уметь изображать их.</w:t>
      </w:r>
    </w:p>
    <w:p w:rsidR="00BA5B76" w:rsidRDefault="005B46E7" w:rsidP="0035568B">
      <w:pPr>
        <w:pStyle w:val="a3"/>
        <w:spacing w:before="6"/>
        <w:ind w:right="514" w:firstLine="594"/>
      </w:pPr>
      <w:r>
        <w:t>Понимать</w:t>
      </w:r>
      <w:r>
        <w:rPr>
          <w:spacing w:val="-18"/>
        </w:rPr>
        <w:t xml:space="preserve"> </w:t>
      </w:r>
      <w:r>
        <w:t>и</w:t>
      </w:r>
      <w:r>
        <w:rPr>
          <w:spacing w:val="-17"/>
        </w:rPr>
        <w:t xml:space="preserve"> </w:t>
      </w:r>
      <w:r>
        <w:t>объяснять,</w:t>
      </w:r>
      <w:r>
        <w:rPr>
          <w:spacing w:val="-18"/>
        </w:rPr>
        <w:t xml:space="preserve"> </w:t>
      </w:r>
      <w:r>
        <w:t>в</w:t>
      </w:r>
      <w:r>
        <w:rPr>
          <w:spacing w:val="-17"/>
        </w:rPr>
        <w:t xml:space="preserve"> </w:t>
      </w:r>
      <w:r>
        <w:t>чём</w:t>
      </w:r>
      <w:r>
        <w:rPr>
          <w:spacing w:val="-18"/>
        </w:rPr>
        <w:t xml:space="preserve"> </w:t>
      </w:r>
      <w:r>
        <w:t>заключается</w:t>
      </w:r>
      <w:r>
        <w:rPr>
          <w:spacing w:val="-17"/>
        </w:rPr>
        <w:t xml:space="preserve"> </w:t>
      </w:r>
      <w:r>
        <w:t>значимость</w:t>
      </w:r>
      <w:r>
        <w:rPr>
          <w:spacing w:val="-18"/>
        </w:rPr>
        <w:t xml:space="preserve"> </w:t>
      </w:r>
      <w:r>
        <w:t>для</w:t>
      </w:r>
      <w:r>
        <w:rPr>
          <w:spacing w:val="-17"/>
        </w:rPr>
        <w:t xml:space="preserve"> </w:t>
      </w:r>
      <w:r>
        <w:t>современных людей</w:t>
      </w:r>
      <w:r>
        <w:rPr>
          <w:spacing w:val="-15"/>
        </w:rPr>
        <w:t xml:space="preserve"> </w:t>
      </w:r>
      <w:r>
        <w:t>сохранения</w:t>
      </w:r>
      <w:r>
        <w:rPr>
          <w:spacing w:val="-15"/>
        </w:rPr>
        <w:t xml:space="preserve"> </w:t>
      </w:r>
      <w:r>
        <w:t>архитектурных</w:t>
      </w:r>
      <w:r>
        <w:rPr>
          <w:spacing w:val="-15"/>
        </w:rPr>
        <w:t xml:space="preserve"> </w:t>
      </w:r>
      <w:r>
        <w:t>памятников</w:t>
      </w:r>
      <w:r>
        <w:rPr>
          <w:spacing w:val="-16"/>
        </w:rPr>
        <w:t xml:space="preserve"> </w:t>
      </w:r>
      <w:r>
        <w:t>и</w:t>
      </w:r>
      <w:r>
        <w:rPr>
          <w:spacing w:val="-15"/>
        </w:rPr>
        <w:t xml:space="preserve"> </w:t>
      </w:r>
      <w:r>
        <w:t>исторического</w:t>
      </w:r>
      <w:r>
        <w:rPr>
          <w:spacing w:val="-17"/>
        </w:rPr>
        <w:t xml:space="preserve"> </w:t>
      </w:r>
      <w:r>
        <w:t>образа</w:t>
      </w:r>
      <w:r>
        <w:rPr>
          <w:spacing w:val="-16"/>
        </w:rPr>
        <w:t xml:space="preserve"> </w:t>
      </w:r>
      <w:r>
        <w:t>своей</w:t>
      </w:r>
      <w:r>
        <w:rPr>
          <w:spacing w:val="-15"/>
        </w:rPr>
        <w:t xml:space="preserve"> </w:t>
      </w:r>
      <w:r>
        <w:t>и мировой культуры.</w:t>
      </w:r>
    </w:p>
    <w:p w:rsidR="0035568B" w:rsidRDefault="005B46E7" w:rsidP="0035568B">
      <w:pPr>
        <w:pStyle w:val="a3"/>
        <w:spacing w:before="5"/>
      </w:pPr>
      <w:r>
        <w:t>Модуль</w:t>
      </w:r>
      <w:r>
        <w:rPr>
          <w:spacing w:val="-7"/>
        </w:rPr>
        <w:t xml:space="preserve"> </w:t>
      </w:r>
      <w:r>
        <w:t>«Восприятие</w:t>
      </w:r>
      <w:r>
        <w:rPr>
          <w:spacing w:val="-7"/>
        </w:rPr>
        <w:t xml:space="preserve"> </w:t>
      </w:r>
      <w:r>
        <w:t>произведений</w:t>
      </w:r>
      <w:r>
        <w:rPr>
          <w:spacing w:val="-7"/>
        </w:rPr>
        <w:t xml:space="preserve"> </w:t>
      </w:r>
      <w:r>
        <w:rPr>
          <w:spacing w:val="-2"/>
        </w:rPr>
        <w:t>искусства».</w:t>
      </w:r>
    </w:p>
    <w:p w:rsidR="0035568B" w:rsidRDefault="005B46E7" w:rsidP="0035568B">
      <w:pPr>
        <w:pStyle w:val="a3"/>
        <w:spacing w:before="5"/>
        <w:ind w:right="514" w:firstLine="594"/>
        <w:rPr>
          <w:spacing w:val="-2"/>
        </w:rPr>
      </w:pPr>
      <w:r>
        <w:t>Формировать восприятие произведений искусства на темы истории и традиций</w:t>
      </w:r>
      <w:r>
        <w:rPr>
          <w:spacing w:val="48"/>
        </w:rPr>
        <w:t xml:space="preserve"> </w:t>
      </w:r>
      <w:r>
        <w:t>русской</w:t>
      </w:r>
      <w:r>
        <w:rPr>
          <w:spacing w:val="47"/>
        </w:rPr>
        <w:t xml:space="preserve"> </w:t>
      </w:r>
      <w:r>
        <w:t>отечественной</w:t>
      </w:r>
      <w:r>
        <w:rPr>
          <w:spacing w:val="48"/>
        </w:rPr>
        <w:t xml:space="preserve"> </w:t>
      </w:r>
      <w:r>
        <w:t>культуры</w:t>
      </w:r>
      <w:r>
        <w:rPr>
          <w:spacing w:val="49"/>
        </w:rPr>
        <w:t xml:space="preserve"> </w:t>
      </w:r>
      <w:r>
        <w:t>(произведения</w:t>
      </w:r>
      <w:r>
        <w:rPr>
          <w:spacing w:val="47"/>
        </w:rPr>
        <w:t xml:space="preserve"> </w:t>
      </w:r>
      <w:r>
        <w:t>В.М.</w:t>
      </w:r>
      <w:r>
        <w:rPr>
          <w:spacing w:val="47"/>
        </w:rPr>
        <w:t xml:space="preserve"> </w:t>
      </w:r>
      <w:r>
        <w:rPr>
          <w:spacing w:val="-2"/>
        </w:rPr>
        <w:t>Васнецова,</w:t>
      </w:r>
    </w:p>
    <w:p w:rsidR="0035568B" w:rsidRDefault="005B46E7" w:rsidP="0035568B">
      <w:pPr>
        <w:pStyle w:val="a3"/>
        <w:spacing w:before="5"/>
        <w:ind w:right="514"/>
        <w:rPr>
          <w:spacing w:val="-2"/>
        </w:rPr>
      </w:pPr>
      <w:r>
        <w:t>Б.М. Кустодиева, В.И. Сурикова, К.А. Коровина, А.Г. Венецианова, А.П. Рябушкина, И.Я. Билибина и других по выбору учителя).</w:t>
      </w:r>
    </w:p>
    <w:p w:rsidR="0035568B" w:rsidRDefault="005B46E7" w:rsidP="0035568B">
      <w:pPr>
        <w:pStyle w:val="a3"/>
        <w:spacing w:before="5"/>
        <w:ind w:right="514" w:firstLine="594"/>
        <w:rPr>
          <w:spacing w:val="-2"/>
        </w:rPr>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5568B" w:rsidRDefault="005B46E7" w:rsidP="0035568B">
      <w:pPr>
        <w:pStyle w:val="a3"/>
        <w:spacing w:before="5"/>
        <w:ind w:right="514" w:firstLine="594"/>
        <w:rPr>
          <w:spacing w:val="-2"/>
        </w:rPr>
      </w:pPr>
      <w:r>
        <w:t>Узнавать соборы Московского Кремля, Софийский собор в Великом Новгороде, храм Покрова на Нерли.</w:t>
      </w:r>
    </w:p>
    <w:p w:rsidR="0035568B" w:rsidRDefault="005B46E7" w:rsidP="0035568B">
      <w:pPr>
        <w:pStyle w:val="a3"/>
        <w:spacing w:before="5"/>
        <w:ind w:right="514" w:firstLine="594"/>
        <w:rPr>
          <w:spacing w:val="-2"/>
        </w:rPr>
      </w:pPr>
      <w:r>
        <w:t>Называть и объяснять содержание памятника К. Минину и Д. Пожарскому скульптора И.П. Мартоса в Москве.</w:t>
      </w:r>
    </w:p>
    <w:p w:rsidR="00BA5B76" w:rsidRPr="0035568B" w:rsidRDefault="005B46E7" w:rsidP="0035568B">
      <w:pPr>
        <w:pStyle w:val="a3"/>
        <w:spacing w:before="5"/>
        <w:ind w:right="514" w:firstLine="594"/>
        <w:rPr>
          <w:spacing w:val="-2"/>
        </w:rPr>
      </w:pPr>
      <w:r>
        <w:t>Различать основные памятники наиболее значимых мемориальных ансамблей и объяснять их особое значение в жизни людей (мемориальные ансамбли:</w:t>
      </w:r>
      <w:r>
        <w:rPr>
          <w:spacing w:val="21"/>
        </w:rPr>
        <w:t xml:space="preserve">  </w:t>
      </w:r>
      <w:r>
        <w:t>Могила</w:t>
      </w:r>
      <w:r>
        <w:rPr>
          <w:spacing w:val="22"/>
        </w:rPr>
        <w:t xml:space="preserve">  </w:t>
      </w:r>
      <w:r>
        <w:t>Неизвестного</w:t>
      </w:r>
      <w:r>
        <w:rPr>
          <w:spacing w:val="24"/>
        </w:rPr>
        <w:t xml:space="preserve">  </w:t>
      </w:r>
      <w:r>
        <w:t>Солдата</w:t>
      </w:r>
      <w:r>
        <w:rPr>
          <w:spacing w:val="23"/>
        </w:rPr>
        <w:t xml:space="preserve">  </w:t>
      </w:r>
      <w:r>
        <w:t>в</w:t>
      </w:r>
      <w:r>
        <w:rPr>
          <w:spacing w:val="23"/>
        </w:rPr>
        <w:t xml:space="preserve">  </w:t>
      </w:r>
      <w:r>
        <w:t>Москве;</w:t>
      </w:r>
      <w:r>
        <w:rPr>
          <w:spacing w:val="23"/>
        </w:rPr>
        <w:t xml:space="preserve">  </w:t>
      </w:r>
      <w:r>
        <w:t>памятник-</w:t>
      </w:r>
      <w:r>
        <w:rPr>
          <w:spacing w:val="-2"/>
        </w:rPr>
        <w:t>ансамбль</w:t>
      </w:r>
    </w:p>
    <w:p w:rsidR="0035568B" w:rsidRDefault="005B46E7" w:rsidP="0035568B">
      <w:pPr>
        <w:pStyle w:val="a3"/>
        <w:spacing w:line="276" w:lineRule="auto"/>
        <w:ind w:right="529"/>
      </w:pPr>
      <w:r>
        <w:t>«Героям</w:t>
      </w:r>
      <w:r>
        <w:rPr>
          <w:spacing w:val="-16"/>
        </w:rPr>
        <w:t xml:space="preserve"> </w:t>
      </w:r>
      <w:r>
        <w:t>Сталинградской</w:t>
      </w:r>
      <w:r>
        <w:rPr>
          <w:spacing w:val="-16"/>
        </w:rPr>
        <w:t xml:space="preserve"> </w:t>
      </w:r>
      <w:r>
        <w:t>битвы»</w:t>
      </w:r>
      <w:r>
        <w:rPr>
          <w:spacing w:val="-17"/>
        </w:rPr>
        <w:t xml:space="preserve"> </w:t>
      </w:r>
      <w:r>
        <w:t>на</w:t>
      </w:r>
      <w:r>
        <w:rPr>
          <w:spacing w:val="-16"/>
        </w:rPr>
        <w:t xml:space="preserve"> </w:t>
      </w:r>
      <w:r>
        <w:t>Мамаевом</w:t>
      </w:r>
      <w:r>
        <w:rPr>
          <w:spacing w:val="-16"/>
        </w:rPr>
        <w:t xml:space="preserve"> </w:t>
      </w:r>
      <w:r>
        <w:t>кургане,</w:t>
      </w:r>
      <w:r>
        <w:rPr>
          <w:spacing w:val="-15"/>
        </w:rPr>
        <w:t xml:space="preserve"> </w:t>
      </w:r>
      <w:r>
        <w:t>«Воин-освободитель»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35568B" w:rsidRDefault="005B46E7" w:rsidP="0035568B">
      <w:pPr>
        <w:pStyle w:val="a3"/>
        <w:spacing w:line="276" w:lineRule="auto"/>
        <w:ind w:right="529" w:firstLine="594"/>
      </w:pPr>
      <w:r>
        <w:t>Иметь представления об архитектурных, декоративных и изобразительных произведениях в культуре Древней Греции, других культурах</w:t>
      </w:r>
      <w:r>
        <w:rPr>
          <w:spacing w:val="-13"/>
        </w:rPr>
        <w:t xml:space="preserve"> </w:t>
      </w:r>
      <w:r>
        <w:t>Древнего</w:t>
      </w:r>
      <w:r>
        <w:rPr>
          <w:spacing w:val="-16"/>
        </w:rPr>
        <w:t xml:space="preserve"> </w:t>
      </w:r>
      <w:r>
        <w:t>мира,</w:t>
      </w:r>
      <w:r>
        <w:rPr>
          <w:spacing w:val="-15"/>
        </w:rPr>
        <w:t xml:space="preserve"> </w:t>
      </w:r>
      <w:r>
        <w:t>в</w:t>
      </w:r>
      <w:r>
        <w:rPr>
          <w:spacing w:val="-15"/>
        </w:rPr>
        <w:t xml:space="preserve"> </w:t>
      </w:r>
      <w:r>
        <w:t>том</w:t>
      </w:r>
      <w:r>
        <w:rPr>
          <w:spacing w:val="-14"/>
        </w:rPr>
        <w:t xml:space="preserve"> </w:t>
      </w:r>
      <w:r>
        <w:t>числе</w:t>
      </w:r>
      <w:r>
        <w:rPr>
          <w:spacing w:val="-15"/>
        </w:rPr>
        <w:t xml:space="preserve"> </w:t>
      </w:r>
      <w:r>
        <w:t>Древнего</w:t>
      </w:r>
      <w:r>
        <w:rPr>
          <w:spacing w:val="-13"/>
        </w:rPr>
        <w:t xml:space="preserve"> </w:t>
      </w:r>
      <w:r>
        <w:t>Востока,</w:t>
      </w:r>
      <w:r>
        <w:rPr>
          <w:spacing w:val="-15"/>
        </w:rPr>
        <w:t xml:space="preserve"> </w:t>
      </w:r>
      <w:r>
        <w:t>уметь</w:t>
      </w:r>
      <w:r>
        <w:rPr>
          <w:spacing w:val="-16"/>
        </w:rPr>
        <w:t xml:space="preserve"> </w:t>
      </w:r>
      <w:r>
        <w:t>обсуждать</w:t>
      </w:r>
      <w:r>
        <w:rPr>
          <w:spacing w:val="-16"/>
        </w:rPr>
        <w:t xml:space="preserve"> </w:t>
      </w:r>
      <w:r>
        <w:t xml:space="preserve">эти </w:t>
      </w:r>
      <w:r>
        <w:rPr>
          <w:spacing w:val="-2"/>
        </w:rPr>
        <w:t>произведения.</w:t>
      </w:r>
    </w:p>
    <w:p w:rsidR="0035568B" w:rsidRDefault="005B46E7" w:rsidP="0035568B">
      <w:pPr>
        <w:pStyle w:val="a3"/>
        <w:spacing w:line="276" w:lineRule="auto"/>
        <w:ind w:right="529" w:firstLine="594"/>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A5B76" w:rsidRDefault="005B46E7" w:rsidP="0035568B">
      <w:pPr>
        <w:pStyle w:val="a3"/>
        <w:spacing w:line="276" w:lineRule="auto"/>
        <w:ind w:right="529" w:firstLine="594"/>
      </w:pPr>
      <w:r>
        <w:t xml:space="preserve">Приводить примеры произведений великих европейских художников: Леонардо да Винчи, Рафаэля, Рембрандта, Пикассо и других (по выбору </w:t>
      </w:r>
      <w:r>
        <w:rPr>
          <w:spacing w:val="-2"/>
        </w:rPr>
        <w:t>учителя).</w:t>
      </w:r>
    </w:p>
    <w:p w:rsidR="0035568B" w:rsidRDefault="005B46E7" w:rsidP="0035568B">
      <w:pPr>
        <w:pStyle w:val="a3"/>
        <w:spacing w:before="3"/>
      </w:pPr>
      <w:r>
        <w:t>Модуль</w:t>
      </w:r>
      <w:r>
        <w:rPr>
          <w:spacing w:val="-6"/>
        </w:rPr>
        <w:t xml:space="preserve"> </w:t>
      </w:r>
      <w:r>
        <w:t>«Азбука</w:t>
      </w:r>
      <w:r>
        <w:rPr>
          <w:spacing w:val="-6"/>
        </w:rPr>
        <w:t xml:space="preserve"> </w:t>
      </w:r>
      <w:r>
        <w:t>цифровой</w:t>
      </w:r>
      <w:r>
        <w:rPr>
          <w:spacing w:val="-5"/>
        </w:rPr>
        <w:t xml:space="preserve"> </w:t>
      </w:r>
      <w:r>
        <w:rPr>
          <w:spacing w:val="-2"/>
        </w:rPr>
        <w:t>графики».</w:t>
      </w:r>
    </w:p>
    <w:p w:rsidR="0035568B" w:rsidRDefault="005B46E7" w:rsidP="0035568B">
      <w:pPr>
        <w:pStyle w:val="a3"/>
        <w:spacing w:before="3"/>
        <w:ind w:right="514" w:firstLine="594"/>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A5B76" w:rsidRDefault="005B46E7" w:rsidP="0035568B">
      <w:pPr>
        <w:pStyle w:val="a3"/>
        <w:spacing w:before="3"/>
        <w:ind w:right="514" w:firstLine="594"/>
      </w:pPr>
      <w:r>
        <w:t>Моделировать</w:t>
      </w:r>
      <w:r>
        <w:rPr>
          <w:spacing w:val="8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80"/>
        </w:rPr>
        <w:t xml:space="preserve">  </w:t>
      </w:r>
      <w:r>
        <w:t>помощью инструментов</w:t>
      </w:r>
      <w:r>
        <w:rPr>
          <w:spacing w:val="40"/>
        </w:rPr>
        <w:t xml:space="preserve">  </w:t>
      </w:r>
      <w:r>
        <w:t>геометрических</w:t>
      </w:r>
      <w:r>
        <w:rPr>
          <w:spacing w:val="42"/>
        </w:rPr>
        <w:t xml:space="preserve">  </w:t>
      </w:r>
      <w:r>
        <w:t>фигур</w:t>
      </w:r>
      <w:r>
        <w:rPr>
          <w:spacing w:val="42"/>
        </w:rPr>
        <w:t xml:space="preserve">  </w:t>
      </w:r>
      <w:r>
        <w:t>конструкцию</w:t>
      </w:r>
      <w:r>
        <w:rPr>
          <w:spacing w:val="42"/>
        </w:rPr>
        <w:t xml:space="preserve">  </w:t>
      </w:r>
      <w:r>
        <w:rPr>
          <w:spacing w:val="-2"/>
        </w:rPr>
        <w:t>традиционного</w:t>
      </w:r>
    </w:p>
    <w:p w:rsidR="0035568B" w:rsidRDefault="005B46E7" w:rsidP="0035568B">
      <w:pPr>
        <w:pStyle w:val="a3"/>
        <w:spacing w:line="320" w:lineRule="exact"/>
        <w:ind w:left="1606" w:hanging="760"/>
      </w:pPr>
      <w:r>
        <w:t>крестьянского</w:t>
      </w:r>
      <w:r>
        <w:rPr>
          <w:spacing w:val="-19"/>
        </w:rPr>
        <w:t xml:space="preserve"> </w:t>
      </w:r>
      <w:r>
        <w:t>деревянного</w:t>
      </w:r>
      <w:r>
        <w:rPr>
          <w:spacing w:val="-17"/>
        </w:rPr>
        <w:t xml:space="preserve"> </w:t>
      </w:r>
      <w:r>
        <w:t>дома</w:t>
      </w:r>
      <w:r>
        <w:rPr>
          <w:spacing w:val="-15"/>
        </w:rPr>
        <w:t xml:space="preserve"> </w:t>
      </w:r>
      <w:r>
        <w:t>(избы)</w:t>
      </w:r>
      <w:r>
        <w:rPr>
          <w:spacing w:val="-17"/>
        </w:rPr>
        <w:t xml:space="preserve"> </w:t>
      </w:r>
      <w:r>
        <w:t>и</w:t>
      </w:r>
      <w:r>
        <w:rPr>
          <w:spacing w:val="-15"/>
        </w:rPr>
        <w:t xml:space="preserve"> </w:t>
      </w:r>
      <w:r>
        <w:t>различные</w:t>
      </w:r>
      <w:r>
        <w:rPr>
          <w:spacing w:val="-15"/>
        </w:rPr>
        <w:t xml:space="preserve"> </w:t>
      </w:r>
      <w:r>
        <w:t>варианты</w:t>
      </w:r>
      <w:r>
        <w:rPr>
          <w:spacing w:val="-15"/>
        </w:rPr>
        <w:t xml:space="preserve"> </w:t>
      </w:r>
      <w:r>
        <w:t>его</w:t>
      </w:r>
      <w:r>
        <w:rPr>
          <w:spacing w:val="-14"/>
        </w:rPr>
        <w:t xml:space="preserve"> </w:t>
      </w:r>
      <w:r>
        <w:rPr>
          <w:spacing w:val="-2"/>
        </w:rPr>
        <w:t>устройства.</w:t>
      </w:r>
    </w:p>
    <w:p w:rsidR="0035568B" w:rsidRDefault="005B46E7" w:rsidP="0035568B">
      <w:pPr>
        <w:pStyle w:val="a3"/>
        <w:spacing w:line="320" w:lineRule="exact"/>
        <w:ind w:left="1606" w:hanging="166"/>
      </w:pPr>
      <w:r>
        <w:t xml:space="preserve">Использовать поисковую систему для знакомства с </w:t>
      </w:r>
      <w:r w:rsidR="0035568B">
        <w:t>разными видами</w:t>
      </w:r>
    </w:p>
    <w:p w:rsidR="0035568B" w:rsidRDefault="005B46E7" w:rsidP="0035568B">
      <w:pPr>
        <w:pStyle w:val="a3"/>
        <w:spacing w:line="320" w:lineRule="exact"/>
        <w:ind w:left="1606" w:right="514" w:hanging="755"/>
      </w:pPr>
      <w:r>
        <w:t>деревянного дома на основе избы и традициями и её украшений.</w:t>
      </w:r>
    </w:p>
    <w:p w:rsidR="0035568B" w:rsidRDefault="005B46E7" w:rsidP="0035568B">
      <w:pPr>
        <w:pStyle w:val="a3"/>
        <w:spacing w:line="320" w:lineRule="exact"/>
        <w:ind w:left="2160" w:right="514" w:hanging="755"/>
      </w:pPr>
      <w:r>
        <w:t>Осваивать строение юрты, моделир</w:t>
      </w:r>
      <w:r w:rsidR="0035568B">
        <w:t>уя её конструкцию в графическом</w:t>
      </w:r>
    </w:p>
    <w:p w:rsidR="0035568B" w:rsidRDefault="005B46E7" w:rsidP="0035568B">
      <w:pPr>
        <w:pStyle w:val="a3"/>
        <w:spacing w:line="320" w:lineRule="exact"/>
        <w:ind w:left="851" w:right="514"/>
      </w:pPr>
      <w:r>
        <w:t>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A5B76" w:rsidRDefault="005B46E7" w:rsidP="0035568B">
      <w:pPr>
        <w:pStyle w:val="a3"/>
        <w:spacing w:line="320" w:lineRule="exact"/>
        <w:ind w:left="851" w:right="514" w:firstLine="589"/>
      </w:pPr>
      <w:r>
        <w:t>Моделировать</w:t>
      </w:r>
      <w:r>
        <w:rPr>
          <w:spacing w:val="8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80"/>
        </w:rPr>
        <w:t xml:space="preserve">  </w:t>
      </w:r>
      <w:r>
        <w:t>помощью инструментов</w:t>
      </w:r>
      <w:r>
        <w:rPr>
          <w:spacing w:val="43"/>
          <w:w w:val="150"/>
        </w:rPr>
        <w:t xml:space="preserve"> </w:t>
      </w:r>
      <w:r>
        <w:t>геометрических</w:t>
      </w:r>
      <w:r>
        <w:rPr>
          <w:spacing w:val="79"/>
        </w:rPr>
        <w:t xml:space="preserve"> </w:t>
      </w:r>
      <w:r>
        <w:t>фигур</w:t>
      </w:r>
      <w:r>
        <w:rPr>
          <w:spacing w:val="45"/>
          <w:w w:val="150"/>
        </w:rPr>
        <w:t xml:space="preserve"> </w:t>
      </w:r>
      <w:r>
        <w:t>конструкции</w:t>
      </w:r>
      <w:r>
        <w:rPr>
          <w:spacing w:val="79"/>
        </w:rPr>
        <w:t xml:space="preserve"> </w:t>
      </w:r>
      <w:r>
        <w:t>храмовых</w:t>
      </w:r>
      <w:r>
        <w:rPr>
          <w:spacing w:val="46"/>
          <w:w w:val="150"/>
        </w:rPr>
        <w:t xml:space="preserve"> </w:t>
      </w:r>
      <w:r>
        <w:rPr>
          <w:spacing w:val="-2"/>
        </w:rPr>
        <w:t>зданий</w:t>
      </w:r>
    </w:p>
    <w:p w:rsidR="0035568B" w:rsidRDefault="005B46E7" w:rsidP="0035568B">
      <w:pPr>
        <w:pStyle w:val="a3"/>
        <w:spacing w:line="276" w:lineRule="auto"/>
        <w:ind w:right="526"/>
      </w:pPr>
      <w:r>
        <w:t>разных культур (каменный православный собор с закомарами, со сводами- нефами, главой, куполом, готический или романский собор, пагода, мечеть).</w:t>
      </w:r>
    </w:p>
    <w:p w:rsidR="0035568B" w:rsidRDefault="005B46E7" w:rsidP="0035568B">
      <w:pPr>
        <w:pStyle w:val="a3"/>
        <w:spacing w:line="276" w:lineRule="auto"/>
        <w:ind w:right="526" w:firstLine="594"/>
        <w:rPr>
          <w:spacing w:val="-2"/>
        </w:rPr>
      </w:pPr>
      <w:r>
        <w:t>Построить</w:t>
      </w:r>
      <w:r>
        <w:rPr>
          <w:spacing w:val="40"/>
        </w:rPr>
        <w:t xml:space="preserve"> </w:t>
      </w:r>
      <w:r>
        <w:t>пропорции</w:t>
      </w:r>
      <w:r>
        <w:rPr>
          <w:spacing w:val="40"/>
        </w:rPr>
        <w:t xml:space="preserve"> </w:t>
      </w:r>
      <w:r>
        <w:t>фигуры</w:t>
      </w:r>
      <w:r>
        <w:rPr>
          <w:spacing w:val="40"/>
        </w:rPr>
        <w:t xml:space="preserve"> </w:t>
      </w:r>
      <w:r>
        <w:t>человека</w:t>
      </w:r>
      <w:r>
        <w:rPr>
          <w:spacing w:val="40"/>
        </w:rPr>
        <w:t xml:space="preserve"> </w:t>
      </w:r>
      <w:r>
        <w:t>в</w:t>
      </w:r>
      <w:r>
        <w:rPr>
          <w:spacing w:val="40"/>
        </w:rPr>
        <w:t xml:space="preserve"> </w:t>
      </w:r>
      <w:r>
        <w:t>графическом</w:t>
      </w:r>
      <w:r>
        <w:rPr>
          <w:spacing w:val="40"/>
        </w:rPr>
        <w:t xml:space="preserve"> </w:t>
      </w:r>
      <w:r>
        <w:t>редакторе</w:t>
      </w:r>
      <w:r>
        <w:rPr>
          <w:spacing w:val="40"/>
        </w:rPr>
        <w:t xml:space="preserve"> </w:t>
      </w:r>
      <w:r>
        <w:t xml:space="preserve">с </w:t>
      </w:r>
      <w:r>
        <w:rPr>
          <w:spacing w:val="-2"/>
        </w:rPr>
        <w:t>помощью</w:t>
      </w:r>
      <w:r>
        <w:tab/>
      </w:r>
      <w:r>
        <w:rPr>
          <w:spacing w:val="-2"/>
        </w:rPr>
        <w:t>геометрических</w:t>
      </w:r>
      <w:r>
        <w:tab/>
      </w:r>
      <w:r>
        <w:rPr>
          <w:spacing w:val="-4"/>
        </w:rPr>
        <w:t>фигур</w:t>
      </w:r>
      <w:r>
        <w:tab/>
      </w:r>
      <w:r>
        <w:rPr>
          <w:spacing w:val="-4"/>
        </w:rPr>
        <w:t>или</w:t>
      </w:r>
      <w:r>
        <w:tab/>
      </w:r>
      <w:r>
        <w:rPr>
          <w:spacing w:val="-6"/>
        </w:rPr>
        <w:t>на</w:t>
      </w:r>
      <w:r>
        <w:tab/>
      </w:r>
      <w:r>
        <w:rPr>
          <w:spacing w:val="-2"/>
        </w:rPr>
        <w:t>линейной</w:t>
      </w:r>
      <w:r>
        <w:tab/>
      </w:r>
      <w:r>
        <w:rPr>
          <w:spacing w:val="-2"/>
        </w:rPr>
        <w:t>основе</w:t>
      </w:r>
      <w:r w:rsidR="0035568B">
        <w:rPr>
          <w:spacing w:val="-2"/>
        </w:rPr>
        <w:t>;</w:t>
      </w:r>
    </w:p>
    <w:p w:rsidR="0035568B" w:rsidRDefault="005B46E7" w:rsidP="0035568B">
      <w:pPr>
        <w:pStyle w:val="a3"/>
        <w:spacing w:line="276" w:lineRule="auto"/>
        <w:ind w:right="526" w:firstLine="594"/>
      </w:pPr>
      <w:r>
        <w:rPr>
          <w:spacing w:val="-2"/>
        </w:rPr>
        <w:t xml:space="preserve">изобразить </w:t>
      </w:r>
      <w:r>
        <w:t>различные</w:t>
      </w:r>
      <w:r>
        <w:rPr>
          <w:spacing w:val="80"/>
        </w:rPr>
        <w:t xml:space="preserve"> </w:t>
      </w:r>
      <w:r>
        <w:t>фазы</w:t>
      </w:r>
      <w:r>
        <w:rPr>
          <w:spacing w:val="80"/>
        </w:rPr>
        <w:t xml:space="preserve"> </w:t>
      </w:r>
      <w:r>
        <w:t>движения,</w:t>
      </w:r>
      <w:r>
        <w:rPr>
          <w:spacing w:val="80"/>
        </w:rPr>
        <w:t xml:space="preserve"> </w:t>
      </w:r>
      <w:r>
        <w:t>двигая</w:t>
      </w:r>
      <w:r>
        <w:rPr>
          <w:spacing w:val="80"/>
        </w:rPr>
        <w:t xml:space="preserve"> </w:t>
      </w:r>
      <w:r>
        <w:t>части</w:t>
      </w:r>
      <w:r>
        <w:rPr>
          <w:spacing w:val="80"/>
        </w:rPr>
        <w:t xml:space="preserve"> </w:t>
      </w:r>
      <w:r>
        <w:t>фигуры</w:t>
      </w:r>
      <w:r>
        <w:rPr>
          <w:spacing w:val="80"/>
        </w:rPr>
        <w:t xml:space="preserve"> </w:t>
      </w:r>
      <w:r>
        <w:t>(при</w:t>
      </w:r>
      <w:r>
        <w:rPr>
          <w:spacing w:val="80"/>
        </w:rPr>
        <w:t xml:space="preserve"> </w:t>
      </w:r>
      <w:r>
        <w:t xml:space="preserve">соответствующих </w:t>
      </w:r>
      <w:r>
        <w:rPr>
          <w:spacing w:val="-2"/>
        </w:rPr>
        <w:t>технических</w:t>
      </w:r>
      <w:r>
        <w:rPr>
          <w:spacing w:val="1"/>
        </w:rPr>
        <w:t xml:space="preserve"> </w:t>
      </w:r>
      <w:r>
        <w:rPr>
          <w:spacing w:val="-2"/>
        </w:rPr>
        <w:t>условиях</w:t>
      </w:r>
      <w:r>
        <w:rPr>
          <w:spacing w:val="1"/>
        </w:rPr>
        <w:t xml:space="preserve"> </w:t>
      </w:r>
      <w:r>
        <w:rPr>
          <w:spacing w:val="-2"/>
        </w:rPr>
        <w:t>создать</w:t>
      </w:r>
      <w:r>
        <w:rPr>
          <w:spacing w:val="-1"/>
        </w:rPr>
        <w:t xml:space="preserve"> </w:t>
      </w:r>
      <w:r>
        <w:rPr>
          <w:spacing w:val="-2"/>
        </w:rPr>
        <w:t>анимацию</w:t>
      </w:r>
      <w:r>
        <w:rPr>
          <w:spacing w:val="-1"/>
        </w:rPr>
        <w:t xml:space="preserve"> </w:t>
      </w:r>
      <w:r>
        <w:rPr>
          <w:spacing w:val="-2"/>
        </w:rPr>
        <w:t>схематического</w:t>
      </w:r>
      <w:r>
        <w:rPr>
          <w:spacing w:val="-1"/>
        </w:rPr>
        <w:t xml:space="preserve"> </w:t>
      </w:r>
      <w:r>
        <w:rPr>
          <w:spacing w:val="-2"/>
        </w:rPr>
        <w:t>движения</w:t>
      </w:r>
      <w:r>
        <w:rPr>
          <w:spacing w:val="2"/>
        </w:rPr>
        <w:t xml:space="preserve"> </w:t>
      </w:r>
      <w:r>
        <w:rPr>
          <w:spacing w:val="-2"/>
        </w:rPr>
        <w:t>человека).</w:t>
      </w:r>
    </w:p>
    <w:p w:rsidR="0035568B" w:rsidRDefault="005B46E7" w:rsidP="0035568B">
      <w:pPr>
        <w:pStyle w:val="a3"/>
        <w:spacing w:line="276" w:lineRule="auto"/>
        <w:ind w:right="526" w:firstLine="594"/>
      </w:pPr>
      <w:r>
        <w:t>Освоить</w:t>
      </w:r>
      <w:r>
        <w:rPr>
          <w:spacing w:val="-9"/>
        </w:rPr>
        <w:t xml:space="preserve"> </w:t>
      </w:r>
      <w:r>
        <w:t>анимацию</w:t>
      </w:r>
      <w:r>
        <w:rPr>
          <w:spacing w:val="-8"/>
        </w:rPr>
        <w:t xml:space="preserve"> </w:t>
      </w:r>
      <w:r>
        <w:t>простого</w:t>
      </w:r>
      <w:r>
        <w:rPr>
          <w:spacing w:val="-8"/>
        </w:rPr>
        <w:t xml:space="preserve"> </w:t>
      </w:r>
      <w:r>
        <w:t>повторяющегося</w:t>
      </w:r>
      <w:r>
        <w:rPr>
          <w:spacing w:val="-8"/>
        </w:rPr>
        <w:t xml:space="preserve"> </w:t>
      </w:r>
      <w:r>
        <w:t>движения</w:t>
      </w:r>
      <w:r>
        <w:rPr>
          <w:spacing w:val="-8"/>
        </w:rPr>
        <w:t xml:space="preserve"> </w:t>
      </w:r>
      <w:r>
        <w:t>изображения</w:t>
      </w:r>
      <w:r>
        <w:rPr>
          <w:spacing w:val="-13"/>
        </w:rPr>
        <w:t xml:space="preserve"> </w:t>
      </w:r>
      <w:r>
        <w:t>в виртуальном редакторе GIF-анимации.</w:t>
      </w:r>
    </w:p>
    <w:p w:rsidR="0035568B" w:rsidRDefault="005B46E7" w:rsidP="0035568B">
      <w:pPr>
        <w:pStyle w:val="a3"/>
        <w:spacing w:line="276" w:lineRule="auto"/>
        <w:ind w:right="526" w:firstLine="594"/>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BA5B76" w:rsidRDefault="005B46E7" w:rsidP="0035568B">
      <w:pPr>
        <w:pStyle w:val="a3"/>
        <w:spacing w:line="276" w:lineRule="auto"/>
        <w:ind w:right="526" w:firstLine="594"/>
      </w:pPr>
      <w:r>
        <w:t>Совершать виртуальные тематические путешествия по художественным музеям мира.</w:t>
      </w:r>
    </w:p>
    <w:p w:rsidR="00BA5B76" w:rsidRDefault="00BA5B76">
      <w:pPr>
        <w:pStyle w:val="a3"/>
        <w:spacing w:before="56"/>
        <w:ind w:left="0"/>
        <w:jc w:val="left"/>
      </w:pPr>
    </w:p>
    <w:p w:rsidR="00BA5B76" w:rsidRDefault="00446C54" w:rsidP="005309DF">
      <w:pPr>
        <w:pStyle w:val="Heading3"/>
        <w:tabs>
          <w:tab w:val="left" w:pos="1418"/>
        </w:tabs>
        <w:spacing w:before="1"/>
        <w:ind w:left="567" w:firstLine="0"/>
      </w:pPr>
      <w:r>
        <w:t>2.1.9</w:t>
      </w:r>
      <w:r w:rsidR="005309DF">
        <w:t>.</w:t>
      </w:r>
      <w:r w:rsidR="0035568B">
        <w:t xml:space="preserve"> </w:t>
      </w:r>
      <w:r w:rsidR="005B46E7">
        <w:t>Рабочая</w:t>
      </w:r>
      <w:r w:rsidR="005B46E7">
        <w:rPr>
          <w:spacing w:val="-9"/>
        </w:rPr>
        <w:t xml:space="preserve"> </w:t>
      </w:r>
      <w:r w:rsidR="005B46E7">
        <w:t>программа</w:t>
      </w:r>
      <w:r w:rsidR="005B46E7">
        <w:rPr>
          <w:spacing w:val="-6"/>
        </w:rPr>
        <w:t xml:space="preserve"> </w:t>
      </w:r>
      <w:r w:rsidR="005B46E7">
        <w:t>по</w:t>
      </w:r>
      <w:r w:rsidR="005B46E7">
        <w:rPr>
          <w:spacing w:val="-4"/>
        </w:rPr>
        <w:t xml:space="preserve"> </w:t>
      </w:r>
      <w:r w:rsidR="005B46E7">
        <w:t>учебному</w:t>
      </w:r>
      <w:r w:rsidR="005B46E7">
        <w:rPr>
          <w:spacing w:val="-4"/>
        </w:rPr>
        <w:t xml:space="preserve"> </w:t>
      </w:r>
      <w:r w:rsidR="005B46E7">
        <w:t>предмету</w:t>
      </w:r>
      <w:r w:rsidR="005B46E7">
        <w:rPr>
          <w:spacing w:val="-7"/>
        </w:rPr>
        <w:t xml:space="preserve"> </w:t>
      </w:r>
      <w:r w:rsidR="005B46E7">
        <w:rPr>
          <w:spacing w:val="-2"/>
        </w:rPr>
        <w:t>«Музыка».</w:t>
      </w:r>
    </w:p>
    <w:p w:rsidR="0035568B" w:rsidRDefault="005B46E7" w:rsidP="0035568B">
      <w:pPr>
        <w:pStyle w:val="a3"/>
        <w:spacing w:before="47" w:line="276" w:lineRule="auto"/>
        <w:ind w:right="530" w:firstLine="594"/>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5568B" w:rsidRDefault="005B46E7" w:rsidP="0035568B">
      <w:pPr>
        <w:pStyle w:val="a3"/>
        <w:spacing w:before="47" w:line="276" w:lineRule="auto"/>
        <w:ind w:right="530" w:firstLine="594"/>
      </w:pPr>
      <w:r>
        <w:t>Пояснительная</w:t>
      </w:r>
      <w:r>
        <w:rPr>
          <w:spacing w:val="-18"/>
        </w:rPr>
        <w:t xml:space="preserve"> </w:t>
      </w:r>
      <w:r>
        <w:t>записка</w:t>
      </w:r>
      <w:r>
        <w:rPr>
          <w:spacing w:val="-17"/>
        </w:rPr>
        <w:t xml:space="preserve"> </w:t>
      </w:r>
      <w:r>
        <w:t>отражает</w:t>
      </w:r>
      <w:r>
        <w:rPr>
          <w:spacing w:val="-18"/>
        </w:rPr>
        <w:t xml:space="preserve"> </w:t>
      </w:r>
      <w:r>
        <w:t>общие</w:t>
      </w:r>
      <w:r>
        <w:rPr>
          <w:spacing w:val="-17"/>
        </w:rPr>
        <w:t xml:space="preserve"> </w:t>
      </w:r>
      <w:r>
        <w:t>цели</w:t>
      </w:r>
      <w:r>
        <w:rPr>
          <w:spacing w:val="-18"/>
        </w:rPr>
        <w:t xml:space="preserve"> </w:t>
      </w:r>
      <w:r>
        <w:t>и</w:t>
      </w:r>
      <w:r>
        <w:rPr>
          <w:spacing w:val="-17"/>
        </w:rPr>
        <w:t xml:space="preserve"> </w:t>
      </w:r>
      <w:r>
        <w:t>задачи</w:t>
      </w:r>
      <w:r>
        <w:rPr>
          <w:spacing w:val="-18"/>
        </w:rPr>
        <w:t xml:space="preserve"> </w:t>
      </w:r>
      <w:r>
        <w:t>изучения</w:t>
      </w:r>
      <w:r>
        <w:rPr>
          <w:spacing w:val="-17"/>
        </w:rPr>
        <w:t xml:space="preserve"> </w:t>
      </w:r>
      <w:r>
        <w:t>музыки,</w:t>
      </w:r>
      <w:r>
        <w:rPr>
          <w:spacing w:val="-18"/>
        </w:rPr>
        <w:t xml:space="preserve"> </w:t>
      </w:r>
      <w:r>
        <w:t>место в структуре учебного плана, а также подходы к отбору содержания и планируемым результатам.</w:t>
      </w:r>
    </w:p>
    <w:p w:rsidR="0035568B" w:rsidRDefault="005B46E7" w:rsidP="0035568B">
      <w:pPr>
        <w:pStyle w:val="a3"/>
        <w:spacing w:before="47" w:line="276" w:lineRule="auto"/>
        <w:ind w:right="530" w:firstLine="594"/>
      </w:pPr>
      <w:r>
        <w:t>Содержание обучения раскрывает содержательные линии, которые предлагаются для изучения на уровне</w:t>
      </w:r>
      <w:r w:rsidR="0035568B">
        <w:t xml:space="preserve"> начального общего образования.</w:t>
      </w:r>
    </w:p>
    <w:p w:rsidR="0035568B" w:rsidRDefault="005B46E7" w:rsidP="0035568B">
      <w:pPr>
        <w:pStyle w:val="a3"/>
        <w:spacing w:before="47" w:line="276" w:lineRule="auto"/>
        <w:ind w:right="530" w:firstLine="594"/>
      </w:pPr>
      <w:r>
        <w:t>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A5B76" w:rsidRPr="0035568B" w:rsidRDefault="005B46E7" w:rsidP="0035568B">
      <w:pPr>
        <w:pStyle w:val="a3"/>
        <w:spacing w:before="47" w:line="276" w:lineRule="auto"/>
        <w:ind w:right="530" w:firstLine="594"/>
        <w:rPr>
          <w:spacing w:val="-2"/>
        </w:rPr>
      </w:pPr>
      <w:r>
        <w:t>Планируемые результаты освоения программы по музыке включают личностные, метапредметные и предметные результаты за весь период обучения</w:t>
      </w:r>
      <w:r>
        <w:rPr>
          <w:spacing w:val="32"/>
        </w:rPr>
        <w:t xml:space="preserve">  </w:t>
      </w:r>
      <w:r>
        <w:t>на</w:t>
      </w:r>
      <w:r>
        <w:rPr>
          <w:spacing w:val="31"/>
        </w:rPr>
        <w:t xml:space="preserve">  </w:t>
      </w:r>
      <w:r>
        <w:t>уровне</w:t>
      </w:r>
      <w:r>
        <w:rPr>
          <w:spacing w:val="32"/>
        </w:rPr>
        <w:t xml:space="preserve">  </w:t>
      </w:r>
      <w:r>
        <w:t>начального</w:t>
      </w:r>
      <w:r>
        <w:rPr>
          <w:spacing w:val="31"/>
        </w:rPr>
        <w:t xml:space="preserve">  </w:t>
      </w:r>
      <w:r>
        <w:t>общего</w:t>
      </w:r>
      <w:r>
        <w:rPr>
          <w:spacing w:val="31"/>
        </w:rPr>
        <w:t xml:space="preserve">  </w:t>
      </w:r>
      <w:r>
        <w:t>образования.</w:t>
      </w:r>
      <w:r>
        <w:rPr>
          <w:spacing w:val="31"/>
        </w:rPr>
        <w:t xml:space="preserve">  </w:t>
      </w:r>
      <w:r>
        <w:rPr>
          <w:spacing w:val="-2"/>
        </w:rPr>
        <w:t>Предметные</w:t>
      </w:r>
      <w:r w:rsidR="0035568B">
        <w:rPr>
          <w:spacing w:val="-2"/>
        </w:rPr>
        <w:t xml:space="preserve"> </w:t>
      </w:r>
      <w:r>
        <w:t>результаты, формируемые в ходе изучения музыки, сгруппированы по учебным модулям.</w:t>
      </w:r>
    </w:p>
    <w:p w:rsidR="0035568B" w:rsidRDefault="005B46E7" w:rsidP="0035568B">
      <w:pPr>
        <w:pStyle w:val="a3"/>
        <w:spacing w:line="316" w:lineRule="exact"/>
      </w:pPr>
      <w:r>
        <w:t>Пояснительная</w:t>
      </w:r>
      <w:r>
        <w:rPr>
          <w:spacing w:val="-10"/>
        </w:rPr>
        <w:t xml:space="preserve"> </w:t>
      </w:r>
      <w:r>
        <w:rPr>
          <w:spacing w:val="-2"/>
        </w:rPr>
        <w:t>записка.</w:t>
      </w:r>
    </w:p>
    <w:p w:rsidR="0035568B" w:rsidRDefault="005B46E7" w:rsidP="0035568B">
      <w:pPr>
        <w:pStyle w:val="a3"/>
        <w:spacing w:line="316" w:lineRule="exact"/>
        <w:ind w:right="514" w:firstLine="594"/>
      </w:pPr>
      <w:r>
        <w:t xml:space="preserve">Программа по музыке разработана с целью оказания методической помощи учителю музыки в создании рабочей программы по учебному </w:t>
      </w:r>
      <w:r>
        <w:rPr>
          <w:spacing w:val="-2"/>
        </w:rPr>
        <w:t>предмету.</w:t>
      </w:r>
    </w:p>
    <w:p w:rsidR="00BA5B76" w:rsidRDefault="005B46E7" w:rsidP="0035568B">
      <w:pPr>
        <w:pStyle w:val="a3"/>
        <w:spacing w:line="316" w:lineRule="exact"/>
        <w:ind w:right="514" w:firstLine="594"/>
      </w:pPr>
      <w:r>
        <w:t>Программа</w:t>
      </w:r>
      <w:r>
        <w:rPr>
          <w:spacing w:val="-5"/>
        </w:rPr>
        <w:t xml:space="preserve"> </w:t>
      </w:r>
      <w:r>
        <w:t>по</w:t>
      </w:r>
      <w:r>
        <w:rPr>
          <w:spacing w:val="-5"/>
        </w:rPr>
        <w:t xml:space="preserve"> </w:t>
      </w:r>
      <w:r>
        <w:t>музыке</w:t>
      </w:r>
      <w:r>
        <w:rPr>
          <w:spacing w:val="-5"/>
        </w:rPr>
        <w:t xml:space="preserve"> </w:t>
      </w:r>
      <w:r>
        <w:t>позволит</w:t>
      </w:r>
      <w:r>
        <w:rPr>
          <w:spacing w:val="-5"/>
        </w:rPr>
        <w:t xml:space="preserve"> </w:t>
      </w:r>
      <w:r>
        <w:rPr>
          <w:spacing w:val="-2"/>
        </w:rPr>
        <w:t>учителю:</w:t>
      </w:r>
    </w:p>
    <w:p w:rsidR="0035568B" w:rsidRDefault="005B46E7" w:rsidP="0035568B">
      <w:pPr>
        <w:pStyle w:val="a3"/>
        <w:spacing w:before="47" w:line="276" w:lineRule="auto"/>
        <w:ind w:right="536" w:firstLine="594"/>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w:t>
      </w:r>
    </w:p>
    <w:p w:rsidR="0035568B" w:rsidRDefault="005B46E7" w:rsidP="0035568B">
      <w:pPr>
        <w:pStyle w:val="a3"/>
        <w:spacing w:before="47" w:line="276" w:lineRule="auto"/>
        <w:ind w:right="536" w:firstLine="594"/>
      </w:pPr>
      <w:r>
        <w:t>определить и структурировать планируемые</w:t>
      </w:r>
      <w:r>
        <w:rPr>
          <w:spacing w:val="-11"/>
        </w:rPr>
        <w:t xml:space="preserve"> </w:t>
      </w:r>
      <w:r>
        <w:t>результаты</w:t>
      </w:r>
      <w:r>
        <w:rPr>
          <w:spacing w:val="-9"/>
        </w:rPr>
        <w:t xml:space="preserve"> </w:t>
      </w:r>
      <w:r>
        <w:t>обучения</w:t>
      </w:r>
      <w:r>
        <w:rPr>
          <w:spacing w:val="-9"/>
        </w:rPr>
        <w:t xml:space="preserve"> </w:t>
      </w:r>
      <w:r>
        <w:t>и</w:t>
      </w:r>
      <w:r>
        <w:rPr>
          <w:spacing w:val="-9"/>
        </w:rPr>
        <w:t xml:space="preserve"> </w:t>
      </w:r>
      <w:r>
        <w:t>содержание</w:t>
      </w:r>
      <w:r>
        <w:rPr>
          <w:spacing w:val="-9"/>
        </w:rPr>
        <w:t xml:space="preserve"> </w:t>
      </w:r>
      <w:r>
        <w:t>учебного</w:t>
      </w:r>
      <w:r>
        <w:rPr>
          <w:spacing w:val="-11"/>
        </w:rPr>
        <w:t xml:space="preserve"> </w:t>
      </w:r>
      <w:r>
        <w:t>предмета</w:t>
      </w:r>
      <w:r>
        <w:rPr>
          <w:spacing w:val="-9"/>
        </w:rPr>
        <w:t xml:space="preserve"> </w:t>
      </w:r>
      <w:r>
        <w:t>по</w:t>
      </w:r>
      <w:r>
        <w:rPr>
          <w:spacing w:val="-9"/>
        </w:rPr>
        <w:t xml:space="preserve"> </w:t>
      </w:r>
      <w:r>
        <w:t xml:space="preserve">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rsidR="0035568B" w:rsidRDefault="005B46E7" w:rsidP="0035568B">
      <w:pPr>
        <w:pStyle w:val="a3"/>
        <w:spacing w:before="47" w:line="276" w:lineRule="auto"/>
        <w:ind w:right="536" w:firstLine="594"/>
      </w:pPr>
      <w:r>
        <w:t>разработать календарно-тематическое планирование с учётом особенностей конкретного региона, образовательной организации, класса.</w:t>
      </w:r>
    </w:p>
    <w:p w:rsidR="0035568B" w:rsidRDefault="005B46E7" w:rsidP="0035568B">
      <w:pPr>
        <w:pStyle w:val="a3"/>
        <w:spacing w:before="47" w:line="276" w:lineRule="auto"/>
        <w:ind w:right="536" w:firstLine="594"/>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35568B" w:rsidRDefault="005B46E7" w:rsidP="0035568B">
      <w:pPr>
        <w:pStyle w:val="a3"/>
        <w:spacing w:before="47" w:line="276" w:lineRule="auto"/>
        <w:ind w:right="536" w:firstLine="594"/>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A5B76" w:rsidRPr="0035568B" w:rsidRDefault="005B46E7" w:rsidP="0035568B">
      <w:pPr>
        <w:pStyle w:val="a3"/>
        <w:spacing w:before="47" w:line="276" w:lineRule="auto"/>
        <w:ind w:right="536" w:firstLine="594"/>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w:t>
      </w:r>
      <w:r>
        <w:rPr>
          <w:spacing w:val="18"/>
        </w:rPr>
        <w:t xml:space="preserve"> </w:t>
      </w:r>
      <w:r>
        <w:t>терминологии).</w:t>
      </w:r>
      <w:r>
        <w:rPr>
          <w:spacing w:val="18"/>
        </w:rPr>
        <w:t xml:space="preserve"> </w:t>
      </w:r>
      <w:r>
        <w:t>Программа</w:t>
      </w:r>
      <w:r>
        <w:rPr>
          <w:spacing w:val="18"/>
        </w:rPr>
        <w:t xml:space="preserve"> </w:t>
      </w:r>
      <w:r>
        <w:t>по</w:t>
      </w:r>
      <w:r>
        <w:rPr>
          <w:spacing w:val="18"/>
        </w:rPr>
        <w:t xml:space="preserve"> </w:t>
      </w:r>
      <w:r>
        <w:t>музыке</w:t>
      </w:r>
      <w:r>
        <w:rPr>
          <w:spacing w:val="19"/>
        </w:rPr>
        <w:t xml:space="preserve"> </w:t>
      </w:r>
      <w:r>
        <w:t>формирует</w:t>
      </w:r>
      <w:r>
        <w:rPr>
          <w:spacing w:val="18"/>
        </w:rPr>
        <w:t xml:space="preserve"> </w:t>
      </w:r>
      <w:r>
        <w:rPr>
          <w:spacing w:val="-2"/>
        </w:rPr>
        <w:t>эстетические</w:t>
      </w:r>
    </w:p>
    <w:p w:rsidR="0035568B" w:rsidRDefault="005B46E7"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jc w:val="right"/>
      </w:pPr>
      <w:r>
        <w:rPr>
          <w:spacing w:val="-2"/>
        </w:rPr>
        <w:t>потребности,</w:t>
      </w:r>
      <w:r>
        <w:rPr>
          <w:spacing w:val="-8"/>
        </w:rPr>
        <w:t xml:space="preserve"> </w:t>
      </w:r>
      <w:r>
        <w:rPr>
          <w:spacing w:val="-2"/>
        </w:rPr>
        <w:t>проживание</w:t>
      </w:r>
      <w:r>
        <w:rPr>
          <w:spacing w:val="-11"/>
        </w:rPr>
        <w:t xml:space="preserve"> </w:t>
      </w:r>
      <w:r>
        <w:rPr>
          <w:spacing w:val="-2"/>
        </w:rPr>
        <w:t>и</w:t>
      </w:r>
      <w:r>
        <w:rPr>
          <w:spacing w:val="-7"/>
        </w:rPr>
        <w:t xml:space="preserve"> </w:t>
      </w:r>
      <w:r>
        <w:rPr>
          <w:spacing w:val="-2"/>
        </w:rPr>
        <w:t>осознание</w:t>
      </w:r>
      <w:r>
        <w:rPr>
          <w:spacing w:val="-7"/>
        </w:rPr>
        <w:t xml:space="preserve"> </w:t>
      </w:r>
      <w:r>
        <w:rPr>
          <w:spacing w:val="-2"/>
        </w:rPr>
        <w:t>тех</w:t>
      </w:r>
      <w:r>
        <w:rPr>
          <w:spacing w:val="-7"/>
        </w:rPr>
        <w:t xml:space="preserve"> </w:t>
      </w:r>
      <w:r>
        <w:rPr>
          <w:spacing w:val="-2"/>
        </w:rPr>
        <w:t>особых</w:t>
      </w:r>
      <w:r>
        <w:rPr>
          <w:spacing w:val="-7"/>
        </w:rPr>
        <w:t xml:space="preserve"> </w:t>
      </w:r>
      <w:r>
        <w:rPr>
          <w:spacing w:val="-2"/>
        </w:rPr>
        <w:t>мыслей</w:t>
      </w:r>
      <w:r>
        <w:rPr>
          <w:spacing w:val="-7"/>
        </w:rPr>
        <w:t xml:space="preserve"> </w:t>
      </w:r>
      <w:r>
        <w:rPr>
          <w:spacing w:val="-2"/>
        </w:rPr>
        <w:t>и</w:t>
      </w:r>
      <w:r>
        <w:rPr>
          <w:spacing w:val="-7"/>
        </w:rPr>
        <w:t xml:space="preserve"> </w:t>
      </w:r>
      <w:r>
        <w:rPr>
          <w:spacing w:val="-2"/>
        </w:rPr>
        <w:t>чувств,</w:t>
      </w:r>
      <w:r>
        <w:rPr>
          <w:spacing w:val="-6"/>
        </w:rPr>
        <w:t xml:space="preserve"> </w:t>
      </w:r>
      <w:r>
        <w:rPr>
          <w:spacing w:val="-2"/>
        </w:rPr>
        <w:t xml:space="preserve">состояний, </w:t>
      </w:r>
      <w:r>
        <w:t>отношений</w:t>
      </w:r>
      <w:r>
        <w:rPr>
          <w:spacing w:val="-18"/>
        </w:rPr>
        <w:t xml:space="preserve"> </w:t>
      </w:r>
      <w:r>
        <w:t>к</w:t>
      </w:r>
      <w:r>
        <w:rPr>
          <w:spacing w:val="-17"/>
        </w:rPr>
        <w:t xml:space="preserve"> </w:t>
      </w:r>
      <w:r>
        <w:t>жизни,</w:t>
      </w:r>
      <w:r>
        <w:rPr>
          <w:spacing w:val="-18"/>
        </w:rPr>
        <w:t xml:space="preserve"> </w:t>
      </w:r>
      <w:r>
        <w:t>самому</w:t>
      </w:r>
      <w:r>
        <w:rPr>
          <w:spacing w:val="-19"/>
        </w:rPr>
        <w:t xml:space="preserve"> </w:t>
      </w:r>
      <w:r>
        <w:t>себе,</w:t>
      </w:r>
      <w:r>
        <w:rPr>
          <w:spacing w:val="-18"/>
        </w:rPr>
        <w:t xml:space="preserve"> </w:t>
      </w:r>
      <w:r>
        <w:t>другим</w:t>
      </w:r>
      <w:r>
        <w:rPr>
          <w:spacing w:val="-17"/>
        </w:rPr>
        <w:t xml:space="preserve"> </w:t>
      </w:r>
      <w:r>
        <w:t>людям,</w:t>
      </w:r>
      <w:r>
        <w:rPr>
          <w:spacing w:val="-18"/>
        </w:rPr>
        <w:t xml:space="preserve"> </w:t>
      </w:r>
      <w:r>
        <w:t>которые</w:t>
      </w:r>
      <w:r>
        <w:rPr>
          <w:spacing w:val="-17"/>
        </w:rPr>
        <w:t xml:space="preserve"> </w:t>
      </w:r>
      <w:r>
        <w:t>несёт</w:t>
      </w:r>
      <w:r>
        <w:rPr>
          <w:spacing w:val="-18"/>
        </w:rPr>
        <w:t xml:space="preserve"> </w:t>
      </w:r>
      <w:r>
        <w:t>в</w:t>
      </w:r>
      <w:r>
        <w:rPr>
          <w:spacing w:val="-17"/>
        </w:rPr>
        <w:t xml:space="preserve"> </w:t>
      </w:r>
      <w:r>
        <w:t>себе</w:t>
      </w:r>
      <w:r>
        <w:rPr>
          <w:spacing w:val="-18"/>
        </w:rPr>
        <w:t xml:space="preserve"> </w:t>
      </w:r>
      <w:r w:rsidR="0035568B">
        <w:t>музыка.</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jc w:val="center"/>
      </w:pPr>
      <w:r>
        <w:rPr>
          <w:spacing w:val="-2"/>
        </w:rPr>
        <w:t xml:space="preserve">      </w:t>
      </w:r>
      <w:r w:rsidR="005B46E7">
        <w:rPr>
          <w:spacing w:val="-2"/>
        </w:rPr>
        <w:t>Свойственная</w:t>
      </w:r>
      <w:r>
        <w:t xml:space="preserve"> </w:t>
      </w:r>
      <w:r w:rsidR="005B46E7">
        <w:rPr>
          <w:spacing w:val="-2"/>
        </w:rPr>
        <w:t>музыкальному</w:t>
      </w:r>
      <w:r w:rsidR="005B46E7">
        <w:tab/>
      </w:r>
      <w:r w:rsidR="005B46E7">
        <w:rPr>
          <w:spacing w:val="-2"/>
        </w:rPr>
        <w:t>восприятию</w:t>
      </w:r>
      <w:r>
        <w:t xml:space="preserve"> </w:t>
      </w:r>
      <w:r w:rsidR="005B46E7">
        <w:rPr>
          <w:spacing w:val="-2"/>
        </w:rPr>
        <w:t>идентификация</w:t>
      </w:r>
      <w:r>
        <w:t xml:space="preserve"> </w:t>
      </w:r>
      <w:r w:rsidR="005B46E7">
        <w:rPr>
          <w:spacing w:val="-10"/>
        </w:rPr>
        <w:t xml:space="preserve">с </w:t>
      </w:r>
      <w:r w:rsidR="005B46E7">
        <w:t>лирическим</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героем </w:t>
      </w:r>
      <w:r w:rsidR="005B46E7">
        <w:t>произведения</w:t>
      </w:r>
      <w:r>
        <w:rPr>
          <w:spacing w:val="40"/>
        </w:rPr>
        <w:t xml:space="preserve"> </w:t>
      </w:r>
      <w:r w:rsidR="005B46E7">
        <w:t>является</w:t>
      </w:r>
      <w:r>
        <w:rPr>
          <w:spacing w:val="40"/>
        </w:rPr>
        <w:t xml:space="preserve"> </w:t>
      </w:r>
      <w:r w:rsidR="005B46E7">
        <w:t>уникальным</w:t>
      </w:r>
      <w:r w:rsidR="005B46E7">
        <w:rPr>
          <w:spacing w:val="40"/>
        </w:rPr>
        <w:t xml:space="preserve"> </w:t>
      </w:r>
      <w:r w:rsidR="005B46E7">
        <w:t>психологическим</w:t>
      </w:r>
      <w:r w:rsidR="005B46E7">
        <w:rPr>
          <w:spacing w:val="40"/>
        </w:rPr>
        <w:t xml:space="preserve"> </w:t>
      </w:r>
      <w:r w:rsidR="005B46E7">
        <w:rPr>
          <w:spacing w:val="-2"/>
        </w:rPr>
        <w:t>механизмом</w:t>
      </w:r>
      <w:r>
        <w:rPr>
          <w:spacing w:val="-2"/>
        </w:rPr>
        <w:t xml:space="preserve"> </w:t>
      </w:r>
      <w:r w:rsidR="005B46E7">
        <w:rPr>
          <w:spacing w:val="-4"/>
        </w:rPr>
        <w:t>для</w:t>
      </w:r>
      <w:r>
        <w:t xml:space="preserve"> </w:t>
      </w:r>
      <w:r w:rsidR="005B46E7">
        <w:rPr>
          <w:spacing w:val="-2"/>
        </w:rPr>
        <w:t>формирования</w:t>
      </w:r>
      <w:r>
        <w:t xml:space="preserve"> </w:t>
      </w:r>
      <w:r w:rsidR="005B46E7">
        <w:rPr>
          <w:spacing w:val="-2"/>
        </w:rPr>
        <w:t>мировоззрения</w:t>
      </w:r>
      <w:r>
        <w:t xml:space="preserve"> </w:t>
      </w:r>
      <w:r w:rsidR="005B46E7">
        <w:rPr>
          <w:spacing w:val="-2"/>
        </w:rPr>
        <w:t>обучающегося опосредованным</w:t>
      </w:r>
      <w:r>
        <w:tab/>
        <w:t xml:space="preserve"> </w:t>
      </w:r>
      <w:r w:rsidR="005B46E7">
        <w:rPr>
          <w:spacing w:val="-2"/>
        </w:rPr>
        <w:t>не</w:t>
      </w:r>
      <w:r>
        <w:rPr>
          <w:spacing w:val="-2"/>
        </w:rPr>
        <w:t xml:space="preserve"> </w:t>
      </w:r>
      <w:r w:rsidR="005B46E7">
        <w:rPr>
          <w:spacing w:val="-2"/>
        </w:rPr>
        <w:t>директивным</w:t>
      </w:r>
      <w:r>
        <w:t xml:space="preserve"> </w:t>
      </w:r>
      <w:r w:rsidR="005B46E7">
        <w:rPr>
          <w:spacing w:val="-2"/>
        </w:rPr>
        <w:t>путём.</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rPr>
          <w:spacing w:val="-2"/>
        </w:rPr>
        <w:t>Ключевым</w:t>
      </w:r>
      <w:r w:rsidR="005B46E7">
        <w:tab/>
      </w:r>
      <w:r w:rsidR="005B46E7">
        <w:rPr>
          <w:spacing w:val="-2"/>
        </w:rPr>
        <w:t>моментом</w:t>
      </w:r>
      <w:r w:rsidR="005B46E7">
        <w:tab/>
      </w:r>
      <w:r w:rsidR="005B46E7">
        <w:rPr>
          <w:spacing w:val="-4"/>
        </w:rPr>
        <w:t xml:space="preserve">при </w:t>
      </w:r>
      <w:r w:rsidR="005B46E7">
        <w:t>составлении</w:t>
      </w:r>
      <w:r w:rsidR="005B46E7">
        <w:rPr>
          <w:spacing w:val="80"/>
        </w:rPr>
        <w:t xml:space="preserve"> </w:t>
      </w:r>
      <w:r w:rsidR="005B46E7">
        <w:t>программы</w:t>
      </w:r>
      <w:r w:rsidR="005B46E7">
        <w:rPr>
          <w:spacing w:val="80"/>
        </w:rPr>
        <w:t xml:space="preserve"> </w:t>
      </w:r>
      <w:r w:rsidR="005B46E7">
        <w:t>по</w:t>
      </w:r>
      <w:r w:rsidR="005B46E7">
        <w:rPr>
          <w:spacing w:val="80"/>
        </w:rPr>
        <w:t xml:space="preserve"> </w:t>
      </w:r>
      <w:r w:rsidR="005B46E7">
        <w:t>музыке</w:t>
      </w:r>
      <w:r w:rsidR="005B46E7">
        <w:rPr>
          <w:spacing w:val="80"/>
        </w:rPr>
        <w:t xml:space="preserve"> </w:t>
      </w:r>
      <w:r w:rsidR="005B46E7">
        <w:t>является</w:t>
      </w:r>
      <w:r w:rsidR="005B46E7">
        <w:rPr>
          <w:spacing w:val="80"/>
        </w:rPr>
        <w:t xml:space="preserve"> </w:t>
      </w:r>
      <w:r w:rsidR="005B46E7">
        <w:t>отбор</w:t>
      </w:r>
      <w:r w:rsidR="005B46E7">
        <w:rPr>
          <w:spacing w:val="80"/>
        </w:rPr>
        <w:t xml:space="preserve"> </w:t>
      </w:r>
      <w:r w:rsidR="005B46E7">
        <w:t>репертуара,</w:t>
      </w:r>
      <w:r w:rsidR="005B46E7">
        <w:rPr>
          <w:spacing w:val="80"/>
        </w:rPr>
        <w:t xml:space="preserve"> </w:t>
      </w:r>
      <w:r w:rsidR="005B46E7">
        <w:t xml:space="preserve">который </w:t>
      </w:r>
      <w:r w:rsidR="005B46E7">
        <w:rPr>
          <w:spacing w:val="-2"/>
        </w:rPr>
        <w:t>должен</w:t>
      </w:r>
      <w:r w:rsidR="005B46E7">
        <w:tab/>
      </w:r>
      <w:r w:rsidR="005B46E7">
        <w:rPr>
          <w:spacing w:val="-2"/>
        </w:rPr>
        <w:t>сочетать</w:t>
      </w:r>
      <w:r>
        <w:t xml:space="preserve"> </w:t>
      </w:r>
      <w:r w:rsidR="005B46E7">
        <w:rPr>
          <w:spacing w:val="-10"/>
        </w:rPr>
        <w:t>в</w:t>
      </w:r>
      <w:r>
        <w:t xml:space="preserve"> </w:t>
      </w:r>
      <w:r w:rsidR="005B46E7">
        <w:rPr>
          <w:spacing w:val="-4"/>
        </w:rPr>
        <w:t>себе</w:t>
      </w:r>
      <w:r>
        <w:t xml:space="preserve"> </w:t>
      </w:r>
      <w:r w:rsidR="005B46E7">
        <w:rPr>
          <w:spacing w:val="-4"/>
        </w:rPr>
        <w:t>такие</w:t>
      </w:r>
      <w:r>
        <w:t xml:space="preserve"> </w:t>
      </w:r>
      <w:r w:rsidR="005B46E7">
        <w:rPr>
          <w:spacing w:val="-2"/>
        </w:rPr>
        <w:t>качества</w:t>
      </w:r>
      <w:r>
        <w:rPr>
          <w:spacing w:val="-2"/>
        </w:rPr>
        <w:t xml:space="preserve">, </w:t>
      </w:r>
      <w:r w:rsidR="005B46E7">
        <w:rPr>
          <w:spacing w:val="-4"/>
        </w:rPr>
        <w:t>как</w:t>
      </w:r>
      <w:r>
        <w:t xml:space="preserve"> </w:t>
      </w:r>
      <w:r w:rsidR="005B46E7">
        <w:rPr>
          <w:spacing w:val="-2"/>
        </w:rPr>
        <w:t>доступность,</w:t>
      </w:r>
      <w:r>
        <w:rPr>
          <w:spacing w:val="-2"/>
        </w:rPr>
        <w:t xml:space="preserve"> </w:t>
      </w:r>
      <w:r w:rsidR="005B46E7">
        <w:tab/>
      </w:r>
      <w:r w:rsidR="005B46E7">
        <w:rPr>
          <w:spacing w:val="-2"/>
        </w:rPr>
        <w:t xml:space="preserve">высокий </w:t>
      </w:r>
      <w:r w:rsidR="005B46E7">
        <w:t>художественный</w:t>
      </w:r>
      <w:r w:rsidR="005B46E7">
        <w:rPr>
          <w:spacing w:val="55"/>
        </w:rPr>
        <w:t xml:space="preserve"> </w:t>
      </w:r>
      <w:r w:rsidR="005B46E7">
        <w:t>уровень,</w:t>
      </w:r>
      <w:r w:rsidR="005B46E7">
        <w:rPr>
          <w:spacing w:val="56"/>
        </w:rPr>
        <w:t xml:space="preserve"> </w:t>
      </w:r>
      <w:r w:rsidR="005B46E7">
        <w:t>соответствие</w:t>
      </w:r>
      <w:r w:rsidR="005B46E7">
        <w:rPr>
          <w:spacing w:val="55"/>
        </w:rPr>
        <w:t xml:space="preserve"> </w:t>
      </w:r>
      <w:r w:rsidR="005B46E7">
        <w:t>системе</w:t>
      </w:r>
      <w:r w:rsidR="005B46E7">
        <w:rPr>
          <w:spacing w:val="57"/>
        </w:rPr>
        <w:t xml:space="preserve"> </w:t>
      </w:r>
      <w:r w:rsidR="005B46E7">
        <w:t>традиционных</w:t>
      </w:r>
      <w:r w:rsidR="005B46E7">
        <w:rPr>
          <w:spacing w:val="56"/>
        </w:rPr>
        <w:t xml:space="preserve"> </w:t>
      </w:r>
      <w:r w:rsidR="005B46E7">
        <w:rPr>
          <w:spacing w:val="-2"/>
        </w:rPr>
        <w:t>российских</w:t>
      </w:r>
      <w:r>
        <w:t xml:space="preserve"> </w:t>
      </w:r>
      <w:r w:rsidR="005B46E7">
        <w:rPr>
          <w:spacing w:val="-2"/>
        </w:rPr>
        <w:t>ценностей.</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w:t>
      </w:r>
      <w:r w:rsidR="005B46E7">
        <w:rPr>
          <w:spacing w:val="-15"/>
        </w:rPr>
        <w:t xml:space="preserve"> </w:t>
      </w:r>
      <w:r w:rsidR="005B46E7">
        <w:t>эмоциональная</w:t>
      </w:r>
      <w:r w:rsidR="005B46E7">
        <w:rPr>
          <w:spacing w:val="-17"/>
        </w:rPr>
        <w:t xml:space="preserve"> </w:t>
      </w:r>
      <w:r w:rsidR="005B46E7">
        <w:t>осознанность,</w:t>
      </w:r>
      <w:r w:rsidR="005B46E7">
        <w:rPr>
          <w:spacing w:val="-16"/>
        </w:rPr>
        <w:t xml:space="preserve"> </w:t>
      </w:r>
      <w:r w:rsidR="005B46E7">
        <w:t>рефлексивная</w:t>
      </w:r>
      <w:r w:rsidR="005B46E7">
        <w:rPr>
          <w:spacing w:val="-17"/>
        </w:rPr>
        <w:t xml:space="preserve"> </w:t>
      </w:r>
      <w:r w:rsidR="005B46E7">
        <w:t>установка</w:t>
      </w:r>
      <w:r w:rsidR="005B46E7">
        <w:rPr>
          <w:spacing w:val="-16"/>
        </w:rPr>
        <w:t xml:space="preserve"> </w:t>
      </w:r>
      <w:r w:rsidR="005B46E7">
        <w:t>личности в целом.</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w:t>
      </w:r>
      <w:r w:rsidR="005B46E7">
        <w:rPr>
          <w:spacing w:val="-14"/>
        </w:rPr>
        <w:t xml:space="preserve"> </w:t>
      </w:r>
      <w:r w:rsidR="005B46E7">
        <w:t>присущих</w:t>
      </w:r>
      <w:r w:rsidR="005B46E7">
        <w:rPr>
          <w:spacing w:val="-13"/>
        </w:rPr>
        <w:t xml:space="preserve"> </w:t>
      </w:r>
      <w:r w:rsidR="005B46E7">
        <w:t>самому</w:t>
      </w:r>
      <w:r w:rsidR="005B46E7">
        <w:rPr>
          <w:spacing w:val="-18"/>
        </w:rPr>
        <w:t xml:space="preserve"> </w:t>
      </w:r>
      <w:r w:rsidR="005B46E7">
        <w:t>искусству</w:t>
      </w:r>
      <w:r w:rsidR="005B46E7">
        <w:rPr>
          <w:spacing w:val="-12"/>
        </w:rPr>
        <w:t xml:space="preserve"> </w:t>
      </w:r>
      <w:r w:rsidR="005B46E7">
        <w:t>-</w:t>
      </w:r>
      <w:r w:rsidR="005B46E7">
        <w:rPr>
          <w:spacing w:val="-14"/>
        </w:rPr>
        <w:t xml:space="preserve"> </w:t>
      </w:r>
      <w:r w:rsidR="005B46E7">
        <w:t>от</w:t>
      </w:r>
      <w:r w:rsidR="005B46E7">
        <w:rPr>
          <w:spacing w:val="-15"/>
        </w:rPr>
        <w:t xml:space="preserve"> </w:t>
      </w:r>
      <w:r w:rsidR="005B46E7">
        <w:t>традиционных</w:t>
      </w:r>
      <w:r w:rsidR="005B46E7">
        <w:rPr>
          <w:spacing w:val="-14"/>
        </w:rPr>
        <w:t xml:space="preserve"> </w:t>
      </w:r>
      <w:r w:rsidR="005B46E7">
        <w:t>фольклорных</w:t>
      </w:r>
      <w:r w:rsidR="005B46E7">
        <w:rPr>
          <w:spacing w:val="-14"/>
        </w:rPr>
        <w:t xml:space="preserve"> </w:t>
      </w:r>
      <w:r w:rsidR="005B46E7">
        <w:t>игр</w:t>
      </w:r>
      <w:r w:rsidR="005B46E7">
        <w:rPr>
          <w:spacing w:val="-16"/>
        </w:rPr>
        <w:t xml:space="preserve"> </w:t>
      </w:r>
      <w:r w:rsidR="005B46E7">
        <w:t>и театрализованных представлений к звуковым импровизациям,</w:t>
      </w:r>
      <w:r w:rsidR="005B46E7">
        <w:rPr>
          <w:spacing w:val="-1"/>
        </w:rPr>
        <w:t xml:space="preserve"> </w:t>
      </w:r>
      <w:r w:rsidR="005B46E7">
        <w:t>направленным на освоение жанровых особенностей, элементов музыкального языка, композиционных принципов.</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Основная</w:t>
      </w:r>
      <w:r w:rsidR="005B46E7">
        <w:rPr>
          <w:spacing w:val="-14"/>
        </w:rPr>
        <w:t xml:space="preserve"> </w:t>
      </w:r>
      <w:r w:rsidR="005B46E7">
        <w:t>цель</w:t>
      </w:r>
      <w:r w:rsidR="005B46E7">
        <w:rPr>
          <w:spacing w:val="-14"/>
        </w:rPr>
        <w:t xml:space="preserve"> </w:t>
      </w:r>
      <w:r w:rsidR="005B46E7">
        <w:t>программы</w:t>
      </w:r>
      <w:r w:rsidR="005B46E7">
        <w:rPr>
          <w:spacing w:val="-13"/>
        </w:rPr>
        <w:t xml:space="preserve"> </w:t>
      </w:r>
      <w:r w:rsidR="005B46E7">
        <w:t>по</w:t>
      </w:r>
      <w:r w:rsidR="005B46E7">
        <w:rPr>
          <w:spacing w:val="-12"/>
        </w:rPr>
        <w:t xml:space="preserve"> </w:t>
      </w:r>
      <w:r w:rsidR="005B46E7">
        <w:t>музыке</w:t>
      </w:r>
      <w:r w:rsidR="005B46E7">
        <w:rPr>
          <w:spacing w:val="-9"/>
        </w:rPr>
        <w:t xml:space="preserve"> </w:t>
      </w:r>
      <w:r w:rsidR="005B46E7">
        <w:t>-</w:t>
      </w:r>
      <w:r w:rsidR="005B46E7">
        <w:rPr>
          <w:spacing w:val="-13"/>
        </w:rPr>
        <w:t xml:space="preserve"> </w:t>
      </w:r>
      <w:r w:rsidR="005B46E7">
        <w:t>воспитание</w:t>
      </w:r>
      <w:r w:rsidR="005B46E7">
        <w:rPr>
          <w:spacing w:val="-13"/>
        </w:rPr>
        <w:t xml:space="preserve"> </w:t>
      </w:r>
      <w:r w:rsidR="005B46E7">
        <w:t>музыкальной</w:t>
      </w:r>
      <w:r w:rsidR="005B46E7">
        <w:rPr>
          <w:spacing w:val="-13"/>
        </w:rPr>
        <w:t xml:space="preserve"> </w:t>
      </w:r>
      <w:r w:rsidR="005B46E7">
        <w:t>культуры</w:t>
      </w:r>
      <w:r w:rsidR="005B46E7">
        <w:rPr>
          <w:spacing w:val="-13"/>
        </w:rPr>
        <w:t xml:space="preserve"> </w:t>
      </w:r>
      <w:r w:rsidR="005B46E7">
        <w:t>как части общей духовной культуры обучающихся. Основным содержанием музыкального обучения и воспитания является личный и коллективный опыт проживания</w:t>
      </w:r>
      <w:r w:rsidR="005B46E7">
        <w:rPr>
          <w:spacing w:val="-6"/>
        </w:rPr>
        <w:t xml:space="preserve"> </w:t>
      </w:r>
      <w:r w:rsidR="005B46E7">
        <w:t>и</w:t>
      </w:r>
      <w:r w:rsidR="005B46E7">
        <w:rPr>
          <w:spacing w:val="-6"/>
        </w:rPr>
        <w:t xml:space="preserve"> </w:t>
      </w:r>
      <w:r w:rsidR="005B46E7">
        <w:t>осознания</w:t>
      </w:r>
      <w:r w:rsidR="005B46E7">
        <w:rPr>
          <w:spacing w:val="-4"/>
        </w:rPr>
        <w:t xml:space="preserve"> </w:t>
      </w:r>
      <w:r w:rsidR="005B46E7">
        <w:t>специфического</w:t>
      </w:r>
      <w:r w:rsidR="005B46E7">
        <w:rPr>
          <w:spacing w:val="-4"/>
        </w:rPr>
        <w:t xml:space="preserve"> </w:t>
      </w:r>
      <w:r w:rsidR="005B46E7">
        <w:t>комплекса</w:t>
      </w:r>
      <w:r w:rsidR="005B46E7">
        <w:rPr>
          <w:spacing w:val="-5"/>
        </w:rPr>
        <w:t xml:space="preserve"> </w:t>
      </w:r>
      <w:r w:rsidR="005B46E7">
        <w:t>эмоций,</w:t>
      </w:r>
      <w:r w:rsidR="005B46E7">
        <w:rPr>
          <w:spacing w:val="-6"/>
        </w:rPr>
        <w:t xml:space="preserve"> </w:t>
      </w:r>
      <w:r w:rsidR="005B46E7">
        <w:t>чувств,</w:t>
      </w:r>
      <w:r w:rsidR="005B46E7">
        <w:rPr>
          <w:spacing w:val="-6"/>
        </w:rPr>
        <w:t xml:space="preserve"> </w:t>
      </w:r>
      <w:r w:rsidR="005B46E7">
        <w:t xml:space="preserve">образов, идей, порождаемых ситуациями эстетического восприятия (постижение мира через переживание, самовыражение через творчество, духовно-нравственное </w:t>
      </w:r>
      <w:r w:rsidR="005B46E7">
        <w:rPr>
          <w:spacing w:val="-2"/>
        </w:rPr>
        <w:t>становление,</w:t>
      </w:r>
      <w:r w:rsidR="005B46E7">
        <w:rPr>
          <w:spacing w:val="-6"/>
        </w:rPr>
        <w:t xml:space="preserve"> </w:t>
      </w:r>
      <w:r w:rsidR="005B46E7">
        <w:rPr>
          <w:spacing w:val="-2"/>
        </w:rPr>
        <w:t>воспитание</w:t>
      </w:r>
      <w:r w:rsidR="005B46E7">
        <w:rPr>
          <w:spacing w:val="-5"/>
        </w:rPr>
        <w:t xml:space="preserve"> </w:t>
      </w:r>
      <w:r w:rsidR="005B46E7">
        <w:rPr>
          <w:spacing w:val="-2"/>
        </w:rPr>
        <w:t>чуткости</w:t>
      </w:r>
      <w:r w:rsidR="005B46E7">
        <w:rPr>
          <w:spacing w:val="-5"/>
        </w:rPr>
        <w:t xml:space="preserve"> </w:t>
      </w:r>
      <w:r w:rsidR="005B46E7">
        <w:rPr>
          <w:spacing w:val="-2"/>
        </w:rPr>
        <w:t>к</w:t>
      </w:r>
      <w:r w:rsidR="005B46E7">
        <w:rPr>
          <w:spacing w:val="-5"/>
        </w:rPr>
        <w:t xml:space="preserve"> </w:t>
      </w:r>
      <w:r w:rsidR="005B46E7">
        <w:rPr>
          <w:spacing w:val="-2"/>
        </w:rPr>
        <w:t>внутреннему</w:t>
      </w:r>
      <w:r w:rsidR="005B46E7">
        <w:rPr>
          <w:spacing w:val="-10"/>
        </w:rPr>
        <w:t xml:space="preserve"> </w:t>
      </w:r>
      <w:r w:rsidR="005B46E7">
        <w:rPr>
          <w:spacing w:val="-2"/>
        </w:rPr>
        <w:t>миру</w:t>
      </w:r>
      <w:r w:rsidR="005B46E7">
        <w:rPr>
          <w:spacing w:val="-10"/>
        </w:rPr>
        <w:t xml:space="preserve"> </w:t>
      </w:r>
      <w:r w:rsidR="005B46E7">
        <w:rPr>
          <w:spacing w:val="-2"/>
        </w:rPr>
        <w:t>другого</w:t>
      </w:r>
      <w:r w:rsidR="005B46E7">
        <w:rPr>
          <w:spacing w:val="-5"/>
        </w:rPr>
        <w:t xml:space="preserve"> </w:t>
      </w:r>
      <w:r w:rsidR="005B46E7">
        <w:rPr>
          <w:spacing w:val="-2"/>
        </w:rPr>
        <w:t>человека</w:t>
      </w:r>
      <w:r w:rsidR="005B46E7">
        <w:rPr>
          <w:spacing w:val="-5"/>
        </w:rPr>
        <w:t xml:space="preserve"> </w:t>
      </w:r>
      <w:r w:rsidR="005B46E7">
        <w:rPr>
          <w:spacing w:val="-2"/>
        </w:rPr>
        <w:t xml:space="preserve">через </w:t>
      </w:r>
      <w:r w:rsidR="005B46E7">
        <w:t>опыт сотворчества и сопереживания).</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В процессе конкретизации учебных целей их реализация осуществляется по следующим направлениям:</w:t>
      </w:r>
    </w:p>
    <w:p w:rsidR="0035568B" w:rsidRDefault="0035568B" w:rsidP="0035568B">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становление системы ценностей, обучающихся в единстве эмоциональной и познавательной сферы;</w:t>
      </w:r>
    </w:p>
    <w:p w:rsidR="008B1DBE" w:rsidRDefault="0035568B" w:rsidP="008B1DBE">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B1DBE" w:rsidRDefault="008B1DBE" w:rsidP="008B1DBE">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формирование</w:t>
      </w:r>
      <w:r w:rsidR="005B46E7">
        <w:rPr>
          <w:spacing w:val="-17"/>
        </w:rPr>
        <w:t xml:space="preserve"> </w:t>
      </w:r>
      <w:r w:rsidR="005B46E7">
        <w:t>творческих</w:t>
      </w:r>
      <w:r w:rsidR="005B46E7">
        <w:rPr>
          <w:spacing w:val="-16"/>
        </w:rPr>
        <w:t xml:space="preserve"> </w:t>
      </w:r>
      <w:r w:rsidR="005B46E7">
        <w:t>способностей</w:t>
      </w:r>
      <w:r w:rsidR="005B46E7">
        <w:rPr>
          <w:spacing w:val="-15"/>
        </w:rPr>
        <w:t xml:space="preserve"> </w:t>
      </w:r>
      <w:r w:rsidR="005B46E7">
        <w:t>ребёнка,</w:t>
      </w:r>
      <w:r w:rsidR="005B46E7">
        <w:rPr>
          <w:spacing w:val="-16"/>
        </w:rPr>
        <w:t xml:space="preserve"> </w:t>
      </w:r>
      <w:r w:rsidR="005B46E7">
        <w:t>развитие</w:t>
      </w:r>
      <w:r w:rsidR="005B46E7">
        <w:rPr>
          <w:spacing w:val="-17"/>
        </w:rPr>
        <w:t xml:space="preserve"> </w:t>
      </w:r>
      <w:r w:rsidR="005B46E7">
        <w:t>внутренней мотивации к музицированию.</w:t>
      </w:r>
    </w:p>
    <w:p w:rsidR="008B1DBE" w:rsidRDefault="008B1DBE" w:rsidP="008B1DBE">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 xml:space="preserve">Важнейшие задачи обучения музыке на уровне начального общего </w:t>
      </w:r>
      <w:r w:rsidR="005B46E7">
        <w:rPr>
          <w:spacing w:val="-2"/>
        </w:rPr>
        <w:t>образования:</w:t>
      </w:r>
    </w:p>
    <w:p w:rsidR="008B1DBE" w:rsidRDefault="008B1DBE" w:rsidP="008B1DBE">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формирование</w:t>
      </w:r>
      <w:r w:rsidR="005B46E7">
        <w:rPr>
          <w:spacing w:val="-14"/>
        </w:rPr>
        <w:t xml:space="preserve"> </w:t>
      </w:r>
      <w:r w:rsidR="005B46E7">
        <w:t>эмоционально-ценностной</w:t>
      </w:r>
      <w:r w:rsidR="005B46E7">
        <w:rPr>
          <w:spacing w:val="-16"/>
        </w:rPr>
        <w:t xml:space="preserve"> </w:t>
      </w:r>
      <w:r w:rsidR="005B46E7">
        <w:t>отзывчивости</w:t>
      </w:r>
      <w:r w:rsidR="005B46E7">
        <w:rPr>
          <w:spacing w:val="-14"/>
        </w:rPr>
        <w:t xml:space="preserve"> </w:t>
      </w:r>
      <w:r w:rsidR="005B46E7">
        <w:t>на</w:t>
      </w:r>
      <w:r w:rsidR="005B46E7">
        <w:rPr>
          <w:spacing w:val="-17"/>
        </w:rPr>
        <w:t xml:space="preserve"> </w:t>
      </w:r>
      <w:r w:rsidR="005B46E7">
        <w:t>прекрасное в жизни и в искусстве;</w:t>
      </w:r>
    </w:p>
    <w:p w:rsidR="00BA5B76" w:rsidRDefault="008B1DBE" w:rsidP="008B1DBE">
      <w:pPr>
        <w:pStyle w:val="a3"/>
        <w:tabs>
          <w:tab w:val="left" w:pos="1993"/>
          <w:tab w:val="left" w:pos="2858"/>
          <w:tab w:val="left" w:pos="2924"/>
          <w:tab w:val="left" w:pos="3205"/>
          <w:tab w:val="left" w:pos="3273"/>
          <w:tab w:val="left" w:pos="3661"/>
          <w:tab w:val="left" w:pos="3812"/>
          <w:tab w:val="left" w:pos="4435"/>
          <w:tab w:val="left" w:pos="5081"/>
          <w:tab w:val="left" w:pos="5348"/>
          <w:tab w:val="left" w:pos="5430"/>
          <w:tab w:val="left" w:pos="6104"/>
          <w:tab w:val="left" w:pos="6552"/>
          <w:tab w:val="left" w:pos="6702"/>
          <w:tab w:val="left" w:pos="6941"/>
          <w:tab w:val="left" w:pos="7354"/>
          <w:tab w:val="left" w:pos="8191"/>
          <w:tab w:val="left" w:pos="8437"/>
          <w:tab w:val="left" w:pos="9168"/>
          <w:tab w:val="left" w:pos="9207"/>
          <w:tab w:val="left" w:pos="9740"/>
        </w:tabs>
        <w:spacing w:before="1" w:line="276" w:lineRule="auto"/>
        <w:ind w:right="530"/>
      </w:pPr>
      <w:r>
        <w:t xml:space="preserve">       </w:t>
      </w:r>
      <w:r w:rsidR="005B46E7">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B1DBE" w:rsidRDefault="008B1DBE" w:rsidP="008B1DBE">
      <w:pPr>
        <w:pStyle w:val="a3"/>
        <w:spacing w:before="3" w:line="276" w:lineRule="auto"/>
        <w:ind w:right="529"/>
      </w:pPr>
      <w:r>
        <w:t xml:space="preserve">       </w:t>
      </w:r>
      <w:r w:rsidR="005B46E7">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w:t>
      </w:r>
      <w:r w:rsidR="005B46E7">
        <w:rPr>
          <w:spacing w:val="-2"/>
        </w:rPr>
        <w:t>переживания;</w:t>
      </w:r>
    </w:p>
    <w:p w:rsidR="008B1DBE" w:rsidRDefault="008B1DBE" w:rsidP="008B1DBE">
      <w:pPr>
        <w:pStyle w:val="a3"/>
        <w:spacing w:before="3" w:line="276" w:lineRule="auto"/>
        <w:ind w:right="529"/>
      </w:pPr>
      <w:r>
        <w:t xml:space="preserve">        </w:t>
      </w:r>
      <w:r w:rsidR="005B46E7">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B1DBE" w:rsidRDefault="005B46E7" w:rsidP="008B1DBE">
      <w:pPr>
        <w:pStyle w:val="a3"/>
        <w:spacing w:before="3" w:line="276" w:lineRule="auto"/>
        <w:ind w:right="529" w:firstLine="594"/>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w:t>
      </w:r>
      <w:r>
        <w:rPr>
          <w:spacing w:val="-18"/>
        </w:rPr>
        <w:t xml:space="preserve"> </w:t>
      </w:r>
      <w:r>
        <w:t>грамотного</w:t>
      </w:r>
      <w:r>
        <w:rPr>
          <w:spacing w:val="-17"/>
        </w:rPr>
        <w:t xml:space="preserve"> </w:t>
      </w:r>
      <w:r>
        <w:t>слушателя),</w:t>
      </w:r>
      <w:r>
        <w:rPr>
          <w:spacing w:val="-18"/>
        </w:rPr>
        <w:t xml:space="preserve"> </w:t>
      </w:r>
      <w:r>
        <w:t>исполнение</w:t>
      </w:r>
      <w:r>
        <w:rPr>
          <w:spacing w:val="-17"/>
        </w:rPr>
        <w:t xml:space="preserve"> </w:t>
      </w:r>
      <w:r>
        <w:t>(пение,</w:t>
      </w:r>
      <w:r>
        <w:rPr>
          <w:spacing w:val="-18"/>
        </w:rPr>
        <w:t xml:space="preserve"> </w:t>
      </w:r>
      <w:r>
        <w:t>игра</w:t>
      </w:r>
      <w:r>
        <w:rPr>
          <w:spacing w:val="-17"/>
        </w:rPr>
        <w:t xml:space="preserve"> </w:t>
      </w:r>
      <w:r>
        <w:t>на</w:t>
      </w:r>
      <w:r>
        <w:rPr>
          <w:spacing w:val="-17"/>
        </w:rPr>
        <w:t xml:space="preserve"> </w:t>
      </w:r>
      <w:r>
        <w:t>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B1DBE" w:rsidRDefault="005B46E7" w:rsidP="008B1DBE">
      <w:pPr>
        <w:pStyle w:val="a3"/>
        <w:spacing w:before="3" w:line="276" w:lineRule="auto"/>
        <w:ind w:right="529" w:firstLine="594"/>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B1DBE" w:rsidRDefault="005B46E7" w:rsidP="008B1DBE">
      <w:pPr>
        <w:pStyle w:val="a3"/>
        <w:spacing w:before="3" w:line="276" w:lineRule="auto"/>
        <w:ind w:right="529" w:firstLine="594"/>
      </w:pPr>
      <w:r>
        <w:t>воспитание уважения к культурному наследию России, присвоение интонационно-образного строя отечественной музыкальной культуры;</w:t>
      </w:r>
    </w:p>
    <w:p w:rsidR="008B1DBE" w:rsidRDefault="005B46E7" w:rsidP="008B1DBE">
      <w:pPr>
        <w:pStyle w:val="a3"/>
        <w:spacing w:before="3" w:line="276" w:lineRule="auto"/>
        <w:ind w:right="529" w:firstLine="594"/>
      </w:pPr>
      <w:r>
        <w:t>расширение кругозора, воспитание любознательности, интереса к музыкальной</w:t>
      </w:r>
      <w:r>
        <w:rPr>
          <w:spacing w:val="-8"/>
        </w:rPr>
        <w:t xml:space="preserve"> </w:t>
      </w:r>
      <w:r>
        <w:t>культуре</w:t>
      </w:r>
      <w:r>
        <w:rPr>
          <w:spacing w:val="-8"/>
        </w:rPr>
        <w:t xml:space="preserve"> </w:t>
      </w:r>
      <w:r>
        <w:t>России,</w:t>
      </w:r>
      <w:r>
        <w:rPr>
          <w:spacing w:val="-8"/>
        </w:rPr>
        <w:t xml:space="preserve"> </w:t>
      </w:r>
      <w:r>
        <w:t>ее</w:t>
      </w:r>
      <w:r>
        <w:rPr>
          <w:spacing w:val="-10"/>
        </w:rPr>
        <w:t xml:space="preserve"> </w:t>
      </w:r>
      <w:r>
        <w:t>регионов,</w:t>
      </w:r>
      <w:r>
        <w:rPr>
          <w:spacing w:val="-10"/>
        </w:rPr>
        <w:t xml:space="preserve"> </w:t>
      </w:r>
      <w:r>
        <w:t>этнических</w:t>
      </w:r>
      <w:r>
        <w:rPr>
          <w:spacing w:val="-8"/>
        </w:rPr>
        <w:t xml:space="preserve"> </w:t>
      </w:r>
      <w:r>
        <w:t>групп,</w:t>
      </w:r>
      <w:r>
        <w:rPr>
          <w:spacing w:val="-9"/>
        </w:rPr>
        <w:t xml:space="preserve"> </w:t>
      </w:r>
      <w:r>
        <w:t>малой</w:t>
      </w:r>
      <w:r>
        <w:rPr>
          <w:spacing w:val="-10"/>
        </w:rPr>
        <w:t xml:space="preserve"> </w:t>
      </w:r>
      <w:r>
        <w:t>родины, а также к музыкальной культуре других стран, культур, времён и народов.</w:t>
      </w:r>
    </w:p>
    <w:p w:rsidR="008B1DBE" w:rsidRDefault="005B46E7" w:rsidP="008B1DBE">
      <w:pPr>
        <w:pStyle w:val="a3"/>
        <w:spacing w:before="3" w:line="276" w:lineRule="auto"/>
        <w:ind w:right="529" w:firstLine="594"/>
      </w:pPr>
      <w:r>
        <w:t>Программа</w:t>
      </w:r>
      <w:r>
        <w:rPr>
          <w:spacing w:val="-13"/>
        </w:rPr>
        <w:t xml:space="preserve"> </w:t>
      </w:r>
      <w:r>
        <w:t>по</w:t>
      </w:r>
      <w:r>
        <w:rPr>
          <w:spacing w:val="-12"/>
        </w:rPr>
        <w:t xml:space="preserve"> </w:t>
      </w:r>
      <w:r>
        <w:t>музыке</w:t>
      </w:r>
      <w:r>
        <w:rPr>
          <w:spacing w:val="-12"/>
        </w:rPr>
        <w:t xml:space="preserve"> </w:t>
      </w:r>
      <w:r>
        <w:t>составлена</w:t>
      </w:r>
      <w:r>
        <w:rPr>
          <w:spacing w:val="-12"/>
        </w:rPr>
        <w:t xml:space="preserve"> </w:t>
      </w:r>
      <w:r>
        <w:t>на</w:t>
      </w:r>
      <w:r>
        <w:rPr>
          <w:spacing w:val="-15"/>
        </w:rPr>
        <w:t xml:space="preserve"> </w:t>
      </w:r>
      <w:r>
        <w:t>основе</w:t>
      </w:r>
      <w:r>
        <w:rPr>
          <w:spacing w:val="-14"/>
        </w:rPr>
        <w:t xml:space="preserve"> </w:t>
      </w:r>
      <w:r>
        <w:t>модульного</w:t>
      </w:r>
      <w:r>
        <w:rPr>
          <w:spacing w:val="-12"/>
        </w:rPr>
        <w:t xml:space="preserve"> </w:t>
      </w:r>
      <w:r>
        <w:t>принципа</w:t>
      </w:r>
      <w:r>
        <w:rPr>
          <w:spacing w:val="-15"/>
        </w:rPr>
        <w:t xml:space="preserve"> </w:t>
      </w:r>
      <w:r>
        <w:t>построения учебного</w:t>
      </w:r>
      <w:r>
        <w:rPr>
          <w:spacing w:val="-9"/>
        </w:rPr>
        <w:t xml:space="preserve"> </w:t>
      </w:r>
      <w:r>
        <w:t>материала</w:t>
      </w:r>
      <w:r>
        <w:rPr>
          <w:spacing w:val="-14"/>
        </w:rPr>
        <w:t xml:space="preserve"> </w:t>
      </w:r>
      <w:r>
        <w:t>и</w:t>
      </w:r>
      <w:r>
        <w:rPr>
          <w:spacing w:val="-11"/>
        </w:rPr>
        <w:t xml:space="preserve"> </w:t>
      </w:r>
      <w:r>
        <w:t>допускает</w:t>
      </w:r>
      <w:r>
        <w:rPr>
          <w:spacing w:val="-9"/>
        </w:rPr>
        <w:t xml:space="preserve"> </w:t>
      </w:r>
      <w:r>
        <w:t>вариативный</w:t>
      </w:r>
      <w:r>
        <w:rPr>
          <w:spacing w:val="-11"/>
        </w:rPr>
        <w:t xml:space="preserve"> </w:t>
      </w:r>
      <w:r>
        <w:t>подход</w:t>
      </w:r>
      <w:r>
        <w:rPr>
          <w:spacing w:val="-9"/>
        </w:rPr>
        <w:t xml:space="preserve"> </w:t>
      </w:r>
      <w:r>
        <w:t>к</w:t>
      </w:r>
      <w:r>
        <w:rPr>
          <w:spacing w:val="-11"/>
        </w:rPr>
        <w:t xml:space="preserve"> </w:t>
      </w:r>
      <w:r>
        <w:t>очерёдности</w:t>
      </w:r>
      <w:r>
        <w:rPr>
          <w:spacing w:val="-11"/>
        </w:rPr>
        <w:t xml:space="preserve"> </w:t>
      </w:r>
      <w:r>
        <w:t xml:space="preserve">изучения модулей, принципам компоновки учебных тем, форм и методов освоения </w:t>
      </w:r>
      <w:r>
        <w:rPr>
          <w:spacing w:val="-2"/>
        </w:rPr>
        <w:t>содержания.</w:t>
      </w:r>
    </w:p>
    <w:p w:rsidR="008B1DBE" w:rsidRDefault="005B46E7" w:rsidP="008B1DBE">
      <w:pPr>
        <w:pStyle w:val="a3"/>
        <w:spacing w:before="3" w:line="276" w:lineRule="auto"/>
        <w:ind w:right="529" w:firstLine="594"/>
      </w:pPr>
      <w:r>
        <w:t>Содержание учебного предмета структурно представлено восемью модулями (тематическими линиями): инвариантные:</w:t>
      </w:r>
    </w:p>
    <w:p w:rsidR="008B1DBE" w:rsidRDefault="005B46E7" w:rsidP="008B1DBE">
      <w:pPr>
        <w:pStyle w:val="a3"/>
        <w:spacing w:before="3" w:line="276" w:lineRule="auto"/>
        <w:ind w:right="529" w:firstLine="594"/>
      </w:pPr>
      <w:r>
        <w:t xml:space="preserve">модуль № 1 «Народная музыка России»; </w:t>
      </w:r>
    </w:p>
    <w:p w:rsidR="008B1DBE" w:rsidRDefault="005B46E7" w:rsidP="008B1DBE">
      <w:pPr>
        <w:pStyle w:val="a3"/>
        <w:spacing w:before="3" w:line="276" w:lineRule="auto"/>
        <w:ind w:right="529" w:firstLine="594"/>
      </w:pPr>
      <w:r>
        <w:t>мо</w:t>
      </w:r>
      <w:r w:rsidR="008B1DBE">
        <w:t>дуль № 2 «Классическая музыка»;</w:t>
      </w:r>
    </w:p>
    <w:p w:rsidR="008B1DBE" w:rsidRDefault="005B46E7" w:rsidP="008B1DBE">
      <w:pPr>
        <w:pStyle w:val="a3"/>
        <w:spacing w:before="3" w:line="276" w:lineRule="auto"/>
        <w:ind w:right="529" w:firstLine="594"/>
      </w:pPr>
      <w:r>
        <w:t>модуль № 3 «Музыка в жизни человека» вариативные:</w:t>
      </w:r>
    </w:p>
    <w:p w:rsidR="008B1DBE" w:rsidRDefault="005B46E7" w:rsidP="008B1DBE">
      <w:pPr>
        <w:pStyle w:val="a3"/>
        <w:spacing w:before="3" w:line="276" w:lineRule="auto"/>
        <w:ind w:right="529" w:firstLine="594"/>
      </w:pPr>
      <w:r>
        <w:t>модуль</w:t>
      </w:r>
      <w:r>
        <w:rPr>
          <w:spacing w:val="-9"/>
        </w:rPr>
        <w:t xml:space="preserve"> </w:t>
      </w:r>
      <w:r>
        <w:t>№</w:t>
      </w:r>
      <w:r>
        <w:rPr>
          <w:spacing w:val="-9"/>
        </w:rPr>
        <w:t xml:space="preserve"> </w:t>
      </w:r>
      <w:r>
        <w:t>4</w:t>
      </w:r>
      <w:r>
        <w:rPr>
          <w:spacing w:val="-9"/>
        </w:rPr>
        <w:t xml:space="preserve"> </w:t>
      </w:r>
      <w:r>
        <w:t>«Музыка</w:t>
      </w:r>
      <w:r>
        <w:rPr>
          <w:spacing w:val="-9"/>
        </w:rPr>
        <w:t xml:space="preserve"> </w:t>
      </w:r>
      <w:r>
        <w:t>народов</w:t>
      </w:r>
      <w:r>
        <w:rPr>
          <w:spacing w:val="-9"/>
        </w:rPr>
        <w:t xml:space="preserve"> </w:t>
      </w:r>
      <w:r w:rsidR="008B1DBE">
        <w:t>мира»;</w:t>
      </w:r>
    </w:p>
    <w:p w:rsidR="008B1DBE" w:rsidRDefault="005B46E7" w:rsidP="008B1DBE">
      <w:pPr>
        <w:pStyle w:val="a3"/>
        <w:spacing w:before="3" w:line="276" w:lineRule="auto"/>
        <w:ind w:right="529" w:firstLine="594"/>
      </w:pPr>
      <w:r>
        <w:t>модуль № 5 «Духовная музыка»;</w:t>
      </w:r>
    </w:p>
    <w:p w:rsidR="008B1DBE" w:rsidRDefault="005B46E7" w:rsidP="008B1DBE">
      <w:pPr>
        <w:pStyle w:val="a3"/>
        <w:spacing w:before="3" w:line="276" w:lineRule="auto"/>
        <w:ind w:right="529" w:firstLine="594"/>
      </w:pPr>
      <w:r>
        <w:t>модуль</w:t>
      </w:r>
      <w:r>
        <w:rPr>
          <w:spacing w:val="-3"/>
        </w:rPr>
        <w:t xml:space="preserve"> </w:t>
      </w:r>
      <w:r>
        <w:t>№</w:t>
      </w:r>
      <w:r>
        <w:rPr>
          <w:spacing w:val="-2"/>
        </w:rPr>
        <w:t xml:space="preserve"> </w:t>
      </w:r>
      <w:r>
        <w:t>6</w:t>
      </w:r>
      <w:r>
        <w:rPr>
          <w:spacing w:val="-2"/>
        </w:rPr>
        <w:t xml:space="preserve"> </w:t>
      </w:r>
      <w:r>
        <w:t>«Музыка</w:t>
      </w:r>
      <w:r>
        <w:rPr>
          <w:spacing w:val="-2"/>
        </w:rPr>
        <w:t xml:space="preserve"> </w:t>
      </w:r>
      <w:r>
        <w:t>театра</w:t>
      </w:r>
      <w:r>
        <w:rPr>
          <w:spacing w:val="-5"/>
        </w:rPr>
        <w:t xml:space="preserve"> </w:t>
      </w:r>
      <w:r>
        <w:t>и</w:t>
      </w:r>
      <w:r>
        <w:rPr>
          <w:spacing w:val="-1"/>
        </w:rPr>
        <w:t xml:space="preserve"> </w:t>
      </w:r>
      <w:r>
        <w:rPr>
          <w:spacing w:val="-2"/>
        </w:rPr>
        <w:t>кино»;</w:t>
      </w:r>
    </w:p>
    <w:p w:rsidR="008B1DBE" w:rsidRDefault="005B46E7" w:rsidP="008B1DBE">
      <w:pPr>
        <w:pStyle w:val="a3"/>
        <w:spacing w:before="3" w:line="276" w:lineRule="auto"/>
        <w:ind w:right="529" w:firstLine="594"/>
      </w:pPr>
      <w:r>
        <w:t>модуль</w:t>
      </w:r>
      <w:r>
        <w:rPr>
          <w:spacing w:val="-11"/>
        </w:rPr>
        <w:t xml:space="preserve"> </w:t>
      </w:r>
      <w:r>
        <w:t>№</w:t>
      </w:r>
      <w:r>
        <w:rPr>
          <w:spacing w:val="-10"/>
        </w:rPr>
        <w:t xml:space="preserve"> </w:t>
      </w:r>
      <w:r>
        <w:t>7</w:t>
      </w:r>
      <w:r>
        <w:rPr>
          <w:spacing w:val="-10"/>
        </w:rPr>
        <w:t xml:space="preserve"> </w:t>
      </w:r>
      <w:r>
        <w:t>«Современная</w:t>
      </w:r>
      <w:r>
        <w:rPr>
          <w:spacing w:val="-10"/>
        </w:rPr>
        <w:t xml:space="preserve"> </w:t>
      </w:r>
      <w:r>
        <w:t>музыкальная</w:t>
      </w:r>
      <w:r>
        <w:rPr>
          <w:spacing w:val="-10"/>
        </w:rPr>
        <w:t xml:space="preserve"> </w:t>
      </w:r>
      <w:r w:rsidR="008B1DBE">
        <w:t>культура»;</w:t>
      </w:r>
    </w:p>
    <w:p w:rsidR="008B1DBE" w:rsidRDefault="005B46E7" w:rsidP="008B1DBE">
      <w:pPr>
        <w:pStyle w:val="a3"/>
        <w:spacing w:before="3" w:line="276" w:lineRule="auto"/>
        <w:ind w:right="529" w:firstLine="594"/>
      </w:pPr>
      <w:r>
        <w:t>модуль № 8 «Музыкальная грамота»</w:t>
      </w:r>
      <w:r w:rsidR="008B1DBE">
        <w:t>.</w:t>
      </w:r>
    </w:p>
    <w:p w:rsidR="008B1DBE" w:rsidRDefault="008B1DBE" w:rsidP="008B1DBE">
      <w:pPr>
        <w:pStyle w:val="a3"/>
        <w:spacing w:before="3" w:line="276" w:lineRule="auto"/>
        <w:ind w:right="529" w:firstLine="594"/>
      </w:pPr>
    </w:p>
    <w:p w:rsidR="008B1DBE" w:rsidRDefault="005B46E7" w:rsidP="008B1DBE">
      <w:pPr>
        <w:pStyle w:val="a3"/>
        <w:spacing w:before="3" w:line="276" w:lineRule="auto"/>
        <w:ind w:right="529" w:firstLine="594"/>
      </w:pPr>
      <w:r>
        <w:rPr>
          <w:spacing w:val="-2"/>
        </w:rPr>
        <w:t>Каждый</w:t>
      </w:r>
      <w:r>
        <w:rPr>
          <w:spacing w:val="-4"/>
        </w:rPr>
        <w:t xml:space="preserve"> </w:t>
      </w:r>
      <w:r>
        <w:rPr>
          <w:spacing w:val="-2"/>
        </w:rPr>
        <w:t>модуль</w:t>
      </w:r>
      <w:r>
        <w:rPr>
          <w:spacing w:val="-5"/>
        </w:rPr>
        <w:t xml:space="preserve"> </w:t>
      </w:r>
      <w:r>
        <w:rPr>
          <w:spacing w:val="-2"/>
        </w:rPr>
        <w:t>состоит</w:t>
      </w:r>
      <w:r>
        <w:rPr>
          <w:spacing w:val="-8"/>
        </w:rPr>
        <w:t xml:space="preserve"> </w:t>
      </w:r>
      <w:r>
        <w:rPr>
          <w:spacing w:val="-2"/>
        </w:rPr>
        <w:t>из</w:t>
      </w:r>
      <w:r>
        <w:rPr>
          <w:spacing w:val="-8"/>
        </w:rPr>
        <w:t xml:space="preserve"> </w:t>
      </w:r>
      <w:r>
        <w:rPr>
          <w:spacing w:val="-2"/>
        </w:rPr>
        <w:t>нескольких</w:t>
      </w:r>
      <w:r>
        <w:rPr>
          <w:spacing w:val="-3"/>
        </w:rPr>
        <w:t xml:space="preserve"> </w:t>
      </w:r>
      <w:r>
        <w:rPr>
          <w:spacing w:val="-2"/>
        </w:rPr>
        <w:t>тематических</w:t>
      </w:r>
      <w:r>
        <w:rPr>
          <w:spacing w:val="-5"/>
        </w:rPr>
        <w:t xml:space="preserve"> </w:t>
      </w:r>
      <w:r>
        <w:rPr>
          <w:spacing w:val="-2"/>
        </w:rPr>
        <w:t>блоков.</w:t>
      </w:r>
      <w:r>
        <w:rPr>
          <w:spacing w:val="-5"/>
        </w:rPr>
        <w:t xml:space="preserve"> </w:t>
      </w:r>
      <w:r>
        <w:rPr>
          <w:spacing w:val="-2"/>
        </w:rPr>
        <w:t xml:space="preserve">Модульный </w:t>
      </w:r>
      <w:r>
        <w:t>принцип</w:t>
      </w:r>
      <w:r>
        <w:rPr>
          <w:spacing w:val="-6"/>
        </w:rPr>
        <w:t xml:space="preserve"> </w:t>
      </w:r>
      <w:r>
        <w:t>допускает</w:t>
      </w:r>
      <w:r>
        <w:rPr>
          <w:spacing w:val="-6"/>
        </w:rPr>
        <w:t xml:space="preserve"> </w:t>
      </w:r>
      <w:r>
        <w:t>перестановку</w:t>
      </w:r>
      <w:r>
        <w:rPr>
          <w:spacing w:val="-8"/>
        </w:rPr>
        <w:t xml:space="preserve"> </w:t>
      </w:r>
      <w:r>
        <w:t>блоков,</w:t>
      </w:r>
      <w:r>
        <w:rPr>
          <w:spacing w:val="-6"/>
        </w:rPr>
        <w:t xml:space="preserve"> </w:t>
      </w:r>
      <w:r>
        <w:t>перераспределение</w:t>
      </w:r>
      <w:r>
        <w:rPr>
          <w:spacing w:val="-4"/>
        </w:rPr>
        <w:t xml:space="preserve"> </w:t>
      </w:r>
      <w:r>
        <w:t>количества учебных часов между блоками.</w:t>
      </w:r>
    </w:p>
    <w:p w:rsidR="008B1DBE" w:rsidRDefault="005B46E7" w:rsidP="008B1DBE">
      <w:pPr>
        <w:pStyle w:val="a3"/>
        <w:spacing w:before="3" w:line="276" w:lineRule="auto"/>
        <w:ind w:right="529" w:firstLine="594"/>
      </w:pPr>
      <w:r>
        <w:t>Вариативная</w:t>
      </w:r>
      <w:r>
        <w:rPr>
          <w:spacing w:val="-10"/>
        </w:rPr>
        <w:t xml:space="preserve"> </w:t>
      </w:r>
      <w:r>
        <w:t>компоновка</w:t>
      </w:r>
      <w:r>
        <w:rPr>
          <w:spacing w:val="-11"/>
        </w:rPr>
        <w:t xml:space="preserve"> </w:t>
      </w:r>
      <w:r>
        <w:t>тематических</w:t>
      </w:r>
      <w:r>
        <w:rPr>
          <w:spacing w:val="-13"/>
        </w:rPr>
        <w:t xml:space="preserve"> </w:t>
      </w:r>
      <w:r>
        <w:t>блоков</w:t>
      </w:r>
      <w:r>
        <w:rPr>
          <w:spacing w:val="-12"/>
        </w:rPr>
        <w:t xml:space="preserve"> </w:t>
      </w:r>
      <w:r>
        <w:t>позволяет</w:t>
      </w:r>
      <w:r>
        <w:rPr>
          <w:spacing w:val="-11"/>
        </w:rPr>
        <w:t xml:space="preserve"> </w:t>
      </w:r>
      <w:r>
        <w:t>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w:t>
      </w:r>
      <w:r>
        <w:rPr>
          <w:spacing w:val="-18"/>
        </w:rPr>
        <w:t xml:space="preserve"> </w:t>
      </w:r>
      <w:r>
        <w:t>отводимых</w:t>
      </w:r>
      <w:r>
        <w:rPr>
          <w:spacing w:val="-17"/>
        </w:rPr>
        <w:t xml:space="preserve"> </w:t>
      </w:r>
      <w:r>
        <w:t>на</w:t>
      </w:r>
      <w:r>
        <w:rPr>
          <w:spacing w:val="-18"/>
        </w:rPr>
        <w:t xml:space="preserve"> </w:t>
      </w:r>
      <w:r>
        <w:t>изучение</w:t>
      </w:r>
      <w:r>
        <w:rPr>
          <w:spacing w:val="-17"/>
        </w:rPr>
        <w:t xml:space="preserve"> </w:t>
      </w:r>
      <w:r>
        <w:t>данной</w:t>
      </w:r>
      <w:r>
        <w:rPr>
          <w:spacing w:val="-18"/>
        </w:rPr>
        <w:t xml:space="preserve"> </w:t>
      </w:r>
      <w:r>
        <w:t>темы,</w:t>
      </w:r>
      <w:r>
        <w:rPr>
          <w:spacing w:val="-17"/>
        </w:rPr>
        <w:t xml:space="preserve"> </w:t>
      </w:r>
      <w:r>
        <w:t>увеличивается</w:t>
      </w:r>
      <w:r>
        <w:rPr>
          <w:spacing w:val="-18"/>
        </w:rPr>
        <w:t xml:space="preserve"> </w:t>
      </w:r>
      <w:r>
        <w:t>за</w:t>
      </w:r>
      <w:r>
        <w:rPr>
          <w:spacing w:val="-17"/>
        </w:rPr>
        <w:t xml:space="preserve"> </w:t>
      </w:r>
      <w:r>
        <w:t>счёт</w:t>
      </w:r>
      <w:r>
        <w:rPr>
          <w:spacing w:val="-18"/>
        </w:rPr>
        <w:t xml:space="preserve"> </w:t>
      </w:r>
      <w:r>
        <w:t>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8B1DBE" w:rsidRDefault="005B46E7" w:rsidP="008B1DBE">
      <w:pPr>
        <w:pStyle w:val="a3"/>
        <w:spacing w:before="3" w:line="276" w:lineRule="auto"/>
        <w:ind w:right="529" w:firstLine="594"/>
      </w:pPr>
      <w:r>
        <w:t xml:space="preserve">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w:t>
      </w:r>
      <w:r>
        <w:rPr>
          <w:spacing w:val="-2"/>
        </w:rPr>
        <w:t>неделю).</w:t>
      </w:r>
    </w:p>
    <w:p w:rsidR="008B1DBE" w:rsidRDefault="005B46E7" w:rsidP="008B1DBE">
      <w:pPr>
        <w:pStyle w:val="a3"/>
        <w:spacing w:before="3" w:line="276" w:lineRule="auto"/>
        <w:ind w:right="529" w:firstLine="594"/>
      </w:pPr>
      <w:r>
        <w:t>При разработке рабочей программы по музыке образовательная организация вправе использовать возможности сетевого взаимодействия,</w:t>
      </w:r>
      <w:r w:rsidR="008B1DBE">
        <w:t xml:space="preserve"> </w:t>
      </w: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A5B76" w:rsidRDefault="005B46E7" w:rsidP="008B1DBE">
      <w:pPr>
        <w:pStyle w:val="a3"/>
        <w:spacing w:before="3" w:line="276" w:lineRule="auto"/>
        <w:ind w:right="529" w:firstLine="594"/>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Pr>
          <w:spacing w:val="29"/>
        </w:rPr>
        <w:t xml:space="preserve"> </w:t>
      </w:r>
      <w:r>
        <w:t>на</w:t>
      </w:r>
      <w:r>
        <w:rPr>
          <w:spacing w:val="27"/>
        </w:rPr>
        <w:t xml:space="preserve"> </w:t>
      </w:r>
      <w:r>
        <w:t>межпредметных</w:t>
      </w:r>
      <w:r>
        <w:rPr>
          <w:spacing w:val="27"/>
        </w:rPr>
        <w:t xml:space="preserve"> </w:t>
      </w:r>
      <w:r>
        <w:t>связях</w:t>
      </w:r>
      <w:r>
        <w:rPr>
          <w:spacing w:val="27"/>
        </w:rPr>
        <w:t xml:space="preserve"> </w:t>
      </w:r>
      <w:r>
        <w:t>с</w:t>
      </w:r>
      <w:r>
        <w:rPr>
          <w:spacing w:val="28"/>
        </w:rPr>
        <w:t xml:space="preserve"> </w:t>
      </w:r>
      <w:r>
        <w:t>такими</w:t>
      </w:r>
      <w:r>
        <w:rPr>
          <w:spacing w:val="29"/>
        </w:rPr>
        <w:t xml:space="preserve"> </w:t>
      </w:r>
      <w:r>
        <w:t>учебными</w:t>
      </w:r>
      <w:r>
        <w:rPr>
          <w:spacing w:val="27"/>
        </w:rPr>
        <w:t xml:space="preserve"> </w:t>
      </w:r>
      <w:r>
        <w:t>предметами,</w:t>
      </w:r>
      <w:r>
        <w:rPr>
          <w:spacing w:val="27"/>
        </w:rPr>
        <w:t xml:space="preserve"> </w:t>
      </w:r>
      <w:r>
        <w:rPr>
          <w:spacing w:val="-5"/>
        </w:rPr>
        <w:t>как</w:t>
      </w:r>
    </w:p>
    <w:p w:rsidR="00BA5B76" w:rsidRDefault="005B46E7">
      <w:pPr>
        <w:pStyle w:val="a3"/>
        <w:spacing w:line="321" w:lineRule="exact"/>
      </w:pPr>
      <w:r>
        <w:t>«Изобразительное</w:t>
      </w:r>
      <w:r>
        <w:rPr>
          <w:spacing w:val="10"/>
        </w:rPr>
        <w:t xml:space="preserve"> </w:t>
      </w:r>
      <w:r>
        <w:t>искусство»,</w:t>
      </w:r>
      <w:r>
        <w:rPr>
          <w:spacing w:val="11"/>
        </w:rPr>
        <w:t xml:space="preserve"> </w:t>
      </w:r>
      <w:r>
        <w:t>«Литературное</w:t>
      </w:r>
      <w:r>
        <w:rPr>
          <w:spacing w:val="13"/>
        </w:rPr>
        <w:t xml:space="preserve"> </w:t>
      </w:r>
      <w:r>
        <w:t>чтение»,</w:t>
      </w:r>
      <w:r>
        <w:rPr>
          <w:spacing w:val="11"/>
        </w:rPr>
        <w:t xml:space="preserve"> </w:t>
      </w:r>
      <w:r>
        <w:t>«Окружающий</w:t>
      </w:r>
      <w:r>
        <w:rPr>
          <w:spacing w:val="14"/>
        </w:rPr>
        <w:t xml:space="preserve"> </w:t>
      </w:r>
      <w:r>
        <w:rPr>
          <w:spacing w:val="-2"/>
        </w:rPr>
        <w:t>мир»,</w:t>
      </w:r>
    </w:p>
    <w:p w:rsidR="008B1DBE" w:rsidRDefault="005B46E7" w:rsidP="008B1DBE">
      <w:pPr>
        <w:pStyle w:val="a3"/>
        <w:spacing w:before="50" w:line="276" w:lineRule="auto"/>
        <w:ind w:right="540"/>
      </w:pPr>
      <w:r>
        <w:t xml:space="preserve">«Основы религиозной культуры и светской этики», «Иностранный язык» и </w:t>
      </w:r>
      <w:r>
        <w:rPr>
          <w:spacing w:val="-2"/>
        </w:rPr>
        <w:t>другие.</w:t>
      </w:r>
    </w:p>
    <w:p w:rsidR="00BA5B76" w:rsidRDefault="005B46E7" w:rsidP="008B1DBE">
      <w:pPr>
        <w:pStyle w:val="a3"/>
        <w:spacing w:before="50" w:line="276" w:lineRule="auto"/>
        <w:ind w:right="540"/>
      </w:pPr>
      <w:r>
        <w:t xml:space="preserve">Содержание обучения музыке на уровне начального общего </w:t>
      </w:r>
      <w:r>
        <w:rPr>
          <w:spacing w:val="-2"/>
        </w:rPr>
        <w:t>образования.</w:t>
      </w:r>
    </w:p>
    <w:p w:rsidR="00BA5B76" w:rsidRDefault="005B46E7" w:rsidP="008B1DBE">
      <w:pPr>
        <w:pStyle w:val="a3"/>
        <w:spacing w:before="5"/>
      </w:pPr>
      <w:r>
        <w:t>Инвариантные</w:t>
      </w:r>
      <w:r>
        <w:rPr>
          <w:spacing w:val="-9"/>
        </w:rPr>
        <w:t xml:space="preserve"> </w:t>
      </w:r>
      <w:r>
        <w:rPr>
          <w:spacing w:val="-2"/>
        </w:rPr>
        <w:t>модули:</w:t>
      </w:r>
    </w:p>
    <w:p w:rsidR="008B1DBE" w:rsidRDefault="005B46E7" w:rsidP="008B1DBE">
      <w:pPr>
        <w:pStyle w:val="a3"/>
        <w:spacing w:before="52"/>
      </w:pPr>
      <w:r>
        <w:t>Модуль</w:t>
      </w:r>
      <w:r>
        <w:rPr>
          <w:spacing w:val="-5"/>
        </w:rPr>
        <w:t xml:space="preserve"> </w:t>
      </w:r>
      <w:r>
        <w:t>№</w:t>
      </w:r>
      <w:r>
        <w:rPr>
          <w:spacing w:val="-3"/>
        </w:rPr>
        <w:t xml:space="preserve"> </w:t>
      </w:r>
      <w:r>
        <w:t>1</w:t>
      </w:r>
      <w:r>
        <w:rPr>
          <w:spacing w:val="-3"/>
        </w:rPr>
        <w:t xml:space="preserve"> </w:t>
      </w:r>
      <w:r>
        <w:t>«Народная</w:t>
      </w:r>
      <w:r>
        <w:rPr>
          <w:spacing w:val="-3"/>
        </w:rPr>
        <w:t xml:space="preserve"> </w:t>
      </w:r>
      <w:r>
        <w:t>музыка</w:t>
      </w:r>
      <w:r>
        <w:rPr>
          <w:spacing w:val="-3"/>
        </w:rPr>
        <w:t xml:space="preserve"> </w:t>
      </w:r>
      <w:r>
        <w:rPr>
          <w:spacing w:val="-2"/>
        </w:rPr>
        <w:t>России».</w:t>
      </w:r>
    </w:p>
    <w:p w:rsidR="00BA5B76" w:rsidRPr="008B1DBE" w:rsidRDefault="005B46E7" w:rsidP="008B1DBE">
      <w:pPr>
        <w:pStyle w:val="a3"/>
        <w:spacing w:before="52"/>
        <w:ind w:right="514" w:firstLine="594"/>
        <w:rPr>
          <w:spacing w:val="-2"/>
        </w:rPr>
      </w:pPr>
      <w:r>
        <w:t>Данный модуль является одним из наиболее значимых. Цели воспитания</w:t>
      </w:r>
      <w:r>
        <w:rPr>
          <w:spacing w:val="64"/>
        </w:rPr>
        <w:t xml:space="preserve"> </w:t>
      </w:r>
      <w:r>
        <w:t>национальной</w:t>
      </w:r>
      <w:r>
        <w:rPr>
          <w:spacing w:val="66"/>
        </w:rPr>
        <w:t xml:space="preserve"> </w:t>
      </w:r>
      <w:r>
        <w:t>и</w:t>
      </w:r>
      <w:r>
        <w:rPr>
          <w:spacing w:val="66"/>
        </w:rPr>
        <w:t xml:space="preserve"> </w:t>
      </w:r>
      <w:r>
        <w:t>гражданской</w:t>
      </w:r>
      <w:r>
        <w:rPr>
          <w:spacing w:val="67"/>
        </w:rPr>
        <w:t xml:space="preserve"> </w:t>
      </w:r>
      <w:r>
        <w:t>идентичности,</w:t>
      </w:r>
      <w:r>
        <w:rPr>
          <w:spacing w:val="63"/>
        </w:rPr>
        <w:t xml:space="preserve"> </w:t>
      </w:r>
      <w:r>
        <w:t>а</w:t>
      </w:r>
      <w:r>
        <w:rPr>
          <w:spacing w:val="66"/>
        </w:rPr>
        <w:t xml:space="preserve"> </w:t>
      </w:r>
      <w:r>
        <w:t>также</w:t>
      </w:r>
      <w:r>
        <w:rPr>
          <w:spacing w:val="65"/>
        </w:rPr>
        <w:t xml:space="preserve"> </w:t>
      </w:r>
      <w:r>
        <w:rPr>
          <w:spacing w:val="-2"/>
        </w:rPr>
        <w:t>принцип</w:t>
      </w:r>
      <w:r w:rsidR="008B1DBE">
        <w:t xml:space="preserve"> </w:t>
      </w:r>
      <w:r>
        <w:rPr>
          <w:spacing w:val="-2"/>
        </w:rPr>
        <w:t>«вхождения</w:t>
      </w:r>
      <w:r>
        <w:rPr>
          <w:spacing w:val="-7"/>
        </w:rPr>
        <w:t xml:space="preserve"> </w:t>
      </w:r>
      <w:r>
        <w:rPr>
          <w:spacing w:val="-2"/>
        </w:rPr>
        <w:t>в</w:t>
      </w:r>
      <w:r>
        <w:rPr>
          <w:spacing w:val="-8"/>
        </w:rPr>
        <w:t xml:space="preserve"> </w:t>
      </w:r>
      <w:r>
        <w:rPr>
          <w:spacing w:val="-2"/>
        </w:rPr>
        <w:t>музыку</w:t>
      </w:r>
      <w:r>
        <w:rPr>
          <w:spacing w:val="-11"/>
        </w:rPr>
        <w:t xml:space="preserve"> </w:t>
      </w:r>
      <w:r>
        <w:rPr>
          <w:spacing w:val="-2"/>
        </w:rPr>
        <w:t>от</w:t>
      </w:r>
      <w:r>
        <w:rPr>
          <w:spacing w:val="-8"/>
        </w:rPr>
        <w:t xml:space="preserve"> </w:t>
      </w:r>
      <w:r>
        <w:rPr>
          <w:spacing w:val="-2"/>
        </w:rPr>
        <w:t>родного</w:t>
      </w:r>
      <w:r>
        <w:rPr>
          <w:spacing w:val="-9"/>
        </w:rPr>
        <w:t xml:space="preserve"> </w:t>
      </w:r>
      <w:r>
        <w:rPr>
          <w:spacing w:val="-2"/>
        </w:rPr>
        <w:t>порога»</w:t>
      </w:r>
      <w:r>
        <w:rPr>
          <w:spacing w:val="-9"/>
        </w:rPr>
        <w:t xml:space="preserve"> </w:t>
      </w:r>
      <w:r>
        <w:rPr>
          <w:spacing w:val="-2"/>
        </w:rPr>
        <w:t>предполагают,</w:t>
      </w:r>
      <w:r>
        <w:rPr>
          <w:spacing w:val="-8"/>
        </w:rPr>
        <w:t xml:space="preserve"> </w:t>
      </w:r>
      <w:r>
        <w:rPr>
          <w:spacing w:val="-2"/>
        </w:rPr>
        <w:t>что</w:t>
      </w:r>
      <w:r>
        <w:rPr>
          <w:spacing w:val="-9"/>
        </w:rPr>
        <w:t xml:space="preserve"> </w:t>
      </w:r>
      <w:r>
        <w:rPr>
          <w:spacing w:val="-2"/>
        </w:rPr>
        <w:t>отправной</w:t>
      </w:r>
      <w:r>
        <w:rPr>
          <w:spacing w:val="-8"/>
        </w:rPr>
        <w:t xml:space="preserve"> </w:t>
      </w:r>
      <w:r>
        <w:rPr>
          <w:spacing w:val="-2"/>
        </w:rPr>
        <w:t xml:space="preserve">точкой </w:t>
      </w:r>
      <w:r>
        <w:t>для освоения всего богатства и разнообразия музыки должна быть музыкальная культура родного края, своего народа, других народов нашей страны.</w:t>
      </w:r>
      <w:r>
        <w:rPr>
          <w:spacing w:val="16"/>
        </w:rPr>
        <w:t xml:space="preserve"> </w:t>
      </w:r>
      <w:r>
        <w:t>Необходимо</w:t>
      </w:r>
      <w:r>
        <w:rPr>
          <w:spacing w:val="20"/>
        </w:rPr>
        <w:t xml:space="preserve"> </w:t>
      </w:r>
      <w:r>
        <w:t>обеспечить</w:t>
      </w:r>
      <w:r>
        <w:rPr>
          <w:spacing w:val="18"/>
        </w:rPr>
        <w:t xml:space="preserve"> </w:t>
      </w:r>
      <w:r>
        <w:t>глубокое</w:t>
      </w:r>
      <w:r>
        <w:rPr>
          <w:spacing w:val="17"/>
        </w:rPr>
        <w:t xml:space="preserve"> </w:t>
      </w:r>
      <w:r>
        <w:t>и</w:t>
      </w:r>
      <w:r>
        <w:rPr>
          <w:spacing w:val="20"/>
        </w:rPr>
        <w:t xml:space="preserve"> </w:t>
      </w:r>
      <w:r>
        <w:t>содержательное</w:t>
      </w:r>
      <w:r>
        <w:rPr>
          <w:spacing w:val="17"/>
        </w:rPr>
        <w:t xml:space="preserve"> </w:t>
      </w:r>
      <w:r>
        <w:t>освоение</w:t>
      </w:r>
      <w:r>
        <w:rPr>
          <w:spacing w:val="18"/>
        </w:rPr>
        <w:t xml:space="preserve"> </w:t>
      </w:r>
      <w:r>
        <w:rPr>
          <w:spacing w:val="-2"/>
        </w:rPr>
        <w:t>основ</w:t>
      </w:r>
      <w:r w:rsidR="008B1DBE">
        <w:rPr>
          <w:spacing w:val="-2"/>
        </w:rPr>
        <w:t xml:space="preserve"> </w:t>
      </w:r>
      <w:r>
        <w:t>традиционного фольклора,</w:t>
      </w:r>
      <w:r>
        <w:rPr>
          <w:spacing w:val="-2"/>
        </w:rPr>
        <w:t xml:space="preserve"> </w:t>
      </w:r>
      <w:r>
        <w:t>отталкиваясь в первую очередь от материнского</w:t>
      </w:r>
      <w:r>
        <w:rPr>
          <w:spacing w:val="-1"/>
        </w:rPr>
        <w:t xml:space="preserve"> </w:t>
      </w:r>
      <w:r>
        <w:t>и детского фольклора, календарных обрядов и праздников. Особое внимание необходимо уделить</w:t>
      </w:r>
      <w:r>
        <w:rPr>
          <w:spacing w:val="-1"/>
        </w:rPr>
        <w:t xml:space="preserve"> </w:t>
      </w:r>
      <w:r>
        <w:t>подлинному,</w:t>
      </w:r>
      <w:r>
        <w:rPr>
          <w:spacing w:val="-1"/>
        </w:rPr>
        <w:t xml:space="preserve"> </w:t>
      </w:r>
      <w:r>
        <w:t>аутентичному</w:t>
      </w:r>
      <w:r>
        <w:rPr>
          <w:spacing w:val="-4"/>
        </w:rPr>
        <w:t xml:space="preserve"> </w:t>
      </w:r>
      <w:r>
        <w:t>звучанию народной музыки, научить детей отличать настоящую народную музыку от эстрадных шоу- программ, эксплуатирующих фольклорный колорит.</w:t>
      </w:r>
    </w:p>
    <w:p w:rsidR="008B1DBE" w:rsidRDefault="005B46E7" w:rsidP="008B1DBE">
      <w:pPr>
        <w:pStyle w:val="a3"/>
        <w:spacing w:before="4"/>
      </w:pPr>
      <w:r>
        <w:t>Край,</w:t>
      </w:r>
      <w:r>
        <w:rPr>
          <w:spacing w:val="-3"/>
        </w:rPr>
        <w:t xml:space="preserve"> </w:t>
      </w:r>
      <w:r>
        <w:t>в</w:t>
      </w:r>
      <w:r>
        <w:rPr>
          <w:spacing w:val="-5"/>
        </w:rPr>
        <w:t xml:space="preserve"> </w:t>
      </w:r>
      <w:r>
        <w:t>котором</w:t>
      </w:r>
      <w:r>
        <w:rPr>
          <w:spacing w:val="-3"/>
        </w:rPr>
        <w:t xml:space="preserve"> </w:t>
      </w:r>
      <w:r>
        <w:t>ты</w:t>
      </w:r>
      <w:r>
        <w:rPr>
          <w:spacing w:val="-2"/>
        </w:rPr>
        <w:t xml:space="preserve"> живёшь.</w:t>
      </w:r>
    </w:p>
    <w:p w:rsidR="008B1DBE" w:rsidRDefault="005B46E7" w:rsidP="008B1DBE">
      <w:pPr>
        <w:pStyle w:val="a3"/>
        <w:spacing w:before="4"/>
        <w:ind w:right="514" w:firstLine="594"/>
      </w:pPr>
      <w:r>
        <w:t>Содержание: музыкальные традиции малой Родины. Песни, обряды, музыкальные инструменты.</w:t>
      </w:r>
    </w:p>
    <w:p w:rsidR="008B1DBE" w:rsidRDefault="005B46E7" w:rsidP="008B1DBE">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94"/>
      </w:pPr>
      <w:r>
        <w:t xml:space="preserve">разучивание, исполнение образцов традиционного фольклора своей местности, песен, посвящённых своей малой родине, песен композиторов- </w:t>
      </w:r>
      <w:r>
        <w:rPr>
          <w:spacing w:val="-2"/>
        </w:rPr>
        <w:t>земляков;</w:t>
      </w:r>
    </w:p>
    <w:p w:rsidR="008B1DBE" w:rsidRDefault="005B46E7" w:rsidP="008B1DBE">
      <w:pPr>
        <w:pStyle w:val="a3"/>
        <w:spacing w:before="4"/>
        <w:ind w:right="514" w:firstLine="594"/>
      </w:pPr>
      <w:r>
        <w:t>диалог с учителем о музыкальных традициях своего родного края; вариативно:</w:t>
      </w:r>
      <w:r>
        <w:rPr>
          <w:spacing w:val="52"/>
        </w:rPr>
        <w:t xml:space="preserve">  </w:t>
      </w:r>
      <w:r>
        <w:t>просмотр</w:t>
      </w:r>
      <w:r>
        <w:rPr>
          <w:spacing w:val="52"/>
        </w:rPr>
        <w:t xml:space="preserve">  </w:t>
      </w:r>
      <w:r>
        <w:t>видеофильма</w:t>
      </w:r>
      <w:r>
        <w:rPr>
          <w:spacing w:val="50"/>
        </w:rPr>
        <w:t xml:space="preserve">  </w:t>
      </w:r>
      <w:r>
        <w:t>о</w:t>
      </w:r>
      <w:r>
        <w:rPr>
          <w:spacing w:val="52"/>
        </w:rPr>
        <w:t xml:space="preserve">  </w:t>
      </w:r>
      <w:r>
        <w:t>культуре</w:t>
      </w:r>
      <w:r>
        <w:rPr>
          <w:spacing w:val="52"/>
        </w:rPr>
        <w:t xml:space="preserve">  </w:t>
      </w:r>
      <w:r>
        <w:t>родного</w:t>
      </w:r>
      <w:r>
        <w:rPr>
          <w:spacing w:val="52"/>
        </w:rPr>
        <w:t xml:space="preserve">  </w:t>
      </w:r>
      <w:r>
        <w:rPr>
          <w:spacing w:val="-2"/>
        </w:rPr>
        <w:t>края;</w:t>
      </w:r>
    </w:p>
    <w:p w:rsidR="00BA5B76" w:rsidRDefault="005B46E7" w:rsidP="008B1DBE">
      <w:pPr>
        <w:pStyle w:val="a3"/>
        <w:spacing w:before="4"/>
        <w:ind w:right="514" w:firstLine="594"/>
      </w:pPr>
      <w:r>
        <w:t xml:space="preserve">посещение краеведческого музея; посещение этнографического спектакля, </w:t>
      </w:r>
      <w:r>
        <w:rPr>
          <w:spacing w:val="-2"/>
        </w:rPr>
        <w:t>концерта.</w:t>
      </w:r>
    </w:p>
    <w:p w:rsidR="008B1DBE" w:rsidRDefault="005B46E7" w:rsidP="008B1DBE">
      <w:pPr>
        <w:pStyle w:val="a3"/>
      </w:pPr>
      <w:r>
        <w:t>Русский</w:t>
      </w:r>
      <w:r>
        <w:rPr>
          <w:spacing w:val="-5"/>
        </w:rPr>
        <w:t xml:space="preserve"> </w:t>
      </w:r>
      <w:r>
        <w:rPr>
          <w:spacing w:val="-2"/>
        </w:rPr>
        <w:t>фольклор.</w:t>
      </w:r>
    </w:p>
    <w:p w:rsidR="00BA5B76" w:rsidRDefault="005B46E7" w:rsidP="008B1DBE">
      <w:pPr>
        <w:pStyle w:val="a3"/>
        <w:ind w:right="514"/>
      </w:pPr>
      <w:r>
        <w:t>Содержание:</w:t>
      </w:r>
      <w:r>
        <w:rPr>
          <w:spacing w:val="47"/>
        </w:rPr>
        <w:t xml:space="preserve">  </w:t>
      </w:r>
      <w:r>
        <w:t>русские</w:t>
      </w:r>
      <w:r>
        <w:rPr>
          <w:spacing w:val="46"/>
        </w:rPr>
        <w:t xml:space="preserve">  </w:t>
      </w:r>
      <w:r>
        <w:t>народные</w:t>
      </w:r>
      <w:r>
        <w:rPr>
          <w:spacing w:val="47"/>
        </w:rPr>
        <w:t xml:space="preserve">  </w:t>
      </w:r>
      <w:r>
        <w:t>песни</w:t>
      </w:r>
      <w:r>
        <w:rPr>
          <w:spacing w:val="47"/>
        </w:rPr>
        <w:t xml:space="preserve">  </w:t>
      </w:r>
      <w:r>
        <w:t>(трудовые,</w:t>
      </w:r>
      <w:r>
        <w:rPr>
          <w:spacing w:val="51"/>
        </w:rPr>
        <w:t xml:space="preserve">  </w:t>
      </w:r>
      <w:r>
        <w:rPr>
          <w:spacing w:val="-2"/>
        </w:rPr>
        <w:t>хороводные).</w:t>
      </w:r>
    </w:p>
    <w:p w:rsidR="00BA5B76" w:rsidRDefault="005B46E7">
      <w:pPr>
        <w:pStyle w:val="a3"/>
        <w:spacing w:before="47"/>
      </w:pPr>
      <w:r>
        <w:t>Детский</w:t>
      </w:r>
      <w:r>
        <w:rPr>
          <w:spacing w:val="-6"/>
        </w:rPr>
        <w:t xml:space="preserve"> </w:t>
      </w:r>
      <w:r>
        <w:t>фольклор</w:t>
      </w:r>
      <w:r>
        <w:rPr>
          <w:spacing w:val="-4"/>
        </w:rPr>
        <w:t xml:space="preserve"> </w:t>
      </w:r>
      <w:r>
        <w:t>(игровые,</w:t>
      </w:r>
      <w:r>
        <w:rPr>
          <w:spacing w:val="-3"/>
        </w:rPr>
        <w:t xml:space="preserve"> </w:t>
      </w:r>
      <w:r>
        <w:t>заклички,</w:t>
      </w:r>
      <w:r>
        <w:rPr>
          <w:spacing w:val="-8"/>
        </w:rPr>
        <w:t xml:space="preserve"> </w:t>
      </w:r>
      <w:r>
        <w:t>потешки,</w:t>
      </w:r>
      <w:r>
        <w:rPr>
          <w:spacing w:val="-4"/>
        </w:rPr>
        <w:t xml:space="preserve"> </w:t>
      </w:r>
      <w:r>
        <w:t>считалки,</w:t>
      </w:r>
      <w:r>
        <w:rPr>
          <w:spacing w:val="-7"/>
        </w:rPr>
        <w:t xml:space="preserve"> </w:t>
      </w:r>
      <w:r>
        <w:rPr>
          <w:spacing w:val="-2"/>
        </w:rPr>
        <w:t>прибаутки).</w:t>
      </w:r>
    </w:p>
    <w:p w:rsidR="008B1DBE" w:rsidRDefault="005B46E7" w:rsidP="008B1DBE">
      <w:pPr>
        <w:pStyle w:val="a3"/>
        <w:spacing w:before="52"/>
        <w:ind w:right="51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52"/>
        <w:ind w:right="514" w:firstLine="594"/>
      </w:pPr>
      <w:r>
        <w:t>разучивание, исполнение русских наро</w:t>
      </w:r>
      <w:r w:rsidR="008B1DBE">
        <w:t>дных песен разных жанров;</w:t>
      </w:r>
    </w:p>
    <w:p w:rsidR="008B1DBE" w:rsidRDefault="005B46E7" w:rsidP="008B1DBE">
      <w:pPr>
        <w:pStyle w:val="a3"/>
        <w:spacing w:before="52"/>
        <w:ind w:right="514" w:firstLine="594"/>
      </w:pPr>
      <w:r>
        <w:t>участие</w:t>
      </w:r>
      <w:r>
        <w:rPr>
          <w:spacing w:val="-1"/>
        </w:rPr>
        <w:t xml:space="preserve"> </w:t>
      </w:r>
      <w:r>
        <w:t>в</w:t>
      </w:r>
      <w:r>
        <w:rPr>
          <w:spacing w:val="-2"/>
        </w:rPr>
        <w:t xml:space="preserve"> </w:t>
      </w:r>
      <w:r>
        <w:t>коллективной</w:t>
      </w:r>
      <w:r>
        <w:rPr>
          <w:spacing w:val="-1"/>
        </w:rPr>
        <w:t xml:space="preserve"> </w:t>
      </w:r>
      <w:r>
        <w:t>традиционной</w:t>
      </w:r>
      <w:r>
        <w:rPr>
          <w:spacing w:val="-3"/>
        </w:rPr>
        <w:t xml:space="preserve"> </w:t>
      </w:r>
      <w:r>
        <w:t>музыкальной</w:t>
      </w:r>
      <w:r>
        <w:rPr>
          <w:spacing w:val="-2"/>
        </w:rPr>
        <w:t xml:space="preserve"> </w:t>
      </w:r>
      <w:r>
        <w:t>игре</w:t>
      </w:r>
      <w:r>
        <w:rPr>
          <w:spacing w:val="-1"/>
        </w:rPr>
        <w:t xml:space="preserve"> </w:t>
      </w:r>
      <w:r>
        <w:t>(по выбору</w:t>
      </w:r>
      <w:r>
        <w:rPr>
          <w:spacing w:val="-2"/>
        </w:rPr>
        <w:t xml:space="preserve"> </w:t>
      </w:r>
      <w:r>
        <w:t xml:space="preserve">учителя могут быть освоены игры «Бояре», «Плетень», «Бабка-ёжка», «Заинька» и </w:t>
      </w:r>
      <w:r>
        <w:rPr>
          <w:spacing w:val="-2"/>
        </w:rPr>
        <w:t>другие);</w:t>
      </w:r>
    </w:p>
    <w:p w:rsidR="008B1DBE" w:rsidRDefault="005B46E7" w:rsidP="008B1DBE">
      <w:pPr>
        <w:pStyle w:val="a3"/>
        <w:spacing w:before="52"/>
        <w:ind w:right="514" w:firstLine="594"/>
      </w:pPr>
      <w:r>
        <w:t>сочинение мелодий, вокальная импровизация на основе текстов игрового детского фольклора;</w:t>
      </w:r>
    </w:p>
    <w:p w:rsidR="00BA5B76" w:rsidRDefault="005B46E7" w:rsidP="008B1DBE">
      <w:pPr>
        <w:pStyle w:val="a3"/>
        <w:spacing w:before="52"/>
        <w:ind w:right="514" w:firstLine="594"/>
      </w:pPr>
      <w:r>
        <w:t>вариативно: ритмическая импровизация, исполнение аккомпанемента на простых ударных</w:t>
      </w:r>
      <w:r>
        <w:rPr>
          <w:spacing w:val="-2"/>
        </w:rPr>
        <w:t xml:space="preserve"> </w:t>
      </w:r>
      <w:r>
        <w:t>(ложки) и</w:t>
      </w:r>
      <w:r>
        <w:rPr>
          <w:spacing w:val="-2"/>
        </w:rPr>
        <w:t xml:space="preserve"> </w:t>
      </w:r>
      <w:r>
        <w:t>духовых</w:t>
      </w:r>
      <w:r>
        <w:rPr>
          <w:spacing w:val="-2"/>
        </w:rPr>
        <w:t xml:space="preserve"> </w:t>
      </w:r>
      <w:r>
        <w:t>(свирель) инструментах</w:t>
      </w:r>
      <w:r>
        <w:rPr>
          <w:spacing w:val="-2"/>
        </w:rPr>
        <w:t xml:space="preserve"> </w:t>
      </w:r>
      <w:r w:rsidR="008B1DBE">
        <w:t>к изученным народным песням.</w:t>
      </w:r>
    </w:p>
    <w:p w:rsidR="008B1DBE" w:rsidRDefault="005B46E7" w:rsidP="008B1DBE">
      <w:pPr>
        <w:pStyle w:val="a3"/>
        <w:spacing w:before="1"/>
      </w:pPr>
      <w:r>
        <w:t>Русские</w:t>
      </w:r>
      <w:r>
        <w:rPr>
          <w:spacing w:val="-6"/>
        </w:rPr>
        <w:t xml:space="preserve"> </w:t>
      </w:r>
      <w:r>
        <w:t>народные</w:t>
      </w:r>
      <w:r>
        <w:rPr>
          <w:spacing w:val="-6"/>
        </w:rPr>
        <w:t xml:space="preserve"> </w:t>
      </w:r>
      <w:r>
        <w:t>музыкальные</w:t>
      </w:r>
      <w:r>
        <w:rPr>
          <w:spacing w:val="-5"/>
        </w:rPr>
        <w:t xml:space="preserve"> </w:t>
      </w:r>
      <w:r>
        <w:rPr>
          <w:spacing w:val="-2"/>
        </w:rPr>
        <w:t>инструменты.</w:t>
      </w:r>
    </w:p>
    <w:p w:rsidR="008B1DBE" w:rsidRDefault="005B46E7" w:rsidP="008B1DBE">
      <w:pPr>
        <w:pStyle w:val="a3"/>
        <w:spacing w:before="1"/>
        <w:ind w:right="514"/>
      </w:pPr>
      <w:r>
        <w:t>Содержание:</w:t>
      </w:r>
      <w:r>
        <w:rPr>
          <w:spacing w:val="-9"/>
        </w:rPr>
        <w:t xml:space="preserve"> </w:t>
      </w:r>
      <w:r>
        <w:t>народные</w:t>
      </w:r>
      <w:r>
        <w:rPr>
          <w:spacing w:val="-9"/>
        </w:rPr>
        <w:t xml:space="preserve"> </w:t>
      </w:r>
      <w:r>
        <w:t>музыкальные</w:t>
      </w:r>
      <w:r>
        <w:rPr>
          <w:spacing w:val="-9"/>
        </w:rPr>
        <w:t xml:space="preserve"> </w:t>
      </w:r>
      <w:r>
        <w:t>инструменты</w:t>
      </w:r>
      <w:r>
        <w:rPr>
          <w:spacing w:val="-9"/>
        </w:rPr>
        <w:t xml:space="preserve"> </w:t>
      </w:r>
      <w:r>
        <w:t>(балалайка,</w:t>
      </w:r>
      <w:r>
        <w:rPr>
          <w:spacing w:val="-9"/>
        </w:rPr>
        <w:t xml:space="preserve"> </w:t>
      </w:r>
      <w:r>
        <w:t xml:space="preserve">рожок, свирель, гусли, гармонь, ложки). Инструментальные наигрыши. Плясовые мелодии. </w:t>
      </w:r>
    </w:p>
    <w:p w:rsidR="008B1DBE" w:rsidRDefault="005B46E7" w:rsidP="008B1DBE">
      <w:pPr>
        <w:pStyle w:val="a3"/>
        <w:spacing w:before="1"/>
      </w:pPr>
      <w:r>
        <w:t>Виды деятельности обучающихся:</w:t>
      </w:r>
    </w:p>
    <w:p w:rsidR="008B1DBE" w:rsidRDefault="005B46E7" w:rsidP="008B1DBE">
      <w:pPr>
        <w:pStyle w:val="a3"/>
        <w:spacing w:before="1"/>
        <w:ind w:right="514" w:firstLine="594"/>
      </w:pPr>
      <w:r>
        <w:t>знакомство с внешним видом, особенностями исполнения и звучания русских народных инструментов;</w:t>
      </w:r>
    </w:p>
    <w:p w:rsidR="008B1DBE" w:rsidRDefault="005B46E7" w:rsidP="008B1DBE">
      <w:pPr>
        <w:pStyle w:val="a3"/>
        <w:spacing w:before="1"/>
        <w:ind w:right="514" w:firstLine="594"/>
      </w:pPr>
      <w:r>
        <w:t>определение</w:t>
      </w:r>
      <w:r>
        <w:rPr>
          <w:spacing w:val="-18"/>
        </w:rPr>
        <w:t xml:space="preserve"> </w:t>
      </w:r>
      <w:r>
        <w:t>на</w:t>
      </w:r>
      <w:r>
        <w:rPr>
          <w:spacing w:val="-15"/>
        </w:rPr>
        <w:t xml:space="preserve"> </w:t>
      </w:r>
      <w:r>
        <w:t>слух</w:t>
      </w:r>
      <w:r>
        <w:rPr>
          <w:spacing w:val="-17"/>
        </w:rPr>
        <w:t xml:space="preserve"> </w:t>
      </w:r>
      <w:r>
        <w:t>тембров</w:t>
      </w:r>
      <w:r>
        <w:rPr>
          <w:spacing w:val="-18"/>
        </w:rPr>
        <w:t xml:space="preserve"> </w:t>
      </w:r>
      <w:r>
        <w:t>инструментов;</w:t>
      </w:r>
      <w:r>
        <w:rPr>
          <w:spacing w:val="-17"/>
        </w:rPr>
        <w:t xml:space="preserve"> </w:t>
      </w:r>
      <w:r>
        <w:t>классификация</w:t>
      </w:r>
      <w:r>
        <w:rPr>
          <w:spacing w:val="-17"/>
        </w:rPr>
        <w:t xml:space="preserve"> </w:t>
      </w:r>
      <w:r>
        <w:t>на</w:t>
      </w:r>
      <w:r>
        <w:rPr>
          <w:spacing w:val="-15"/>
        </w:rPr>
        <w:t xml:space="preserve"> </w:t>
      </w:r>
      <w:r>
        <w:t>группы духовых, ударных, струнных; музыкальная викторина на знание тембров народных</w:t>
      </w:r>
      <w:r>
        <w:rPr>
          <w:spacing w:val="-1"/>
        </w:rPr>
        <w:t xml:space="preserve"> </w:t>
      </w:r>
      <w:r>
        <w:t>инструментов;</w:t>
      </w:r>
      <w:r>
        <w:rPr>
          <w:spacing w:val="-1"/>
        </w:rPr>
        <w:t xml:space="preserve"> </w:t>
      </w:r>
      <w:r>
        <w:t>двигательная</w:t>
      </w:r>
      <w:r>
        <w:rPr>
          <w:spacing w:val="-3"/>
        </w:rPr>
        <w:t xml:space="preserve"> </w:t>
      </w:r>
      <w:r>
        <w:t>игра -</w:t>
      </w:r>
      <w:r>
        <w:rPr>
          <w:spacing w:val="-4"/>
        </w:rPr>
        <w:t xml:space="preserve"> </w:t>
      </w:r>
      <w:r>
        <w:t>импровизация-подражание</w:t>
      </w:r>
      <w:r>
        <w:rPr>
          <w:spacing w:val="-4"/>
        </w:rPr>
        <w:t xml:space="preserve"> </w:t>
      </w:r>
      <w:r>
        <w:t>игре на музыкальных инструментах;</w:t>
      </w:r>
    </w:p>
    <w:p w:rsidR="008B1DBE" w:rsidRDefault="005B46E7" w:rsidP="008B1DBE">
      <w:pPr>
        <w:pStyle w:val="a3"/>
        <w:spacing w:before="1"/>
        <w:ind w:right="514" w:firstLine="594"/>
      </w:pPr>
      <w:r>
        <w:t>слушание фортепианных пьес композиторов, исполнение песен, в которых</w:t>
      </w:r>
      <w:r>
        <w:rPr>
          <w:spacing w:val="-10"/>
        </w:rPr>
        <w:t xml:space="preserve"> </w:t>
      </w:r>
      <w:r>
        <w:t>присутствуют</w:t>
      </w:r>
      <w:r>
        <w:rPr>
          <w:spacing w:val="-11"/>
        </w:rPr>
        <w:t xml:space="preserve"> </w:t>
      </w:r>
      <w:r>
        <w:t>звукоизобразительные</w:t>
      </w:r>
      <w:r>
        <w:rPr>
          <w:spacing w:val="-10"/>
        </w:rPr>
        <w:t xml:space="preserve"> </w:t>
      </w:r>
      <w:r>
        <w:t>элементы,</w:t>
      </w:r>
      <w:r>
        <w:rPr>
          <w:spacing w:val="-12"/>
        </w:rPr>
        <w:t xml:space="preserve"> </w:t>
      </w:r>
      <w:r>
        <w:t>подражание</w:t>
      </w:r>
      <w:r>
        <w:rPr>
          <w:spacing w:val="-12"/>
        </w:rPr>
        <w:t xml:space="preserve"> </w:t>
      </w:r>
      <w:r>
        <w:t>голосам народных инструментов;</w:t>
      </w:r>
    </w:p>
    <w:p w:rsidR="00BA5B76" w:rsidRDefault="005B46E7" w:rsidP="008B1DBE">
      <w:pPr>
        <w:pStyle w:val="a3"/>
        <w:spacing w:before="1"/>
        <w:ind w:right="514" w:firstLine="594"/>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8B1DBE" w:rsidRDefault="005B46E7" w:rsidP="008B1DBE">
      <w:pPr>
        <w:pStyle w:val="a3"/>
        <w:spacing w:before="4"/>
      </w:pPr>
      <w:r>
        <w:t>Сказки,</w:t>
      </w:r>
      <w:r>
        <w:rPr>
          <w:spacing w:val="-3"/>
        </w:rPr>
        <w:t xml:space="preserve"> </w:t>
      </w:r>
      <w:r>
        <w:t>мифы</w:t>
      </w:r>
      <w:r>
        <w:rPr>
          <w:spacing w:val="-2"/>
        </w:rPr>
        <w:t xml:space="preserve"> </w:t>
      </w:r>
      <w:r>
        <w:t>и</w:t>
      </w:r>
      <w:r>
        <w:rPr>
          <w:spacing w:val="-1"/>
        </w:rPr>
        <w:t xml:space="preserve"> </w:t>
      </w:r>
      <w:r>
        <w:rPr>
          <w:spacing w:val="-2"/>
        </w:rPr>
        <w:t>легенды.</w:t>
      </w:r>
    </w:p>
    <w:p w:rsidR="008B1DBE" w:rsidRDefault="005B46E7" w:rsidP="008B1DBE">
      <w:pPr>
        <w:pStyle w:val="a3"/>
        <w:spacing w:before="4"/>
        <w:ind w:right="514" w:firstLine="594"/>
      </w:pPr>
      <w:r>
        <w:t>Содержание: народные сказители. Русские народные сказания, былины. Сказки и легенды о музыке и музыкантах.</w:t>
      </w:r>
    </w:p>
    <w:p w:rsidR="008B1DBE" w:rsidRDefault="005B46E7" w:rsidP="008B1DBE">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94"/>
      </w:pPr>
      <w:r>
        <w:t>знакомство</w:t>
      </w:r>
      <w:r>
        <w:rPr>
          <w:spacing w:val="-4"/>
        </w:rPr>
        <w:t xml:space="preserve"> </w:t>
      </w:r>
      <w:r>
        <w:t>с</w:t>
      </w:r>
      <w:r>
        <w:rPr>
          <w:spacing w:val="-5"/>
        </w:rPr>
        <w:t xml:space="preserve"> </w:t>
      </w:r>
      <w:r>
        <w:t>манерой</w:t>
      </w:r>
      <w:r>
        <w:rPr>
          <w:spacing w:val="-7"/>
        </w:rPr>
        <w:t xml:space="preserve"> </w:t>
      </w:r>
      <w:r>
        <w:t>оказывания</w:t>
      </w:r>
      <w:r>
        <w:rPr>
          <w:spacing w:val="-5"/>
        </w:rPr>
        <w:t xml:space="preserve"> </w:t>
      </w:r>
      <w:r>
        <w:rPr>
          <w:spacing w:val="-2"/>
        </w:rPr>
        <w:t>нараспев;</w:t>
      </w:r>
    </w:p>
    <w:p w:rsidR="008B1DBE" w:rsidRDefault="005B46E7" w:rsidP="008B1DBE">
      <w:pPr>
        <w:pStyle w:val="a3"/>
        <w:spacing w:before="4"/>
        <w:ind w:right="514" w:firstLine="594"/>
      </w:pPr>
      <w:r>
        <w:t xml:space="preserve">слушание сказок, былин, эпических сказаний, рассказываемых </w:t>
      </w:r>
      <w:r>
        <w:rPr>
          <w:spacing w:val="-2"/>
        </w:rPr>
        <w:t>нараспев;</w:t>
      </w:r>
    </w:p>
    <w:p w:rsidR="008B1DBE" w:rsidRDefault="005B46E7" w:rsidP="008B1DBE">
      <w:pPr>
        <w:pStyle w:val="a3"/>
        <w:spacing w:before="4"/>
        <w:ind w:right="514" w:firstLine="594"/>
      </w:pPr>
      <w:r>
        <w:t>в инструментальной музыке определение на слух музыкальных интонаций речитативного характера;</w:t>
      </w:r>
    </w:p>
    <w:p w:rsidR="008B1DBE" w:rsidRDefault="005B46E7" w:rsidP="008B1DBE">
      <w:pPr>
        <w:pStyle w:val="a3"/>
        <w:spacing w:before="4"/>
        <w:ind w:right="514" w:firstLine="594"/>
      </w:pPr>
      <w:r>
        <w:t>создание иллюстраций к прослушанным музыкальным и литературным произведениям;</w:t>
      </w:r>
    </w:p>
    <w:p w:rsidR="00BA5B76" w:rsidRDefault="005B46E7" w:rsidP="008B1DBE">
      <w:pPr>
        <w:pStyle w:val="a3"/>
        <w:spacing w:before="4"/>
        <w:ind w:right="514" w:firstLine="594"/>
      </w:pPr>
      <w:r>
        <w:t>вариативно:</w:t>
      </w:r>
      <w:r>
        <w:rPr>
          <w:spacing w:val="-4"/>
        </w:rPr>
        <w:t xml:space="preserve"> </w:t>
      </w:r>
      <w:r>
        <w:t>знакомство</w:t>
      </w:r>
      <w:r>
        <w:rPr>
          <w:spacing w:val="-4"/>
        </w:rPr>
        <w:t xml:space="preserve"> </w:t>
      </w:r>
      <w:r>
        <w:t>с</w:t>
      </w:r>
      <w:r>
        <w:rPr>
          <w:spacing w:val="-5"/>
        </w:rPr>
        <w:t xml:space="preserve"> </w:t>
      </w:r>
      <w:r>
        <w:t>эпосом</w:t>
      </w:r>
      <w:r>
        <w:rPr>
          <w:spacing w:val="-5"/>
        </w:rPr>
        <w:t xml:space="preserve"> </w:t>
      </w:r>
      <w:r>
        <w:t>народов</w:t>
      </w:r>
      <w:r>
        <w:rPr>
          <w:spacing w:val="-6"/>
        </w:rPr>
        <w:t xml:space="preserve"> </w:t>
      </w:r>
      <w:r>
        <w:t>России</w:t>
      </w:r>
      <w:r>
        <w:rPr>
          <w:spacing w:val="-4"/>
        </w:rPr>
        <w:t xml:space="preserve"> </w:t>
      </w:r>
      <w:r>
        <w:t>(по</w:t>
      </w:r>
      <w:r>
        <w:rPr>
          <w:spacing w:val="-4"/>
        </w:rPr>
        <w:t xml:space="preserve"> </w:t>
      </w:r>
      <w:r>
        <w:t>выбору</w:t>
      </w:r>
      <w:r>
        <w:rPr>
          <w:spacing w:val="-6"/>
        </w:rPr>
        <w:t xml:space="preserve"> </w:t>
      </w:r>
      <w:r>
        <w:t>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B1DBE" w:rsidRDefault="005B46E7" w:rsidP="008B1DBE">
      <w:pPr>
        <w:pStyle w:val="a3"/>
        <w:spacing w:before="3"/>
      </w:pPr>
      <w:r>
        <w:t>Жанры</w:t>
      </w:r>
      <w:r>
        <w:rPr>
          <w:spacing w:val="-5"/>
        </w:rPr>
        <w:t xml:space="preserve"> </w:t>
      </w:r>
      <w:r>
        <w:t>музыкального</w:t>
      </w:r>
      <w:r>
        <w:rPr>
          <w:spacing w:val="-4"/>
        </w:rPr>
        <w:t xml:space="preserve"> </w:t>
      </w:r>
      <w:r>
        <w:rPr>
          <w:spacing w:val="-2"/>
        </w:rPr>
        <w:t>фольклора.</w:t>
      </w:r>
    </w:p>
    <w:p w:rsidR="008B1DBE" w:rsidRDefault="005B46E7" w:rsidP="008B1DBE">
      <w:pPr>
        <w:pStyle w:val="a3"/>
        <w:spacing w:before="3"/>
        <w:ind w:right="514" w:firstLine="594"/>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B1DBE" w:rsidRDefault="005B46E7" w:rsidP="008B1DBE">
      <w:pPr>
        <w:pStyle w:val="a3"/>
        <w:spacing w:before="3"/>
        <w:ind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3"/>
        <w:ind w:right="514" w:firstLine="594"/>
      </w:pPr>
      <w:r>
        <w:t>различение на слух контрастных по характеру фольклорных жанров: колыбельная, трудовая, лирическая, плясовая;</w:t>
      </w:r>
    </w:p>
    <w:p w:rsidR="008B1DBE" w:rsidRDefault="005B46E7" w:rsidP="008B1DBE">
      <w:pPr>
        <w:pStyle w:val="a3"/>
        <w:spacing w:before="3"/>
        <w:ind w:right="514" w:firstLine="594"/>
      </w:pPr>
      <w:r>
        <w:rPr>
          <w:spacing w:val="-2"/>
        </w:rPr>
        <w:t>определение,</w:t>
      </w:r>
      <w:r w:rsidR="008B1DBE">
        <w:t xml:space="preserve"> </w:t>
      </w:r>
      <w:r>
        <w:rPr>
          <w:spacing w:val="-2"/>
        </w:rPr>
        <w:t>характеристика</w:t>
      </w:r>
      <w:r>
        <w:tab/>
      </w:r>
      <w:r>
        <w:rPr>
          <w:spacing w:val="-2"/>
        </w:rPr>
        <w:t>типичных</w:t>
      </w:r>
      <w:r w:rsidR="008B1DBE">
        <w:t xml:space="preserve"> </w:t>
      </w:r>
      <w:r>
        <w:rPr>
          <w:spacing w:val="-2"/>
        </w:rPr>
        <w:t>элементов</w:t>
      </w:r>
      <w:r w:rsidR="008B1DBE">
        <w:t xml:space="preserve"> </w:t>
      </w:r>
      <w:r>
        <w:rPr>
          <w:spacing w:val="-2"/>
        </w:rPr>
        <w:t xml:space="preserve">музыкального </w:t>
      </w:r>
      <w:r>
        <w:t>языка (темп, ритм, мелодия, динамика), состава исполнителей;</w:t>
      </w:r>
    </w:p>
    <w:p w:rsidR="008B1DBE" w:rsidRDefault="005B46E7" w:rsidP="008B1DBE">
      <w:pPr>
        <w:pStyle w:val="a3"/>
        <w:spacing w:before="3"/>
        <w:ind w:right="514" w:firstLine="594"/>
      </w:pPr>
      <w:r>
        <w:t>определение</w:t>
      </w:r>
      <w:r>
        <w:rPr>
          <w:spacing w:val="-18"/>
        </w:rPr>
        <w:t xml:space="preserve"> </w:t>
      </w:r>
      <w:r>
        <w:t>тембра</w:t>
      </w:r>
      <w:r>
        <w:rPr>
          <w:spacing w:val="-17"/>
        </w:rPr>
        <w:t xml:space="preserve"> </w:t>
      </w:r>
      <w:r>
        <w:t>музыкальных</w:t>
      </w:r>
      <w:r>
        <w:rPr>
          <w:spacing w:val="-18"/>
        </w:rPr>
        <w:t xml:space="preserve"> </w:t>
      </w:r>
      <w:r>
        <w:t>инструментов,</w:t>
      </w:r>
      <w:r>
        <w:rPr>
          <w:spacing w:val="-17"/>
        </w:rPr>
        <w:t xml:space="preserve"> </w:t>
      </w:r>
      <w:r>
        <w:t>отнесение</w:t>
      </w:r>
      <w:r>
        <w:rPr>
          <w:spacing w:val="-17"/>
        </w:rPr>
        <w:t xml:space="preserve"> </w:t>
      </w:r>
      <w:r>
        <w:t>к</w:t>
      </w:r>
      <w:r>
        <w:rPr>
          <w:spacing w:val="-16"/>
        </w:rPr>
        <w:t xml:space="preserve"> </w:t>
      </w:r>
      <w:r>
        <w:t>одной</w:t>
      </w:r>
      <w:r>
        <w:rPr>
          <w:spacing w:val="-18"/>
        </w:rPr>
        <w:t xml:space="preserve"> </w:t>
      </w:r>
      <w:r>
        <w:t>из групп (духовые, ударные, струнные);</w:t>
      </w:r>
    </w:p>
    <w:p w:rsidR="008B1DBE" w:rsidRDefault="005B46E7" w:rsidP="008B1DBE">
      <w:pPr>
        <w:pStyle w:val="a3"/>
        <w:spacing w:before="3"/>
        <w:ind w:right="514" w:firstLine="594"/>
      </w:pPr>
      <w:r>
        <w:rPr>
          <w:spacing w:val="-2"/>
        </w:rPr>
        <w:t>разучивание,</w:t>
      </w:r>
      <w:r w:rsidR="008B1DBE">
        <w:t xml:space="preserve"> </w:t>
      </w:r>
      <w:r>
        <w:rPr>
          <w:spacing w:val="-2"/>
        </w:rPr>
        <w:t>исполнение</w:t>
      </w:r>
      <w:r w:rsidR="008B1DBE">
        <w:t xml:space="preserve"> </w:t>
      </w:r>
      <w:r>
        <w:rPr>
          <w:spacing w:val="-4"/>
        </w:rPr>
        <w:t>песен</w:t>
      </w:r>
      <w:r w:rsidR="008B1DBE">
        <w:t xml:space="preserve"> </w:t>
      </w:r>
      <w:r>
        <w:rPr>
          <w:spacing w:val="-2"/>
        </w:rPr>
        <w:t>разных</w:t>
      </w:r>
      <w:r w:rsidR="008B1DBE">
        <w:t xml:space="preserve"> </w:t>
      </w:r>
      <w:r>
        <w:rPr>
          <w:spacing w:val="-2"/>
        </w:rPr>
        <w:t>жанров,</w:t>
      </w:r>
      <w:r w:rsidR="008B1DBE">
        <w:t xml:space="preserve"> </w:t>
      </w:r>
      <w:r>
        <w:rPr>
          <w:spacing w:val="-2"/>
        </w:rPr>
        <w:t>относящихся</w:t>
      </w:r>
      <w:r w:rsidR="008B1DBE">
        <w:t xml:space="preserve"> </w:t>
      </w:r>
      <w:r>
        <w:rPr>
          <w:spacing w:val="-10"/>
        </w:rPr>
        <w:t>к</w:t>
      </w:r>
      <w:r w:rsidR="008B1DBE">
        <w:rPr>
          <w:spacing w:val="-10"/>
        </w:rPr>
        <w:t xml:space="preserve"> </w:t>
      </w:r>
      <w:r>
        <w:t>фольклору разных народов Российской Федерации;</w:t>
      </w:r>
    </w:p>
    <w:p w:rsidR="008B1DBE" w:rsidRDefault="005B46E7" w:rsidP="008B1DBE">
      <w:pPr>
        <w:pStyle w:val="a3"/>
        <w:spacing w:before="3"/>
        <w:ind w:right="514" w:firstLine="594"/>
        <w:rPr>
          <w:spacing w:val="-2"/>
        </w:rPr>
      </w:pPr>
      <w:r>
        <w:rPr>
          <w:spacing w:val="-2"/>
        </w:rPr>
        <w:t>импровизации,</w:t>
      </w:r>
      <w:r w:rsidR="008B1DBE">
        <w:t xml:space="preserve"> </w:t>
      </w:r>
      <w:r>
        <w:rPr>
          <w:spacing w:val="-2"/>
        </w:rPr>
        <w:t>сочинение</w:t>
      </w:r>
      <w:r w:rsidR="008B1DBE">
        <w:t xml:space="preserve"> </w:t>
      </w:r>
      <w:r>
        <w:rPr>
          <w:spacing w:val="-10"/>
        </w:rPr>
        <w:t>к</w:t>
      </w:r>
      <w:r w:rsidR="008B1DBE">
        <w:t xml:space="preserve"> </w:t>
      </w:r>
      <w:r>
        <w:rPr>
          <w:spacing w:val="-5"/>
        </w:rPr>
        <w:t>ним</w:t>
      </w:r>
      <w:r w:rsidR="008B1DBE">
        <w:t xml:space="preserve"> </w:t>
      </w:r>
      <w:r>
        <w:rPr>
          <w:spacing w:val="-2"/>
        </w:rPr>
        <w:t>ритмических</w:t>
      </w:r>
      <w:r w:rsidR="008B1DBE">
        <w:t xml:space="preserve"> </w:t>
      </w:r>
      <w:r>
        <w:rPr>
          <w:spacing w:val="-2"/>
        </w:rPr>
        <w:t>аккомпанементов</w:t>
      </w:r>
      <w:r w:rsidR="008B1DBE">
        <w:t xml:space="preserve"> </w:t>
      </w:r>
      <w:r>
        <w:rPr>
          <w:spacing w:val="-2"/>
        </w:rPr>
        <w:t>(звучащими</w:t>
      </w:r>
      <w:r w:rsidR="008B1DBE">
        <w:t xml:space="preserve"> </w:t>
      </w:r>
      <w:r>
        <w:t>жестами,</w:t>
      </w:r>
      <w:r>
        <w:rPr>
          <w:spacing w:val="-4"/>
        </w:rPr>
        <w:t xml:space="preserve"> </w:t>
      </w:r>
      <w:r>
        <w:t>на</w:t>
      </w:r>
      <w:r>
        <w:rPr>
          <w:spacing w:val="-3"/>
        </w:rPr>
        <w:t xml:space="preserve"> </w:t>
      </w:r>
      <w:r>
        <w:t>ударных</w:t>
      </w:r>
      <w:r>
        <w:rPr>
          <w:spacing w:val="-3"/>
        </w:rPr>
        <w:t xml:space="preserve"> </w:t>
      </w:r>
      <w:r>
        <w:rPr>
          <w:spacing w:val="-2"/>
        </w:rPr>
        <w:t>инструментах);</w:t>
      </w:r>
    </w:p>
    <w:p w:rsidR="00BA5B76" w:rsidRPr="008B1DBE" w:rsidRDefault="005B46E7" w:rsidP="008B1DBE">
      <w:pPr>
        <w:pStyle w:val="a3"/>
        <w:spacing w:before="3"/>
        <w:ind w:right="514" w:firstLine="594"/>
        <w:rPr>
          <w:spacing w:val="-2"/>
        </w:rPr>
      </w:pPr>
      <w:r>
        <w:t xml:space="preserve">вариативно: исполнение на клавишных или духовых инструментах (свирель) мелодий народных песен, прослеживание мелодии по нотной </w:t>
      </w:r>
      <w:r>
        <w:rPr>
          <w:spacing w:val="-2"/>
        </w:rPr>
        <w:t>записи.</w:t>
      </w:r>
    </w:p>
    <w:p w:rsidR="008B1DBE" w:rsidRDefault="005B46E7" w:rsidP="008B1DBE">
      <w:pPr>
        <w:pStyle w:val="a3"/>
        <w:spacing w:before="4"/>
      </w:pPr>
      <w:r>
        <w:t>Народные</w:t>
      </w:r>
      <w:r>
        <w:rPr>
          <w:spacing w:val="-8"/>
        </w:rPr>
        <w:t xml:space="preserve"> </w:t>
      </w:r>
      <w:r>
        <w:rPr>
          <w:spacing w:val="-2"/>
        </w:rPr>
        <w:t>праздники.</w:t>
      </w:r>
    </w:p>
    <w:p w:rsidR="008B1DBE" w:rsidRDefault="005B46E7" w:rsidP="008B1DBE">
      <w:pPr>
        <w:pStyle w:val="a3"/>
        <w:spacing w:before="4"/>
        <w:ind w:right="514" w:firstLine="594"/>
      </w:pPr>
      <w:r>
        <w:t>Содержание: обряды, игры, хороводы, праздничная символика - на примере одного или нескольких народных праздников (по выбору учителя внимание</w:t>
      </w:r>
      <w:r>
        <w:rPr>
          <w:spacing w:val="-9"/>
        </w:rPr>
        <w:t xml:space="preserve"> </w:t>
      </w:r>
      <w:r>
        <w:t>обучающихся</w:t>
      </w:r>
      <w:r>
        <w:rPr>
          <w:spacing w:val="-9"/>
        </w:rPr>
        <w:t xml:space="preserve"> </w:t>
      </w:r>
      <w:r>
        <w:t>может</w:t>
      </w:r>
      <w:r>
        <w:rPr>
          <w:spacing w:val="-12"/>
        </w:rPr>
        <w:t xml:space="preserve"> </w:t>
      </w:r>
      <w:r>
        <w:t>быть</w:t>
      </w:r>
      <w:r>
        <w:rPr>
          <w:spacing w:val="-10"/>
        </w:rPr>
        <w:t xml:space="preserve"> </w:t>
      </w:r>
      <w:r>
        <w:t>сосредоточено</w:t>
      </w:r>
      <w:r>
        <w:rPr>
          <w:spacing w:val="-9"/>
        </w:rPr>
        <w:t xml:space="preserve"> </w:t>
      </w:r>
      <w:r>
        <w:t>на</w:t>
      </w:r>
      <w:r>
        <w:rPr>
          <w:spacing w:val="-9"/>
        </w:rPr>
        <w:t xml:space="preserve"> </w:t>
      </w:r>
      <w:r>
        <w:t>русских</w:t>
      </w:r>
      <w:r>
        <w:rPr>
          <w:spacing w:val="-9"/>
        </w:rPr>
        <w:t xml:space="preserve"> </w:t>
      </w:r>
      <w:r>
        <w:t>традиционных народных праздниках (Рождество, Осенины, Масленица, Троица) и (или) праздниках других народов России (Сабантуй, Байрам, Навруз, Ысыах).</w:t>
      </w:r>
    </w:p>
    <w:p w:rsidR="008B1DBE" w:rsidRDefault="005B46E7" w:rsidP="008B1DBE">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94"/>
      </w:pPr>
      <w:r>
        <w:t>знакомство</w:t>
      </w:r>
      <w:r>
        <w:rPr>
          <w:spacing w:val="-11"/>
        </w:rPr>
        <w:t xml:space="preserve"> </w:t>
      </w:r>
      <w:r>
        <w:t>с</w:t>
      </w:r>
      <w:r>
        <w:rPr>
          <w:spacing w:val="-13"/>
        </w:rPr>
        <w:t xml:space="preserve"> </w:t>
      </w:r>
      <w:r>
        <w:t>праздничными</w:t>
      </w:r>
      <w:r>
        <w:rPr>
          <w:spacing w:val="-12"/>
        </w:rPr>
        <w:t xml:space="preserve"> </w:t>
      </w:r>
      <w:r>
        <w:t>обычаями,</w:t>
      </w:r>
      <w:r>
        <w:rPr>
          <w:spacing w:val="-13"/>
        </w:rPr>
        <w:t xml:space="preserve"> </w:t>
      </w:r>
      <w:r>
        <w:t>обрядами,</w:t>
      </w:r>
      <w:r>
        <w:rPr>
          <w:spacing w:val="-11"/>
        </w:rPr>
        <w:t xml:space="preserve"> </w:t>
      </w:r>
      <w:r>
        <w:t>бытовавшими</w:t>
      </w:r>
      <w:r>
        <w:rPr>
          <w:spacing w:val="-11"/>
        </w:rPr>
        <w:t xml:space="preserve"> </w:t>
      </w:r>
      <w:r>
        <w:t>ранее и</w:t>
      </w:r>
      <w:r>
        <w:rPr>
          <w:spacing w:val="-5"/>
        </w:rPr>
        <w:t xml:space="preserve"> </w:t>
      </w:r>
      <w:r>
        <w:t>сохранившимися</w:t>
      </w:r>
      <w:r>
        <w:rPr>
          <w:spacing w:val="-8"/>
        </w:rPr>
        <w:t xml:space="preserve"> </w:t>
      </w:r>
      <w:r>
        <w:t>сегодня</w:t>
      </w:r>
      <w:r>
        <w:rPr>
          <w:spacing w:val="-5"/>
        </w:rPr>
        <w:t xml:space="preserve"> </w:t>
      </w:r>
      <w:r>
        <w:t>у</w:t>
      </w:r>
      <w:r>
        <w:rPr>
          <w:spacing w:val="-9"/>
        </w:rPr>
        <w:t xml:space="preserve"> </w:t>
      </w:r>
      <w:r>
        <w:t>различных</w:t>
      </w:r>
      <w:r>
        <w:rPr>
          <w:spacing w:val="-5"/>
        </w:rPr>
        <w:t xml:space="preserve"> </w:t>
      </w:r>
      <w:r>
        <w:t>народностей</w:t>
      </w:r>
      <w:r>
        <w:rPr>
          <w:spacing w:val="-5"/>
        </w:rPr>
        <w:t xml:space="preserve"> </w:t>
      </w:r>
      <w:r>
        <w:t>Российской</w:t>
      </w:r>
      <w:r>
        <w:rPr>
          <w:spacing w:val="-5"/>
        </w:rPr>
        <w:t xml:space="preserve"> </w:t>
      </w:r>
      <w:r w:rsidR="008B1DBE">
        <w:t>Федерации;</w:t>
      </w:r>
    </w:p>
    <w:p w:rsidR="00BA5B76" w:rsidRDefault="005B46E7" w:rsidP="008B1DBE">
      <w:pPr>
        <w:pStyle w:val="a3"/>
        <w:spacing w:before="4"/>
        <w:ind w:right="514" w:firstLine="594"/>
      </w:pPr>
      <w:r>
        <w:rPr>
          <w:spacing w:val="-2"/>
        </w:rPr>
        <w:t>разучивание</w:t>
      </w:r>
      <w:r w:rsidR="008B1DBE">
        <w:t xml:space="preserve"> </w:t>
      </w:r>
      <w:r>
        <w:rPr>
          <w:spacing w:val="-2"/>
        </w:rPr>
        <w:t>песен,</w:t>
      </w:r>
      <w:r w:rsidR="008B1DBE">
        <w:t xml:space="preserve"> </w:t>
      </w:r>
      <w:r>
        <w:rPr>
          <w:spacing w:val="-2"/>
        </w:rPr>
        <w:t>реконструкция</w:t>
      </w:r>
      <w:r w:rsidR="008B1DBE">
        <w:t xml:space="preserve"> </w:t>
      </w:r>
      <w:r>
        <w:rPr>
          <w:spacing w:val="-2"/>
        </w:rPr>
        <w:t>фрагмента</w:t>
      </w:r>
      <w:r w:rsidR="008B1DBE">
        <w:t xml:space="preserve"> </w:t>
      </w:r>
      <w:r>
        <w:rPr>
          <w:spacing w:val="-2"/>
        </w:rPr>
        <w:t>обряда,</w:t>
      </w:r>
      <w:r w:rsidR="008B1DBE">
        <w:t xml:space="preserve"> </w:t>
      </w:r>
      <w:r>
        <w:rPr>
          <w:spacing w:val="-2"/>
        </w:rPr>
        <w:t>участие</w:t>
      </w:r>
      <w:r w:rsidR="008B1DBE">
        <w:t xml:space="preserve"> </w:t>
      </w:r>
      <w:r>
        <w:rPr>
          <w:spacing w:val="-10"/>
        </w:rPr>
        <w:t xml:space="preserve">в </w:t>
      </w:r>
      <w:r>
        <w:t>коллективной</w:t>
      </w:r>
      <w:r>
        <w:rPr>
          <w:spacing w:val="40"/>
        </w:rPr>
        <w:t xml:space="preserve"> </w:t>
      </w:r>
      <w:r>
        <w:t>традиционной</w:t>
      </w:r>
      <w:r>
        <w:rPr>
          <w:spacing w:val="40"/>
        </w:rPr>
        <w:t xml:space="preserve"> </w:t>
      </w:r>
      <w:r>
        <w:t>игре</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w:t>
      </w:r>
      <w:r>
        <w:rPr>
          <w:spacing w:val="40"/>
        </w:rPr>
        <w:t xml:space="preserve"> </w:t>
      </w:r>
      <w:r>
        <w:t>освоены традиционные</w:t>
      </w:r>
      <w:r>
        <w:rPr>
          <w:spacing w:val="-19"/>
        </w:rPr>
        <w:t xml:space="preserve"> </w:t>
      </w:r>
      <w:r>
        <w:t>игры</w:t>
      </w:r>
      <w:r>
        <w:rPr>
          <w:spacing w:val="-17"/>
        </w:rPr>
        <w:t xml:space="preserve"> </w:t>
      </w:r>
      <w:r>
        <w:t>территориально</w:t>
      </w:r>
      <w:r>
        <w:rPr>
          <w:spacing w:val="-17"/>
        </w:rPr>
        <w:t xml:space="preserve"> </w:t>
      </w:r>
      <w:r>
        <w:t>близких</w:t>
      </w:r>
      <w:r>
        <w:rPr>
          <w:spacing w:val="-16"/>
        </w:rPr>
        <w:t xml:space="preserve"> </w:t>
      </w:r>
      <w:r>
        <w:t>или,</w:t>
      </w:r>
      <w:r>
        <w:rPr>
          <w:spacing w:val="-18"/>
        </w:rPr>
        <w:t xml:space="preserve"> </w:t>
      </w:r>
      <w:r>
        <w:t>наоборот,</w:t>
      </w:r>
      <w:r>
        <w:rPr>
          <w:spacing w:val="-17"/>
        </w:rPr>
        <w:t xml:space="preserve"> </w:t>
      </w:r>
      <w:r>
        <w:t>далёких</w:t>
      </w:r>
      <w:r>
        <w:rPr>
          <w:spacing w:val="-17"/>
        </w:rPr>
        <w:t xml:space="preserve"> </w:t>
      </w:r>
      <w:r>
        <w:rPr>
          <w:spacing w:val="-2"/>
        </w:rPr>
        <w:t>регионов</w:t>
      </w:r>
    </w:p>
    <w:p w:rsidR="008B1DBE" w:rsidRDefault="005B46E7" w:rsidP="008B1DBE">
      <w:pPr>
        <w:pStyle w:val="a3"/>
        <w:spacing w:before="2"/>
        <w:jc w:val="left"/>
      </w:pPr>
      <w:r>
        <w:t>Российской</w:t>
      </w:r>
      <w:r>
        <w:rPr>
          <w:spacing w:val="-6"/>
        </w:rPr>
        <w:t xml:space="preserve"> </w:t>
      </w:r>
      <w:r>
        <w:rPr>
          <w:spacing w:val="-2"/>
        </w:rPr>
        <w:t>Федерации);</w:t>
      </w:r>
    </w:p>
    <w:p w:rsidR="008B1DBE" w:rsidRDefault="005B46E7" w:rsidP="008B1DBE">
      <w:pPr>
        <w:pStyle w:val="a3"/>
        <w:spacing w:before="2"/>
        <w:ind w:right="514" w:firstLine="594"/>
      </w:pPr>
      <w:r>
        <w:t>вариативно:</w:t>
      </w:r>
      <w:r>
        <w:rPr>
          <w:spacing w:val="80"/>
        </w:rPr>
        <w:t xml:space="preserve"> </w:t>
      </w:r>
      <w:r>
        <w:t>просмотр</w:t>
      </w:r>
      <w:r>
        <w:rPr>
          <w:spacing w:val="80"/>
        </w:rPr>
        <w:t xml:space="preserve"> </w:t>
      </w:r>
      <w:r>
        <w:t>фильма</w:t>
      </w:r>
      <w:r>
        <w:rPr>
          <w:spacing w:val="40"/>
        </w:rPr>
        <w:t xml:space="preserve"> </w:t>
      </w:r>
      <w:r>
        <w:t>(мультфильма),</w:t>
      </w:r>
      <w:r>
        <w:rPr>
          <w:spacing w:val="40"/>
        </w:rPr>
        <w:t xml:space="preserve"> </w:t>
      </w:r>
      <w:r>
        <w:t>рассказывающего</w:t>
      </w:r>
      <w:r>
        <w:rPr>
          <w:spacing w:val="40"/>
        </w:rPr>
        <w:t xml:space="preserve"> </w:t>
      </w:r>
      <w:r>
        <w:t>о символике фольклорного праздника;</w:t>
      </w:r>
    </w:p>
    <w:p w:rsidR="008B1DBE" w:rsidRDefault="005B46E7" w:rsidP="008B1DBE">
      <w:pPr>
        <w:pStyle w:val="a3"/>
        <w:spacing w:before="2"/>
        <w:ind w:right="514" w:firstLine="594"/>
      </w:pPr>
      <w:r>
        <w:t>посещение</w:t>
      </w:r>
      <w:r>
        <w:rPr>
          <w:spacing w:val="-9"/>
        </w:rPr>
        <w:t xml:space="preserve"> </w:t>
      </w:r>
      <w:r>
        <w:t>театра,</w:t>
      </w:r>
      <w:r>
        <w:rPr>
          <w:spacing w:val="-8"/>
        </w:rPr>
        <w:t xml:space="preserve"> </w:t>
      </w:r>
      <w:r>
        <w:t>театрализованного</w:t>
      </w:r>
      <w:r>
        <w:rPr>
          <w:spacing w:val="-6"/>
        </w:rPr>
        <w:t xml:space="preserve"> </w:t>
      </w:r>
      <w:r>
        <w:rPr>
          <w:spacing w:val="-2"/>
        </w:rPr>
        <w:t>представления;</w:t>
      </w:r>
    </w:p>
    <w:p w:rsidR="008B1DBE" w:rsidRDefault="005B46E7" w:rsidP="008B1DBE">
      <w:pPr>
        <w:pStyle w:val="a3"/>
        <w:spacing w:before="2"/>
        <w:ind w:right="514" w:firstLine="594"/>
      </w:pPr>
      <w:r>
        <w:t>участие</w:t>
      </w:r>
      <w:r>
        <w:rPr>
          <w:spacing w:val="-6"/>
        </w:rPr>
        <w:t xml:space="preserve"> </w:t>
      </w:r>
      <w:r>
        <w:t>в</w:t>
      </w:r>
      <w:r>
        <w:rPr>
          <w:spacing w:val="-7"/>
        </w:rPr>
        <w:t xml:space="preserve"> </w:t>
      </w:r>
      <w:r>
        <w:t>народных</w:t>
      </w:r>
      <w:r>
        <w:rPr>
          <w:spacing w:val="-8"/>
        </w:rPr>
        <w:t xml:space="preserve"> </w:t>
      </w:r>
      <w:r>
        <w:t>гуляньях</w:t>
      </w:r>
      <w:r>
        <w:rPr>
          <w:spacing w:val="-5"/>
        </w:rPr>
        <w:t xml:space="preserve"> </w:t>
      </w:r>
      <w:r>
        <w:t>на</w:t>
      </w:r>
      <w:r>
        <w:rPr>
          <w:spacing w:val="-6"/>
        </w:rPr>
        <w:t xml:space="preserve"> </w:t>
      </w:r>
      <w:r>
        <w:t>улицах</w:t>
      </w:r>
      <w:r>
        <w:rPr>
          <w:spacing w:val="-8"/>
        </w:rPr>
        <w:t xml:space="preserve"> </w:t>
      </w:r>
      <w:r>
        <w:t>родного</w:t>
      </w:r>
      <w:r>
        <w:rPr>
          <w:spacing w:val="-6"/>
        </w:rPr>
        <w:t xml:space="preserve"> </w:t>
      </w:r>
      <w:r>
        <w:t>города,</w:t>
      </w:r>
      <w:r>
        <w:rPr>
          <w:spacing w:val="-7"/>
        </w:rPr>
        <w:t xml:space="preserve"> </w:t>
      </w:r>
      <w:r>
        <w:t>посёлка. Первые артисты, народный театр.</w:t>
      </w:r>
    </w:p>
    <w:p w:rsidR="008B1DBE" w:rsidRDefault="005B46E7" w:rsidP="008B1DBE">
      <w:pPr>
        <w:pStyle w:val="a3"/>
        <w:spacing w:before="2"/>
        <w:ind w:right="514" w:firstLine="594"/>
      </w:pPr>
      <w:r>
        <w:t>Содержание:</w:t>
      </w:r>
      <w:r>
        <w:rPr>
          <w:spacing w:val="-11"/>
        </w:rPr>
        <w:t xml:space="preserve"> </w:t>
      </w:r>
      <w:r>
        <w:t>скоморохи.</w:t>
      </w:r>
      <w:r>
        <w:rPr>
          <w:spacing w:val="-12"/>
        </w:rPr>
        <w:t xml:space="preserve"> </w:t>
      </w:r>
      <w:r>
        <w:t>Ярмарочный</w:t>
      </w:r>
      <w:r>
        <w:rPr>
          <w:spacing w:val="-14"/>
        </w:rPr>
        <w:t xml:space="preserve"> </w:t>
      </w:r>
      <w:r>
        <w:t>балаган.</w:t>
      </w:r>
      <w:r>
        <w:rPr>
          <w:spacing w:val="-12"/>
        </w:rPr>
        <w:t xml:space="preserve"> </w:t>
      </w:r>
      <w:r>
        <w:t>Вертеп. Виды деятельности обучающихся:</w:t>
      </w:r>
    </w:p>
    <w:p w:rsidR="008B1DBE" w:rsidRDefault="005B46E7" w:rsidP="008B1DBE">
      <w:pPr>
        <w:pStyle w:val="a3"/>
        <w:spacing w:before="2"/>
        <w:ind w:right="514" w:firstLine="594"/>
      </w:pPr>
      <w:r>
        <w:t>чтение</w:t>
      </w:r>
      <w:r>
        <w:rPr>
          <w:spacing w:val="-9"/>
        </w:rPr>
        <w:t xml:space="preserve"> </w:t>
      </w:r>
      <w:r>
        <w:t>учебных,</w:t>
      </w:r>
      <w:r>
        <w:rPr>
          <w:spacing w:val="-10"/>
        </w:rPr>
        <w:t xml:space="preserve"> </w:t>
      </w:r>
      <w:r>
        <w:t>справочных</w:t>
      </w:r>
      <w:r>
        <w:rPr>
          <w:spacing w:val="-9"/>
        </w:rPr>
        <w:t xml:space="preserve"> </w:t>
      </w:r>
      <w:r>
        <w:t>текстов</w:t>
      </w:r>
      <w:r>
        <w:rPr>
          <w:spacing w:val="-10"/>
        </w:rPr>
        <w:t xml:space="preserve"> </w:t>
      </w:r>
      <w:r>
        <w:t>по</w:t>
      </w:r>
      <w:r>
        <w:rPr>
          <w:spacing w:val="-9"/>
        </w:rPr>
        <w:t xml:space="preserve"> </w:t>
      </w:r>
      <w:r>
        <w:t>теме; диалог с учителем;</w:t>
      </w:r>
    </w:p>
    <w:p w:rsidR="008B1DBE" w:rsidRDefault="005B46E7" w:rsidP="008B1DBE">
      <w:pPr>
        <w:pStyle w:val="a3"/>
        <w:spacing w:before="2"/>
        <w:ind w:right="514" w:firstLine="594"/>
      </w:pPr>
      <w:r>
        <w:t>разучивание,</w:t>
      </w:r>
      <w:r>
        <w:rPr>
          <w:spacing w:val="-6"/>
        </w:rPr>
        <w:t xml:space="preserve"> </w:t>
      </w:r>
      <w:r>
        <w:t>исполнение</w:t>
      </w:r>
      <w:r>
        <w:rPr>
          <w:spacing w:val="-6"/>
        </w:rPr>
        <w:t xml:space="preserve"> </w:t>
      </w:r>
      <w:r>
        <w:rPr>
          <w:spacing w:val="-2"/>
        </w:rPr>
        <w:t>скоморошин;</w:t>
      </w:r>
    </w:p>
    <w:p w:rsidR="008B1DBE" w:rsidRDefault="005B46E7" w:rsidP="008B1DBE">
      <w:pPr>
        <w:pStyle w:val="a3"/>
        <w:spacing w:before="2"/>
        <w:ind w:right="514" w:firstLine="594"/>
      </w:pPr>
      <w:r>
        <w:t>вариативно: просмотр фильма (мультфильма), фрагмента музыкального спектакля; творческий проект - театрализованная постановка.</w:t>
      </w:r>
    </w:p>
    <w:p w:rsidR="008B1DBE" w:rsidRDefault="005B46E7" w:rsidP="008B1DBE">
      <w:pPr>
        <w:pStyle w:val="a3"/>
        <w:spacing w:before="2"/>
        <w:ind w:right="514"/>
      </w:pPr>
      <w:r>
        <w:t>Фольклор</w:t>
      </w:r>
      <w:r>
        <w:rPr>
          <w:spacing w:val="-7"/>
        </w:rPr>
        <w:t xml:space="preserve"> </w:t>
      </w:r>
      <w:r>
        <w:t>народов</w:t>
      </w:r>
      <w:r>
        <w:rPr>
          <w:spacing w:val="-6"/>
        </w:rPr>
        <w:t xml:space="preserve"> </w:t>
      </w:r>
      <w:r>
        <w:rPr>
          <w:spacing w:val="-2"/>
        </w:rPr>
        <w:t>России.</w:t>
      </w:r>
    </w:p>
    <w:p w:rsidR="008B1DBE" w:rsidRDefault="005B46E7" w:rsidP="008B1DBE">
      <w:pPr>
        <w:pStyle w:val="a3"/>
        <w:spacing w:before="2"/>
        <w:ind w:right="514" w:firstLine="594"/>
      </w:pPr>
      <w:r>
        <w:t>Содержание: музыкальные традиции, особенности народной музыки республик Российской Федерации (по выбору учителя может быть представлена</w:t>
      </w:r>
      <w:r>
        <w:rPr>
          <w:spacing w:val="-18"/>
        </w:rPr>
        <w:t xml:space="preserve"> </w:t>
      </w:r>
      <w:r>
        <w:t>культура</w:t>
      </w:r>
      <w:r>
        <w:rPr>
          <w:spacing w:val="-17"/>
        </w:rPr>
        <w:t xml:space="preserve"> </w:t>
      </w:r>
      <w:r>
        <w:t>2-3</w:t>
      </w:r>
      <w:r>
        <w:rPr>
          <w:spacing w:val="-18"/>
        </w:rPr>
        <w:t xml:space="preserve"> </w:t>
      </w:r>
      <w:r>
        <w:t>регионов</w:t>
      </w:r>
      <w:r>
        <w:rPr>
          <w:spacing w:val="-17"/>
        </w:rPr>
        <w:t xml:space="preserve"> </w:t>
      </w:r>
      <w:r>
        <w:t>Российской</w:t>
      </w:r>
      <w:r>
        <w:rPr>
          <w:spacing w:val="-18"/>
        </w:rPr>
        <w:t xml:space="preserve"> </w:t>
      </w:r>
      <w:r>
        <w:t>Федерации.</w:t>
      </w:r>
      <w:r>
        <w:rPr>
          <w:spacing w:val="-17"/>
        </w:rPr>
        <w:t xml:space="preserve"> </w:t>
      </w:r>
      <w:r>
        <w:t>Особое</w:t>
      </w:r>
      <w:r>
        <w:rPr>
          <w:spacing w:val="-18"/>
        </w:rPr>
        <w:t xml:space="preserve"> </w:t>
      </w:r>
      <w:r>
        <w:t>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w:t>
      </w:r>
      <w:r>
        <w:rPr>
          <w:spacing w:val="-1"/>
        </w:rPr>
        <w:t xml:space="preserve"> </w:t>
      </w:r>
      <w:r>
        <w:t xml:space="preserve">варган, пентатонные лады в музыке республик Поволжья, Сибири). Жанры, интонации, музыкальные инструменты, музыканты- </w:t>
      </w:r>
      <w:r>
        <w:rPr>
          <w:spacing w:val="-2"/>
        </w:rPr>
        <w:t>исполнители.</w:t>
      </w:r>
    </w:p>
    <w:p w:rsidR="008B1DBE" w:rsidRDefault="005B46E7" w:rsidP="008B1DBE">
      <w:pPr>
        <w:pStyle w:val="a3"/>
        <w:spacing w:before="2"/>
        <w:ind w:right="514" w:firstLine="594"/>
        <w:rPr>
          <w:spacing w:val="-2"/>
        </w:rPr>
      </w:pPr>
      <w:r>
        <w:t>Виды</w:t>
      </w:r>
      <w:r>
        <w:rPr>
          <w:spacing w:val="-5"/>
        </w:rPr>
        <w:t xml:space="preserve"> </w:t>
      </w:r>
      <w:r>
        <w:t>деятельности</w:t>
      </w:r>
      <w:r>
        <w:rPr>
          <w:spacing w:val="-7"/>
        </w:rPr>
        <w:t xml:space="preserve"> </w:t>
      </w:r>
      <w:r>
        <w:rPr>
          <w:spacing w:val="-2"/>
        </w:rPr>
        <w:t>обучающихся:</w:t>
      </w:r>
    </w:p>
    <w:p w:rsidR="008B1DBE" w:rsidRDefault="005B46E7" w:rsidP="008B1DBE">
      <w:pPr>
        <w:pStyle w:val="a3"/>
        <w:spacing w:before="2"/>
        <w:ind w:right="514" w:firstLine="594"/>
        <w:rPr>
          <w:spacing w:val="-2"/>
        </w:rPr>
      </w:pPr>
      <w:r>
        <w:t>знакомство с особенностями музыкального фольклора различных народностей Российской Федерации;</w:t>
      </w:r>
    </w:p>
    <w:p w:rsidR="008B1DBE" w:rsidRDefault="005B46E7" w:rsidP="008B1DBE">
      <w:pPr>
        <w:pStyle w:val="a3"/>
        <w:spacing w:before="2"/>
        <w:ind w:right="514" w:firstLine="594"/>
        <w:rPr>
          <w:spacing w:val="-2"/>
        </w:rPr>
      </w:pPr>
      <w:r>
        <w:t>определение характерных черт, характеристика типичных элементов музыкального языка (ритм, лад, интонации);</w:t>
      </w:r>
    </w:p>
    <w:p w:rsidR="008B1DBE" w:rsidRDefault="005B46E7" w:rsidP="008B1DBE">
      <w:pPr>
        <w:pStyle w:val="a3"/>
        <w:spacing w:before="2"/>
        <w:ind w:right="514" w:firstLine="594"/>
        <w:rPr>
          <w:spacing w:val="-2"/>
        </w:rPr>
      </w:pPr>
      <w:r>
        <w:t>разучивание песен, танцев, импровизация ритмических аккомпанементов на ударных инструментах;</w:t>
      </w:r>
    </w:p>
    <w:p w:rsidR="008B1DBE" w:rsidRDefault="005B46E7" w:rsidP="008B1DBE">
      <w:pPr>
        <w:pStyle w:val="a3"/>
        <w:spacing w:before="2"/>
        <w:ind w:right="514" w:firstLine="594"/>
        <w:rPr>
          <w:spacing w:val="-2"/>
        </w:rPr>
      </w:pPr>
      <w:r>
        <w:t>вариативно: исполнение на доступных клавишных или духовых инструментах</w:t>
      </w:r>
      <w:r>
        <w:rPr>
          <w:spacing w:val="-11"/>
        </w:rPr>
        <w:t xml:space="preserve"> </w:t>
      </w:r>
      <w:r>
        <w:t>(свирель)</w:t>
      </w:r>
      <w:r>
        <w:rPr>
          <w:spacing w:val="-12"/>
        </w:rPr>
        <w:t xml:space="preserve"> </w:t>
      </w:r>
      <w:r>
        <w:t>мелодий</w:t>
      </w:r>
      <w:r>
        <w:rPr>
          <w:spacing w:val="-12"/>
        </w:rPr>
        <w:t xml:space="preserve"> </w:t>
      </w:r>
      <w:r>
        <w:t>народных</w:t>
      </w:r>
      <w:r>
        <w:rPr>
          <w:spacing w:val="-12"/>
        </w:rPr>
        <w:t xml:space="preserve"> </w:t>
      </w:r>
      <w:r>
        <w:t>песен,</w:t>
      </w:r>
      <w:r>
        <w:rPr>
          <w:spacing w:val="-12"/>
        </w:rPr>
        <w:t xml:space="preserve"> </w:t>
      </w:r>
      <w:r>
        <w:t>прослеживание</w:t>
      </w:r>
      <w:r>
        <w:rPr>
          <w:spacing w:val="-12"/>
        </w:rPr>
        <w:t xml:space="preserve"> </w:t>
      </w:r>
      <w:r>
        <w:t>мелодии</w:t>
      </w:r>
      <w:r>
        <w:rPr>
          <w:spacing w:val="-12"/>
        </w:rPr>
        <w:t xml:space="preserve"> </w:t>
      </w:r>
      <w:r>
        <w:t>по нотной записи;</w:t>
      </w:r>
    </w:p>
    <w:p w:rsidR="008B1DBE" w:rsidRDefault="005B46E7" w:rsidP="008B1DBE">
      <w:pPr>
        <w:pStyle w:val="a3"/>
        <w:spacing w:before="2"/>
        <w:ind w:right="514" w:firstLine="594"/>
        <w:rPr>
          <w:spacing w:val="-2"/>
        </w:rPr>
      </w:pPr>
      <w:r>
        <w:t>творческие, исследовательские проекты, школьные фестивали, посвящённые музыкальному творчеству народов России.</w:t>
      </w:r>
    </w:p>
    <w:p w:rsidR="008B1DBE" w:rsidRDefault="005B46E7" w:rsidP="008B1DBE">
      <w:pPr>
        <w:pStyle w:val="a3"/>
        <w:spacing w:before="2"/>
        <w:ind w:right="514" w:firstLine="594"/>
        <w:rPr>
          <w:spacing w:val="-2"/>
        </w:rPr>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B1DBE" w:rsidRDefault="005B46E7" w:rsidP="008B1DBE">
      <w:pPr>
        <w:pStyle w:val="a3"/>
        <w:spacing w:before="2"/>
        <w:ind w:right="514" w:firstLine="594"/>
      </w:pPr>
      <w:r>
        <w:t xml:space="preserve">Виды деятельности обучающихся: </w:t>
      </w:r>
    </w:p>
    <w:p w:rsidR="008B1DBE" w:rsidRDefault="005B46E7" w:rsidP="008B1DBE">
      <w:pPr>
        <w:pStyle w:val="a3"/>
        <w:spacing w:before="2"/>
        <w:ind w:right="514" w:firstLine="594"/>
      </w:pPr>
      <w:r>
        <w:t>диалог с учителем о значении фольк</w:t>
      </w:r>
      <w:r w:rsidR="008B1DBE">
        <w:t>лористики;</w:t>
      </w:r>
    </w:p>
    <w:p w:rsidR="008B1DBE" w:rsidRDefault="005B46E7" w:rsidP="008B1DBE">
      <w:pPr>
        <w:pStyle w:val="a3"/>
        <w:spacing w:before="2"/>
        <w:ind w:right="514" w:firstLine="594"/>
        <w:rPr>
          <w:spacing w:val="-4"/>
        </w:rPr>
      </w:pPr>
      <w:r>
        <w:t>чтение учебных, популярных текстов о собирателях фольклора;</w:t>
      </w:r>
    </w:p>
    <w:p w:rsidR="008B1DBE" w:rsidRDefault="005B46E7" w:rsidP="008B1DBE">
      <w:pPr>
        <w:pStyle w:val="a3"/>
        <w:spacing w:before="2"/>
        <w:ind w:right="514" w:firstLine="594"/>
        <w:rPr>
          <w:spacing w:val="-2"/>
        </w:rPr>
      </w:pPr>
      <w:r>
        <w:t>слушание</w:t>
      </w:r>
      <w:r>
        <w:rPr>
          <w:spacing w:val="-4"/>
        </w:rPr>
        <w:t xml:space="preserve"> </w:t>
      </w:r>
      <w:r>
        <w:t>музыки,</w:t>
      </w:r>
      <w:r>
        <w:rPr>
          <w:spacing w:val="-6"/>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5"/>
        </w:rPr>
        <w:t xml:space="preserve"> </w:t>
      </w:r>
      <w:r>
        <w:t>народных жанров и интонаций;</w:t>
      </w:r>
    </w:p>
    <w:p w:rsidR="008B1DBE" w:rsidRDefault="005B46E7" w:rsidP="008B1DBE">
      <w:pPr>
        <w:pStyle w:val="a3"/>
        <w:spacing w:before="2"/>
        <w:ind w:right="514" w:firstLine="594"/>
      </w:pPr>
      <w:r>
        <w:t>определение приёмов обработки, развития народных мелодий; разучивание, исполнение народных песен в композ</w:t>
      </w:r>
      <w:r w:rsidR="008B1DBE">
        <w:t>иторской обработке;</w:t>
      </w:r>
    </w:p>
    <w:p w:rsidR="008B1DBE" w:rsidRDefault="005B46E7" w:rsidP="008B1DBE">
      <w:pPr>
        <w:pStyle w:val="a3"/>
        <w:spacing w:before="2"/>
        <w:ind w:right="514" w:firstLine="594"/>
        <w:rPr>
          <w:spacing w:val="-2"/>
        </w:rPr>
      </w:pPr>
      <w:r>
        <w:t>сравнение звучания одних и тех же мелодий в народном и композиторском</w:t>
      </w:r>
      <w:r w:rsidR="008B1DBE">
        <w:rPr>
          <w:spacing w:val="-2"/>
        </w:rPr>
        <w:t xml:space="preserve"> </w:t>
      </w:r>
      <w:r>
        <w:rPr>
          <w:spacing w:val="-2"/>
        </w:rPr>
        <w:t>варианте;</w:t>
      </w:r>
    </w:p>
    <w:p w:rsidR="00BA5B76" w:rsidRPr="008B1DBE" w:rsidRDefault="005B46E7" w:rsidP="008B1DBE">
      <w:pPr>
        <w:pStyle w:val="a3"/>
        <w:spacing w:before="2"/>
        <w:ind w:right="514" w:firstLine="594"/>
        <w:rPr>
          <w:spacing w:val="-2"/>
        </w:rPr>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B1DBE" w:rsidRDefault="005B46E7" w:rsidP="008B1DBE">
      <w:pPr>
        <w:pStyle w:val="a3"/>
        <w:spacing w:before="5"/>
      </w:pPr>
      <w:r>
        <w:t>Модуль</w:t>
      </w:r>
      <w:r>
        <w:rPr>
          <w:spacing w:val="-4"/>
        </w:rPr>
        <w:t xml:space="preserve"> </w:t>
      </w:r>
      <w:r>
        <w:t>№</w:t>
      </w:r>
      <w:r>
        <w:rPr>
          <w:spacing w:val="-3"/>
        </w:rPr>
        <w:t xml:space="preserve"> </w:t>
      </w:r>
      <w:r>
        <w:t>2</w:t>
      </w:r>
      <w:r>
        <w:rPr>
          <w:spacing w:val="-3"/>
        </w:rPr>
        <w:t xml:space="preserve"> </w:t>
      </w:r>
      <w:r>
        <w:t>«Классическая</w:t>
      </w:r>
      <w:r>
        <w:rPr>
          <w:spacing w:val="-3"/>
        </w:rPr>
        <w:t xml:space="preserve"> </w:t>
      </w:r>
      <w:r>
        <w:rPr>
          <w:spacing w:val="-2"/>
        </w:rPr>
        <w:t>музыка».</w:t>
      </w:r>
    </w:p>
    <w:p w:rsidR="00BA5B76" w:rsidRDefault="005B46E7" w:rsidP="008B1DBE">
      <w:pPr>
        <w:pStyle w:val="a3"/>
        <w:spacing w:before="5"/>
        <w:ind w:right="514" w:firstLine="594"/>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w:t>
      </w:r>
      <w:r>
        <w:rPr>
          <w:spacing w:val="-5"/>
        </w:rPr>
        <w:t xml:space="preserve"> </w:t>
      </w:r>
      <w:r>
        <w:t>раскрыть</w:t>
      </w:r>
      <w:r>
        <w:rPr>
          <w:spacing w:val="-6"/>
        </w:rPr>
        <w:t xml:space="preserve"> </w:t>
      </w:r>
      <w:r>
        <w:t>перед</w:t>
      </w:r>
      <w:r>
        <w:rPr>
          <w:spacing w:val="-5"/>
        </w:rPr>
        <w:t xml:space="preserve"> </w:t>
      </w:r>
      <w:r>
        <w:t>обучающимися</w:t>
      </w:r>
      <w:r>
        <w:rPr>
          <w:spacing w:val="-3"/>
        </w:rPr>
        <w:t xml:space="preserve"> </w:t>
      </w:r>
      <w:r>
        <w:t>богатую</w:t>
      </w:r>
      <w:r>
        <w:rPr>
          <w:spacing w:val="-5"/>
        </w:rPr>
        <w:t xml:space="preserve"> </w:t>
      </w:r>
      <w:r>
        <w:t>палитру</w:t>
      </w:r>
      <w:r>
        <w:rPr>
          <w:spacing w:val="-7"/>
        </w:rPr>
        <w:t xml:space="preserve"> </w:t>
      </w:r>
      <w:r>
        <w:t>мыслей</w:t>
      </w:r>
      <w:r>
        <w:rPr>
          <w:spacing w:val="-3"/>
        </w:rPr>
        <w:t xml:space="preserve"> </w:t>
      </w:r>
      <w:r>
        <w:t>и</w:t>
      </w:r>
      <w:r>
        <w:rPr>
          <w:spacing w:val="-3"/>
        </w:rPr>
        <w:t xml:space="preserve"> </w:t>
      </w:r>
      <w:r>
        <w:t xml:space="preserve">чувств, воплощённую в звуках музыкальным гением великих композиторов, воспитывать их музыкальный вкус на подлинно художественных </w:t>
      </w:r>
      <w:r>
        <w:rPr>
          <w:spacing w:val="-2"/>
        </w:rPr>
        <w:t>произведениях.</w:t>
      </w:r>
    </w:p>
    <w:p w:rsidR="008B1DBE" w:rsidRDefault="005B46E7" w:rsidP="008B1DBE">
      <w:pPr>
        <w:pStyle w:val="a3"/>
        <w:spacing w:before="2"/>
      </w:pPr>
      <w:r>
        <w:t>Композитор</w:t>
      </w:r>
      <w:r>
        <w:rPr>
          <w:spacing w:val="-3"/>
        </w:rPr>
        <w:t xml:space="preserve"> </w:t>
      </w:r>
      <w:r>
        <w:t>-</w:t>
      </w:r>
      <w:r>
        <w:rPr>
          <w:spacing w:val="-4"/>
        </w:rPr>
        <w:t xml:space="preserve"> </w:t>
      </w:r>
      <w:r>
        <w:t>исполнитель</w:t>
      </w:r>
      <w:r>
        <w:rPr>
          <w:spacing w:val="-4"/>
        </w:rPr>
        <w:t xml:space="preserve"> </w:t>
      </w:r>
      <w:r>
        <w:t>-</w:t>
      </w:r>
      <w:r>
        <w:rPr>
          <w:spacing w:val="-3"/>
        </w:rPr>
        <w:t xml:space="preserve"> </w:t>
      </w:r>
      <w:r>
        <w:rPr>
          <w:spacing w:val="-2"/>
        </w:rPr>
        <w:t>слушатель.</w:t>
      </w:r>
    </w:p>
    <w:p w:rsidR="008B1DBE" w:rsidRDefault="005B46E7" w:rsidP="008B1DBE">
      <w:pPr>
        <w:pStyle w:val="a3"/>
        <w:spacing w:before="2"/>
        <w:ind w:right="514" w:firstLine="558"/>
      </w:pPr>
      <w:r>
        <w:t>Содержание:</w:t>
      </w:r>
      <w:r>
        <w:rPr>
          <w:spacing w:val="-5"/>
        </w:rPr>
        <w:t xml:space="preserve"> </w:t>
      </w:r>
      <w:r>
        <w:t>композитор,</w:t>
      </w:r>
      <w:r>
        <w:rPr>
          <w:spacing w:val="-7"/>
        </w:rPr>
        <w:t xml:space="preserve"> </w:t>
      </w:r>
      <w:r>
        <w:t>исполнитель,</w:t>
      </w:r>
      <w:r>
        <w:rPr>
          <w:spacing w:val="-7"/>
        </w:rPr>
        <w:t xml:space="preserve"> </w:t>
      </w:r>
      <w:r>
        <w:t>особенности</w:t>
      </w:r>
      <w:r>
        <w:rPr>
          <w:spacing w:val="-8"/>
        </w:rPr>
        <w:t xml:space="preserve"> </w:t>
      </w:r>
      <w:r>
        <w:t>их деятельности, творчества. Умение слушать музыку. Концерт, концертный зал. Правила поведения в концертном зале.</w:t>
      </w:r>
    </w:p>
    <w:p w:rsidR="008B1DBE" w:rsidRDefault="005B46E7" w:rsidP="008B1DBE">
      <w:pPr>
        <w:pStyle w:val="a3"/>
        <w:spacing w:before="2"/>
        <w:ind w:right="514" w:firstLine="558"/>
      </w:pPr>
      <w:r>
        <w:t>Виды деятельности обучающихся: 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w:t>
      </w:r>
    </w:p>
    <w:p w:rsidR="00BA5B76" w:rsidRDefault="005B46E7" w:rsidP="008B1DBE">
      <w:pPr>
        <w:pStyle w:val="a3"/>
        <w:spacing w:before="2"/>
        <w:ind w:right="514" w:firstLine="558"/>
      </w:pPr>
      <w:r>
        <w:t>вариативно: «Как на концерте» - выступление учителя или одноклассника,</w:t>
      </w:r>
      <w:r>
        <w:rPr>
          <w:spacing w:val="-13"/>
        </w:rPr>
        <w:t xml:space="preserve"> </w:t>
      </w:r>
      <w:r>
        <w:t>обучающегося</w:t>
      </w:r>
      <w:r>
        <w:rPr>
          <w:spacing w:val="-12"/>
        </w:rPr>
        <w:t xml:space="preserve"> </w:t>
      </w:r>
      <w:r>
        <w:t>в</w:t>
      </w:r>
      <w:r>
        <w:rPr>
          <w:spacing w:val="-11"/>
        </w:rPr>
        <w:t xml:space="preserve"> </w:t>
      </w:r>
      <w:r>
        <w:t>музыкальной</w:t>
      </w:r>
      <w:r>
        <w:rPr>
          <w:spacing w:val="-13"/>
        </w:rPr>
        <w:t xml:space="preserve"> </w:t>
      </w:r>
      <w:r>
        <w:t>школе,</w:t>
      </w:r>
      <w:r>
        <w:rPr>
          <w:spacing w:val="-13"/>
        </w:rPr>
        <w:t xml:space="preserve"> </w:t>
      </w:r>
      <w:r>
        <w:t>с</w:t>
      </w:r>
      <w:r>
        <w:rPr>
          <w:spacing w:val="-13"/>
        </w:rPr>
        <w:t xml:space="preserve"> </w:t>
      </w:r>
      <w:r>
        <w:t>исполнением</w:t>
      </w:r>
      <w:r>
        <w:rPr>
          <w:spacing w:val="-12"/>
        </w:rPr>
        <w:t xml:space="preserve"> </w:t>
      </w:r>
      <w:r>
        <w:t>краткого музыкального произведения; посещение концерта классической музыки.</w:t>
      </w:r>
    </w:p>
    <w:p w:rsidR="008B1DBE" w:rsidRDefault="005B46E7" w:rsidP="008B1DBE">
      <w:pPr>
        <w:pStyle w:val="a3"/>
        <w:spacing w:before="4"/>
      </w:pPr>
      <w:r>
        <w:t>Композиторы</w:t>
      </w:r>
      <w:r>
        <w:rPr>
          <w:spacing w:val="-4"/>
        </w:rPr>
        <w:t xml:space="preserve"> </w:t>
      </w:r>
      <w:r>
        <w:t>-</w:t>
      </w:r>
      <w:r>
        <w:rPr>
          <w:spacing w:val="-3"/>
        </w:rPr>
        <w:t xml:space="preserve"> </w:t>
      </w:r>
      <w:r>
        <w:rPr>
          <w:spacing w:val="-2"/>
        </w:rPr>
        <w:t>детям.</w:t>
      </w:r>
    </w:p>
    <w:p w:rsidR="008B1DBE" w:rsidRDefault="005B46E7" w:rsidP="008B1DBE">
      <w:pPr>
        <w:pStyle w:val="a3"/>
        <w:spacing w:before="4"/>
        <w:ind w:right="514" w:firstLine="594"/>
      </w:pPr>
      <w:r>
        <w:t>Содержание:</w:t>
      </w:r>
      <w:r>
        <w:rPr>
          <w:spacing w:val="80"/>
          <w:w w:val="150"/>
        </w:rPr>
        <w:t xml:space="preserve"> </w:t>
      </w:r>
      <w:r>
        <w:t>детская музыка П.И. Чайковского, С.С. Прокофьева, Д.Б.</w:t>
      </w:r>
      <w:r>
        <w:rPr>
          <w:spacing w:val="-6"/>
        </w:rPr>
        <w:t xml:space="preserve"> </w:t>
      </w:r>
      <w:r>
        <w:t>Кабалевского</w:t>
      </w:r>
      <w:r>
        <w:rPr>
          <w:spacing w:val="1"/>
        </w:rPr>
        <w:t xml:space="preserve"> </w:t>
      </w:r>
      <w:r>
        <w:t>и</w:t>
      </w:r>
      <w:r>
        <w:rPr>
          <w:spacing w:val="-4"/>
        </w:rPr>
        <w:t xml:space="preserve"> </w:t>
      </w:r>
      <w:r>
        <w:t>других</w:t>
      </w:r>
      <w:r>
        <w:rPr>
          <w:spacing w:val="-1"/>
        </w:rPr>
        <w:t xml:space="preserve"> </w:t>
      </w:r>
      <w:r>
        <w:t>композиторов.</w:t>
      </w:r>
      <w:r>
        <w:rPr>
          <w:spacing w:val="-3"/>
        </w:rPr>
        <w:t xml:space="preserve"> </w:t>
      </w:r>
      <w:r>
        <w:t>Понятие</w:t>
      </w:r>
      <w:r>
        <w:rPr>
          <w:spacing w:val="-2"/>
        </w:rPr>
        <w:t xml:space="preserve"> </w:t>
      </w:r>
      <w:r>
        <w:t>жанра.</w:t>
      </w:r>
      <w:r>
        <w:rPr>
          <w:spacing w:val="-3"/>
        </w:rPr>
        <w:t xml:space="preserve"> </w:t>
      </w:r>
      <w:r>
        <w:t>Песня,</w:t>
      </w:r>
      <w:r>
        <w:rPr>
          <w:spacing w:val="-2"/>
        </w:rPr>
        <w:t xml:space="preserve"> танец,</w:t>
      </w:r>
      <w:r w:rsidR="008B1DBE">
        <w:t xml:space="preserve"> </w:t>
      </w:r>
      <w:r>
        <w:rPr>
          <w:spacing w:val="-2"/>
        </w:rPr>
        <w:t>марш.</w:t>
      </w:r>
    </w:p>
    <w:p w:rsidR="008B1DBE" w:rsidRDefault="005B46E7" w:rsidP="008B1DBE">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94"/>
      </w:pPr>
      <w:r>
        <w:t>слушание музыки, определение основного характера, музыкально- выразительных средств, использованных композитором; подбор эпитетов, иллюстраций к музыке; определение жанра; музыкальная викторина;</w:t>
      </w:r>
    </w:p>
    <w:p w:rsidR="00BA5B76" w:rsidRDefault="005B46E7" w:rsidP="008B1DBE">
      <w:pPr>
        <w:pStyle w:val="a3"/>
        <w:spacing w:before="4"/>
        <w:ind w:right="514" w:firstLine="594"/>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B1DBE" w:rsidRDefault="005B46E7" w:rsidP="008B1DBE">
      <w:pPr>
        <w:pStyle w:val="a3"/>
        <w:spacing w:before="5"/>
        <w:jc w:val="left"/>
      </w:pPr>
      <w:r>
        <w:rPr>
          <w:spacing w:val="-2"/>
        </w:rPr>
        <w:t>Оркестр.</w:t>
      </w:r>
    </w:p>
    <w:p w:rsidR="008B1DBE" w:rsidRDefault="005B46E7" w:rsidP="008B1DBE">
      <w:pPr>
        <w:pStyle w:val="a3"/>
        <w:spacing w:before="5"/>
        <w:ind w:right="514" w:firstLine="558"/>
      </w:pPr>
      <w:r>
        <w:t>Содержание: оркестр - большой</w:t>
      </w:r>
      <w:r w:rsidR="008B1DBE">
        <w:t xml:space="preserve"> коллектив музыкантов. Дирижёр, </w:t>
      </w:r>
      <w:r>
        <w:t xml:space="preserve">партитура, репетиция. Жанр концерта - музыкальное соревнование солиста с </w:t>
      </w:r>
      <w:r>
        <w:rPr>
          <w:spacing w:val="-2"/>
        </w:rPr>
        <w:t>оркестром.</w:t>
      </w:r>
    </w:p>
    <w:p w:rsidR="008B1DBE" w:rsidRDefault="005B46E7" w:rsidP="008B1DBE">
      <w:pPr>
        <w:pStyle w:val="a3"/>
        <w:spacing w:before="5"/>
        <w:ind w:right="514" w:firstLine="558"/>
      </w:pPr>
      <w:r>
        <w:t xml:space="preserve">Виды деятельности обучающихся: слушание музыки в исполнении оркестра; просмотр видеозаписи; </w:t>
      </w:r>
    </w:p>
    <w:p w:rsidR="008B1DBE" w:rsidRDefault="005B46E7" w:rsidP="008B1DBE">
      <w:pPr>
        <w:pStyle w:val="a3"/>
        <w:spacing w:before="5"/>
        <w:ind w:right="514" w:firstLine="558"/>
      </w:pPr>
      <w:r>
        <w:t>диалог с учителем о роли дирижёра;</w:t>
      </w:r>
      <w:r w:rsidR="008B1DBE">
        <w:t xml:space="preserve"> </w:t>
      </w:r>
      <w:r>
        <w:t>«Я</w:t>
      </w:r>
      <w:r>
        <w:rPr>
          <w:spacing w:val="-18"/>
        </w:rPr>
        <w:t xml:space="preserve"> </w:t>
      </w:r>
      <w:r>
        <w:t>-</w:t>
      </w:r>
      <w:r>
        <w:rPr>
          <w:spacing w:val="-17"/>
        </w:rPr>
        <w:t xml:space="preserve"> </w:t>
      </w:r>
      <w:r>
        <w:t>дирижёр»</w:t>
      </w:r>
      <w:r>
        <w:rPr>
          <w:spacing w:val="-18"/>
        </w:rPr>
        <w:t xml:space="preserve"> </w:t>
      </w:r>
      <w:r>
        <w:t>-</w:t>
      </w:r>
      <w:r>
        <w:rPr>
          <w:spacing w:val="-17"/>
        </w:rPr>
        <w:t xml:space="preserve"> </w:t>
      </w:r>
      <w:r>
        <w:t>игра-имитация</w:t>
      </w:r>
      <w:r>
        <w:rPr>
          <w:spacing w:val="-18"/>
        </w:rPr>
        <w:t xml:space="preserve"> </w:t>
      </w:r>
      <w:r>
        <w:t>дирижёрских</w:t>
      </w:r>
      <w:r>
        <w:rPr>
          <w:spacing w:val="-17"/>
        </w:rPr>
        <w:t xml:space="preserve"> </w:t>
      </w:r>
      <w:r>
        <w:t>жестов</w:t>
      </w:r>
      <w:r>
        <w:rPr>
          <w:spacing w:val="-18"/>
        </w:rPr>
        <w:t xml:space="preserve"> </w:t>
      </w:r>
      <w:r>
        <w:t>во</w:t>
      </w:r>
      <w:r>
        <w:rPr>
          <w:spacing w:val="-17"/>
        </w:rPr>
        <w:t xml:space="preserve"> </w:t>
      </w:r>
      <w:r>
        <w:t>время</w:t>
      </w:r>
      <w:r>
        <w:rPr>
          <w:spacing w:val="-18"/>
        </w:rPr>
        <w:t xml:space="preserve"> </w:t>
      </w:r>
      <w:r>
        <w:t xml:space="preserve">звучания </w:t>
      </w:r>
      <w:r>
        <w:rPr>
          <w:spacing w:val="-2"/>
        </w:rPr>
        <w:t>музыки;</w:t>
      </w:r>
    </w:p>
    <w:p w:rsidR="00BA5B76" w:rsidRDefault="005B46E7" w:rsidP="008B1DBE">
      <w:pPr>
        <w:pStyle w:val="a3"/>
        <w:spacing w:before="5"/>
        <w:ind w:right="514" w:firstLine="558"/>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8B1DBE" w:rsidRDefault="005B46E7" w:rsidP="008B1DBE">
      <w:pPr>
        <w:pStyle w:val="a3"/>
        <w:spacing w:before="4"/>
      </w:pPr>
      <w:r>
        <w:t>Музыкальные</w:t>
      </w:r>
      <w:r>
        <w:rPr>
          <w:spacing w:val="-8"/>
        </w:rPr>
        <w:t xml:space="preserve"> </w:t>
      </w:r>
      <w:r>
        <w:t>инструменты.</w:t>
      </w:r>
      <w:r>
        <w:rPr>
          <w:spacing w:val="-7"/>
        </w:rPr>
        <w:t xml:space="preserve"> </w:t>
      </w:r>
      <w:r>
        <w:rPr>
          <w:spacing w:val="-2"/>
        </w:rPr>
        <w:t>Фортепиано.</w:t>
      </w:r>
    </w:p>
    <w:p w:rsidR="00BA5B76" w:rsidRDefault="005B46E7" w:rsidP="008B1DBE">
      <w:pPr>
        <w:pStyle w:val="a3"/>
        <w:spacing w:before="4"/>
        <w:ind w:right="514" w:firstLine="594"/>
      </w:pPr>
      <w:r>
        <w:t>Содержание:</w:t>
      </w:r>
      <w:r>
        <w:rPr>
          <w:spacing w:val="63"/>
          <w:w w:val="150"/>
        </w:rPr>
        <w:t xml:space="preserve"> </w:t>
      </w:r>
      <w:r>
        <w:t>рояль</w:t>
      </w:r>
      <w:r>
        <w:rPr>
          <w:spacing w:val="61"/>
          <w:w w:val="150"/>
        </w:rPr>
        <w:t xml:space="preserve"> </w:t>
      </w:r>
      <w:r>
        <w:t>и</w:t>
      </w:r>
      <w:r>
        <w:rPr>
          <w:spacing w:val="66"/>
          <w:w w:val="150"/>
        </w:rPr>
        <w:t xml:space="preserve"> </w:t>
      </w:r>
      <w:r>
        <w:t>пианино,</w:t>
      </w:r>
      <w:r>
        <w:rPr>
          <w:spacing w:val="64"/>
          <w:w w:val="150"/>
        </w:rPr>
        <w:t xml:space="preserve"> </w:t>
      </w:r>
      <w:r>
        <w:t>история</w:t>
      </w:r>
      <w:r>
        <w:rPr>
          <w:spacing w:val="65"/>
          <w:w w:val="150"/>
        </w:rPr>
        <w:t xml:space="preserve"> </w:t>
      </w:r>
      <w:r>
        <w:t>изобретения</w:t>
      </w:r>
      <w:r>
        <w:rPr>
          <w:spacing w:val="66"/>
          <w:w w:val="150"/>
        </w:rPr>
        <w:t xml:space="preserve"> </w:t>
      </w:r>
      <w:r>
        <w:rPr>
          <w:spacing w:val="-2"/>
        </w:rPr>
        <w:t>фортепиано,</w:t>
      </w:r>
    </w:p>
    <w:p w:rsidR="00BA5B76" w:rsidRDefault="005B46E7">
      <w:pPr>
        <w:pStyle w:val="a3"/>
        <w:spacing w:before="49"/>
        <w:ind w:right="537"/>
        <w:jc w:val="right"/>
      </w:pPr>
      <w:r>
        <w:t>«секрет»</w:t>
      </w:r>
      <w:r>
        <w:rPr>
          <w:spacing w:val="31"/>
        </w:rPr>
        <w:t xml:space="preserve"> </w:t>
      </w:r>
      <w:r>
        <w:t>названия</w:t>
      </w:r>
      <w:r>
        <w:rPr>
          <w:spacing w:val="34"/>
        </w:rPr>
        <w:t xml:space="preserve"> </w:t>
      </w:r>
      <w:r>
        <w:t>инструмента</w:t>
      </w:r>
      <w:r>
        <w:rPr>
          <w:spacing w:val="34"/>
        </w:rPr>
        <w:t xml:space="preserve"> </w:t>
      </w:r>
      <w:r>
        <w:t>(форте</w:t>
      </w:r>
      <w:r>
        <w:rPr>
          <w:spacing w:val="32"/>
        </w:rPr>
        <w:t xml:space="preserve"> </w:t>
      </w:r>
      <w:r>
        <w:t>+</w:t>
      </w:r>
      <w:r>
        <w:rPr>
          <w:spacing w:val="34"/>
        </w:rPr>
        <w:t xml:space="preserve"> </w:t>
      </w:r>
      <w:r>
        <w:t>пиано).</w:t>
      </w:r>
      <w:r>
        <w:rPr>
          <w:spacing w:val="34"/>
        </w:rPr>
        <w:t xml:space="preserve"> </w:t>
      </w:r>
      <w:r>
        <w:t>«Предки»</w:t>
      </w:r>
      <w:r>
        <w:rPr>
          <w:spacing w:val="33"/>
        </w:rPr>
        <w:t xml:space="preserve"> </w:t>
      </w:r>
      <w:r>
        <w:t>и</w:t>
      </w:r>
      <w:r>
        <w:rPr>
          <w:spacing w:val="35"/>
        </w:rPr>
        <w:t xml:space="preserve"> </w:t>
      </w:r>
      <w:r>
        <w:rPr>
          <w:spacing w:val="-2"/>
        </w:rPr>
        <w:t>«наследники»</w:t>
      </w:r>
    </w:p>
    <w:p w:rsidR="008B1DBE" w:rsidRDefault="005B46E7" w:rsidP="008B1DBE">
      <w:pPr>
        <w:pStyle w:val="a3"/>
        <w:spacing w:before="48"/>
        <w:jc w:val="left"/>
      </w:pPr>
      <w:r>
        <w:t>фортепиано</w:t>
      </w:r>
      <w:r>
        <w:rPr>
          <w:spacing w:val="-6"/>
        </w:rPr>
        <w:t xml:space="preserve"> </w:t>
      </w:r>
      <w:r>
        <w:t>(клавесин,</w:t>
      </w:r>
      <w:r>
        <w:rPr>
          <w:spacing w:val="-3"/>
        </w:rPr>
        <w:t xml:space="preserve"> </w:t>
      </w:r>
      <w:r>
        <w:rPr>
          <w:spacing w:val="-2"/>
        </w:rPr>
        <w:t>синтезатор).</w:t>
      </w:r>
    </w:p>
    <w:p w:rsidR="008B1DBE" w:rsidRDefault="005B46E7" w:rsidP="008B1DBE">
      <w:pPr>
        <w:pStyle w:val="a3"/>
        <w:spacing w:before="48"/>
        <w:ind w:firstLine="594"/>
        <w:jc w:val="left"/>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8"/>
        <w:ind w:firstLine="594"/>
      </w:pPr>
      <w:r>
        <w:t>знакомство</w:t>
      </w:r>
      <w:r>
        <w:rPr>
          <w:spacing w:val="-9"/>
        </w:rPr>
        <w:t xml:space="preserve"> </w:t>
      </w:r>
      <w:r>
        <w:t>с</w:t>
      </w:r>
      <w:r>
        <w:rPr>
          <w:spacing w:val="-6"/>
        </w:rPr>
        <w:t xml:space="preserve"> </w:t>
      </w:r>
      <w:r>
        <w:t>многообразием</w:t>
      </w:r>
      <w:r>
        <w:rPr>
          <w:spacing w:val="-6"/>
        </w:rPr>
        <w:t xml:space="preserve"> </w:t>
      </w:r>
      <w:r>
        <w:t>красок</w:t>
      </w:r>
      <w:r>
        <w:rPr>
          <w:spacing w:val="-6"/>
        </w:rPr>
        <w:t xml:space="preserve"> </w:t>
      </w:r>
      <w:r>
        <w:rPr>
          <w:spacing w:val="-2"/>
        </w:rPr>
        <w:t>фортепиано;</w:t>
      </w:r>
    </w:p>
    <w:p w:rsidR="008B1DBE" w:rsidRDefault="005B46E7" w:rsidP="008B1DBE">
      <w:pPr>
        <w:pStyle w:val="a3"/>
        <w:spacing w:before="48"/>
        <w:ind w:right="514" w:firstLine="594"/>
        <w:rPr>
          <w:spacing w:val="-2"/>
        </w:rPr>
      </w:pPr>
      <w:r>
        <w:t>слушание</w:t>
      </w:r>
      <w:r>
        <w:rPr>
          <w:spacing w:val="-7"/>
        </w:rPr>
        <w:t xml:space="preserve"> </w:t>
      </w:r>
      <w:r>
        <w:t>фортепианных</w:t>
      </w:r>
      <w:r>
        <w:rPr>
          <w:spacing w:val="-6"/>
        </w:rPr>
        <w:t xml:space="preserve"> </w:t>
      </w:r>
      <w:r>
        <w:t>пьес</w:t>
      </w:r>
      <w:r>
        <w:rPr>
          <w:spacing w:val="-5"/>
        </w:rPr>
        <w:t xml:space="preserve"> </w:t>
      </w:r>
      <w:r>
        <w:t>в</w:t>
      </w:r>
      <w:r>
        <w:rPr>
          <w:spacing w:val="-5"/>
        </w:rPr>
        <w:t xml:space="preserve"> </w:t>
      </w:r>
      <w:r>
        <w:t>исполнении</w:t>
      </w:r>
      <w:r>
        <w:rPr>
          <w:spacing w:val="-4"/>
        </w:rPr>
        <w:t xml:space="preserve"> </w:t>
      </w:r>
      <w:r>
        <w:t>известных</w:t>
      </w:r>
      <w:r>
        <w:rPr>
          <w:spacing w:val="-6"/>
        </w:rPr>
        <w:t xml:space="preserve"> </w:t>
      </w:r>
      <w:r>
        <w:rPr>
          <w:spacing w:val="-2"/>
        </w:rPr>
        <w:t>пианистов;</w:t>
      </w:r>
      <w:r w:rsidR="008B1DBE">
        <w:rPr>
          <w:spacing w:val="-2"/>
        </w:rPr>
        <w:t xml:space="preserve"> </w:t>
      </w:r>
    </w:p>
    <w:p w:rsidR="008B1DBE" w:rsidRDefault="005B46E7" w:rsidP="008B1DBE">
      <w:pPr>
        <w:pStyle w:val="a3"/>
        <w:spacing w:before="48"/>
        <w:ind w:right="514" w:firstLine="594"/>
        <w:rPr>
          <w:spacing w:val="-2"/>
        </w:rPr>
      </w:pPr>
      <w:r>
        <w:t>«Я - пианист» - игра-имитация исполнительских движений во время звучания музыки;</w:t>
      </w:r>
    </w:p>
    <w:p w:rsidR="00BA5B76" w:rsidRPr="008B1DBE" w:rsidRDefault="005B46E7" w:rsidP="008B1DBE">
      <w:pPr>
        <w:pStyle w:val="a3"/>
        <w:spacing w:before="48"/>
        <w:ind w:right="514" w:firstLine="594"/>
        <w:rPr>
          <w:spacing w:val="-2"/>
        </w:rPr>
      </w:pPr>
      <w:r>
        <w:t>слушание детских пьес на фортепиано в исполнении учителя; демонстрация</w:t>
      </w:r>
      <w:r>
        <w:rPr>
          <w:spacing w:val="-12"/>
        </w:rPr>
        <w:t xml:space="preserve"> </w:t>
      </w:r>
      <w:r>
        <w:t>возможностей</w:t>
      </w:r>
      <w:r>
        <w:rPr>
          <w:spacing w:val="-12"/>
        </w:rPr>
        <w:t xml:space="preserve"> </w:t>
      </w:r>
      <w:r>
        <w:t>инструмента</w:t>
      </w:r>
      <w:r>
        <w:rPr>
          <w:spacing w:val="-11"/>
        </w:rPr>
        <w:t xml:space="preserve"> </w:t>
      </w:r>
      <w:r>
        <w:t>(исполнение</w:t>
      </w:r>
      <w:r>
        <w:rPr>
          <w:spacing w:val="-14"/>
        </w:rPr>
        <w:t xml:space="preserve"> </w:t>
      </w:r>
      <w:r>
        <w:t>одной</w:t>
      </w:r>
      <w:r>
        <w:rPr>
          <w:spacing w:val="-12"/>
        </w:rPr>
        <w:t xml:space="preserve"> </w:t>
      </w:r>
      <w:r>
        <w:t>и</w:t>
      </w:r>
      <w:r>
        <w:rPr>
          <w:spacing w:val="-11"/>
        </w:rPr>
        <w:t xml:space="preserve"> </w:t>
      </w:r>
      <w:r>
        <w:t>той</w:t>
      </w:r>
      <w:r>
        <w:rPr>
          <w:spacing w:val="-14"/>
        </w:rPr>
        <w:t xml:space="preserve"> </w:t>
      </w:r>
      <w:r>
        <w:rPr>
          <w:spacing w:val="-5"/>
        </w:rPr>
        <w:t>же</w:t>
      </w:r>
    </w:p>
    <w:p w:rsidR="008B1DBE" w:rsidRDefault="005B46E7" w:rsidP="008B1DBE">
      <w:pPr>
        <w:pStyle w:val="a3"/>
        <w:spacing w:line="314" w:lineRule="exact"/>
      </w:pPr>
      <w:r>
        <w:t>пьесы</w:t>
      </w:r>
      <w:r>
        <w:rPr>
          <w:spacing w:val="-6"/>
        </w:rPr>
        <w:t xml:space="preserve"> </w:t>
      </w:r>
      <w:r>
        <w:t>тихо</w:t>
      </w:r>
      <w:r>
        <w:rPr>
          <w:spacing w:val="-6"/>
        </w:rPr>
        <w:t xml:space="preserve"> </w:t>
      </w:r>
      <w:r>
        <w:t>и</w:t>
      </w:r>
      <w:r>
        <w:rPr>
          <w:spacing w:val="-3"/>
        </w:rPr>
        <w:t xml:space="preserve"> </w:t>
      </w:r>
      <w:r>
        <w:t>громко,</w:t>
      </w:r>
      <w:r>
        <w:rPr>
          <w:spacing w:val="-4"/>
        </w:rPr>
        <w:t xml:space="preserve"> </w:t>
      </w:r>
      <w:r>
        <w:t>в</w:t>
      </w:r>
      <w:r>
        <w:rPr>
          <w:spacing w:val="-4"/>
        </w:rPr>
        <w:t xml:space="preserve"> </w:t>
      </w:r>
      <w:r>
        <w:t>разных</w:t>
      </w:r>
      <w:r>
        <w:rPr>
          <w:spacing w:val="-3"/>
        </w:rPr>
        <w:t xml:space="preserve"> </w:t>
      </w:r>
      <w:r>
        <w:t>регистрах,</w:t>
      </w:r>
      <w:r>
        <w:rPr>
          <w:spacing w:val="-4"/>
        </w:rPr>
        <w:t xml:space="preserve"> </w:t>
      </w:r>
      <w:r>
        <w:t>разными</w:t>
      </w:r>
      <w:r>
        <w:rPr>
          <w:spacing w:val="-3"/>
        </w:rPr>
        <w:t xml:space="preserve"> </w:t>
      </w:r>
      <w:r>
        <w:rPr>
          <w:spacing w:val="-2"/>
        </w:rPr>
        <w:t>штрихами);</w:t>
      </w:r>
    </w:p>
    <w:p w:rsidR="00BA5B76" w:rsidRDefault="005B46E7" w:rsidP="008B1DBE">
      <w:pPr>
        <w:pStyle w:val="a3"/>
        <w:spacing w:line="314" w:lineRule="exact"/>
        <w:ind w:right="514" w:firstLine="594"/>
      </w:pPr>
      <w:r>
        <w:t>вариативно: посещение концерта фортепианной музыки; разбираем инструмент</w:t>
      </w:r>
      <w:r>
        <w:rPr>
          <w:spacing w:val="-1"/>
        </w:rPr>
        <w:t xml:space="preserve"> </w:t>
      </w:r>
      <w:r>
        <w:t>-</w:t>
      </w:r>
      <w:r>
        <w:rPr>
          <w:spacing w:val="-3"/>
        </w:rPr>
        <w:t xml:space="preserve"> </w:t>
      </w:r>
      <w:r>
        <w:t>наглядная</w:t>
      </w:r>
      <w:r>
        <w:rPr>
          <w:spacing w:val="-2"/>
        </w:rPr>
        <w:t xml:space="preserve"> </w:t>
      </w:r>
      <w:r>
        <w:t>демонстрация</w:t>
      </w:r>
      <w:r>
        <w:rPr>
          <w:spacing w:val="-3"/>
        </w:rPr>
        <w:t xml:space="preserve"> </w:t>
      </w:r>
      <w:r>
        <w:t>внутреннего</w:t>
      </w:r>
      <w:r>
        <w:rPr>
          <w:spacing w:val="-3"/>
        </w:rPr>
        <w:t xml:space="preserve"> </w:t>
      </w:r>
      <w:r>
        <w:t>устройства</w:t>
      </w:r>
      <w:r>
        <w:rPr>
          <w:spacing w:val="-3"/>
        </w:rPr>
        <w:t xml:space="preserve"> </w:t>
      </w:r>
      <w:r>
        <w:t xml:space="preserve">акустического пианино; «Паспорт инструмента» - исследовательская работа, предполагающая подсчёт параметров (высота, ширина, количество клавиш, </w:t>
      </w:r>
      <w:r>
        <w:rPr>
          <w:spacing w:val="-2"/>
        </w:rPr>
        <w:t>педалей).</w:t>
      </w:r>
    </w:p>
    <w:p w:rsidR="008B1DBE" w:rsidRDefault="005B46E7" w:rsidP="008B1DBE">
      <w:pPr>
        <w:pStyle w:val="a3"/>
        <w:spacing w:before="4"/>
      </w:pPr>
      <w:r>
        <w:t>Музыкальные</w:t>
      </w:r>
      <w:r>
        <w:rPr>
          <w:spacing w:val="-8"/>
        </w:rPr>
        <w:t xml:space="preserve"> </w:t>
      </w:r>
      <w:r>
        <w:t>инструменты.</w:t>
      </w:r>
      <w:r>
        <w:rPr>
          <w:spacing w:val="-7"/>
        </w:rPr>
        <w:t xml:space="preserve"> </w:t>
      </w:r>
      <w:r>
        <w:rPr>
          <w:spacing w:val="-2"/>
        </w:rPr>
        <w:t>Флейта.</w:t>
      </w:r>
    </w:p>
    <w:p w:rsidR="008B1DBE" w:rsidRDefault="005B46E7" w:rsidP="008B1DBE">
      <w:pPr>
        <w:pStyle w:val="a3"/>
        <w:spacing w:before="4"/>
        <w:ind w:right="514" w:firstLine="594"/>
      </w:pPr>
      <w:r>
        <w:t xml:space="preserve">Содержание: предки современной флейты, легенда о нимфе Сиринкс, музыка для флейты соло, флейты в сопровождении фортепиано, оркестра </w:t>
      </w:r>
      <w:r>
        <w:rPr>
          <w:spacing w:val="-2"/>
        </w:rPr>
        <w:t>(например,</w:t>
      </w:r>
      <w:r>
        <w:rPr>
          <w:spacing w:val="-9"/>
        </w:rPr>
        <w:t xml:space="preserve"> </w:t>
      </w:r>
      <w:r>
        <w:rPr>
          <w:spacing w:val="-2"/>
        </w:rPr>
        <w:t>«Шутка»</w:t>
      </w:r>
      <w:r>
        <w:rPr>
          <w:spacing w:val="-10"/>
        </w:rPr>
        <w:t xml:space="preserve"> </w:t>
      </w:r>
      <w:r>
        <w:rPr>
          <w:spacing w:val="-2"/>
        </w:rPr>
        <w:t>И.С.</w:t>
      </w:r>
      <w:r>
        <w:rPr>
          <w:spacing w:val="-8"/>
        </w:rPr>
        <w:t xml:space="preserve"> </w:t>
      </w:r>
      <w:r>
        <w:rPr>
          <w:spacing w:val="-2"/>
        </w:rPr>
        <w:t>Баха,</w:t>
      </w:r>
      <w:r>
        <w:rPr>
          <w:spacing w:val="-9"/>
        </w:rPr>
        <w:t xml:space="preserve"> </w:t>
      </w:r>
      <w:r>
        <w:rPr>
          <w:spacing w:val="-2"/>
        </w:rPr>
        <w:t>«Мелодия»</w:t>
      </w:r>
      <w:r>
        <w:rPr>
          <w:spacing w:val="-10"/>
        </w:rPr>
        <w:t xml:space="preserve"> </w:t>
      </w:r>
      <w:r>
        <w:rPr>
          <w:spacing w:val="-2"/>
        </w:rPr>
        <w:t>из</w:t>
      </w:r>
      <w:r>
        <w:rPr>
          <w:spacing w:val="-9"/>
        </w:rPr>
        <w:t xml:space="preserve"> </w:t>
      </w:r>
      <w:r>
        <w:rPr>
          <w:spacing w:val="-2"/>
        </w:rPr>
        <w:t>оперы</w:t>
      </w:r>
      <w:r>
        <w:rPr>
          <w:spacing w:val="-8"/>
        </w:rPr>
        <w:t xml:space="preserve"> </w:t>
      </w:r>
      <w:r>
        <w:rPr>
          <w:spacing w:val="-2"/>
        </w:rPr>
        <w:t>«Орфей</w:t>
      </w:r>
      <w:r>
        <w:rPr>
          <w:spacing w:val="-8"/>
        </w:rPr>
        <w:t xml:space="preserve"> </w:t>
      </w:r>
      <w:r>
        <w:rPr>
          <w:spacing w:val="-2"/>
        </w:rPr>
        <w:t>и</w:t>
      </w:r>
      <w:r>
        <w:rPr>
          <w:spacing w:val="-8"/>
        </w:rPr>
        <w:t xml:space="preserve"> </w:t>
      </w:r>
      <w:r>
        <w:rPr>
          <w:spacing w:val="-2"/>
        </w:rPr>
        <w:t>Эвридика»</w:t>
      </w:r>
      <w:r>
        <w:rPr>
          <w:spacing w:val="-10"/>
        </w:rPr>
        <w:t xml:space="preserve"> </w:t>
      </w:r>
      <w:r>
        <w:rPr>
          <w:spacing w:val="-2"/>
        </w:rPr>
        <w:t xml:space="preserve">К.В. </w:t>
      </w:r>
      <w:r>
        <w:t>Глюка, «Сиринкс» К. Дебюсси).</w:t>
      </w:r>
    </w:p>
    <w:p w:rsidR="008B1DBE" w:rsidRDefault="005B46E7" w:rsidP="008B1DBE">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94"/>
      </w:pPr>
      <w:r>
        <w:t>знакомство с внешним видом, устройством и тембрами классических музыкальных инструментов;</w:t>
      </w:r>
    </w:p>
    <w:p w:rsidR="008B1DBE" w:rsidRDefault="005B46E7" w:rsidP="008B1DBE">
      <w:pPr>
        <w:pStyle w:val="a3"/>
        <w:spacing w:before="4"/>
        <w:ind w:right="514" w:firstLine="594"/>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 xml:space="preserve">известных </w:t>
      </w:r>
      <w:r>
        <w:t>музыкантов- инструменталистов;</w:t>
      </w:r>
    </w:p>
    <w:p w:rsidR="008B1DBE" w:rsidRDefault="005B46E7" w:rsidP="008B1DBE">
      <w:pPr>
        <w:pStyle w:val="a3"/>
        <w:spacing w:before="4"/>
        <w:ind w:right="514" w:firstLine="594"/>
      </w:pPr>
      <w:r>
        <w:rPr>
          <w:spacing w:val="-2"/>
        </w:rPr>
        <w:t>чтение</w:t>
      </w:r>
      <w:r w:rsidR="008B1DBE">
        <w:t xml:space="preserve"> </w:t>
      </w:r>
      <w:r>
        <w:rPr>
          <w:spacing w:val="-2"/>
        </w:rPr>
        <w:t>учебных</w:t>
      </w:r>
      <w:r w:rsidR="008B1DBE">
        <w:t xml:space="preserve"> </w:t>
      </w:r>
      <w:r>
        <w:rPr>
          <w:spacing w:val="-2"/>
        </w:rPr>
        <w:t>текстов,</w:t>
      </w:r>
      <w:r w:rsidR="008B1DBE">
        <w:t xml:space="preserve"> </w:t>
      </w:r>
      <w:r>
        <w:rPr>
          <w:spacing w:val="-2"/>
        </w:rPr>
        <w:t>сказок</w:t>
      </w:r>
      <w:r w:rsidR="008B1DBE">
        <w:t xml:space="preserve"> </w:t>
      </w:r>
      <w:r>
        <w:rPr>
          <w:spacing w:val="-10"/>
        </w:rPr>
        <w:t>и</w:t>
      </w:r>
      <w:r w:rsidR="008B1DBE">
        <w:t xml:space="preserve"> </w:t>
      </w:r>
      <w:r>
        <w:rPr>
          <w:spacing w:val="-2"/>
        </w:rPr>
        <w:t>легенд,</w:t>
      </w:r>
      <w:r>
        <w:tab/>
      </w:r>
      <w:r>
        <w:rPr>
          <w:spacing w:val="-2"/>
        </w:rPr>
        <w:t>рассказывающих</w:t>
      </w:r>
      <w:r>
        <w:tab/>
      </w:r>
      <w:r>
        <w:rPr>
          <w:spacing w:val="-10"/>
        </w:rPr>
        <w:t>о</w:t>
      </w:r>
      <w:r w:rsidR="008B1DBE">
        <w:rPr>
          <w:spacing w:val="-10"/>
        </w:rPr>
        <w:t xml:space="preserve"> </w:t>
      </w:r>
      <w:r>
        <w:t>музыкальных инструментах, истории их появления.</w:t>
      </w:r>
    </w:p>
    <w:p w:rsidR="008B1DBE" w:rsidRDefault="005B46E7" w:rsidP="008B1DBE">
      <w:pPr>
        <w:pStyle w:val="a3"/>
        <w:spacing w:before="4"/>
        <w:ind w:right="514" w:firstLine="594"/>
      </w:pPr>
      <w:r>
        <w:t>Музыкальные</w:t>
      </w:r>
      <w:r>
        <w:rPr>
          <w:spacing w:val="-9"/>
        </w:rPr>
        <w:t xml:space="preserve"> </w:t>
      </w:r>
      <w:r>
        <w:t>инструменты.</w:t>
      </w:r>
      <w:r>
        <w:rPr>
          <w:spacing w:val="-6"/>
        </w:rPr>
        <w:t xml:space="preserve"> </w:t>
      </w:r>
      <w:r>
        <w:t>Скрипка,</w:t>
      </w:r>
      <w:r>
        <w:rPr>
          <w:spacing w:val="-7"/>
        </w:rPr>
        <w:t xml:space="preserve"> </w:t>
      </w:r>
      <w:r>
        <w:rPr>
          <w:spacing w:val="-2"/>
        </w:rPr>
        <w:t>виолончель.</w:t>
      </w:r>
    </w:p>
    <w:p w:rsidR="008B1DBE" w:rsidRDefault="005B46E7" w:rsidP="008B1DBE">
      <w:pPr>
        <w:pStyle w:val="a3"/>
        <w:spacing w:before="4"/>
        <w:ind w:right="514" w:firstLine="594"/>
      </w:pPr>
      <w:r>
        <w:t xml:space="preserve">Содержание: певучесть тембров струнных смычковых инструментов, </w:t>
      </w:r>
      <w:r>
        <w:rPr>
          <w:spacing w:val="-2"/>
        </w:rPr>
        <w:t>композиторы,</w:t>
      </w:r>
      <w:r w:rsidR="008B1DBE">
        <w:t xml:space="preserve"> </w:t>
      </w:r>
      <w:r>
        <w:rPr>
          <w:spacing w:val="-2"/>
        </w:rPr>
        <w:t>сочинявшие</w:t>
      </w:r>
      <w:r w:rsidR="008B1DBE">
        <w:rPr>
          <w:spacing w:val="-2"/>
        </w:rPr>
        <w:t xml:space="preserve"> </w:t>
      </w:r>
      <w:r>
        <w:rPr>
          <w:spacing w:val="-2"/>
        </w:rPr>
        <w:t>скрипичную</w:t>
      </w:r>
      <w:r w:rsidR="008B1DBE">
        <w:t xml:space="preserve"> </w:t>
      </w:r>
      <w:r>
        <w:rPr>
          <w:spacing w:val="-2"/>
        </w:rPr>
        <w:t>музыку,</w:t>
      </w:r>
      <w:r w:rsidR="008B1DBE">
        <w:t xml:space="preserve"> </w:t>
      </w:r>
      <w:r>
        <w:rPr>
          <w:spacing w:val="-2"/>
        </w:rPr>
        <w:t>знаменитые</w:t>
      </w:r>
      <w:r w:rsidR="008B1DBE">
        <w:t xml:space="preserve"> </w:t>
      </w:r>
      <w:r>
        <w:t>исполнители,</w:t>
      </w:r>
      <w:r>
        <w:rPr>
          <w:spacing w:val="-11"/>
        </w:rPr>
        <w:t xml:space="preserve"> </w:t>
      </w:r>
      <w:r>
        <w:t>мастера,</w:t>
      </w:r>
      <w:r>
        <w:rPr>
          <w:spacing w:val="-8"/>
        </w:rPr>
        <w:t xml:space="preserve"> </w:t>
      </w:r>
      <w:r>
        <w:t>изготавливавшие</w:t>
      </w:r>
      <w:r>
        <w:rPr>
          <w:spacing w:val="-6"/>
        </w:rPr>
        <w:t xml:space="preserve"> </w:t>
      </w:r>
      <w:r>
        <w:rPr>
          <w:spacing w:val="-2"/>
        </w:rPr>
        <w:t>инструменты.</w:t>
      </w:r>
    </w:p>
    <w:p w:rsidR="008B1DBE" w:rsidRDefault="005B46E7" w:rsidP="008B1DBE">
      <w:pPr>
        <w:pStyle w:val="a3"/>
        <w:spacing w:before="4"/>
        <w:ind w:right="514" w:firstLine="594"/>
      </w:pPr>
      <w:r>
        <w:t>Виды</w:t>
      </w:r>
      <w:r>
        <w:rPr>
          <w:spacing w:val="-5"/>
        </w:rPr>
        <w:t xml:space="preserve"> </w:t>
      </w:r>
      <w:r>
        <w:t>деятельности</w:t>
      </w:r>
      <w:r>
        <w:rPr>
          <w:spacing w:val="-6"/>
        </w:rPr>
        <w:t xml:space="preserve"> </w:t>
      </w:r>
      <w:r>
        <w:rPr>
          <w:spacing w:val="-2"/>
        </w:rPr>
        <w:t>обучающихся:</w:t>
      </w:r>
    </w:p>
    <w:p w:rsidR="00BA5B76" w:rsidRDefault="005B46E7" w:rsidP="008B1DBE">
      <w:pPr>
        <w:pStyle w:val="a3"/>
        <w:spacing w:before="4"/>
        <w:ind w:right="514" w:firstLine="594"/>
      </w:pPr>
      <w:r>
        <w:t>игра-имитация</w:t>
      </w:r>
      <w:r>
        <w:rPr>
          <w:spacing w:val="-16"/>
        </w:rPr>
        <w:t xml:space="preserve"> </w:t>
      </w:r>
      <w:r>
        <w:t>исполнительских</w:t>
      </w:r>
      <w:r>
        <w:rPr>
          <w:spacing w:val="-15"/>
        </w:rPr>
        <w:t xml:space="preserve"> </w:t>
      </w:r>
      <w:r>
        <w:t>движений</w:t>
      </w:r>
      <w:r>
        <w:rPr>
          <w:spacing w:val="-14"/>
        </w:rPr>
        <w:t xml:space="preserve"> </w:t>
      </w:r>
      <w:r>
        <w:t>во</w:t>
      </w:r>
      <w:r>
        <w:rPr>
          <w:spacing w:val="-14"/>
        </w:rPr>
        <w:t xml:space="preserve"> </w:t>
      </w:r>
      <w:r>
        <w:t>время</w:t>
      </w:r>
      <w:r>
        <w:rPr>
          <w:spacing w:val="-14"/>
        </w:rPr>
        <w:t xml:space="preserve"> </w:t>
      </w:r>
      <w:r>
        <w:t>звучания</w:t>
      </w:r>
      <w:r>
        <w:rPr>
          <w:spacing w:val="-14"/>
        </w:rPr>
        <w:t xml:space="preserve"> </w:t>
      </w:r>
      <w:r>
        <w:t>музыки; музыкальная</w:t>
      </w:r>
      <w:r>
        <w:rPr>
          <w:spacing w:val="72"/>
        </w:rPr>
        <w:t xml:space="preserve"> </w:t>
      </w:r>
      <w:r>
        <w:t>викторина</w:t>
      </w:r>
      <w:r>
        <w:rPr>
          <w:spacing w:val="73"/>
        </w:rPr>
        <w:t xml:space="preserve"> </w:t>
      </w:r>
      <w:r>
        <w:t>на</w:t>
      </w:r>
      <w:r>
        <w:rPr>
          <w:spacing w:val="73"/>
        </w:rPr>
        <w:t xml:space="preserve"> </w:t>
      </w:r>
      <w:r>
        <w:t>знание</w:t>
      </w:r>
      <w:r>
        <w:rPr>
          <w:spacing w:val="73"/>
        </w:rPr>
        <w:t xml:space="preserve"> </w:t>
      </w:r>
      <w:r>
        <w:t>конкретных</w:t>
      </w:r>
      <w:r>
        <w:rPr>
          <w:spacing w:val="74"/>
        </w:rPr>
        <w:t xml:space="preserve"> </w:t>
      </w:r>
      <w:r>
        <w:t>произведений</w:t>
      </w:r>
      <w:r>
        <w:rPr>
          <w:spacing w:val="73"/>
        </w:rPr>
        <w:t xml:space="preserve"> </w:t>
      </w:r>
      <w:r>
        <w:t>и</w:t>
      </w:r>
      <w:r>
        <w:rPr>
          <w:spacing w:val="74"/>
        </w:rPr>
        <w:t xml:space="preserve"> </w:t>
      </w:r>
      <w:r>
        <w:rPr>
          <w:spacing w:val="-5"/>
        </w:rPr>
        <w:t>их</w:t>
      </w:r>
    </w:p>
    <w:p w:rsidR="008B1DBE" w:rsidRDefault="005B46E7" w:rsidP="008B1DBE">
      <w:pPr>
        <w:pStyle w:val="a3"/>
        <w:spacing w:line="321" w:lineRule="exact"/>
        <w:jc w:val="left"/>
      </w:pPr>
      <w:r>
        <w:t>авторов,</w:t>
      </w:r>
      <w:r>
        <w:rPr>
          <w:spacing w:val="-8"/>
        </w:rPr>
        <w:t xml:space="preserve"> </w:t>
      </w:r>
      <w:r>
        <w:t>определения</w:t>
      </w:r>
      <w:r>
        <w:rPr>
          <w:spacing w:val="-6"/>
        </w:rPr>
        <w:t xml:space="preserve"> </w:t>
      </w:r>
      <w:r>
        <w:t>тембров</w:t>
      </w:r>
      <w:r>
        <w:rPr>
          <w:spacing w:val="-6"/>
        </w:rPr>
        <w:t xml:space="preserve"> </w:t>
      </w:r>
      <w:r>
        <w:t>звучащих</w:t>
      </w:r>
      <w:r>
        <w:rPr>
          <w:spacing w:val="-6"/>
        </w:rPr>
        <w:t xml:space="preserve"> </w:t>
      </w:r>
      <w:r>
        <w:rPr>
          <w:spacing w:val="-2"/>
        </w:rPr>
        <w:t>инструментов;</w:t>
      </w:r>
    </w:p>
    <w:p w:rsidR="008B1DBE" w:rsidRDefault="005B46E7" w:rsidP="008B1DBE">
      <w:pPr>
        <w:pStyle w:val="a3"/>
        <w:spacing w:line="321" w:lineRule="exact"/>
        <w:ind w:right="514" w:firstLine="559"/>
      </w:pPr>
      <w:r>
        <w:rPr>
          <w:spacing w:val="-2"/>
        </w:rPr>
        <w:t>разучивание,</w:t>
      </w:r>
      <w:r w:rsidR="008B1DBE">
        <w:t xml:space="preserve"> </w:t>
      </w:r>
      <w:r>
        <w:rPr>
          <w:spacing w:val="-2"/>
        </w:rPr>
        <w:t>исполнение</w:t>
      </w:r>
      <w:r w:rsidR="008B1DBE">
        <w:t xml:space="preserve"> </w:t>
      </w:r>
      <w:r>
        <w:rPr>
          <w:spacing w:val="-2"/>
        </w:rPr>
        <w:t>песен,</w:t>
      </w:r>
      <w:r w:rsidR="008B1DBE">
        <w:t xml:space="preserve"> </w:t>
      </w:r>
      <w:r>
        <w:rPr>
          <w:spacing w:val="-2"/>
        </w:rPr>
        <w:t>посвящённых</w:t>
      </w:r>
      <w:r w:rsidR="008B1DBE">
        <w:t xml:space="preserve"> </w:t>
      </w:r>
      <w:r>
        <w:rPr>
          <w:spacing w:val="-2"/>
        </w:rPr>
        <w:t>музыкальным инструментам;</w:t>
      </w:r>
    </w:p>
    <w:p w:rsidR="008B1DBE" w:rsidRDefault="005B46E7" w:rsidP="008B1DBE">
      <w:pPr>
        <w:pStyle w:val="a3"/>
        <w:spacing w:line="321" w:lineRule="exact"/>
        <w:ind w:right="514" w:firstLine="559"/>
      </w:pPr>
      <w:r>
        <w:t xml:space="preserve">вариативно: посещение концерта инструментальной музыки; </w:t>
      </w:r>
    </w:p>
    <w:p w:rsidR="008B1DBE" w:rsidRDefault="005B46E7" w:rsidP="008B1DBE">
      <w:pPr>
        <w:pStyle w:val="a3"/>
        <w:spacing w:line="321" w:lineRule="exact"/>
        <w:ind w:right="514" w:firstLine="559"/>
      </w:pPr>
      <w:r>
        <w:t>«Паспорт инструмента»</w:t>
      </w:r>
      <w:r>
        <w:rPr>
          <w:spacing w:val="80"/>
        </w:rPr>
        <w:t xml:space="preserve"> </w:t>
      </w:r>
      <w:r>
        <w:t>-</w:t>
      </w:r>
      <w:r>
        <w:rPr>
          <w:spacing w:val="78"/>
        </w:rPr>
        <w:t xml:space="preserve"> </w:t>
      </w:r>
      <w:r>
        <w:t>исследовательская</w:t>
      </w:r>
      <w:r>
        <w:rPr>
          <w:spacing w:val="79"/>
        </w:rPr>
        <w:t xml:space="preserve"> </w:t>
      </w:r>
      <w:r>
        <w:t>работа,</w:t>
      </w:r>
      <w:r>
        <w:rPr>
          <w:spacing w:val="80"/>
        </w:rPr>
        <w:t xml:space="preserve"> </w:t>
      </w:r>
      <w:r>
        <w:t>предполагающая</w:t>
      </w:r>
      <w:r>
        <w:rPr>
          <w:spacing w:val="78"/>
        </w:rPr>
        <w:t xml:space="preserve"> </w:t>
      </w:r>
      <w:r>
        <w:t>описание</w:t>
      </w:r>
      <w:r w:rsidR="008B1DBE">
        <w:t xml:space="preserve"> </w:t>
      </w:r>
      <w:r>
        <w:t>внешнего</w:t>
      </w:r>
      <w:r>
        <w:rPr>
          <w:spacing w:val="-5"/>
        </w:rPr>
        <w:t xml:space="preserve"> </w:t>
      </w:r>
      <w:r>
        <w:t>вида</w:t>
      </w:r>
      <w:r>
        <w:rPr>
          <w:spacing w:val="-6"/>
        </w:rPr>
        <w:t xml:space="preserve"> </w:t>
      </w:r>
      <w:r>
        <w:t>и</w:t>
      </w:r>
      <w:r>
        <w:rPr>
          <w:spacing w:val="-6"/>
        </w:rPr>
        <w:t xml:space="preserve"> </w:t>
      </w:r>
      <w:r>
        <w:t>особенностей</w:t>
      </w:r>
      <w:r>
        <w:rPr>
          <w:spacing w:val="-6"/>
        </w:rPr>
        <w:t xml:space="preserve"> </w:t>
      </w:r>
      <w:r>
        <w:t>звучания</w:t>
      </w:r>
      <w:r>
        <w:rPr>
          <w:spacing w:val="-6"/>
        </w:rPr>
        <w:t xml:space="preserve"> </w:t>
      </w:r>
      <w:r>
        <w:t>инструмента,</w:t>
      </w:r>
      <w:r>
        <w:rPr>
          <w:spacing w:val="-7"/>
        </w:rPr>
        <w:t xml:space="preserve"> </w:t>
      </w:r>
      <w:r>
        <w:t>способов</w:t>
      </w:r>
      <w:r>
        <w:rPr>
          <w:spacing w:val="-6"/>
        </w:rPr>
        <w:t xml:space="preserve"> </w:t>
      </w:r>
      <w:r>
        <w:t>игры</w:t>
      </w:r>
      <w:r>
        <w:rPr>
          <w:spacing w:val="-6"/>
        </w:rPr>
        <w:t xml:space="preserve"> </w:t>
      </w:r>
      <w:r>
        <w:t>на</w:t>
      </w:r>
      <w:r>
        <w:rPr>
          <w:spacing w:val="-7"/>
        </w:rPr>
        <w:t xml:space="preserve"> </w:t>
      </w:r>
      <w:r>
        <w:t xml:space="preserve">нём. </w:t>
      </w:r>
    </w:p>
    <w:p w:rsidR="008B1DBE" w:rsidRDefault="005B46E7" w:rsidP="008B1DBE">
      <w:pPr>
        <w:pStyle w:val="a3"/>
        <w:spacing w:line="321" w:lineRule="exact"/>
        <w:ind w:right="514" w:firstLine="559"/>
      </w:pPr>
      <w:r>
        <w:t>Вокальная музыка.</w:t>
      </w:r>
    </w:p>
    <w:p w:rsidR="00BA5B76" w:rsidRPr="008B1DBE" w:rsidRDefault="005B46E7" w:rsidP="008B1DBE">
      <w:pPr>
        <w:pStyle w:val="a3"/>
        <w:spacing w:line="321" w:lineRule="exact"/>
        <w:ind w:right="514" w:firstLine="559"/>
      </w:pPr>
      <w:r>
        <w:t>Содержание:</w:t>
      </w:r>
      <w:r>
        <w:rPr>
          <w:spacing w:val="31"/>
        </w:rPr>
        <w:t xml:space="preserve"> </w:t>
      </w:r>
      <w:r>
        <w:t>человеческий голос</w:t>
      </w:r>
      <w:r>
        <w:rPr>
          <w:spacing w:val="32"/>
        </w:rPr>
        <w:t xml:space="preserve"> </w:t>
      </w:r>
      <w:r>
        <w:t>- самый совершенный инструмент, бережное</w:t>
      </w:r>
      <w:r>
        <w:rPr>
          <w:spacing w:val="46"/>
        </w:rPr>
        <w:t xml:space="preserve"> </w:t>
      </w:r>
      <w:r>
        <w:t>отношение</w:t>
      </w:r>
      <w:r>
        <w:rPr>
          <w:spacing w:val="48"/>
        </w:rPr>
        <w:t xml:space="preserve"> </w:t>
      </w:r>
      <w:r>
        <w:t>к</w:t>
      </w:r>
      <w:r>
        <w:rPr>
          <w:spacing w:val="49"/>
        </w:rPr>
        <w:t xml:space="preserve"> </w:t>
      </w:r>
      <w:r>
        <w:t>своему</w:t>
      </w:r>
      <w:r>
        <w:rPr>
          <w:spacing w:val="44"/>
        </w:rPr>
        <w:t xml:space="preserve"> </w:t>
      </w:r>
      <w:r>
        <w:t>голосу,</w:t>
      </w:r>
      <w:r>
        <w:rPr>
          <w:spacing w:val="48"/>
        </w:rPr>
        <w:t xml:space="preserve"> </w:t>
      </w:r>
      <w:r>
        <w:t>известные</w:t>
      </w:r>
      <w:r>
        <w:rPr>
          <w:spacing w:val="46"/>
        </w:rPr>
        <w:t xml:space="preserve"> </w:t>
      </w:r>
      <w:r>
        <w:t>певцы,</w:t>
      </w:r>
      <w:r>
        <w:rPr>
          <w:spacing w:val="45"/>
        </w:rPr>
        <w:t xml:space="preserve"> </w:t>
      </w:r>
      <w:r>
        <w:t>жанры</w:t>
      </w:r>
      <w:r>
        <w:rPr>
          <w:spacing w:val="47"/>
        </w:rPr>
        <w:t xml:space="preserve"> </w:t>
      </w:r>
      <w:r>
        <w:rPr>
          <w:spacing w:val="-2"/>
        </w:rPr>
        <w:t>вокальной</w:t>
      </w:r>
    </w:p>
    <w:p w:rsidR="008B1DBE" w:rsidRDefault="005B46E7" w:rsidP="008B1DBE">
      <w:pPr>
        <w:pStyle w:val="a3"/>
        <w:spacing w:before="1" w:line="278" w:lineRule="auto"/>
        <w:ind w:right="537"/>
      </w:pPr>
      <w:r>
        <w:t>музыки: песни, вокализы, романсы, арии из опер. Кантата. Песня, романс, вокализ, кант.</w:t>
      </w:r>
    </w:p>
    <w:p w:rsidR="008B1DBE" w:rsidRDefault="005B46E7" w:rsidP="008B1DBE">
      <w:pPr>
        <w:pStyle w:val="a3"/>
        <w:spacing w:before="1" w:line="278" w:lineRule="auto"/>
        <w:ind w:right="537" w:firstLine="594"/>
      </w:pPr>
      <w:r>
        <w:t>Виды деятельности обучающихся:</w:t>
      </w:r>
    </w:p>
    <w:p w:rsidR="008B1DBE" w:rsidRDefault="005B46E7" w:rsidP="008B1DBE">
      <w:pPr>
        <w:pStyle w:val="a3"/>
        <w:spacing w:before="1" w:line="278" w:lineRule="auto"/>
        <w:ind w:right="537" w:firstLine="594"/>
      </w:pPr>
      <w: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w:t>
      </w:r>
      <w:r>
        <w:rPr>
          <w:spacing w:val="-2"/>
        </w:rPr>
        <w:t>композиторов-классиков;</w:t>
      </w:r>
      <w:r>
        <w:tab/>
      </w:r>
    </w:p>
    <w:p w:rsidR="008B1DBE" w:rsidRDefault="005B46E7" w:rsidP="008B1DBE">
      <w:pPr>
        <w:pStyle w:val="a3"/>
        <w:spacing w:before="1" w:line="278" w:lineRule="auto"/>
        <w:ind w:right="537" w:firstLine="594"/>
      </w:pPr>
      <w:r>
        <w:rPr>
          <w:spacing w:val="-2"/>
        </w:rPr>
        <w:t>освоение</w:t>
      </w:r>
      <w:r>
        <w:tab/>
      </w:r>
      <w:r>
        <w:rPr>
          <w:spacing w:val="-2"/>
        </w:rPr>
        <w:t>комплекса</w:t>
      </w:r>
      <w:r>
        <w:tab/>
      </w:r>
      <w:r>
        <w:rPr>
          <w:spacing w:val="-2"/>
        </w:rPr>
        <w:t xml:space="preserve">дыхательных, </w:t>
      </w:r>
      <w:r>
        <w:t>артикуляционных упражнений; вокальные упражнения на развитие гибкости голоса, расширения его диапазона;</w:t>
      </w:r>
    </w:p>
    <w:p w:rsidR="008B1DBE" w:rsidRDefault="005B46E7" w:rsidP="008B1DBE">
      <w:pPr>
        <w:pStyle w:val="a3"/>
        <w:spacing w:before="1" w:line="278" w:lineRule="auto"/>
        <w:ind w:right="537" w:firstLine="594"/>
      </w:pPr>
      <w:r>
        <w:t>проблемная</w:t>
      </w:r>
      <w:r>
        <w:rPr>
          <w:spacing w:val="-6"/>
        </w:rPr>
        <w:t xml:space="preserve"> </w:t>
      </w:r>
      <w:r>
        <w:t>ситуация:</w:t>
      </w:r>
      <w:r>
        <w:rPr>
          <w:spacing w:val="-4"/>
        </w:rPr>
        <w:t xml:space="preserve"> </w:t>
      </w:r>
      <w:r>
        <w:t>что</w:t>
      </w:r>
      <w:r>
        <w:rPr>
          <w:spacing w:val="-5"/>
        </w:rPr>
        <w:t xml:space="preserve"> </w:t>
      </w:r>
      <w:r>
        <w:t>значит</w:t>
      </w:r>
      <w:r>
        <w:rPr>
          <w:spacing w:val="-6"/>
        </w:rPr>
        <w:t xml:space="preserve"> </w:t>
      </w:r>
      <w:r>
        <w:t>красивое</w:t>
      </w:r>
      <w:r>
        <w:rPr>
          <w:spacing w:val="-5"/>
        </w:rPr>
        <w:t xml:space="preserve"> </w:t>
      </w:r>
      <w:r>
        <w:rPr>
          <w:spacing w:val="-2"/>
        </w:rPr>
        <w:t>пение;</w:t>
      </w:r>
    </w:p>
    <w:p w:rsidR="008B1DBE" w:rsidRDefault="005B46E7" w:rsidP="008B1DBE">
      <w:pPr>
        <w:pStyle w:val="a3"/>
        <w:spacing w:before="1" w:line="278" w:lineRule="auto"/>
        <w:ind w:right="537" w:firstLine="594"/>
      </w:pPr>
      <w:r>
        <w:t>музыкальная викторина на знание вокальных музыкальных произведений и их авторов;</w:t>
      </w:r>
    </w:p>
    <w:p w:rsidR="008B1DBE" w:rsidRDefault="005B46E7" w:rsidP="008B1DBE">
      <w:pPr>
        <w:pStyle w:val="a3"/>
        <w:spacing w:before="1" w:line="278" w:lineRule="auto"/>
        <w:ind w:right="537" w:firstLine="594"/>
      </w:pPr>
      <w:r>
        <w:t>разучивание, исполнение вокальных произведений композиторов- классиков; вариативно: посещение концерта вокальной музыки; школьный конкурс юных вокалистов.</w:t>
      </w:r>
    </w:p>
    <w:p w:rsidR="008B1DBE" w:rsidRDefault="005B46E7" w:rsidP="008B1DBE">
      <w:pPr>
        <w:pStyle w:val="a3"/>
        <w:spacing w:before="1" w:line="278" w:lineRule="auto"/>
        <w:ind w:right="537" w:firstLine="594"/>
      </w:pPr>
      <w:r>
        <w:t>Инструментальная</w:t>
      </w:r>
      <w:r>
        <w:rPr>
          <w:spacing w:val="-12"/>
        </w:rPr>
        <w:t xml:space="preserve"> </w:t>
      </w:r>
      <w:r>
        <w:rPr>
          <w:spacing w:val="-2"/>
        </w:rPr>
        <w:t>музыка.</w:t>
      </w:r>
    </w:p>
    <w:p w:rsidR="008B1DBE" w:rsidRDefault="005B46E7" w:rsidP="008B1DBE">
      <w:pPr>
        <w:pStyle w:val="a3"/>
        <w:spacing w:before="1" w:line="278" w:lineRule="auto"/>
        <w:ind w:right="537" w:firstLine="594"/>
      </w:pPr>
      <w:r>
        <w:t>Содержание:</w:t>
      </w:r>
      <w:r>
        <w:rPr>
          <w:spacing w:val="16"/>
        </w:rPr>
        <w:t xml:space="preserve"> </w:t>
      </w:r>
      <w:r>
        <w:t>жанры</w:t>
      </w:r>
      <w:r>
        <w:rPr>
          <w:spacing w:val="14"/>
        </w:rPr>
        <w:t xml:space="preserve"> </w:t>
      </w:r>
      <w:r>
        <w:t>камерной</w:t>
      </w:r>
      <w:r>
        <w:rPr>
          <w:spacing w:val="16"/>
        </w:rPr>
        <w:t xml:space="preserve"> </w:t>
      </w:r>
      <w:r>
        <w:t>инструментальной</w:t>
      </w:r>
      <w:r>
        <w:rPr>
          <w:spacing w:val="16"/>
        </w:rPr>
        <w:t xml:space="preserve"> </w:t>
      </w:r>
      <w:r>
        <w:t>музыки:</w:t>
      </w:r>
      <w:r>
        <w:rPr>
          <w:spacing w:val="16"/>
        </w:rPr>
        <w:t xml:space="preserve"> </w:t>
      </w:r>
      <w:r>
        <w:t>этюд,</w:t>
      </w:r>
      <w:r>
        <w:rPr>
          <w:spacing w:val="15"/>
        </w:rPr>
        <w:t xml:space="preserve"> </w:t>
      </w:r>
      <w:r>
        <w:rPr>
          <w:spacing w:val="-2"/>
        </w:rPr>
        <w:t>пьеса.</w:t>
      </w:r>
    </w:p>
    <w:p w:rsidR="008B1DBE" w:rsidRDefault="005B46E7" w:rsidP="008B1DBE">
      <w:pPr>
        <w:pStyle w:val="a3"/>
        <w:spacing w:before="1" w:line="278" w:lineRule="auto"/>
        <w:ind w:right="537" w:firstLine="594"/>
      </w:pPr>
      <w:r>
        <w:t>Альбом.</w:t>
      </w:r>
      <w:r>
        <w:rPr>
          <w:spacing w:val="-11"/>
        </w:rPr>
        <w:t xml:space="preserve"> </w:t>
      </w:r>
      <w:r>
        <w:t>Цикл.</w:t>
      </w:r>
      <w:r>
        <w:rPr>
          <w:spacing w:val="-10"/>
        </w:rPr>
        <w:t xml:space="preserve"> </w:t>
      </w:r>
      <w:r>
        <w:t>Сюита.</w:t>
      </w:r>
      <w:r>
        <w:rPr>
          <w:spacing w:val="-11"/>
        </w:rPr>
        <w:t xml:space="preserve"> </w:t>
      </w:r>
      <w:r>
        <w:t>Соната.</w:t>
      </w:r>
      <w:r>
        <w:rPr>
          <w:spacing w:val="-10"/>
        </w:rPr>
        <w:t xml:space="preserve"> </w:t>
      </w:r>
      <w:r>
        <w:t xml:space="preserve">Квартет. </w:t>
      </w:r>
    </w:p>
    <w:p w:rsidR="008B1DBE" w:rsidRDefault="005B46E7" w:rsidP="008B1DBE">
      <w:pPr>
        <w:pStyle w:val="a3"/>
        <w:spacing w:before="1" w:line="278" w:lineRule="auto"/>
        <w:ind w:right="537" w:firstLine="594"/>
      </w:pPr>
      <w:r>
        <w:t>Виды деятельности обучающихся:</w:t>
      </w:r>
    </w:p>
    <w:p w:rsidR="008B1DBE" w:rsidRDefault="005B46E7" w:rsidP="008B1DBE">
      <w:pPr>
        <w:pStyle w:val="a3"/>
        <w:spacing w:before="1" w:line="278" w:lineRule="auto"/>
        <w:ind w:right="537" w:firstLine="594"/>
      </w:pPr>
      <w:r>
        <w:t xml:space="preserve">знакомство с жанрами камерной инструментальной музыки; </w:t>
      </w:r>
    </w:p>
    <w:p w:rsidR="008B1DBE" w:rsidRDefault="005B46E7" w:rsidP="008B1DBE">
      <w:pPr>
        <w:pStyle w:val="a3"/>
        <w:spacing w:before="1" w:line="278" w:lineRule="auto"/>
        <w:ind w:right="537" w:firstLine="594"/>
      </w:pPr>
      <w:r>
        <w:t xml:space="preserve">слушание произведений композиторов-классиков; </w:t>
      </w:r>
    </w:p>
    <w:p w:rsidR="008B1DBE" w:rsidRDefault="005B46E7" w:rsidP="008B1DBE">
      <w:pPr>
        <w:pStyle w:val="a3"/>
        <w:spacing w:before="1" w:line="278" w:lineRule="auto"/>
        <w:ind w:right="537" w:firstLine="594"/>
      </w:pPr>
      <w:r>
        <w:t xml:space="preserve">определение комплекса выразительных средств; </w:t>
      </w:r>
    </w:p>
    <w:p w:rsidR="008B1DBE" w:rsidRDefault="005B46E7" w:rsidP="008B1DBE">
      <w:pPr>
        <w:pStyle w:val="a3"/>
        <w:spacing w:before="1" w:line="278" w:lineRule="auto"/>
        <w:ind w:right="537" w:firstLine="594"/>
      </w:pPr>
      <w:r>
        <w:t xml:space="preserve">описание своего впечатления от восприятия; </w:t>
      </w:r>
    </w:p>
    <w:p w:rsidR="00BA5B76" w:rsidRDefault="005B46E7" w:rsidP="008B1DBE">
      <w:pPr>
        <w:pStyle w:val="a3"/>
        <w:spacing w:before="1" w:line="278" w:lineRule="auto"/>
        <w:ind w:right="537" w:firstLine="594"/>
      </w:pPr>
      <w:r>
        <w:t>музыкальная викторина;</w:t>
      </w:r>
    </w:p>
    <w:p w:rsidR="008B1DBE" w:rsidRDefault="005B46E7">
      <w:pPr>
        <w:pStyle w:val="a3"/>
        <w:spacing w:line="276" w:lineRule="auto"/>
        <w:ind w:right="525" w:firstLine="558"/>
        <w:rPr>
          <w:spacing w:val="-18"/>
        </w:rPr>
      </w:pPr>
      <w:r>
        <w:t>вариативно:</w:t>
      </w:r>
      <w:r>
        <w:rPr>
          <w:spacing w:val="-18"/>
        </w:rPr>
        <w:t xml:space="preserve"> </w:t>
      </w:r>
      <w:r>
        <w:t>посещение</w:t>
      </w:r>
      <w:r>
        <w:rPr>
          <w:spacing w:val="-17"/>
        </w:rPr>
        <w:t xml:space="preserve"> </w:t>
      </w:r>
      <w:r>
        <w:t>концерта</w:t>
      </w:r>
      <w:r>
        <w:rPr>
          <w:spacing w:val="-18"/>
        </w:rPr>
        <w:t xml:space="preserve"> </w:t>
      </w:r>
      <w:r>
        <w:t>инструментальной</w:t>
      </w:r>
      <w:r>
        <w:rPr>
          <w:spacing w:val="-17"/>
        </w:rPr>
        <w:t xml:space="preserve"> </w:t>
      </w:r>
      <w:r>
        <w:t>музыки;</w:t>
      </w:r>
      <w:r>
        <w:rPr>
          <w:spacing w:val="-18"/>
        </w:rPr>
        <w:t xml:space="preserve"> </w:t>
      </w:r>
    </w:p>
    <w:p w:rsidR="00BA5B76" w:rsidRDefault="005B46E7">
      <w:pPr>
        <w:pStyle w:val="a3"/>
        <w:spacing w:line="276" w:lineRule="auto"/>
        <w:ind w:right="525" w:firstLine="558"/>
      </w:pPr>
      <w:r>
        <w:t>составление словаря музыкальных жанров.</w:t>
      </w:r>
    </w:p>
    <w:p w:rsidR="008B1DBE" w:rsidRDefault="005B46E7" w:rsidP="008B1DBE">
      <w:pPr>
        <w:pStyle w:val="a3"/>
        <w:spacing w:before="5"/>
      </w:pPr>
      <w:r>
        <w:t>Программная</w:t>
      </w:r>
      <w:r>
        <w:rPr>
          <w:spacing w:val="-10"/>
        </w:rPr>
        <w:t xml:space="preserve"> </w:t>
      </w:r>
      <w:r>
        <w:rPr>
          <w:spacing w:val="-2"/>
        </w:rPr>
        <w:t>музыка.</w:t>
      </w:r>
    </w:p>
    <w:p w:rsidR="008B1DBE" w:rsidRDefault="005B46E7" w:rsidP="008B1DBE">
      <w:pPr>
        <w:pStyle w:val="a3"/>
        <w:spacing w:before="5"/>
        <w:ind w:right="514" w:firstLine="558"/>
      </w:pPr>
      <w:r>
        <w:t>Содержание: программное</w:t>
      </w:r>
      <w:r>
        <w:rPr>
          <w:spacing w:val="-1"/>
        </w:rPr>
        <w:t xml:space="preserve"> </w:t>
      </w:r>
      <w:r>
        <w:t>название,</w:t>
      </w:r>
      <w:r>
        <w:rPr>
          <w:spacing w:val="-1"/>
        </w:rPr>
        <w:t xml:space="preserve"> </w:t>
      </w:r>
      <w:r>
        <w:t>известный сюжет,</w:t>
      </w:r>
      <w:r>
        <w:rPr>
          <w:spacing w:val="-2"/>
        </w:rPr>
        <w:t xml:space="preserve"> </w:t>
      </w:r>
      <w:r>
        <w:t xml:space="preserve">литературный </w:t>
      </w:r>
      <w:r>
        <w:rPr>
          <w:spacing w:val="-2"/>
        </w:rPr>
        <w:t>эпиграф.</w:t>
      </w:r>
    </w:p>
    <w:p w:rsidR="008B1DBE" w:rsidRDefault="005B46E7" w:rsidP="008B1DBE">
      <w:pPr>
        <w:pStyle w:val="a3"/>
        <w:spacing w:before="5"/>
        <w:ind w:right="514" w:firstLine="558"/>
      </w:pPr>
      <w:r>
        <w:t>Виды</w:t>
      </w:r>
      <w:r>
        <w:rPr>
          <w:spacing w:val="-7"/>
        </w:rPr>
        <w:t xml:space="preserve"> </w:t>
      </w:r>
      <w:r>
        <w:t>деятельности</w:t>
      </w:r>
      <w:r>
        <w:rPr>
          <w:spacing w:val="-9"/>
        </w:rPr>
        <w:t xml:space="preserve"> </w:t>
      </w:r>
      <w:r>
        <w:t>обучающихся:</w:t>
      </w:r>
      <w:r>
        <w:rPr>
          <w:spacing w:val="-7"/>
        </w:rPr>
        <w:t xml:space="preserve"> </w:t>
      </w:r>
      <w:r>
        <w:t>слушание</w:t>
      </w:r>
      <w:r>
        <w:rPr>
          <w:spacing w:val="-8"/>
        </w:rPr>
        <w:t xml:space="preserve"> </w:t>
      </w:r>
      <w:r>
        <w:t>произведений</w:t>
      </w:r>
      <w:r>
        <w:rPr>
          <w:spacing w:val="-7"/>
        </w:rPr>
        <w:t xml:space="preserve"> </w:t>
      </w:r>
      <w:r>
        <w:t xml:space="preserve">программной </w:t>
      </w:r>
      <w:r>
        <w:rPr>
          <w:spacing w:val="-2"/>
        </w:rPr>
        <w:t>музыки;</w:t>
      </w:r>
    </w:p>
    <w:p w:rsidR="008B1DBE" w:rsidRDefault="005B46E7" w:rsidP="008B1DBE">
      <w:pPr>
        <w:pStyle w:val="a3"/>
        <w:spacing w:before="5"/>
        <w:ind w:right="514" w:firstLine="558"/>
      </w:pPr>
      <w:r>
        <w:t>обсуждение музыкального образа, музыкальных средств, использованных композитором;</w:t>
      </w:r>
    </w:p>
    <w:p w:rsidR="008B1DBE" w:rsidRDefault="005B46E7" w:rsidP="008B1DBE">
      <w:pPr>
        <w:pStyle w:val="a3"/>
        <w:spacing w:before="5"/>
        <w:ind w:right="514" w:firstLine="558"/>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B1DBE" w:rsidRDefault="005B46E7" w:rsidP="008B1DBE">
      <w:pPr>
        <w:pStyle w:val="a3"/>
        <w:spacing w:before="5"/>
        <w:ind w:right="514"/>
      </w:pPr>
      <w:r>
        <w:t>Симфоническая</w:t>
      </w:r>
      <w:r>
        <w:rPr>
          <w:spacing w:val="-7"/>
        </w:rPr>
        <w:t xml:space="preserve"> </w:t>
      </w:r>
      <w:r>
        <w:rPr>
          <w:spacing w:val="-2"/>
        </w:rPr>
        <w:t>музыка.</w:t>
      </w:r>
    </w:p>
    <w:p w:rsidR="008B1DBE" w:rsidRDefault="005B46E7" w:rsidP="008B1DBE">
      <w:pPr>
        <w:pStyle w:val="a3"/>
        <w:spacing w:before="5"/>
        <w:ind w:right="514" w:firstLine="594"/>
      </w:pPr>
      <w:r>
        <w:rPr>
          <w:spacing w:val="-2"/>
        </w:rPr>
        <w:t>Содержание: симфонический оркестр, тембры,</w:t>
      </w:r>
      <w:r>
        <w:rPr>
          <w:spacing w:val="-4"/>
        </w:rPr>
        <w:t xml:space="preserve"> </w:t>
      </w:r>
      <w:r>
        <w:rPr>
          <w:spacing w:val="-2"/>
        </w:rPr>
        <w:t xml:space="preserve">группы инструментов, </w:t>
      </w:r>
      <w:r>
        <w:t>симфония, симфоническая картина.</w:t>
      </w:r>
    </w:p>
    <w:p w:rsidR="008B1DBE" w:rsidRDefault="005B46E7" w:rsidP="008B1DBE">
      <w:pPr>
        <w:pStyle w:val="a3"/>
        <w:spacing w:before="5"/>
        <w:ind w:right="514" w:firstLine="594"/>
        <w:rPr>
          <w:spacing w:val="-2"/>
        </w:rPr>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5"/>
        <w:ind w:right="514" w:firstLine="594"/>
        <w:rPr>
          <w:spacing w:val="-2"/>
        </w:rPr>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«дирижирование» оркестром; музыкальная викторина;</w:t>
      </w:r>
    </w:p>
    <w:p w:rsidR="00BA5B76" w:rsidRPr="008B1DBE" w:rsidRDefault="005B46E7" w:rsidP="008B1DBE">
      <w:pPr>
        <w:pStyle w:val="a3"/>
        <w:spacing w:before="5"/>
        <w:ind w:right="514" w:firstLine="594"/>
        <w:rPr>
          <w:spacing w:val="-2"/>
        </w:rPr>
      </w:pPr>
      <w:r>
        <w:t>вариативно: посещение концерта симфонической музыки; просмотр фильма об устройстве оркестра.</w:t>
      </w:r>
    </w:p>
    <w:p w:rsidR="008B1DBE" w:rsidRDefault="005B46E7" w:rsidP="008B1DBE">
      <w:pPr>
        <w:pStyle w:val="a3"/>
        <w:spacing w:before="3"/>
      </w:pPr>
      <w:r>
        <w:t>Русские</w:t>
      </w:r>
      <w:r>
        <w:rPr>
          <w:spacing w:val="-11"/>
        </w:rPr>
        <w:t xml:space="preserve"> </w:t>
      </w:r>
      <w:r>
        <w:t>композиторы-</w:t>
      </w:r>
      <w:r>
        <w:rPr>
          <w:spacing w:val="-2"/>
        </w:rPr>
        <w:t>классики.</w:t>
      </w:r>
    </w:p>
    <w:p w:rsidR="008B1DBE" w:rsidRDefault="005B46E7" w:rsidP="008B1DBE">
      <w:pPr>
        <w:pStyle w:val="a3"/>
        <w:spacing w:before="3"/>
        <w:ind w:right="514" w:firstLine="594"/>
      </w:pPr>
      <w:r>
        <w:t>Содержание:</w:t>
      </w:r>
      <w:r>
        <w:rPr>
          <w:spacing w:val="-11"/>
        </w:rPr>
        <w:t xml:space="preserve"> </w:t>
      </w:r>
      <w:r>
        <w:t>творчество</w:t>
      </w:r>
      <w:r>
        <w:rPr>
          <w:spacing w:val="-12"/>
        </w:rPr>
        <w:t xml:space="preserve"> </w:t>
      </w:r>
      <w:r>
        <w:t>выдающихся</w:t>
      </w:r>
      <w:r>
        <w:rPr>
          <w:spacing w:val="-12"/>
        </w:rPr>
        <w:t xml:space="preserve"> </w:t>
      </w:r>
      <w:r>
        <w:t>отечественных</w:t>
      </w:r>
      <w:r>
        <w:rPr>
          <w:spacing w:val="-13"/>
        </w:rPr>
        <w:t xml:space="preserve"> </w:t>
      </w:r>
      <w:r>
        <w:t>композиторов. Виды деятельности обучающихся:</w:t>
      </w:r>
    </w:p>
    <w:p w:rsidR="008B1DBE" w:rsidRDefault="005B46E7" w:rsidP="008B1DBE">
      <w:pPr>
        <w:pStyle w:val="a3"/>
        <w:spacing w:before="3"/>
        <w:ind w:right="514" w:firstLine="594"/>
      </w:pPr>
      <w:r>
        <w:t>знакомство с творчеством выдающихся композиторов, отдельными фактами из их биографии;</w:t>
      </w:r>
    </w:p>
    <w:p w:rsidR="008B1DBE" w:rsidRDefault="005B46E7" w:rsidP="008B1DBE">
      <w:pPr>
        <w:pStyle w:val="a3"/>
        <w:spacing w:before="3"/>
        <w:ind w:right="514" w:firstLine="594"/>
      </w:pPr>
      <w:r>
        <w:t>слушание</w:t>
      </w:r>
      <w:r>
        <w:rPr>
          <w:spacing w:val="-4"/>
        </w:rPr>
        <w:t xml:space="preserve"> </w:t>
      </w:r>
      <w:r>
        <w:rPr>
          <w:spacing w:val="-2"/>
        </w:rPr>
        <w:t>музыки;</w:t>
      </w:r>
    </w:p>
    <w:p w:rsidR="008B1DBE" w:rsidRDefault="005B46E7" w:rsidP="008B1DBE">
      <w:pPr>
        <w:pStyle w:val="a3"/>
        <w:spacing w:before="3"/>
        <w:ind w:right="514" w:firstLine="594"/>
      </w:pPr>
      <w:r>
        <w:t>фрагменты вокальных, инструментальных, симфонических сочинений; круг характерных образов (картины природы, народной жизни, истории);</w:t>
      </w:r>
    </w:p>
    <w:p w:rsidR="008B1DBE" w:rsidRDefault="005B46E7" w:rsidP="008B1DBE">
      <w:pPr>
        <w:pStyle w:val="a3"/>
        <w:spacing w:before="3"/>
        <w:ind w:right="514" w:firstLine="594"/>
      </w:pPr>
      <w:r>
        <w:t>характеристика музыкальных образов, музыкально-выразительных средств; наблюдение за развитием музыки; определение жанра, формы;</w:t>
      </w:r>
    </w:p>
    <w:p w:rsidR="008B1DBE" w:rsidRDefault="005B46E7" w:rsidP="008B1DBE">
      <w:pPr>
        <w:pStyle w:val="a3"/>
        <w:spacing w:before="3"/>
        <w:ind w:right="514" w:firstLine="594"/>
      </w:pPr>
      <w:r>
        <w:t>чтение учебных текстов и художественной литературы биографического характера;</w:t>
      </w:r>
    </w:p>
    <w:p w:rsidR="00BA5B76" w:rsidRDefault="005B46E7" w:rsidP="008B1DBE">
      <w:pPr>
        <w:pStyle w:val="a3"/>
        <w:spacing w:before="3"/>
        <w:ind w:right="514" w:firstLine="594"/>
      </w:pPr>
      <w:r>
        <w:t>вокализация</w:t>
      </w:r>
      <w:r>
        <w:rPr>
          <w:spacing w:val="-18"/>
        </w:rPr>
        <w:t xml:space="preserve"> </w:t>
      </w:r>
      <w:r>
        <w:t>тем</w:t>
      </w:r>
      <w:r>
        <w:rPr>
          <w:spacing w:val="-17"/>
        </w:rPr>
        <w:t xml:space="preserve"> </w:t>
      </w:r>
      <w:r>
        <w:t>инструментальных</w:t>
      </w:r>
      <w:r>
        <w:rPr>
          <w:spacing w:val="-18"/>
        </w:rPr>
        <w:t xml:space="preserve"> </w:t>
      </w:r>
      <w:r>
        <w:t>сочинений;</w:t>
      </w:r>
      <w:r>
        <w:rPr>
          <w:spacing w:val="-17"/>
        </w:rPr>
        <w:t xml:space="preserve"> </w:t>
      </w:r>
      <w:r>
        <w:t>разучивание,</w:t>
      </w:r>
      <w:r>
        <w:rPr>
          <w:spacing w:val="-18"/>
        </w:rPr>
        <w:t xml:space="preserve"> </w:t>
      </w:r>
      <w:r>
        <w:t>исполнение доступных</w:t>
      </w:r>
      <w:r>
        <w:rPr>
          <w:spacing w:val="-16"/>
        </w:rPr>
        <w:t xml:space="preserve"> </w:t>
      </w:r>
      <w:r>
        <w:t>вокальных</w:t>
      </w:r>
      <w:r>
        <w:rPr>
          <w:spacing w:val="-15"/>
        </w:rPr>
        <w:t xml:space="preserve"> </w:t>
      </w:r>
      <w:r>
        <w:t>сочинений;</w:t>
      </w:r>
      <w:r>
        <w:rPr>
          <w:spacing w:val="-15"/>
        </w:rPr>
        <w:t xml:space="preserve"> </w:t>
      </w:r>
      <w:r>
        <w:t>вариативно:</w:t>
      </w:r>
      <w:r>
        <w:rPr>
          <w:spacing w:val="-15"/>
        </w:rPr>
        <w:t xml:space="preserve"> </w:t>
      </w:r>
      <w:r>
        <w:t>посещение</w:t>
      </w:r>
      <w:r>
        <w:rPr>
          <w:spacing w:val="-18"/>
        </w:rPr>
        <w:t xml:space="preserve"> </w:t>
      </w:r>
      <w:r>
        <w:t>концерта;</w:t>
      </w:r>
      <w:r>
        <w:rPr>
          <w:spacing w:val="-15"/>
        </w:rPr>
        <w:t xml:space="preserve"> </w:t>
      </w:r>
      <w:r>
        <w:t>просмотр биографического фильма.</w:t>
      </w:r>
    </w:p>
    <w:p w:rsidR="008B1DBE" w:rsidRDefault="005B46E7" w:rsidP="008B1DBE">
      <w:pPr>
        <w:pStyle w:val="a3"/>
        <w:spacing w:before="4"/>
      </w:pPr>
      <w:r>
        <w:t>Европейские</w:t>
      </w:r>
      <w:r>
        <w:rPr>
          <w:spacing w:val="-12"/>
        </w:rPr>
        <w:t xml:space="preserve"> </w:t>
      </w:r>
      <w:r>
        <w:t>композиторы-</w:t>
      </w:r>
      <w:r>
        <w:rPr>
          <w:spacing w:val="-2"/>
        </w:rPr>
        <w:t>классики.</w:t>
      </w:r>
    </w:p>
    <w:p w:rsidR="008B1DBE" w:rsidRDefault="005B46E7" w:rsidP="008B1DBE">
      <w:pPr>
        <w:pStyle w:val="a3"/>
        <w:spacing w:before="4"/>
        <w:ind w:right="514" w:firstLine="565"/>
      </w:pPr>
      <w:r>
        <w:t>Содержание:</w:t>
      </w:r>
      <w:r>
        <w:rPr>
          <w:spacing w:val="-11"/>
        </w:rPr>
        <w:t xml:space="preserve"> </w:t>
      </w:r>
      <w:r>
        <w:t>творчество</w:t>
      </w:r>
      <w:r>
        <w:rPr>
          <w:spacing w:val="-12"/>
        </w:rPr>
        <w:t xml:space="preserve"> </w:t>
      </w:r>
      <w:r>
        <w:t>выдающихся</w:t>
      </w:r>
      <w:r>
        <w:rPr>
          <w:spacing w:val="-12"/>
        </w:rPr>
        <w:t xml:space="preserve"> </w:t>
      </w:r>
      <w:r>
        <w:t>зарубежных</w:t>
      </w:r>
      <w:r>
        <w:rPr>
          <w:spacing w:val="-14"/>
        </w:rPr>
        <w:t xml:space="preserve"> </w:t>
      </w:r>
      <w:r>
        <w:t>композиторов. Виды деятельности обучающихся:</w:t>
      </w:r>
    </w:p>
    <w:p w:rsidR="008B1DBE" w:rsidRDefault="005B46E7" w:rsidP="008B1DBE">
      <w:pPr>
        <w:pStyle w:val="a3"/>
        <w:spacing w:before="4"/>
        <w:ind w:right="514" w:firstLine="565"/>
      </w:pPr>
      <w:r>
        <w:t>знакомство с творчеством выдающихся композиторов, отдельными фактами из их биографии;</w:t>
      </w:r>
    </w:p>
    <w:p w:rsidR="008B1DBE" w:rsidRDefault="005B46E7" w:rsidP="008B1DBE">
      <w:pPr>
        <w:pStyle w:val="a3"/>
        <w:spacing w:before="4"/>
        <w:ind w:firstLine="565"/>
      </w:pPr>
      <w:r>
        <w:t>слушание</w:t>
      </w:r>
      <w:r>
        <w:rPr>
          <w:spacing w:val="-4"/>
        </w:rPr>
        <w:t xml:space="preserve"> </w:t>
      </w:r>
      <w:r>
        <w:rPr>
          <w:spacing w:val="-2"/>
        </w:rPr>
        <w:t>музыки;</w:t>
      </w:r>
    </w:p>
    <w:p w:rsidR="008B1DBE" w:rsidRDefault="005B46E7" w:rsidP="008B1DBE">
      <w:pPr>
        <w:pStyle w:val="a3"/>
        <w:spacing w:before="4"/>
        <w:ind w:right="514" w:firstLine="565"/>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8B1DBE" w:rsidRDefault="005B46E7" w:rsidP="008B1DBE">
      <w:pPr>
        <w:pStyle w:val="a3"/>
        <w:spacing w:before="4"/>
        <w:ind w:right="514" w:firstLine="565"/>
      </w:pPr>
      <w:r>
        <w:t>чтение учебных текстов и</w:t>
      </w:r>
      <w:r>
        <w:rPr>
          <w:spacing w:val="-1"/>
        </w:rPr>
        <w:t xml:space="preserve"> </w:t>
      </w:r>
      <w:r>
        <w:t>художественной литературы</w:t>
      </w:r>
      <w:r>
        <w:rPr>
          <w:spacing w:val="-1"/>
        </w:rPr>
        <w:t xml:space="preserve"> </w:t>
      </w:r>
      <w:r>
        <w:t xml:space="preserve">биографического </w:t>
      </w:r>
      <w:r>
        <w:rPr>
          <w:spacing w:val="-2"/>
        </w:rPr>
        <w:t>характера;</w:t>
      </w:r>
    </w:p>
    <w:p w:rsidR="00BA5B76" w:rsidRDefault="005B46E7" w:rsidP="008B1DBE">
      <w:pPr>
        <w:pStyle w:val="a3"/>
        <w:spacing w:before="4"/>
        <w:ind w:right="514" w:firstLine="565"/>
      </w:pPr>
      <w:r>
        <w:t>вокализация</w:t>
      </w:r>
      <w:r>
        <w:rPr>
          <w:spacing w:val="-18"/>
        </w:rPr>
        <w:t xml:space="preserve"> </w:t>
      </w:r>
      <w:r>
        <w:t>тем</w:t>
      </w:r>
      <w:r>
        <w:rPr>
          <w:spacing w:val="-17"/>
        </w:rPr>
        <w:t xml:space="preserve"> </w:t>
      </w:r>
      <w:r>
        <w:t>инструментальных</w:t>
      </w:r>
      <w:r>
        <w:rPr>
          <w:spacing w:val="-18"/>
        </w:rPr>
        <w:t xml:space="preserve"> </w:t>
      </w:r>
      <w:r>
        <w:t>сочинений;</w:t>
      </w:r>
      <w:r>
        <w:rPr>
          <w:spacing w:val="-17"/>
        </w:rPr>
        <w:t xml:space="preserve"> </w:t>
      </w:r>
      <w:r>
        <w:t>разучивание,</w:t>
      </w:r>
      <w:r>
        <w:rPr>
          <w:spacing w:val="-18"/>
        </w:rPr>
        <w:t xml:space="preserve"> </w:t>
      </w:r>
      <w:r>
        <w:t>исполнение доступных</w:t>
      </w:r>
      <w:r>
        <w:rPr>
          <w:spacing w:val="-17"/>
        </w:rPr>
        <w:t xml:space="preserve"> </w:t>
      </w:r>
      <w:r>
        <w:t>вокальных</w:t>
      </w:r>
      <w:r>
        <w:rPr>
          <w:spacing w:val="-16"/>
        </w:rPr>
        <w:t xml:space="preserve"> </w:t>
      </w:r>
      <w:r>
        <w:t>сочинений;</w:t>
      </w:r>
      <w:r>
        <w:rPr>
          <w:spacing w:val="-16"/>
        </w:rPr>
        <w:t xml:space="preserve"> </w:t>
      </w:r>
      <w:r>
        <w:t>вариативно:</w:t>
      </w:r>
      <w:r>
        <w:rPr>
          <w:spacing w:val="-16"/>
        </w:rPr>
        <w:t xml:space="preserve"> </w:t>
      </w:r>
      <w:r>
        <w:t>посещение</w:t>
      </w:r>
      <w:r>
        <w:rPr>
          <w:spacing w:val="-18"/>
        </w:rPr>
        <w:t xml:space="preserve"> </w:t>
      </w:r>
      <w:r>
        <w:t>концерта;</w:t>
      </w:r>
      <w:r>
        <w:rPr>
          <w:spacing w:val="-16"/>
        </w:rPr>
        <w:t xml:space="preserve"> </w:t>
      </w:r>
      <w:r>
        <w:t>просмотр биографического фильма.</w:t>
      </w:r>
    </w:p>
    <w:p w:rsidR="008B1DBE" w:rsidRDefault="005B46E7" w:rsidP="008B1DBE">
      <w:pPr>
        <w:pStyle w:val="a3"/>
        <w:spacing w:before="4"/>
        <w:rPr>
          <w:spacing w:val="-2"/>
        </w:rPr>
      </w:pPr>
      <w:r>
        <w:t>Мастерство</w:t>
      </w:r>
      <w:r>
        <w:rPr>
          <w:spacing w:val="-6"/>
        </w:rPr>
        <w:t xml:space="preserve"> </w:t>
      </w:r>
      <w:r>
        <w:rPr>
          <w:spacing w:val="-2"/>
        </w:rPr>
        <w:t>исполнителя.</w:t>
      </w:r>
    </w:p>
    <w:p w:rsidR="008B1DBE" w:rsidRDefault="005B46E7" w:rsidP="008B1DBE">
      <w:pPr>
        <w:pStyle w:val="a3"/>
        <w:spacing w:before="4"/>
        <w:ind w:right="514" w:firstLine="594"/>
        <w:rPr>
          <w:spacing w:val="-6"/>
        </w:rPr>
      </w:pPr>
      <w:r>
        <w:t>Содержание:</w:t>
      </w:r>
      <w:r>
        <w:rPr>
          <w:spacing w:val="-9"/>
        </w:rPr>
        <w:t xml:space="preserve"> </w:t>
      </w:r>
      <w:r w:rsidR="008B1DBE">
        <w:t xml:space="preserve">творчество </w:t>
      </w:r>
      <w:r>
        <w:rPr>
          <w:spacing w:val="-2"/>
        </w:rPr>
        <w:t>выдающихся</w:t>
      </w:r>
      <w:r w:rsidR="008B1DBE">
        <w:t xml:space="preserve"> </w:t>
      </w:r>
      <w:r>
        <w:rPr>
          <w:spacing w:val="-2"/>
        </w:rPr>
        <w:t xml:space="preserve">исполнителей-певцов, </w:t>
      </w:r>
      <w:r>
        <w:t>инструменталистов,</w:t>
      </w:r>
      <w:r>
        <w:rPr>
          <w:spacing w:val="-9"/>
        </w:rPr>
        <w:t xml:space="preserve"> </w:t>
      </w:r>
      <w:r>
        <w:t>дирижёров.</w:t>
      </w:r>
      <w:r>
        <w:rPr>
          <w:spacing w:val="-6"/>
        </w:rPr>
        <w:t xml:space="preserve"> </w:t>
      </w:r>
      <w:r>
        <w:t>Консерватория,</w:t>
      </w:r>
      <w:r>
        <w:rPr>
          <w:spacing w:val="-6"/>
        </w:rPr>
        <w:t xml:space="preserve"> </w:t>
      </w:r>
      <w:r>
        <w:t>филармония,</w:t>
      </w:r>
      <w:r>
        <w:rPr>
          <w:spacing w:val="-4"/>
        </w:rPr>
        <w:t xml:space="preserve"> </w:t>
      </w:r>
      <w:r>
        <w:t>Конкурс</w:t>
      </w:r>
      <w:r>
        <w:rPr>
          <w:spacing w:val="-3"/>
        </w:rPr>
        <w:t xml:space="preserve"> </w:t>
      </w:r>
      <w:r>
        <w:rPr>
          <w:spacing w:val="-2"/>
        </w:rPr>
        <w:t>имени</w:t>
      </w:r>
      <w:r w:rsidR="008B1DBE">
        <w:rPr>
          <w:spacing w:val="-2"/>
        </w:rPr>
        <w:t xml:space="preserve"> </w:t>
      </w:r>
      <w:r>
        <w:t>П.И.</w:t>
      </w:r>
      <w:r>
        <w:rPr>
          <w:spacing w:val="-5"/>
        </w:rPr>
        <w:t xml:space="preserve"> </w:t>
      </w:r>
      <w:r>
        <w:rPr>
          <w:spacing w:val="-2"/>
        </w:rPr>
        <w:t>Чайковского.</w:t>
      </w:r>
    </w:p>
    <w:p w:rsidR="008B1DBE" w:rsidRDefault="005B46E7" w:rsidP="008B1DBE">
      <w:pPr>
        <w:pStyle w:val="a3"/>
        <w:spacing w:before="4"/>
        <w:ind w:right="514" w:firstLine="594"/>
        <w:rPr>
          <w:spacing w:val="-6"/>
        </w:rPr>
      </w:pPr>
      <w:r>
        <w:t>Виды</w:t>
      </w:r>
      <w:r>
        <w:rPr>
          <w:spacing w:val="-6"/>
        </w:rPr>
        <w:t xml:space="preserve"> </w:t>
      </w:r>
      <w:r>
        <w:t>деятельности</w:t>
      </w:r>
      <w:r>
        <w:rPr>
          <w:spacing w:val="-7"/>
        </w:rPr>
        <w:t xml:space="preserve"> </w:t>
      </w:r>
      <w:r>
        <w:rPr>
          <w:spacing w:val="-2"/>
        </w:rPr>
        <w:t>обучающихся:</w:t>
      </w:r>
    </w:p>
    <w:p w:rsidR="00BA5B76" w:rsidRPr="008B1DBE" w:rsidRDefault="005B46E7" w:rsidP="008B1DBE">
      <w:pPr>
        <w:pStyle w:val="a3"/>
        <w:spacing w:before="4"/>
        <w:ind w:right="514" w:firstLine="594"/>
        <w:rPr>
          <w:spacing w:val="-6"/>
        </w:rPr>
      </w:pPr>
      <w:r>
        <w:t>знакомство</w:t>
      </w:r>
      <w:r>
        <w:rPr>
          <w:spacing w:val="31"/>
        </w:rPr>
        <w:t xml:space="preserve"> </w:t>
      </w:r>
      <w:r>
        <w:t>с</w:t>
      </w:r>
      <w:r>
        <w:rPr>
          <w:spacing w:val="33"/>
        </w:rPr>
        <w:t xml:space="preserve"> </w:t>
      </w:r>
      <w:r>
        <w:t>творчеством</w:t>
      </w:r>
      <w:r>
        <w:rPr>
          <w:spacing w:val="34"/>
        </w:rPr>
        <w:t xml:space="preserve"> </w:t>
      </w:r>
      <w:r>
        <w:t>выдающихся</w:t>
      </w:r>
      <w:r>
        <w:rPr>
          <w:spacing w:val="33"/>
        </w:rPr>
        <w:t xml:space="preserve"> </w:t>
      </w:r>
      <w:r>
        <w:t>исполнителей</w:t>
      </w:r>
      <w:r>
        <w:rPr>
          <w:spacing w:val="33"/>
        </w:rPr>
        <w:t xml:space="preserve"> </w:t>
      </w:r>
      <w:r>
        <w:rPr>
          <w:spacing w:val="-2"/>
        </w:rPr>
        <w:t>классической</w:t>
      </w:r>
    </w:p>
    <w:p w:rsidR="008B1DBE" w:rsidRDefault="005B46E7" w:rsidP="008B1DBE">
      <w:pPr>
        <w:pStyle w:val="a3"/>
        <w:spacing w:before="47"/>
        <w:jc w:val="left"/>
      </w:pPr>
      <w:r>
        <w:rPr>
          <w:spacing w:val="-2"/>
        </w:rPr>
        <w:t>музыки;</w:t>
      </w:r>
    </w:p>
    <w:p w:rsidR="008B1DBE" w:rsidRDefault="005B46E7" w:rsidP="008B1DBE">
      <w:pPr>
        <w:pStyle w:val="a3"/>
        <w:spacing w:before="47"/>
        <w:ind w:right="514" w:firstLine="594"/>
        <w:rPr>
          <w:spacing w:val="67"/>
        </w:rPr>
      </w:pPr>
      <w:r>
        <w:t>изучение</w:t>
      </w:r>
      <w:r>
        <w:rPr>
          <w:spacing w:val="63"/>
        </w:rPr>
        <w:t xml:space="preserve"> </w:t>
      </w:r>
      <w:r>
        <w:t>программ,</w:t>
      </w:r>
      <w:r>
        <w:rPr>
          <w:spacing w:val="67"/>
        </w:rPr>
        <w:t xml:space="preserve"> </w:t>
      </w:r>
      <w:r>
        <w:t>афиш</w:t>
      </w:r>
      <w:r>
        <w:rPr>
          <w:spacing w:val="67"/>
        </w:rPr>
        <w:t xml:space="preserve"> </w:t>
      </w:r>
      <w:r>
        <w:t>консерватории,</w:t>
      </w:r>
      <w:r>
        <w:rPr>
          <w:spacing w:val="67"/>
        </w:rPr>
        <w:t xml:space="preserve"> </w:t>
      </w:r>
      <w:r>
        <w:t>филармонии;</w:t>
      </w:r>
      <w:r>
        <w:rPr>
          <w:spacing w:val="67"/>
        </w:rPr>
        <w:t xml:space="preserve"> </w:t>
      </w:r>
    </w:p>
    <w:p w:rsidR="008B1DBE" w:rsidRDefault="005B46E7" w:rsidP="008B1DBE">
      <w:pPr>
        <w:pStyle w:val="a3"/>
        <w:spacing w:before="47"/>
        <w:ind w:right="514" w:firstLine="594"/>
      </w:pPr>
      <w:r>
        <w:rPr>
          <w:spacing w:val="-2"/>
        </w:rPr>
        <w:t>сравнение</w:t>
      </w:r>
      <w:r w:rsidR="008B1DBE">
        <w:t xml:space="preserve"> </w:t>
      </w:r>
      <w:r>
        <w:t>нескольких интерпретаций одного и того же произведения в исполнении разных музыкантов;</w:t>
      </w:r>
    </w:p>
    <w:p w:rsidR="00BA5B76" w:rsidRDefault="005B46E7" w:rsidP="008B1DBE">
      <w:pPr>
        <w:pStyle w:val="a3"/>
        <w:spacing w:before="47"/>
        <w:ind w:right="514" w:firstLine="594"/>
      </w:pPr>
      <w:r>
        <w:t>беседа</w:t>
      </w:r>
      <w:r>
        <w:rPr>
          <w:spacing w:val="-11"/>
        </w:rPr>
        <w:t xml:space="preserve"> </w:t>
      </w:r>
      <w:r>
        <w:t>на</w:t>
      </w:r>
      <w:r>
        <w:rPr>
          <w:spacing w:val="-11"/>
        </w:rPr>
        <w:t xml:space="preserve"> </w:t>
      </w:r>
      <w:r>
        <w:t>тему</w:t>
      </w:r>
      <w:r>
        <w:rPr>
          <w:spacing w:val="-14"/>
        </w:rPr>
        <w:t xml:space="preserve"> </w:t>
      </w:r>
      <w:r>
        <w:t>«Композитор</w:t>
      </w:r>
      <w:r>
        <w:rPr>
          <w:spacing w:val="-7"/>
        </w:rPr>
        <w:t xml:space="preserve"> </w:t>
      </w:r>
      <w:r>
        <w:t>-</w:t>
      </w:r>
      <w:r>
        <w:rPr>
          <w:spacing w:val="-11"/>
        </w:rPr>
        <w:t xml:space="preserve"> </w:t>
      </w:r>
      <w:r>
        <w:t>исполнитель</w:t>
      </w:r>
      <w:r>
        <w:rPr>
          <w:spacing w:val="-11"/>
        </w:rPr>
        <w:t xml:space="preserve"> </w:t>
      </w:r>
      <w:r>
        <w:t>-</w:t>
      </w:r>
      <w:r>
        <w:rPr>
          <w:spacing w:val="-11"/>
        </w:rPr>
        <w:t xml:space="preserve"> </w:t>
      </w:r>
      <w:r>
        <w:t>слушатель»;</w:t>
      </w:r>
      <w:r>
        <w:rPr>
          <w:spacing w:val="-10"/>
        </w:rPr>
        <w:t xml:space="preserve"> </w:t>
      </w:r>
      <w:r>
        <w:t>вариативно: посещение концерта классической музыки; создание коллекции записей любимого исполнителя.</w:t>
      </w:r>
    </w:p>
    <w:p w:rsidR="008B1DBE" w:rsidRDefault="005B46E7" w:rsidP="008B1DBE">
      <w:pPr>
        <w:pStyle w:val="a3"/>
        <w:spacing w:before="5"/>
      </w:pPr>
      <w:r>
        <w:t>Модуль</w:t>
      </w:r>
      <w:r>
        <w:rPr>
          <w:spacing w:val="-4"/>
        </w:rPr>
        <w:t xml:space="preserve"> </w:t>
      </w:r>
      <w:r>
        <w:t>№</w:t>
      </w:r>
      <w:r>
        <w:rPr>
          <w:spacing w:val="-2"/>
        </w:rPr>
        <w:t xml:space="preserve"> </w:t>
      </w:r>
      <w:r>
        <w:t>3</w:t>
      </w:r>
      <w:r>
        <w:rPr>
          <w:spacing w:val="-3"/>
        </w:rPr>
        <w:t xml:space="preserve"> </w:t>
      </w:r>
      <w:r>
        <w:t>«Музыка</w:t>
      </w:r>
      <w:r>
        <w:rPr>
          <w:spacing w:val="-2"/>
        </w:rPr>
        <w:t xml:space="preserve"> </w:t>
      </w:r>
      <w:r>
        <w:t>в</w:t>
      </w:r>
      <w:r>
        <w:rPr>
          <w:spacing w:val="-3"/>
        </w:rPr>
        <w:t xml:space="preserve"> </w:t>
      </w:r>
      <w:r>
        <w:t>жизни</w:t>
      </w:r>
      <w:r>
        <w:rPr>
          <w:spacing w:val="-1"/>
        </w:rPr>
        <w:t xml:space="preserve"> </w:t>
      </w:r>
      <w:r>
        <w:rPr>
          <w:spacing w:val="-2"/>
        </w:rPr>
        <w:t>человека».</w:t>
      </w:r>
    </w:p>
    <w:p w:rsidR="00BA5B76" w:rsidRDefault="005B46E7" w:rsidP="008B1DBE">
      <w:pPr>
        <w:pStyle w:val="a3"/>
        <w:spacing w:before="5"/>
        <w:ind w:right="514" w:firstLine="594"/>
      </w:pPr>
      <w:r>
        <w:t>Главное содержание данного модуля сосредоточено вокруг рефлексивного исследования обучающимися психологической связи музыкального</w:t>
      </w:r>
      <w:r>
        <w:rPr>
          <w:spacing w:val="-18"/>
        </w:rPr>
        <w:t xml:space="preserve"> </w:t>
      </w:r>
      <w:r>
        <w:t>искусства</w:t>
      </w:r>
      <w:r>
        <w:rPr>
          <w:spacing w:val="-17"/>
        </w:rPr>
        <w:t xml:space="preserve"> </w:t>
      </w:r>
      <w:r>
        <w:t>и</w:t>
      </w:r>
      <w:r>
        <w:rPr>
          <w:spacing w:val="-18"/>
        </w:rPr>
        <w:t xml:space="preserve"> </w:t>
      </w:r>
      <w:r>
        <w:t>внутреннего</w:t>
      </w:r>
      <w:r>
        <w:rPr>
          <w:spacing w:val="-17"/>
        </w:rPr>
        <w:t xml:space="preserve"> </w:t>
      </w:r>
      <w:r>
        <w:t>мира</w:t>
      </w:r>
      <w:r>
        <w:rPr>
          <w:spacing w:val="-18"/>
        </w:rPr>
        <w:t xml:space="preserve"> </w:t>
      </w:r>
      <w:r>
        <w:t>человека.</w:t>
      </w:r>
      <w:r>
        <w:rPr>
          <w:spacing w:val="-17"/>
        </w:rPr>
        <w:t xml:space="preserve"> </w:t>
      </w:r>
      <w:r>
        <w:t>Основным</w:t>
      </w:r>
      <w:r>
        <w:rPr>
          <w:spacing w:val="-18"/>
        </w:rPr>
        <w:t xml:space="preserve"> </w:t>
      </w:r>
      <w:r>
        <w:t>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B1DBE" w:rsidRDefault="005B46E7" w:rsidP="008B1DBE">
      <w:pPr>
        <w:pStyle w:val="a3"/>
        <w:spacing w:line="321" w:lineRule="exact"/>
      </w:pPr>
      <w:r>
        <w:t>Красота</w:t>
      </w:r>
      <w:r>
        <w:rPr>
          <w:spacing w:val="-5"/>
        </w:rPr>
        <w:t xml:space="preserve"> </w:t>
      </w:r>
      <w:r>
        <w:t>и</w:t>
      </w:r>
      <w:r>
        <w:rPr>
          <w:spacing w:val="-1"/>
        </w:rPr>
        <w:t xml:space="preserve"> </w:t>
      </w:r>
      <w:r>
        <w:rPr>
          <w:spacing w:val="-2"/>
        </w:rPr>
        <w:t>вдохновение.</w:t>
      </w:r>
    </w:p>
    <w:p w:rsidR="008B1DBE" w:rsidRDefault="005B46E7" w:rsidP="008B1DBE">
      <w:pPr>
        <w:pStyle w:val="a3"/>
        <w:spacing w:line="321" w:lineRule="exact"/>
        <w:ind w:right="514" w:firstLine="594"/>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B1DBE" w:rsidRDefault="005B46E7" w:rsidP="008B1DBE">
      <w:pPr>
        <w:pStyle w:val="a3"/>
        <w:spacing w:line="321" w:lineRule="exact"/>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line="321" w:lineRule="exact"/>
        <w:ind w:right="514" w:firstLine="594"/>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A5B76" w:rsidRDefault="005B46E7" w:rsidP="008B1DBE">
      <w:pPr>
        <w:pStyle w:val="a3"/>
        <w:spacing w:line="321" w:lineRule="exact"/>
        <w:ind w:right="514" w:firstLine="594"/>
      </w:pPr>
      <w:r>
        <w:t>двигательная</w:t>
      </w:r>
      <w:r>
        <w:rPr>
          <w:spacing w:val="40"/>
        </w:rPr>
        <w:t xml:space="preserve">  </w:t>
      </w:r>
      <w:r>
        <w:t>импровизация</w:t>
      </w:r>
      <w:r>
        <w:rPr>
          <w:spacing w:val="44"/>
        </w:rPr>
        <w:t xml:space="preserve">  </w:t>
      </w:r>
      <w:r>
        <w:t>под</w:t>
      </w:r>
      <w:r>
        <w:rPr>
          <w:spacing w:val="44"/>
        </w:rPr>
        <w:t xml:space="preserve">  </w:t>
      </w:r>
      <w:r>
        <w:t>музыку</w:t>
      </w:r>
      <w:r>
        <w:rPr>
          <w:spacing w:val="42"/>
        </w:rPr>
        <w:t xml:space="preserve">  </w:t>
      </w:r>
      <w:r>
        <w:t>лирического</w:t>
      </w:r>
      <w:r>
        <w:rPr>
          <w:spacing w:val="44"/>
        </w:rPr>
        <w:t xml:space="preserve">  </w:t>
      </w:r>
      <w:r>
        <w:rPr>
          <w:spacing w:val="-2"/>
        </w:rPr>
        <w:t>характера</w:t>
      </w:r>
    </w:p>
    <w:p w:rsidR="008B1DBE" w:rsidRDefault="005B46E7" w:rsidP="008B1DBE">
      <w:pPr>
        <w:pStyle w:val="a3"/>
        <w:spacing w:before="47"/>
      </w:pPr>
      <w:r>
        <w:t>«Цветы</w:t>
      </w:r>
      <w:r>
        <w:rPr>
          <w:spacing w:val="-5"/>
        </w:rPr>
        <w:t xml:space="preserve"> </w:t>
      </w:r>
      <w:r>
        <w:t>распускаются</w:t>
      </w:r>
      <w:r>
        <w:rPr>
          <w:spacing w:val="-4"/>
        </w:rPr>
        <w:t xml:space="preserve"> </w:t>
      </w:r>
      <w:r>
        <w:t>под</w:t>
      </w:r>
      <w:r>
        <w:rPr>
          <w:spacing w:val="-3"/>
        </w:rPr>
        <w:t xml:space="preserve"> </w:t>
      </w:r>
      <w:r>
        <w:rPr>
          <w:spacing w:val="-2"/>
        </w:rPr>
        <w:t>музыку»;</w:t>
      </w:r>
    </w:p>
    <w:p w:rsidR="008B1DBE" w:rsidRDefault="008B1DBE" w:rsidP="008B1DBE">
      <w:pPr>
        <w:pStyle w:val="a3"/>
        <w:spacing w:before="47"/>
        <w:ind w:right="514" w:firstLine="594"/>
        <w:rPr>
          <w:spacing w:val="-2"/>
        </w:rPr>
      </w:pPr>
      <w:r>
        <w:rPr>
          <w:spacing w:val="-2"/>
        </w:rPr>
        <w:t>в</w:t>
      </w:r>
      <w:r w:rsidR="005B46E7">
        <w:rPr>
          <w:spacing w:val="-2"/>
        </w:rPr>
        <w:t>ыстраивание</w:t>
      </w:r>
      <w:r>
        <w:t xml:space="preserve"> </w:t>
      </w:r>
      <w:r w:rsidR="005B46E7">
        <w:rPr>
          <w:spacing w:val="-2"/>
        </w:rPr>
        <w:t>хорового</w:t>
      </w:r>
      <w:r w:rsidR="005B46E7">
        <w:tab/>
      </w:r>
      <w:r w:rsidR="005B46E7">
        <w:rPr>
          <w:spacing w:val="-2"/>
        </w:rPr>
        <w:t>унисона</w:t>
      </w:r>
      <w:r>
        <w:rPr>
          <w:spacing w:val="-2"/>
        </w:rPr>
        <w:t xml:space="preserve"> </w:t>
      </w:r>
      <w:r w:rsidR="005B46E7">
        <w:rPr>
          <w:spacing w:val="-10"/>
        </w:rPr>
        <w:t>-</w:t>
      </w:r>
      <w:r>
        <w:rPr>
          <w:spacing w:val="-10"/>
        </w:rPr>
        <w:t xml:space="preserve"> </w:t>
      </w:r>
      <w:r w:rsidR="005B46E7">
        <w:rPr>
          <w:spacing w:val="-2"/>
        </w:rPr>
        <w:t>вокального</w:t>
      </w:r>
      <w:r>
        <w:t xml:space="preserve"> </w:t>
      </w:r>
      <w:r w:rsidR="005B46E7">
        <w:rPr>
          <w:spacing w:val="-10"/>
        </w:rPr>
        <w:t>и</w:t>
      </w:r>
      <w:r>
        <w:t xml:space="preserve"> </w:t>
      </w:r>
      <w:r w:rsidR="005B46E7">
        <w:rPr>
          <w:spacing w:val="-2"/>
        </w:rPr>
        <w:t xml:space="preserve">психологического; </w:t>
      </w:r>
    </w:p>
    <w:p w:rsidR="008B1DBE" w:rsidRDefault="005B46E7" w:rsidP="008B1DBE">
      <w:pPr>
        <w:pStyle w:val="a3"/>
        <w:spacing w:before="47"/>
        <w:ind w:right="514" w:firstLine="594"/>
        <w:rPr>
          <w:spacing w:val="-2"/>
        </w:rPr>
      </w:pPr>
      <w:r>
        <w:t>одновременное взятие и снятие звука, навыки певческого дыхания по руке</w:t>
      </w:r>
      <w:r w:rsidR="008B1DBE">
        <w:rPr>
          <w:spacing w:val="-2"/>
        </w:rPr>
        <w:t xml:space="preserve"> </w:t>
      </w:r>
      <w:r>
        <w:rPr>
          <w:spacing w:val="-2"/>
        </w:rPr>
        <w:t>дирижёра;</w:t>
      </w:r>
    </w:p>
    <w:p w:rsidR="008B1DBE" w:rsidRDefault="005B46E7" w:rsidP="008B1DBE">
      <w:pPr>
        <w:pStyle w:val="a3"/>
        <w:spacing w:before="47"/>
        <w:ind w:right="514" w:firstLine="594"/>
      </w:pPr>
      <w:r>
        <w:rPr>
          <w:spacing w:val="-2"/>
        </w:rPr>
        <w:t>разучивание,</w:t>
      </w:r>
      <w:r w:rsidR="008B1DBE">
        <w:t xml:space="preserve"> </w:t>
      </w:r>
      <w:r>
        <w:rPr>
          <w:spacing w:val="-2"/>
        </w:rPr>
        <w:t>исполнение</w:t>
      </w:r>
      <w:r w:rsidR="008B1DBE">
        <w:t xml:space="preserve"> </w:t>
      </w:r>
      <w:r>
        <w:rPr>
          <w:spacing w:val="-2"/>
        </w:rPr>
        <w:t>красивой</w:t>
      </w:r>
      <w:r>
        <w:tab/>
      </w:r>
      <w:r>
        <w:rPr>
          <w:spacing w:val="-2"/>
        </w:rPr>
        <w:t>песни;</w:t>
      </w:r>
      <w:r>
        <w:tab/>
      </w:r>
    </w:p>
    <w:p w:rsidR="00BA5B76" w:rsidRPr="008B1DBE" w:rsidRDefault="005B46E7" w:rsidP="008B1DBE">
      <w:pPr>
        <w:pStyle w:val="a3"/>
        <w:spacing w:before="47"/>
        <w:ind w:right="514" w:firstLine="594"/>
        <w:rPr>
          <w:spacing w:val="-2"/>
        </w:rPr>
      </w:pPr>
      <w:r>
        <w:rPr>
          <w:spacing w:val="-2"/>
        </w:rPr>
        <w:t>вариативно:</w:t>
      </w:r>
      <w:r>
        <w:tab/>
      </w:r>
      <w:r>
        <w:rPr>
          <w:spacing w:val="-2"/>
        </w:rPr>
        <w:t>разучивание хоровода</w:t>
      </w:r>
    </w:p>
    <w:p w:rsidR="008B1DBE" w:rsidRDefault="005B46E7" w:rsidP="008B1DBE">
      <w:pPr>
        <w:pStyle w:val="a3"/>
        <w:spacing w:before="5"/>
        <w:jc w:val="left"/>
        <w:rPr>
          <w:spacing w:val="-2"/>
        </w:rPr>
      </w:pPr>
      <w:r>
        <w:t>Музыкальные</w:t>
      </w:r>
      <w:r>
        <w:rPr>
          <w:spacing w:val="-5"/>
        </w:rPr>
        <w:t xml:space="preserve"> </w:t>
      </w:r>
      <w:r>
        <w:rPr>
          <w:spacing w:val="-2"/>
        </w:rPr>
        <w:t>пейзажи.</w:t>
      </w:r>
    </w:p>
    <w:p w:rsidR="008B1DBE" w:rsidRDefault="005B46E7" w:rsidP="008B1DBE">
      <w:pPr>
        <w:pStyle w:val="a3"/>
        <w:spacing w:before="5"/>
        <w:ind w:right="514" w:firstLine="594"/>
        <w:jc w:val="left"/>
        <w:rPr>
          <w:spacing w:val="-2"/>
        </w:rPr>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w:t>
      </w:r>
      <w:r>
        <w:rPr>
          <w:spacing w:val="-2"/>
        </w:rPr>
        <w:t>словами.</w:t>
      </w:r>
    </w:p>
    <w:p w:rsidR="008B1DBE" w:rsidRDefault="005B46E7" w:rsidP="008B1DBE">
      <w:pPr>
        <w:pStyle w:val="a3"/>
        <w:spacing w:before="5"/>
        <w:ind w:right="514" w:firstLine="594"/>
        <w:jc w:val="left"/>
        <w:rPr>
          <w:spacing w:val="-2"/>
        </w:rPr>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5"/>
        <w:ind w:right="514" w:firstLine="594"/>
        <w:jc w:val="left"/>
        <w:rPr>
          <w:spacing w:val="-2"/>
        </w:rPr>
      </w:pPr>
      <w:r>
        <w:t xml:space="preserve">слушание произведений программной музыки, посвящённой образам </w:t>
      </w:r>
      <w:r>
        <w:rPr>
          <w:spacing w:val="-2"/>
        </w:rPr>
        <w:t>природы;</w:t>
      </w:r>
    </w:p>
    <w:p w:rsidR="00BA5B76" w:rsidRPr="008B1DBE" w:rsidRDefault="005B46E7" w:rsidP="008B1DBE">
      <w:pPr>
        <w:pStyle w:val="a3"/>
        <w:spacing w:before="5"/>
        <w:ind w:right="514" w:firstLine="594"/>
        <w:rPr>
          <w:spacing w:val="-2"/>
        </w:rPr>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w:t>
      </w:r>
      <w:r>
        <w:rPr>
          <w:spacing w:val="-1"/>
        </w:rPr>
        <w:t xml:space="preserve"> </w:t>
      </w:r>
      <w:r>
        <w:t>«услышанных»</w:t>
      </w:r>
      <w:r>
        <w:rPr>
          <w:spacing w:val="-2"/>
        </w:rPr>
        <w:t xml:space="preserve"> </w:t>
      </w:r>
      <w:r>
        <w:t>пейзажей</w:t>
      </w:r>
      <w:r>
        <w:rPr>
          <w:spacing w:val="-1"/>
        </w:rPr>
        <w:t xml:space="preserve"> </w:t>
      </w:r>
      <w:r>
        <w:t>и</w:t>
      </w:r>
      <w:r>
        <w:rPr>
          <w:spacing w:val="-1"/>
        </w:rPr>
        <w:t xml:space="preserve"> </w:t>
      </w:r>
      <w:r>
        <w:t>(или)</w:t>
      </w:r>
      <w:r>
        <w:rPr>
          <w:spacing w:val="-1"/>
        </w:rPr>
        <w:t xml:space="preserve"> </w:t>
      </w:r>
      <w:r>
        <w:t>абстрактная</w:t>
      </w:r>
      <w:r>
        <w:rPr>
          <w:spacing w:val="-1"/>
        </w:rPr>
        <w:t xml:space="preserve"> </w:t>
      </w:r>
      <w:r>
        <w:t>живопись</w:t>
      </w:r>
      <w:r>
        <w:rPr>
          <w:spacing w:val="-1"/>
        </w:rPr>
        <w:t xml:space="preserve"> </w:t>
      </w:r>
      <w:r>
        <w:t>-</w:t>
      </w:r>
      <w:r>
        <w:rPr>
          <w:spacing w:val="-1"/>
        </w:rPr>
        <w:t xml:space="preserve"> </w:t>
      </w:r>
      <w:r>
        <w:t xml:space="preserve">передача настроения цветом, точками, линиями; игра-импровизация «Угадай моё </w:t>
      </w:r>
      <w:r>
        <w:rPr>
          <w:spacing w:val="-2"/>
        </w:rPr>
        <w:t>настроение».</w:t>
      </w:r>
    </w:p>
    <w:p w:rsidR="008B1DBE" w:rsidRDefault="005B46E7" w:rsidP="008B1DBE">
      <w:pPr>
        <w:pStyle w:val="a3"/>
        <w:spacing w:before="3"/>
      </w:pPr>
      <w:r>
        <w:t>Музыкальные</w:t>
      </w:r>
      <w:r>
        <w:rPr>
          <w:spacing w:val="-7"/>
        </w:rPr>
        <w:t xml:space="preserve"> </w:t>
      </w:r>
      <w:r>
        <w:rPr>
          <w:spacing w:val="-2"/>
        </w:rPr>
        <w:t>портреты.</w:t>
      </w:r>
    </w:p>
    <w:p w:rsidR="008B1DBE" w:rsidRDefault="005B46E7" w:rsidP="008B1DBE">
      <w:pPr>
        <w:pStyle w:val="a3"/>
        <w:spacing w:before="3"/>
        <w:ind w:right="514" w:firstLine="594"/>
      </w:pPr>
      <w:r>
        <w:t xml:space="preserve">Содержание: музыка, передающая образ человека, его походку, движения, характер, манеру речи. «Портреты», выраженные в музыкальных </w:t>
      </w:r>
      <w:r>
        <w:rPr>
          <w:spacing w:val="-2"/>
        </w:rPr>
        <w:t>интонациях.</w:t>
      </w:r>
    </w:p>
    <w:p w:rsidR="008B1DBE" w:rsidRDefault="005B46E7" w:rsidP="008B1DBE">
      <w:pPr>
        <w:pStyle w:val="a3"/>
        <w:spacing w:before="3"/>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3"/>
        <w:ind w:right="514" w:firstLine="594"/>
      </w:pPr>
      <w:r>
        <w:t>слушание произведений вокальной, программной инструментальной музыки, посвящённой образам людей, сказочных персонажей;</w:t>
      </w:r>
    </w:p>
    <w:p w:rsidR="00BA5B76" w:rsidRDefault="005B46E7" w:rsidP="008B1DBE">
      <w:pPr>
        <w:pStyle w:val="a3"/>
        <w:spacing w:before="3"/>
        <w:ind w:right="514" w:firstLine="594"/>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w:t>
      </w:r>
      <w:r>
        <w:rPr>
          <w:spacing w:val="-3"/>
        </w:rPr>
        <w:t xml:space="preserve"> </w:t>
      </w:r>
      <w:r>
        <w:t>«Угадай</w:t>
      </w:r>
      <w:r>
        <w:rPr>
          <w:spacing w:val="-3"/>
        </w:rPr>
        <w:t xml:space="preserve"> </w:t>
      </w:r>
      <w:r>
        <w:t>мой</w:t>
      </w:r>
      <w:r>
        <w:rPr>
          <w:spacing w:val="-3"/>
        </w:rPr>
        <w:t xml:space="preserve"> </w:t>
      </w:r>
      <w:r>
        <w:t>характер»;</w:t>
      </w:r>
      <w:r>
        <w:rPr>
          <w:spacing w:val="-3"/>
        </w:rPr>
        <w:t xml:space="preserve"> </w:t>
      </w:r>
      <w:r>
        <w:t>инсценировка</w:t>
      </w:r>
      <w:r>
        <w:rPr>
          <w:spacing w:val="-1"/>
        </w:rPr>
        <w:t xml:space="preserve"> </w:t>
      </w:r>
      <w:r>
        <w:t>-</w:t>
      </w:r>
      <w:r>
        <w:rPr>
          <w:spacing w:val="-3"/>
        </w:rPr>
        <w:t xml:space="preserve"> </w:t>
      </w:r>
      <w:r>
        <w:t>импровизация</w:t>
      </w:r>
      <w:r>
        <w:rPr>
          <w:spacing w:val="-3"/>
        </w:rPr>
        <w:t xml:space="preserve"> </w:t>
      </w:r>
      <w:r>
        <w:t>в</w:t>
      </w:r>
      <w:r>
        <w:rPr>
          <w:spacing w:val="-5"/>
        </w:rPr>
        <w:t xml:space="preserve"> </w:t>
      </w:r>
      <w:r>
        <w:t>жанре кукольного (теневого) театра с помощью кукол, силуэтов.</w:t>
      </w:r>
    </w:p>
    <w:p w:rsidR="008B1DBE" w:rsidRDefault="005B46E7" w:rsidP="008B1DBE">
      <w:pPr>
        <w:pStyle w:val="a3"/>
        <w:spacing w:before="3"/>
      </w:pPr>
      <w:r>
        <w:t>Какой</w:t>
      </w:r>
      <w:r>
        <w:rPr>
          <w:spacing w:val="-2"/>
        </w:rPr>
        <w:t xml:space="preserve"> </w:t>
      </w:r>
      <w:r>
        <w:t>же</w:t>
      </w:r>
      <w:r>
        <w:rPr>
          <w:spacing w:val="-3"/>
        </w:rPr>
        <w:t xml:space="preserve"> </w:t>
      </w:r>
      <w:r>
        <w:t>праздник</w:t>
      </w:r>
      <w:r>
        <w:rPr>
          <w:spacing w:val="-1"/>
        </w:rPr>
        <w:t xml:space="preserve"> </w:t>
      </w:r>
      <w:r>
        <w:t>без</w:t>
      </w:r>
      <w:r>
        <w:rPr>
          <w:spacing w:val="-2"/>
        </w:rPr>
        <w:t xml:space="preserve"> музыки?</w:t>
      </w:r>
    </w:p>
    <w:p w:rsidR="008B1DBE" w:rsidRDefault="005B46E7" w:rsidP="008B1DBE">
      <w:pPr>
        <w:pStyle w:val="a3"/>
        <w:spacing w:before="3"/>
        <w:ind w:right="514" w:firstLine="559"/>
      </w:pPr>
      <w:r>
        <w:t>Содержание: музыка, создающая настроение праздника. Музыка в цирке, на уличном шествии, спортивном празднике.</w:t>
      </w:r>
    </w:p>
    <w:p w:rsidR="008B1DBE" w:rsidRDefault="005B46E7" w:rsidP="008B1DBE">
      <w:pPr>
        <w:pStyle w:val="a3"/>
        <w:spacing w:before="3"/>
        <w:ind w:right="514" w:firstLine="559"/>
      </w:pPr>
      <w:r>
        <w:t>Виды</w:t>
      </w:r>
      <w:r>
        <w:rPr>
          <w:spacing w:val="-5"/>
        </w:rPr>
        <w:t xml:space="preserve"> </w:t>
      </w:r>
      <w:r>
        <w:t>деятельности</w:t>
      </w:r>
      <w:r>
        <w:rPr>
          <w:spacing w:val="-5"/>
        </w:rPr>
        <w:t xml:space="preserve"> </w:t>
      </w:r>
      <w:r>
        <w:rPr>
          <w:spacing w:val="-2"/>
        </w:rPr>
        <w:t>обучающихся:</w:t>
      </w:r>
    </w:p>
    <w:p w:rsidR="008B1DBE" w:rsidRDefault="005B46E7" w:rsidP="008B1DBE">
      <w:pPr>
        <w:pStyle w:val="a3"/>
        <w:spacing w:before="3"/>
        <w:ind w:right="514" w:firstLine="559"/>
      </w:pPr>
      <w:r>
        <w:t>диалог</w:t>
      </w:r>
      <w:r>
        <w:rPr>
          <w:spacing w:val="-6"/>
        </w:rPr>
        <w:t xml:space="preserve"> </w:t>
      </w:r>
      <w:r>
        <w:t>с</w:t>
      </w:r>
      <w:r>
        <w:rPr>
          <w:spacing w:val="-3"/>
        </w:rPr>
        <w:t xml:space="preserve"> </w:t>
      </w:r>
      <w:r>
        <w:t>учителем</w:t>
      </w:r>
      <w:r>
        <w:rPr>
          <w:spacing w:val="-3"/>
        </w:rPr>
        <w:t xml:space="preserve"> </w:t>
      </w:r>
      <w:r>
        <w:t>о</w:t>
      </w:r>
      <w:r>
        <w:rPr>
          <w:spacing w:val="-5"/>
        </w:rPr>
        <w:t xml:space="preserve"> </w:t>
      </w:r>
      <w:r>
        <w:t>значении</w:t>
      </w:r>
      <w:r>
        <w:rPr>
          <w:spacing w:val="-3"/>
        </w:rPr>
        <w:t xml:space="preserve"> </w:t>
      </w:r>
      <w:r>
        <w:t>музыки</w:t>
      </w:r>
      <w:r>
        <w:rPr>
          <w:spacing w:val="-2"/>
        </w:rPr>
        <w:t xml:space="preserve"> </w:t>
      </w:r>
      <w:r>
        <w:t>на</w:t>
      </w:r>
      <w:r>
        <w:rPr>
          <w:spacing w:val="-3"/>
        </w:rPr>
        <w:t xml:space="preserve"> </w:t>
      </w:r>
      <w:r>
        <w:rPr>
          <w:spacing w:val="-2"/>
        </w:rPr>
        <w:t>празднике;</w:t>
      </w:r>
    </w:p>
    <w:p w:rsidR="008B1DBE" w:rsidRDefault="005B46E7" w:rsidP="008B1DBE">
      <w:pPr>
        <w:pStyle w:val="a3"/>
        <w:spacing w:before="3"/>
        <w:ind w:right="514" w:firstLine="559"/>
      </w:pPr>
      <w:r>
        <w:t>слушание</w:t>
      </w:r>
      <w:r>
        <w:rPr>
          <w:spacing w:val="-8"/>
        </w:rPr>
        <w:t xml:space="preserve"> </w:t>
      </w:r>
      <w:r>
        <w:t>произведений</w:t>
      </w:r>
      <w:r>
        <w:rPr>
          <w:spacing w:val="-8"/>
        </w:rPr>
        <w:t xml:space="preserve"> </w:t>
      </w:r>
      <w:r>
        <w:t>торжественного,</w:t>
      </w:r>
      <w:r>
        <w:rPr>
          <w:spacing w:val="-8"/>
        </w:rPr>
        <w:t xml:space="preserve"> </w:t>
      </w:r>
      <w:r>
        <w:t>праздничного</w:t>
      </w:r>
      <w:r>
        <w:rPr>
          <w:spacing w:val="-10"/>
        </w:rPr>
        <w:t xml:space="preserve"> </w:t>
      </w:r>
      <w:r>
        <w:rPr>
          <w:spacing w:val="-2"/>
        </w:rPr>
        <w:t>характера;</w:t>
      </w:r>
    </w:p>
    <w:p w:rsidR="008B1DBE" w:rsidRDefault="005B46E7" w:rsidP="008B1DBE">
      <w:pPr>
        <w:pStyle w:val="a3"/>
        <w:spacing w:before="3"/>
        <w:ind w:right="514" w:firstLine="559"/>
      </w:pPr>
      <w:r>
        <w:t>«дирижирование»</w:t>
      </w:r>
      <w:r>
        <w:rPr>
          <w:spacing w:val="-18"/>
        </w:rPr>
        <w:t xml:space="preserve"> </w:t>
      </w:r>
      <w:r>
        <w:t>фрагментами</w:t>
      </w:r>
      <w:r>
        <w:rPr>
          <w:spacing w:val="-17"/>
        </w:rPr>
        <w:t xml:space="preserve"> </w:t>
      </w:r>
      <w:r>
        <w:t>произведений; конкурс на лучшего «дирижёра»;</w:t>
      </w:r>
    </w:p>
    <w:p w:rsidR="008B1DBE" w:rsidRDefault="005B46E7" w:rsidP="008B1DBE">
      <w:pPr>
        <w:pStyle w:val="a3"/>
        <w:spacing w:before="3"/>
        <w:ind w:right="514" w:firstLine="559"/>
      </w:pPr>
      <w:r>
        <w:t xml:space="preserve">разучивание и исполнение тематических песен к ближайшему празднику; </w:t>
      </w:r>
    </w:p>
    <w:p w:rsidR="008B1DBE" w:rsidRDefault="005B46E7" w:rsidP="008B1DBE">
      <w:pPr>
        <w:pStyle w:val="a3"/>
        <w:spacing w:before="3"/>
        <w:ind w:right="514" w:firstLine="559"/>
        <w:rPr>
          <w:spacing w:val="-2"/>
        </w:rPr>
      </w:pPr>
      <w:r>
        <w:t>проблемная ситуация: почему на праздниках обязательно звучит музыка;</w:t>
      </w:r>
      <w:r>
        <w:rPr>
          <w:spacing w:val="36"/>
        </w:rPr>
        <w:t xml:space="preserve"> </w:t>
      </w:r>
      <w:r>
        <w:t>вариативно:</w:t>
      </w:r>
      <w:r>
        <w:rPr>
          <w:spacing w:val="38"/>
        </w:rPr>
        <w:t xml:space="preserve"> </w:t>
      </w:r>
      <w:r>
        <w:t>запись</w:t>
      </w:r>
      <w:r>
        <w:rPr>
          <w:spacing w:val="37"/>
        </w:rPr>
        <w:t xml:space="preserve"> </w:t>
      </w:r>
      <w:r>
        <w:t>видеооткрытки</w:t>
      </w:r>
      <w:r>
        <w:rPr>
          <w:spacing w:val="35"/>
        </w:rPr>
        <w:t xml:space="preserve"> </w:t>
      </w:r>
      <w:r>
        <w:t>с</w:t>
      </w:r>
      <w:r>
        <w:rPr>
          <w:spacing w:val="37"/>
        </w:rPr>
        <w:t xml:space="preserve"> </w:t>
      </w:r>
      <w:r>
        <w:t>музыкальным</w:t>
      </w:r>
      <w:r>
        <w:rPr>
          <w:spacing w:val="38"/>
        </w:rPr>
        <w:t xml:space="preserve"> </w:t>
      </w:r>
      <w:r>
        <w:rPr>
          <w:spacing w:val="-2"/>
        </w:rPr>
        <w:t>поздравлением;</w:t>
      </w:r>
    </w:p>
    <w:p w:rsidR="00BA5B76" w:rsidRPr="008B1DBE" w:rsidRDefault="005B46E7" w:rsidP="008B1DBE">
      <w:pPr>
        <w:pStyle w:val="a3"/>
        <w:spacing w:before="3"/>
        <w:ind w:right="514" w:firstLine="559"/>
        <w:rPr>
          <w:spacing w:val="-2"/>
        </w:rPr>
      </w:pPr>
      <w:r>
        <w:t xml:space="preserve">групповые творческие шутливые двигательные импровизации «Цирковая </w:t>
      </w:r>
      <w:r>
        <w:rPr>
          <w:spacing w:val="-2"/>
        </w:rPr>
        <w:t>труппа».</w:t>
      </w:r>
    </w:p>
    <w:p w:rsidR="008B1DBE" w:rsidRDefault="005B46E7" w:rsidP="008B1DBE">
      <w:pPr>
        <w:pStyle w:val="a3"/>
        <w:spacing w:line="321" w:lineRule="exact"/>
      </w:pPr>
      <w:r>
        <w:t>Танцы,</w:t>
      </w:r>
      <w:r>
        <w:rPr>
          <w:spacing w:val="-3"/>
        </w:rPr>
        <w:t xml:space="preserve"> </w:t>
      </w:r>
      <w:r>
        <w:t>игры</w:t>
      </w:r>
      <w:r>
        <w:rPr>
          <w:spacing w:val="-5"/>
        </w:rPr>
        <w:t xml:space="preserve"> </w:t>
      </w:r>
      <w:r>
        <w:t>и</w:t>
      </w:r>
      <w:r>
        <w:rPr>
          <w:spacing w:val="-2"/>
        </w:rPr>
        <w:t xml:space="preserve"> веселье.</w:t>
      </w:r>
    </w:p>
    <w:p w:rsidR="008B1DBE" w:rsidRDefault="005B46E7" w:rsidP="008B1DBE">
      <w:pPr>
        <w:pStyle w:val="a3"/>
        <w:spacing w:line="321" w:lineRule="exact"/>
        <w:ind w:right="514" w:firstLine="558"/>
      </w:pPr>
      <w:r>
        <w:t>Содержание: музыка - игра звуками. Танец - искусство и радость движения. Примеры популярных танцев.</w:t>
      </w:r>
    </w:p>
    <w:p w:rsidR="008B1DBE" w:rsidRDefault="005B46E7" w:rsidP="008B1DBE">
      <w:pPr>
        <w:pStyle w:val="a3"/>
        <w:spacing w:line="321" w:lineRule="exact"/>
        <w:ind w:right="514" w:firstLine="558"/>
      </w:pPr>
      <w:r>
        <w:t xml:space="preserve">Виды деятельности обучающихся: слушание, исполнение музыки скерцозного характера; разучивание, исполнение танцевальных движений; </w:t>
      </w:r>
      <w:r>
        <w:rPr>
          <w:spacing w:val="-2"/>
        </w:rPr>
        <w:t>танец-игра;</w:t>
      </w:r>
    </w:p>
    <w:p w:rsidR="008B1DBE" w:rsidRDefault="005B46E7" w:rsidP="008B1DBE">
      <w:pPr>
        <w:pStyle w:val="a3"/>
        <w:spacing w:line="321" w:lineRule="exact"/>
        <w:ind w:right="514" w:firstLine="558"/>
      </w:pPr>
      <w:r>
        <w:t>рефлексия собственного эмоционального состояния после участия в танцевальных композициях и импровизациях;</w:t>
      </w:r>
    </w:p>
    <w:p w:rsidR="008B1DBE" w:rsidRDefault="005B46E7" w:rsidP="008B1DBE">
      <w:pPr>
        <w:pStyle w:val="a3"/>
        <w:spacing w:line="321" w:lineRule="exact"/>
        <w:ind w:right="514" w:firstLine="558"/>
      </w:pPr>
      <w:r>
        <w:t>проблемная</w:t>
      </w:r>
      <w:r>
        <w:rPr>
          <w:spacing w:val="-5"/>
        </w:rPr>
        <w:t xml:space="preserve"> </w:t>
      </w:r>
      <w:r>
        <w:t>ситуация:</w:t>
      </w:r>
      <w:r>
        <w:rPr>
          <w:spacing w:val="-4"/>
        </w:rPr>
        <w:t xml:space="preserve"> </w:t>
      </w:r>
      <w:r>
        <w:t>зачем</w:t>
      </w:r>
      <w:r>
        <w:rPr>
          <w:spacing w:val="-4"/>
        </w:rPr>
        <w:t xml:space="preserve"> </w:t>
      </w:r>
      <w:r>
        <w:t>люди</w:t>
      </w:r>
      <w:r>
        <w:rPr>
          <w:spacing w:val="-4"/>
        </w:rPr>
        <w:t xml:space="preserve"> </w:t>
      </w:r>
      <w:r>
        <w:rPr>
          <w:spacing w:val="-2"/>
        </w:rPr>
        <w:t>танцуют;</w:t>
      </w:r>
    </w:p>
    <w:p w:rsidR="008B1DBE" w:rsidRDefault="005B46E7" w:rsidP="008B1DBE">
      <w:pPr>
        <w:pStyle w:val="a3"/>
        <w:spacing w:line="321" w:lineRule="exact"/>
        <w:ind w:right="514" w:firstLine="558"/>
      </w:pPr>
      <w:r>
        <w:t>ритмическая</w:t>
      </w:r>
      <w:r>
        <w:rPr>
          <w:spacing w:val="-8"/>
        </w:rPr>
        <w:t xml:space="preserve"> </w:t>
      </w:r>
      <w:r>
        <w:t>импровизация</w:t>
      </w:r>
      <w:r>
        <w:rPr>
          <w:spacing w:val="-8"/>
        </w:rPr>
        <w:t xml:space="preserve"> </w:t>
      </w:r>
      <w:r>
        <w:t>в</w:t>
      </w:r>
      <w:r>
        <w:rPr>
          <w:spacing w:val="-9"/>
        </w:rPr>
        <w:t xml:space="preserve"> </w:t>
      </w:r>
      <w:r>
        <w:t>стиле</w:t>
      </w:r>
      <w:r>
        <w:rPr>
          <w:spacing w:val="-11"/>
        </w:rPr>
        <w:t xml:space="preserve"> </w:t>
      </w:r>
      <w:r>
        <w:t>определённого</w:t>
      </w:r>
      <w:r>
        <w:rPr>
          <w:spacing w:val="-8"/>
        </w:rPr>
        <w:t xml:space="preserve"> </w:t>
      </w:r>
      <w:r>
        <w:t>танцевального</w:t>
      </w:r>
      <w:r>
        <w:rPr>
          <w:spacing w:val="-8"/>
        </w:rPr>
        <w:t xml:space="preserve"> </w:t>
      </w:r>
      <w:r>
        <w:t>жанра; Музыка на войне, музыка о войне.</w:t>
      </w:r>
    </w:p>
    <w:p w:rsidR="008B1DBE" w:rsidRDefault="005B46E7" w:rsidP="008B1DBE">
      <w:pPr>
        <w:pStyle w:val="a3"/>
        <w:spacing w:line="321" w:lineRule="exact"/>
        <w:ind w:right="514" w:firstLine="558"/>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w:t>
      </w:r>
    </w:p>
    <w:p w:rsidR="008B1DBE" w:rsidRDefault="005B46E7" w:rsidP="008B1DBE">
      <w:pPr>
        <w:pStyle w:val="a3"/>
        <w:spacing w:line="321" w:lineRule="exact"/>
        <w:ind w:right="514" w:firstLine="558"/>
      </w:pPr>
      <w:r>
        <w:t>Песни Великой Отечественной войны - песни Великой Победы. Виды деятельности обучающихся:</w:t>
      </w:r>
    </w:p>
    <w:p w:rsidR="008B1DBE" w:rsidRDefault="005B46E7" w:rsidP="008B1DBE">
      <w:pPr>
        <w:pStyle w:val="a3"/>
        <w:spacing w:line="321" w:lineRule="exact"/>
        <w:ind w:right="514" w:firstLine="558"/>
      </w:pPr>
      <w:r>
        <w:t>чтение учебных и художественных текстов, посвящённых песням Великой Отечественной войны;</w:t>
      </w:r>
    </w:p>
    <w:p w:rsidR="008B1DBE" w:rsidRDefault="005B46E7" w:rsidP="008B1DBE">
      <w:pPr>
        <w:pStyle w:val="a3"/>
        <w:spacing w:line="321" w:lineRule="exact"/>
        <w:ind w:right="514" w:firstLine="558"/>
      </w:pPr>
      <w:r>
        <w:t>слушание, исполнение песен Великой Отечественной войны, знакомство с историей их сочинения и исполнения;</w:t>
      </w:r>
    </w:p>
    <w:p w:rsidR="00BA5B76" w:rsidRDefault="005B46E7" w:rsidP="008B1DBE">
      <w:pPr>
        <w:pStyle w:val="a3"/>
        <w:spacing w:line="321" w:lineRule="exact"/>
        <w:ind w:right="514" w:firstLine="558"/>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B1DBE" w:rsidRDefault="005B46E7" w:rsidP="008B1DBE">
      <w:pPr>
        <w:pStyle w:val="a3"/>
        <w:spacing w:before="4"/>
      </w:pPr>
      <w:r>
        <w:t>Главный</w:t>
      </w:r>
      <w:r>
        <w:rPr>
          <w:spacing w:val="-5"/>
        </w:rPr>
        <w:t xml:space="preserve"> </w:t>
      </w:r>
      <w:r>
        <w:t>музыкальный</w:t>
      </w:r>
      <w:r>
        <w:rPr>
          <w:spacing w:val="-5"/>
        </w:rPr>
        <w:t xml:space="preserve"> </w:t>
      </w:r>
      <w:r>
        <w:rPr>
          <w:spacing w:val="-2"/>
        </w:rPr>
        <w:t>символ.</w:t>
      </w:r>
    </w:p>
    <w:p w:rsidR="008B1DBE" w:rsidRDefault="005B46E7" w:rsidP="008B1DBE">
      <w:pPr>
        <w:pStyle w:val="a3"/>
        <w:spacing w:before="4"/>
        <w:ind w:firstLine="558"/>
      </w:pPr>
      <w:r>
        <w:t>Содержание: гимн России - главный музыкальный символ нашей страны. Традиции исполнения Гимна России. Другие гимны.</w:t>
      </w:r>
    </w:p>
    <w:p w:rsidR="008B1DBE" w:rsidRDefault="005B46E7" w:rsidP="008B1DBE">
      <w:pPr>
        <w:pStyle w:val="a3"/>
        <w:spacing w:before="4"/>
        <w:ind w:firstLine="558"/>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8B1DBE" w:rsidRDefault="005B46E7" w:rsidP="008B1DBE">
      <w:pPr>
        <w:pStyle w:val="a3"/>
        <w:spacing w:before="4"/>
        <w:ind w:firstLine="558"/>
      </w:pPr>
      <w:r>
        <w:t>обсуждение этических вопросов, связанных с государственными символами страны;</w:t>
      </w:r>
    </w:p>
    <w:p w:rsidR="00BA5B76" w:rsidRDefault="005B46E7" w:rsidP="008B1DBE">
      <w:pPr>
        <w:pStyle w:val="a3"/>
        <w:spacing w:before="4"/>
        <w:ind w:firstLine="558"/>
      </w:pPr>
      <w:r>
        <w:t>разучивание,</w:t>
      </w:r>
      <w:r>
        <w:rPr>
          <w:spacing w:val="-6"/>
        </w:rPr>
        <w:t xml:space="preserve"> </w:t>
      </w:r>
      <w:r>
        <w:t>исполнение</w:t>
      </w:r>
      <w:r>
        <w:rPr>
          <w:spacing w:val="-5"/>
        </w:rPr>
        <w:t xml:space="preserve"> </w:t>
      </w:r>
      <w:r>
        <w:t>Гимна</w:t>
      </w:r>
      <w:r>
        <w:rPr>
          <w:spacing w:val="-6"/>
        </w:rPr>
        <w:t xml:space="preserve"> </w:t>
      </w:r>
      <w:r>
        <w:t>своей</w:t>
      </w:r>
      <w:r>
        <w:rPr>
          <w:spacing w:val="-8"/>
        </w:rPr>
        <w:t xml:space="preserve"> </w:t>
      </w:r>
      <w:r>
        <w:t>республики,</w:t>
      </w:r>
      <w:r>
        <w:rPr>
          <w:spacing w:val="-6"/>
        </w:rPr>
        <w:t xml:space="preserve"> </w:t>
      </w:r>
      <w:r>
        <w:t>города,</w:t>
      </w:r>
      <w:r>
        <w:rPr>
          <w:spacing w:val="-8"/>
        </w:rPr>
        <w:t xml:space="preserve"> </w:t>
      </w:r>
      <w:r>
        <w:rPr>
          <w:spacing w:val="-2"/>
        </w:rPr>
        <w:t>школы.</w:t>
      </w:r>
    </w:p>
    <w:p w:rsidR="008B1DBE" w:rsidRDefault="005B46E7" w:rsidP="008B1DBE">
      <w:pPr>
        <w:pStyle w:val="a3"/>
        <w:spacing w:before="52"/>
      </w:pPr>
      <w:r>
        <w:t>Искусство</w:t>
      </w:r>
      <w:r>
        <w:rPr>
          <w:spacing w:val="-8"/>
        </w:rPr>
        <w:t xml:space="preserve"> </w:t>
      </w:r>
      <w:r>
        <w:rPr>
          <w:spacing w:val="-2"/>
        </w:rPr>
        <w:t>времени.</w:t>
      </w:r>
    </w:p>
    <w:p w:rsidR="008B1DBE" w:rsidRDefault="005B46E7" w:rsidP="008B1DBE">
      <w:pPr>
        <w:pStyle w:val="a3"/>
        <w:spacing w:before="52"/>
        <w:ind w:right="514" w:firstLine="594"/>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8B1DBE" w:rsidRDefault="005B46E7" w:rsidP="008B1DBE">
      <w:pPr>
        <w:pStyle w:val="a3"/>
        <w:spacing w:before="52"/>
        <w:ind w:right="514" w:firstLine="594"/>
      </w:pPr>
      <w:r>
        <w:rPr>
          <w:spacing w:val="-2"/>
        </w:rPr>
        <w:t xml:space="preserve">слушание, исполнение музыкальных произведений, передающих образ </w:t>
      </w:r>
      <w:r>
        <w:t>непрерывного движения;</w:t>
      </w:r>
    </w:p>
    <w:p w:rsidR="008B1DBE" w:rsidRDefault="005B46E7" w:rsidP="008B1DBE">
      <w:pPr>
        <w:pStyle w:val="a3"/>
        <w:spacing w:before="52"/>
        <w:ind w:right="514" w:firstLine="594"/>
      </w:pPr>
      <w:r>
        <w:rPr>
          <w:spacing w:val="-2"/>
        </w:rPr>
        <w:t>наблюдение</w:t>
      </w:r>
      <w:r>
        <w:tab/>
      </w:r>
      <w:r>
        <w:rPr>
          <w:spacing w:val="-6"/>
        </w:rPr>
        <w:t>за</w:t>
      </w:r>
      <w:r>
        <w:tab/>
      </w:r>
      <w:r>
        <w:rPr>
          <w:spacing w:val="-2"/>
        </w:rPr>
        <w:t>своими</w:t>
      </w:r>
      <w:r>
        <w:tab/>
      </w:r>
      <w:r>
        <w:rPr>
          <w:spacing w:val="-2"/>
        </w:rPr>
        <w:t>телесными</w:t>
      </w:r>
      <w:r>
        <w:tab/>
      </w:r>
      <w:r>
        <w:rPr>
          <w:spacing w:val="-2"/>
        </w:rPr>
        <w:t>реакциями</w:t>
      </w:r>
      <w:r>
        <w:tab/>
      </w:r>
      <w:r>
        <w:rPr>
          <w:spacing w:val="-2"/>
        </w:rPr>
        <w:t>(дыхание,</w:t>
      </w:r>
      <w:r>
        <w:tab/>
      </w:r>
      <w:r>
        <w:rPr>
          <w:spacing w:val="-2"/>
        </w:rPr>
        <w:t xml:space="preserve">пульс, </w:t>
      </w:r>
      <w:r>
        <w:t>мышечный тонус) при восприятии музыки;</w:t>
      </w:r>
    </w:p>
    <w:p w:rsidR="008B1DBE" w:rsidRDefault="005B46E7" w:rsidP="008B1DBE">
      <w:pPr>
        <w:pStyle w:val="a3"/>
        <w:spacing w:before="52"/>
        <w:ind w:right="514" w:firstLine="594"/>
      </w:pPr>
      <w:r>
        <w:rPr>
          <w:spacing w:val="-2"/>
        </w:rPr>
        <w:t>проблемная</w:t>
      </w:r>
      <w:r>
        <w:tab/>
      </w:r>
      <w:r>
        <w:rPr>
          <w:spacing w:val="-2"/>
        </w:rPr>
        <w:t>ситуация:</w:t>
      </w:r>
      <w:r>
        <w:tab/>
      </w:r>
      <w:r>
        <w:rPr>
          <w:spacing w:val="-4"/>
        </w:rPr>
        <w:t>как</w:t>
      </w:r>
      <w:r>
        <w:tab/>
      </w:r>
      <w:r>
        <w:rPr>
          <w:spacing w:val="-2"/>
        </w:rPr>
        <w:t>музыка</w:t>
      </w:r>
      <w:r>
        <w:tab/>
      </w:r>
      <w:r>
        <w:rPr>
          <w:spacing w:val="-2"/>
        </w:rPr>
        <w:t>воздействует</w:t>
      </w:r>
      <w:r>
        <w:tab/>
      </w:r>
      <w:r>
        <w:rPr>
          <w:spacing w:val="-6"/>
        </w:rPr>
        <w:t>на</w:t>
      </w:r>
      <w:r>
        <w:tab/>
      </w:r>
      <w:r>
        <w:rPr>
          <w:spacing w:val="-2"/>
        </w:rPr>
        <w:t xml:space="preserve">человека; </w:t>
      </w:r>
      <w:r>
        <w:t>вариативно:</w:t>
      </w:r>
      <w:r>
        <w:rPr>
          <w:spacing w:val="18"/>
        </w:rPr>
        <w:t xml:space="preserve"> </w:t>
      </w:r>
      <w:r>
        <w:t>программная</w:t>
      </w:r>
      <w:r>
        <w:rPr>
          <w:spacing w:val="19"/>
        </w:rPr>
        <w:t xml:space="preserve"> </w:t>
      </w:r>
      <w:r>
        <w:t>ритмическая</w:t>
      </w:r>
      <w:r>
        <w:rPr>
          <w:spacing w:val="18"/>
        </w:rPr>
        <w:t xml:space="preserve"> </w:t>
      </w:r>
      <w:r>
        <w:t>или</w:t>
      </w:r>
      <w:r>
        <w:rPr>
          <w:spacing w:val="20"/>
        </w:rPr>
        <w:t xml:space="preserve"> </w:t>
      </w:r>
      <w:r>
        <w:t>инструментальная</w:t>
      </w:r>
      <w:r>
        <w:rPr>
          <w:spacing w:val="21"/>
        </w:rPr>
        <w:t xml:space="preserve"> </w:t>
      </w:r>
      <w:r>
        <w:rPr>
          <w:spacing w:val="-2"/>
        </w:rPr>
        <w:t>импровизация</w:t>
      </w:r>
      <w:r w:rsidR="008B1DBE">
        <w:t xml:space="preserve"> </w:t>
      </w:r>
      <w:r>
        <w:t xml:space="preserve">«Поезд», «Космический корабль». </w:t>
      </w:r>
    </w:p>
    <w:p w:rsidR="008B1DBE" w:rsidRDefault="005B46E7" w:rsidP="008B1DBE">
      <w:pPr>
        <w:pStyle w:val="a3"/>
        <w:spacing w:before="52"/>
        <w:ind w:right="514"/>
      </w:pPr>
      <w:r>
        <w:t>Модуль</w:t>
      </w:r>
      <w:r>
        <w:rPr>
          <w:spacing w:val="-9"/>
        </w:rPr>
        <w:t xml:space="preserve"> </w:t>
      </w:r>
      <w:r>
        <w:t>№</w:t>
      </w:r>
      <w:r>
        <w:rPr>
          <w:spacing w:val="-9"/>
        </w:rPr>
        <w:t xml:space="preserve"> </w:t>
      </w:r>
      <w:r>
        <w:t>4</w:t>
      </w:r>
      <w:r>
        <w:rPr>
          <w:spacing w:val="-9"/>
        </w:rPr>
        <w:t xml:space="preserve"> </w:t>
      </w:r>
      <w:r>
        <w:t>«Музыка</w:t>
      </w:r>
      <w:r>
        <w:rPr>
          <w:spacing w:val="-9"/>
        </w:rPr>
        <w:t xml:space="preserve"> </w:t>
      </w:r>
      <w:r>
        <w:t>народов</w:t>
      </w:r>
      <w:r>
        <w:rPr>
          <w:spacing w:val="-9"/>
        </w:rPr>
        <w:t xml:space="preserve"> </w:t>
      </w:r>
      <w:r>
        <w:t>мира».</w:t>
      </w:r>
    </w:p>
    <w:p w:rsidR="00BA5B76" w:rsidRDefault="005B46E7" w:rsidP="008B1DBE">
      <w:pPr>
        <w:pStyle w:val="a3"/>
        <w:spacing w:before="52"/>
        <w:ind w:right="514" w:firstLine="594"/>
      </w:pPr>
      <w:r>
        <w:t>Данный</w:t>
      </w:r>
      <w:r>
        <w:rPr>
          <w:spacing w:val="26"/>
        </w:rPr>
        <w:t xml:space="preserve">  </w:t>
      </w:r>
      <w:r>
        <w:t>модуль</w:t>
      </w:r>
      <w:r>
        <w:rPr>
          <w:spacing w:val="28"/>
        </w:rPr>
        <w:t xml:space="preserve">  </w:t>
      </w:r>
      <w:r>
        <w:t>является</w:t>
      </w:r>
      <w:r>
        <w:rPr>
          <w:spacing w:val="29"/>
        </w:rPr>
        <w:t xml:space="preserve">  </w:t>
      </w:r>
      <w:r>
        <w:t>продолжением</w:t>
      </w:r>
      <w:r>
        <w:rPr>
          <w:spacing w:val="28"/>
        </w:rPr>
        <w:t xml:space="preserve">  </w:t>
      </w:r>
      <w:r>
        <w:t>и</w:t>
      </w:r>
      <w:r>
        <w:rPr>
          <w:spacing w:val="29"/>
        </w:rPr>
        <w:t xml:space="preserve">  </w:t>
      </w:r>
      <w:r>
        <w:t>дополнением</w:t>
      </w:r>
      <w:r>
        <w:rPr>
          <w:spacing w:val="29"/>
        </w:rPr>
        <w:t xml:space="preserve">  </w:t>
      </w:r>
      <w:r>
        <w:rPr>
          <w:spacing w:val="-2"/>
        </w:rPr>
        <w:t>модуля</w:t>
      </w:r>
    </w:p>
    <w:p w:rsidR="00BA5B76" w:rsidRDefault="005B46E7">
      <w:pPr>
        <w:pStyle w:val="a3"/>
        <w:spacing w:before="45" w:line="276" w:lineRule="auto"/>
        <w:ind w:right="531"/>
      </w:pPr>
      <w:r>
        <w:t>«Народная</w:t>
      </w:r>
      <w:r>
        <w:rPr>
          <w:spacing w:val="-13"/>
        </w:rPr>
        <w:t xml:space="preserve"> </w:t>
      </w:r>
      <w:r>
        <w:t>музыка</w:t>
      </w:r>
      <w:r>
        <w:rPr>
          <w:spacing w:val="-12"/>
        </w:rPr>
        <w:t xml:space="preserve"> </w:t>
      </w:r>
      <w:r>
        <w:t>России».</w:t>
      </w:r>
      <w:r>
        <w:rPr>
          <w:spacing w:val="-14"/>
        </w:rPr>
        <w:t xml:space="preserve"> </w:t>
      </w:r>
      <w:r>
        <w:t>«Между</w:t>
      </w:r>
      <w:r>
        <w:rPr>
          <w:spacing w:val="-16"/>
        </w:rPr>
        <w:t xml:space="preserve"> </w:t>
      </w:r>
      <w:r>
        <w:t>музыкой</w:t>
      </w:r>
      <w:r>
        <w:rPr>
          <w:spacing w:val="-13"/>
        </w:rPr>
        <w:t xml:space="preserve"> </w:t>
      </w:r>
      <w:r>
        <w:t>моего</w:t>
      </w:r>
      <w:r>
        <w:rPr>
          <w:spacing w:val="-14"/>
        </w:rPr>
        <w:t xml:space="preserve"> </w:t>
      </w:r>
      <w:r>
        <w:t>народа</w:t>
      </w:r>
      <w:r>
        <w:rPr>
          <w:spacing w:val="-14"/>
        </w:rPr>
        <w:t xml:space="preserve"> </w:t>
      </w:r>
      <w:r>
        <w:t>и</w:t>
      </w:r>
      <w:r>
        <w:rPr>
          <w:spacing w:val="-13"/>
        </w:rPr>
        <w:t xml:space="preserve"> </w:t>
      </w:r>
      <w:r>
        <w:t>музыкой</w:t>
      </w:r>
      <w:r>
        <w:rPr>
          <w:spacing w:val="-13"/>
        </w:rPr>
        <w:t xml:space="preserve"> </w:t>
      </w:r>
      <w:r>
        <w:t>других народов</w:t>
      </w:r>
      <w:r>
        <w:rPr>
          <w:spacing w:val="-18"/>
        </w:rPr>
        <w:t xml:space="preserve"> </w:t>
      </w:r>
      <w:r>
        <w:t>нет</w:t>
      </w:r>
      <w:r>
        <w:rPr>
          <w:spacing w:val="-17"/>
        </w:rPr>
        <w:t xml:space="preserve"> </w:t>
      </w:r>
      <w:r>
        <w:t>непереходимых</w:t>
      </w:r>
      <w:r>
        <w:rPr>
          <w:spacing w:val="-18"/>
        </w:rPr>
        <w:t xml:space="preserve"> </w:t>
      </w:r>
      <w:r>
        <w:t>границ»</w:t>
      </w:r>
      <w:r>
        <w:rPr>
          <w:spacing w:val="-17"/>
        </w:rPr>
        <w:t xml:space="preserve"> </w:t>
      </w:r>
      <w:r>
        <w:t>-</w:t>
      </w:r>
      <w:r>
        <w:rPr>
          <w:spacing w:val="-18"/>
        </w:rPr>
        <w:t xml:space="preserve"> </w:t>
      </w:r>
      <w:r>
        <w:t>тезис,</w:t>
      </w:r>
      <w:r>
        <w:rPr>
          <w:spacing w:val="-17"/>
        </w:rPr>
        <w:t xml:space="preserve"> </w:t>
      </w:r>
      <w:r>
        <w:t>выдвинутый</w:t>
      </w:r>
      <w:r>
        <w:rPr>
          <w:spacing w:val="-18"/>
        </w:rPr>
        <w:t xml:space="preserve"> </w:t>
      </w:r>
      <w:r>
        <w:t>Д.Б.</w:t>
      </w:r>
      <w:r>
        <w:rPr>
          <w:spacing w:val="-17"/>
        </w:rPr>
        <w:t xml:space="preserve"> </w:t>
      </w:r>
      <w:r>
        <w:t>Кабалевским</w:t>
      </w:r>
      <w:r>
        <w:rPr>
          <w:spacing w:val="-18"/>
        </w:rPr>
        <w:t xml:space="preserve"> </w:t>
      </w:r>
      <w:r>
        <w:t>во второй</w:t>
      </w:r>
      <w:r>
        <w:rPr>
          <w:spacing w:val="-16"/>
        </w:rPr>
        <w:t xml:space="preserve"> </w:t>
      </w:r>
      <w:r>
        <w:t>половине</w:t>
      </w:r>
      <w:r>
        <w:rPr>
          <w:spacing w:val="-12"/>
        </w:rPr>
        <w:t xml:space="preserve"> </w:t>
      </w:r>
      <w:r>
        <w:t>XX</w:t>
      </w:r>
      <w:r>
        <w:rPr>
          <w:spacing w:val="-15"/>
        </w:rPr>
        <w:t xml:space="preserve"> </w:t>
      </w:r>
      <w:r>
        <w:t>века,</w:t>
      </w:r>
      <w:r>
        <w:rPr>
          <w:spacing w:val="-15"/>
        </w:rPr>
        <w:t xml:space="preserve"> </w:t>
      </w:r>
      <w:r>
        <w:t>остаётся</w:t>
      </w:r>
      <w:r>
        <w:rPr>
          <w:spacing w:val="-16"/>
        </w:rPr>
        <w:t xml:space="preserve"> </w:t>
      </w:r>
      <w:r>
        <w:t>по-прежнему</w:t>
      </w:r>
      <w:r>
        <w:rPr>
          <w:spacing w:val="-18"/>
        </w:rPr>
        <w:t xml:space="preserve"> </w:t>
      </w:r>
      <w:r>
        <w:t>актуальным.</w:t>
      </w:r>
      <w:r>
        <w:rPr>
          <w:spacing w:val="-13"/>
        </w:rPr>
        <w:t xml:space="preserve"> </w:t>
      </w:r>
      <w:r>
        <w:t>Интонационная и жанровая близость фольклора разных народов.</w:t>
      </w:r>
    </w:p>
    <w:p w:rsidR="008B1DBE" w:rsidRDefault="005B46E7" w:rsidP="008B1DBE">
      <w:pPr>
        <w:pStyle w:val="a3"/>
        <w:spacing w:before="3"/>
      </w:pPr>
      <w:r>
        <w:t>Певец</w:t>
      </w:r>
      <w:r>
        <w:rPr>
          <w:spacing w:val="-3"/>
        </w:rPr>
        <w:t xml:space="preserve"> </w:t>
      </w:r>
      <w:r>
        <w:t>своего</w:t>
      </w:r>
      <w:r>
        <w:rPr>
          <w:spacing w:val="-3"/>
        </w:rPr>
        <w:t xml:space="preserve"> </w:t>
      </w:r>
      <w:r>
        <w:rPr>
          <w:spacing w:val="-2"/>
        </w:rPr>
        <w:t>народа.</w:t>
      </w:r>
    </w:p>
    <w:p w:rsidR="008B1DBE" w:rsidRDefault="005B46E7" w:rsidP="008B1DBE">
      <w:pPr>
        <w:pStyle w:val="a3"/>
        <w:spacing w:before="3"/>
        <w:ind w:right="514" w:firstLine="558"/>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B1DBE" w:rsidRDefault="005B46E7" w:rsidP="008B1DBE">
      <w:pPr>
        <w:pStyle w:val="a3"/>
        <w:spacing w:before="3"/>
        <w:ind w:right="514" w:firstLine="558"/>
      </w:pPr>
      <w:r>
        <w:t>Виды деятельности обучающихся: знакомство с творчеством композиторов; сравнение их сочинений с народной музыкой;</w:t>
      </w:r>
    </w:p>
    <w:p w:rsidR="008B1DBE" w:rsidRDefault="005B46E7" w:rsidP="008B1DBE">
      <w:pPr>
        <w:pStyle w:val="a3"/>
        <w:spacing w:before="3"/>
        <w:ind w:right="514" w:firstLine="558"/>
      </w:pPr>
      <w:r>
        <w:t xml:space="preserve">определение формы, принципа развития фольклорного музыкального </w:t>
      </w:r>
      <w:r>
        <w:rPr>
          <w:spacing w:val="-2"/>
        </w:rPr>
        <w:t>материала;</w:t>
      </w:r>
    </w:p>
    <w:p w:rsidR="008B1DBE" w:rsidRDefault="005B46E7" w:rsidP="008B1DBE">
      <w:pPr>
        <w:pStyle w:val="a3"/>
        <w:spacing w:before="3"/>
        <w:ind w:right="514" w:firstLine="558"/>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A5B76" w:rsidRDefault="005B46E7" w:rsidP="008B1DBE">
      <w:pPr>
        <w:pStyle w:val="a3"/>
        <w:spacing w:before="3"/>
        <w:ind w:right="514" w:firstLine="558"/>
      </w:pPr>
      <w:r>
        <w:t xml:space="preserve">творческие, исследовательские проекты, посвящённые выдающимся </w:t>
      </w:r>
      <w:r>
        <w:rPr>
          <w:spacing w:val="-2"/>
        </w:rPr>
        <w:t>композиторам.</w:t>
      </w:r>
    </w:p>
    <w:p w:rsidR="008B1DBE" w:rsidRDefault="005B46E7" w:rsidP="008B1DBE">
      <w:pPr>
        <w:pStyle w:val="a3"/>
        <w:spacing w:before="6"/>
      </w:pPr>
      <w:r>
        <w:t>Музыка</w:t>
      </w:r>
      <w:r>
        <w:rPr>
          <w:spacing w:val="-4"/>
        </w:rPr>
        <w:t xml:space="preserve"> </w:t>
      </w:r>
      <w:r>
        <w:t>стран</w:t>
      </w:r>
      <w:r>
        <w:rPr>
          <w:spacing w:val="-6"/>
        </w:rPr>
        <w:t xml:space="preserve"> </w:t>
      </w:r>
      <w:r>
        <w:t>ближнего</w:t>
      </w:r>
      <w:r>
        <w:rPr>
          <w:spacing w:val="-3"/>
        </w:rPr>
        <w:t xml:space="preserve"> </w:t>
      </w:r>
      <w:r>
        <w:rPr>
          <w:spacing w:val="-2"/>
        </w:rPr>
        <w:t>зарубежья</w:t>
      </w:r>
      <w:r w:rsidR="008B1DBE">
        <w:rPr>
          <w:spacing w:val="-2"/>
        </w:rPr>
        <w:t>.</w:t>
      </w:r>
    </w:p>
    <w:p w:rsidR="008B1DBE" w:rsidRDefault="005B46E7" w:rsidP="008B1DBE">
      <w:pPr>
        <w:pStyle w:val="a3"/>
        <w:spacing w:before="6"/>
        <w:ind w:right="514" w:firstLine="594"/>
      </w:pPr>
      <w:r>
        <w:t>Содержание: фольклор и музыкальные традиции стран ближнего зарубежья</w:t>
      </w:r>
      <w:r>
        <w:rPr>
          <w:spacing w:val="-2"/>
        </w:rPr>
        <w:t xml:space="preserve"> </w:t>
      </w:r>
      <w:r>
        <w:t>(песни,</w:t>
      </w:r>
      <w:r>
        <w:rPr>
          <w:spacing w:val="-2"/>
        </w:rPr>
        <w:t xml:space="preserve"> </w:t>
      </w:r>
      <w:r>
        <w:t>танцы,</w:t>
      </w:r>
      <w:r>
        <w:rPr>
          <w:spacing w:val="-2"/>
        </w:rPr>
        <w:t xml:space="preserve"> </w:t>
      </w:r>
      <w:r>
        <w:t>обычаи,</w:t>
      </w:r>
      <w:r>
        <w:rPr>
          <w:spacing w:val="-2"/>
        </w:rPr>
        <w:t xml:space="preserve"> </w:t>
      </w:r>
      <w:r>
        <w:t>музыкальные инструменты).</w:t>
      </w:r>
      <w:r>
        <w:rPr>
          <w:spacing w:val="-2"/>
        </w:rPr>
        <w:t xml:space="preserve"> </w:t>
      </w:r>
      <w:r>
        <w:t>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8B1DBE" w:rsidRDefault="005B46E7" w:rsidP="008B1DBE">
      <w:pPr>
        <w:pStyle w:val="a3"/>
        <w:spacing w:before="6"/>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6"/>
        <w:ind w:right="514" w:firstLine="594"/>
      </w:pPr>
      <w:r>
        <w:t>знакомство</w:t>
      </w:r>
      <w:r>
        <w:rPr>
          <w:spacing w:val="-10"/>
        </w:rPr>
        <w:t xml:space="preserve"> </w:t>
      </w:r>
      <w:r>
        <w:t>с</w:t>
      </w:r>
      <w:r>
        <w:rPr>
          <w:spacing w:val="-13"/>
        </w:rPr>
        <w:t xml:space="preserve"> </w:t>
      </w:r>
      <w:r>
        <w:t>особенностями</w:t>
      </w:r>
      <w:r>
        <w:rPr>
          <w:spacing w:val="-10"/>
        </w:rPr>
        <w:t xml:space="preserve"> </w:t>
      </w:r>
      <w:r>
        <w:t>музыкального</w:t>
      </w:r>
      <w:r>
        <w:rPr>
          <w:spacing w:val="-12"/>
        </w:rPr>
        <w:t xml:space="preserve"> </w:t>
      </w:r>
      <w:r>
        <w:t>фольклора</w:t>
      </w:r>
      <w:r>
        <w:rPr>
          <w:spacing w:val="-13"/>
        </w:rPr>
        <w:t xml:space="preserve"> </w:t>
      </w:r>
      <w:r>
        <w:t>народов</w:t>
      </w:r>
      <w:r>
        <w:rPr>
          <w:spacing w:val="-14"/>
        </w:rPr>
        <w:t xml:space="preserve"> </w:t>
      </w:r>
      <w:r>
        <w:t>других стран; определение характерных черт, типичных элементов музыкального языка (ритм, лад, интонации);</w:t>
      </w:r>
    </w:p>
    <w:p w:rsidR="008B1DBE" w:rsidRDefault="005B46E7" w:rsidP="008B1DBE">
      <w:pPr>
        <w:pStyle w:val="a3"/>
        <w:spacing w:before="6"/>
        <w:ind w:right="514" w:firstLine="594"/>
      </w:pPr>
      <w:r>
        <w:t>знакомство с внешним видом, особенностями исполнения и звучания народных инструментов;</w:t>
      </w:r>
    </w:p>
    <w:p w:rsidR="008B1DBE" w:rsidRDefault="005B46E7" w:rsidP="008B1DBE">
      <w:pPr>
        <w:pStyle w:val="a3"/>
        <w:spacing w:before="6"/>
        <w:ind w:right="514" w:firstLine="594"/>
      </w:pPr>
      <w:r>
        <w:t>определение</w:t>
      </w:r>
      <w:r>
        <w:rPr>
          <w:spacing w:val="-18"/>
        </w:rPr>
        <w:t xml:space="preserve"> </w:t>
      </w:r>
      <w:r>
        <w:t>на</w:t>
      </w:r>
      <w:r>
        <w:rPr>
          <w:spacing w:val="-15"/>
        </w:rPr>
        <w:t xml:space="preserve"> </w:t>
      </w:r>
      <w:r>
        <w:t>слух</w:t>
      </w:r>
      <w:r>
        <w:rPr>
          <w:spacing w:val="-17"/>
        </w:rPr>
        <w:t xml:space="preserve"> </w:t>
      </w:r>
      <w:r>
        <w:t>тембров</w:t>
      </w:r>
      <w:r>
        <w:rPr>
          <w:spacing w:val="-18"/>
        </w:rPr>
        <w:t xml:space="preserve"> </w:t>
      </w:r>
      <w:r>
        <w:t>инструментов;</w:t>
      </w:r>
      <w:r>
        <w:rPr>
          <w:spacing w:val="-17"/>
        </w:rPr>
        <w:t xml:space="preserve"> </w:t>
      </w:r>
      <w:r>
        <w:t>классификация</w:t>
      </w:r>
      <w:r>
        <w:rPr>
          <w:spacing w:val="-17"/>
        </w:rPr>
        <w:t xml:space="preserve"> </w:t>
      </w:r>
      <w:r>
        <w:t>на</w:t>
      </w:r>
      <w:r>
        <w:rPr>
          <w:spacing w:val="-15"/>
        </w:rPr>
        <w:t xml:space="preserve"> </w:t>
      </w:r>
      <w:r>
        <w:t>группы духовых, ударных, струнных; музыкальная викторина на знание тембров народных</w:t>
      </w:r>
      <w:r>
        <w:rPr>
          <w:spacing w:val="-1"/>
        </w:rPr>
        <w:t xml:space="preserve"> </w:t>
      </w:r>
      <w:r>
        <w:t>инструментов;</w:t>
      </w:r>
      <w:r>
        <w:rPr>
          <w:spacing w:val="-1"/>
        </w:rPr>
        <w:t xml:space="preserve"> </w:t>
      </w:r>
      <w:r>
        <w:t>двигательная</w:t>
      </w:r>
      <w:r>
        <w:rPr>
          <w:spacing w:val="-3"/>
        </w:rPr>
        <w:t xml:space="preserve"> </w:t>
      </w:r>
      <w:r>
        <w:t>игра -</w:t>
      </w:r>
      <w:r>
        <w:rPr>
          <w:spacing w:val="-4"/>
        </w:rPr>
        <w:t xml:space="preserve"> </w:t>
      </w:r>
      <w:r>
        <w:t>импровизация-подражание</w:t>
      </w:r>
      <w:r>
        <w:rPr>
          <w:spacing w:val="-4"/>
        </w:rPr>
        <w:t xml:space="preserve"> </w:t>
      </w:r>
      <w:r>
        <w:t>игре на музыкальных инструментах;</w:t>
      </w:r>
    </w:p>
    <w:p w:rsidR="008B1DBE" w:rsidRDefault="005B46E7" w:rsidP="008B1DBE">
      <w:pPr>
        <w:pStyle w:val="a3"/>
        <w:spacing w:before="6"/>
        <w:ind w:right="514" w:firstLine="594"/>
      </w:pPr>
      <w:r>
        <w:t>сравнение интонаций, жанров, ладов, инструментов других народов с фольклорными элементами народов России;</w:t>
      </w:r>
    </w:p>
    <w:p w:rsidR="008B1DBE" w:rsidRDefault="005B46E7" w:rsidP="008B1DBE">
      <w:pPr>
        <w:pStyle w:val="a3"/>
        <w:spacing w:before="6"/>
        <w:ind w:right="514" w:firstLine="594"/>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B1DBE" w:rsidRDefault="005B46E7" w:rsidP="008B1DBE">
      <w:pPr>
        <w:pStyle w:val="a3"/>
        <w:spacing w:before="6"/>
        <w:ind w:right="514" w:firstLine="594"/>
      </w:pPr>
      <w:r>
        <w:t>вариативно: исполнение на клавишных или духовых инструментах народных мелодий, прослеживание их по нотной записи;</w:t>
      </w:r>
    </w:p>
    <w:p w:rsidR="00BA5B76" w:rsidRDefault="005B46E7" w:rsidP="008B1DBE">
      <w:pPr>
        <w:pStyle w:val="a3"/>
        <w:spacing w:before="6"/>
        <w:ind w:right="514" w:firstLine="594"/>
      </w:pPr>
      <w:r>
        <w:t>творческие, исследовательские проекты, школьные фестивали, посвящённые музыкальной культуре народов мира.</w:t>
      </w:r>
    </w:p>
    <w:p w:rsidR="008B1DBE" w:rsidRDefault="005B46E7" w:rsidP="008B1DBE">
      <w:pPr>
        <w:pStyle w:val="a3"/>
        <w:spacing w:before="3"/>
      </w:pPr>
      <w:r>
        <w:t>Музыка</w:t>
      </w:r>
      <w:r>
        <w:rPr>
          <w:spacing w:val="-3"/>
        </w:rPr>
        <w:t xml:space="preserve"> </w:t>
      </w:r>
      <w:r>
        <w:t>стран</w:t>
      </w:r>
      <w:r>
        <w:rPr>
          <w:spacing w:val="-5"/>
        </w:rPr>
        <w:t xml:space="preserve"> </w:t>
      </w:r>
      <w:r>
        <w:t>дальнего</w:t>
      </w:r>
      <w:r>
        <w:rPr>
          <w:spacing w:val="-1"/>
        </w:rPr>
        <w:t xml:space="preserve"> </w:t>
      </w:r>
      <w:r>
        <w:rPr>
          <w:spacing w:val="-2"/>
        </w:rPr>
        <w:t>зарубежья</w:t>
      </w:r>
    </w:p>
    <w:p w:rsidR="008B1DBE" w:rsidRDefault="005B46E7" w:rsidP="008B1DBE">
      <w:pPr>
        <w:pStyle w:val="a3"/>
        <w:spacing w:before="3"/>
        <w:ind w:right="514" w:firstLine="594"/>
      </w:pPr>
      <w:r>
        <w:t>Содержание: музыка народов Европы. Танцевальный и песенный фольклор европейских народов. Канон. Странствующие музыканты. Карнавал.</w:t>
      </w:r>
      <w:r>
        <w:rPr>
          <w:spacing w:val="-18"/>
        </w:rPr>
        <w:t xml:space="preserve"> </w:t>
      </w:r>
      <w:r>
        <w:t>Музыка</w:t>
      </w:r>
      <w:r>
        <w:rPr>
          <w:spacing w:val="-17"/>
        </w:rPr>
        <w:t xml:space="preserve"> </w:t>
      </w:r>
      <w:r>
        <w:t>Испании</w:t>
      </w:r>
      <w:r>
        <w:rPr>
          <w:spacing w:val="-18"/>
        </w:rPr>
        <w:t xml:space="preserve"> </w:t>
      </w:r>
      <w:r>
        <w:t>и</w:t>
      </w:r>
      <w:r>
        <w:rPr>
          <w:spacing w:val="-17"/>
        </w:rPr>
        <w:t xml:space="preserve"> </w:t>
      </w:r>
      <w:r>
        <w:t>Латинской</w:t>
      </w:r>
      <w:r>
        <w:rPr>
          <w:spacing w:val="-18"/>
        </w:rPr>
        <w:t xml:space="preserve"> </w:t>
      </w:r>
      <w:r>
        <w:t>Америки.</w:t>
      </w:r>
      <w:r>
        <w:rPr>
          <w:spacing w:val="-17"/>
        </w:rPr>
        <w:t xml:space="preserve"> </w:t>
      </w:r>
      <w:r>
        <w:t>Фламенко.</w:t>
      </w:r>
      <w:r>
        <w:rPr>
          <w:spacing w:val="-18"/>
        </w:rPr>
        <w:t xml:space="preserve"> </w:t>
      </w:r>
      <w:r>
        <w:t>Искусство</w:t>
      </w:r>
      <w:r>
        <w:rPr>
          <w:spacing w:val="-17"/>
        </w:rPr>
        <w:t xml:space="preserve"> </w:t>
      </w:r>
      <w:r>
        <w:t>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8B1DBE" w:rsidRDefault="005B46E7" w:rsidP="008B1DBE">
      <w:pPr>
        <w:pStyle w:val="a3"/>
        <w:spacing w:before="3"/>
        <w:ind w:right="514" w:firstLine="594"/>
      </w:pPr>
      <w:r>
        <w:t>Смешение</w:t>
      </w:r>
      <w:r>
        <w:rPr>
          <w:spacing w:val="-6"/>
        </w:rPr>
        <w:t xml:space="preserve"> </w:t>
      </w:r>
      <w:r>
        <w:t>традиций</w:t>
      </w:r>
      <w:r>
        <w:rPr>
          <w:spacing w:val="-6"/>
        </w:rPr>
        <w:t xml:space="preserve"> </w:t>
      </w:r>
      <w:r>
        <w:t>и</w:t>
      </w:r>
      <w:r>
        <w:rPr>
          <w:spacing w:val="-3"/>
        </w:rPr>
        <w:t xml:space="preserve"> </w:t>
      </w:r>
      <w:r>
        <w:t>культур</w:t>
      </w:r>
      <w:r>
        <w:rPr>
          <w:spacing w:val="-4"/>
        </w:rPr>
        <w:t xml:space="preserve"> </w:t>
      </w:r>
      <w:r>
        <w:t>в</w:t>
      </w:r>
      <w:r>
        <w:rPr>
          <w:spacing w:val="-4"/>
        </w:rPr>
        <w:t xml:space="preserve"> </w:t>
      </w:r>
      <w:r>
        <w:t>музыке</w:t>
      </w:r>
      <w:r>
        <w:rPr>
          <w:spacing w:val="-4"/>
        </w:rPr>
        <w:t xml:space="preserve"> </w:t>
      </w:r>
      <w:r>
        <w:t>Северной</w:t>
      </w:r>
      <w:r>
        <w:rPr>
          <w:spacing w:val="-3"/>
        </w:rPr>
        <w:t xml:space="preserve"> </w:t>
      </w:r>
      <w:r>
        <w:rPr>
          <w:spacing w:val="-2"/>
        </w:rPr>
        <w:t>Америки.</w:t>
      </w:r>
    </w:p>
    <w:p w:rsidR="008B1DBE" w:rsidRDefault="005B46E7" w:rsidP="008B1DBE">
      <w:pPr>
        <w:pStyle w:val="a3"/>
        <w:spacing w:before="3"/>
        <w:ind w:right="514" w:firstLine="594"/>
      </w:pPr>
      <w:r>
        <w:rPr>
          <w:spacing w:val="-2"/>
        </w:rPr>
        <w:t>Музыка</w:t>
      </w:r>
      <w:r>
        <w:rPr>
          <w:spacing w:val="-8"/>
        </w:rPr>
        <w:t xml:space="preserve"> </w:t>
      </w:r>
      <w:r>
        <w:rPr>
          <w:spacing w:val="-2"/>
        </w:rPr>
        <w:t>Японии</w:t>
      </w:r>
      <w:r>
        <w:rPr>
          <w:spacing w:val="-8"/>
        </w:rPr>
        <w:t xml:space="preserve"> </w:t>
      </w:r>
      <w:r>
        <w:rPr>
          <w:spacing w:val="-2"/>
        </w:rPr>
        <w:t>и</w:t>
      </w:r>
      <w:r>
        <w:rPr>
          <w:spacing w:val="-8"/>
        </w:rPr>
        <w:t xml:space="preserve"> </w:t>
      </w:r>
      <w:r>
        <w:rPr>
          <w:spacing w:val="-2"/>
        </w:rPr>
        <w:t>Китая.</w:t>
      </w:r>
      <w:r>
        <w:rPr>
          <w:spacing w:val="-9"/>
        </w:rPr>
        <w:t xml:space="preserve"> </w:t>
      </w:r>
      <w:r>
        <w:rPr>
          <w:spacing w:val="-2"/>
        </w:rPr>
        <w:t>Древние</w:t>
      </w:r>
      <w:r>
        <w:rPr>
          <w:spacing w:val="-8"/>
        </w:rPr>
        <w:t xml:space="preserve"> </w:t>
      </w:r>
      <w:r>
        <w:rPr>
          <w:spacing w:val="-2"/>
        </w:rPr>
        <w:t>истоки</w:t>
      </w:r>
      <w:r>
        <w:rPr>
          <w:spacing w:val="-8"/>
        </w:rPr>
        <w:t xml:space="preserve"> </w:t>
      </w:r>
      <w:r>
        <w:rPr>
          <w:spacing w:val="-2"/>
        </w:rPr>
        <w:t>музыкальной</w:t>
      </w:r>
      <w:r>
        <w:rPr>
          <w:spacing w:val="-8"/>
        </w:rPr>
        <w:t xml:space="preserve"> </w:t>
      </w:r>
      <w:r>
        <w:rPr>
          <w:spacing w:val="-2"/>
        </w:rPr>
        <w:t>культуры</w:t>
      </w:r>
      <w:r>
        <w:rPr>
          <w:spacing w:val="-8"/>
        </w:rPr>
        <w:t xml:space="preserve"> </w:t>
      </w:r>
      <w:r>
        <w:rPr>
          <w:spacing w:val="-2"/>
        </w:rPr>
        <w:t xml:space="preserve">стран </w:t>
      </w:r>
      <w:r>
        <w:t>Юго- Восточной Азии. Императорские церемонии, музыкальные инструменты. Пентатоника.</w:t>
      </w:r>
    </w:p>
    <w:p w:rsidR="00BA5B76" w:rsidRDefault="005B46E7" w:rsidP="008B1DBE">
      <w:pPr>
        <w:pStyle w:val="a3"/>
        <w:spacing w:before="3"/>
        <w:ind w:right="514" w:firstLine="594"/>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B1DBE" w:rsidRDefault="005B46E7" w:rsidP="008B1DBE">
      <w:pPr>
        <w:pStyle w:val="a3"/>
        <w:spacing w:before="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94"/>
      </w:pPr>
      <w:r>
        <w:t>знакомство</w:t>
      </w:r>
      <w:r>
        <w:rPr>
          <w:spacing w:val="-10"/>
        </w:rPr>
        <w:t xml:space="preserve"> </w:t>
      </w:r>
      <w:r>
        <w:t>с</w:t>
      </w:r>
      <w:r>
        <w:rPr>
          <w:spacing w:val="-13"/>
        </w:rPr>
        <w:t xml:space="preserve"> </w:t>
      </w:r>
      <w:r>
        <w:t>особенностями</w:t>
      </w:r>
      <w:r>
        <w:rPr>
          <w:spacing w:val="-10"/>
        </w:rPr>
        <w:t xml:space="preserve"> </w:t>
      </w:r>
      <w:r>
        <w:t>музыкального</w:t>
      </w:r>
      <w:r>
        <w:rPr>
          <w:spacing w:val="-12"/>
        </w:rPr>
        <w:t xml:space="preserve"> </w:t>
      </w:r>
      <w:r>
        <w:t>фольклора</w:t>
      </w:r>
      <w:r>
        <w:rPr>
          <w:spacing w:val="-13"/>
        </w:rPr>
        <w:t xml:space="preserve"> </w:t>
      </w:r>
      <w:r>
        <w:t>народов</w:t>
      </w:r>
      <w:r>
        <w:rPr>
          <w:spacing w:val="-14"/>
        </w:rPr>
        <w:t xml:space="preserve"> </w:t>
      </w:r>
      <w:r>
        <w:t>других стран; определение характерных черт, типичных элементов музыкального языка (ритм, лад, интонации);</w:t>
      </w:r>
    </w:p>
    <w:p w:rsidR="008B1DBE" w:rsidRDefault="005B46E7" w:rsidP="008B1DBE">
      <w:pPr>
        <w:pStyle w:val="a3"/>
        <w:spacing w:before="4"/>
        <w:ind w:right="514" w:firstLine="594"/>
      </w:pPr>
      <w:r>
        <w:t>знакомство с внешним видом, особенностями исполнения и звучания народных инструментов;</w:t>
      </w:r>
    </w:p>
    <w:p w:rsidR="008B1DBE" w:rsidRDefault="005B46E7" w:rsidP="008B1DBE">
      <w:pPr>
        <w:pStyle w:val="a3"/>
        <w:spacing w:before="4"/>
        <w:ind w:right="514" w:firstLine="594"/>
      </w:pPr>
      <w:r>
        <w:t>определение</w:t>
      </w:r>
      <w:r>
        <w:rPr>
          <w:spacing w:val="-18"/>
        </w:rPr>
        <w:t xml:space="preserve"> </w:t>
      </w:r>
      <w:r>
        <w:t>на</w:t>
      </w:r>
      <w:r>
        <w:rPr>
          <w:spacing w:val="-15"/>
        </w:rPr>
        <w:t xml:space="preserve"> </w:t>
      </w:r>
      <w:r>
        <w:t>слух</w:t>
      </w:r>
      <w:r>
        <w:rPr>
          <w:spacing w:val="-17"/>
        </w:rPr>
        <w:t xml:space="preserve"> </w:t>
      </w:r>
      <w:r>
        <w:t>тембров</w:t>
      </w:r>
      <w:r>
        <w:rPr>
          <w:spacing w:val="-18"/>
        </w:rPr>
        <w:t xml:space="preserve"> </w:t>
      </w:r>
      <w:r>
        <w:t>инструментов;</w:t>
      </w:r>
      <w:r>
        <w:rPr>
          <w:spacing w:val="-17"/>
        </w:rPr>
        <w:t xml:space="preserve"> </w:t>
      </w:r>
      <w:r>
        <w:t>классификация</w:t>
      </w:r>
      <w:r>
        <w:rPr>
          <w:spacing w:val="-17"/>
        </w:rPr>
        <w:t xml:space="preserve"> </w:t>
      </w:r>
      <w:r>
        <w:t>на</w:t>
      </w:r>
      <w:r>
        <w:rPr>
          <w:spacing w:val="-15"/>
        </w:rPr>
        <w:t xml:space="preserve"> </w:t>
      </w:r>
      <w:r>
        <w:t>группы духовых, ударных, струнных; музыкальная викторина на знание тембров народных</w:t>
      </w:r>
      <w:r>
        <w:rPr>
          <w:spacing w:val="-1"/>
        </w:rPr>
        <w:t xml:space="preserve"> </w:t>
      </w:r>
      <w:r>
        <w:t>инструментов;</w:t>
      </w:r>
      <w:r>
        <w:rPr>
          <w:spacing w:val="-1"/>
        </w:rPr>
        <w:t xml:space="preserve"> </w:t>
      </w:r>
      <w:r>
        <w:t>двигательная</w:t>
      </w:r>
      <w:r>
        <w:rPr>
          <w:spacing w:val="-3"/>
        </w:rPr>
        <w:t xml:space="preserve"> </w:t>
      </w:r>
      <w:r>
        <w:t>игра -</w:t>
      </w:r>
      <w:r>
        <w:rPr>
          <w:spacing w:val="-4"/>
        </w:rPr>
        <w:t xml:space="preserve"> </w:t>
      </w:r>
      <w:r>
        <w:t>импровизация-подражание</w:t>
      </w:r>
      <w:r>
        <w:rPr>
          <w:spacing w:val="-4"/>
        </w:rPr>
        <w:t xml:space="preserve"> </w:t>
      </w:r>
      <w:r>
        <w:t>игре на музыкальных инструментах;</w:t>
      </w:r>
    </w:p>
    <w:p w:rsidR="008B1DBE" w:rsidRDefault="005B46E7" w:rsidP="008B1DBE">
      <w:pPr>
        <w:pStyle w:val="a3"/>
        <w:spacing w:before="4"/>
        <w:ind w:right="514" w:firstLine="594"/>
      </w:pPr>
      <w:r>
        <w:t>сравнение интонаций, жанров, ладов, инструментов других народов с фольклорными элементами народов России;</w:t>
      </w:r>
    </w:p>
    <w:p w:rsidR="008B1DBE" w:rsidRDefault="005B46E7" w:rsidP="008B1DBE">
      <w:pPr>
        <w:pStyle w:val="a3"/>
        <w:spacing w:before="4"/>
        <w:ind w:right="514" w:firstLine="594"/>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B1DBE" w:rsidRDefault="005B46E7" w:rsidP="008B1DBE">
      <w:pPr>
        <w:pStyle w:val="a3"/>
        <w:spacing w:before="4"/>
        <w:ind w:right="514" w:firstLine="594"/>
      </w:pPr>
      <w:r>
        <w:t>вариативно: исполнение на клавишных или духовых инструментах народных мелодий, прослеживание их по нотной записи;</w:t>
      </w:r>
    </w:p>
    <w:p w:rsidR="00BA5B76" w:rsidRDefault="005B46E7" w:rsidP="008B1DBE">
      <w:pPr>
        <w:pStyle w:val="a3"/>
        <w:spacing w:before="4"/>
        <w:ind w:right="514" w:firstLine="594"/>
      </w:pPr>
      <w:r>
        <w:t>творческие, исследовательские проекты, школьные фестивали, посвящённые музыкальной культуре народов мира.</w:t>
      </w:r>
    </w:p>
    <w:p w:rsidR="008B1DBE" w:rsidRDefault="005B46E7" w:rsidP="008B1DBE">
      <w:pPr>
        <w:pStyle w:val="a3"/>
        <w:spacing w:before="4"/>
      </w:pPr>
      <w:r>
        <w:t>Диалог</w:t>
      </w:r>
      <w:r>
        <w:rPr>
          <w:spacing w:val="-3"/>
        </w:rPr>
        <w:t xml:space="preserve"> </w:t>
      </w:r>
      <w:r>
        <w:rPr>
          <w:spacing w:val="-2"/>
        </w:rPr>
        <w:t>культур.</w:t>
      </w:r>
    </w:p>
    <w:p w:rsidR="008B1DBE" w:rsidRDefault="005B46E7" w:rsidP="008B1DBE">
      <w:pPr>
        <w:pStyle w:val="a3"/>
        <w:spacing w:before="4"/>
        <w:ind w:right="514" w:firstLine="558"/>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B1DBE" w:rsidRDefault="005B46E7" w:rsidP="008B1DBE">
      <w:pPr>
        <w:pStyle w:val="a3"/>
        <w:spacing w:before="4"/>
        <w:ind w:right="514" w:firstLine="558"/>
      </w:pPr>
      <w:r>
        <w:t>Виды деятельности обучающихся: знакомство с творчеством композиторов; сравнение их сочинений с народной музыкой;</w:t>
      </w:r>
    </w:p>
    <w:p w:rsidR="008B1DBE" w:rsidRDefault="005B46E7" w:rsidP="008B1DBE">
      <w:pPr>
        <w:pStyle w:val="a3"/>
        <w:spacing w:before="4"/>
        <w:ind w:right="514" w:firstLine="558"/>
      </w:pPr>
      <w:r>
        <w:t xml:space="preserve">определение формы, принципа развития фольклорного музыкального </w:t>
      </w:r>
      <w:r>
        <w:rPr>
          <w:spacing w:val="-2"/>
        </w:rPr>
        <w:t>материала;</w:t>
      </w:r>
    </w:p>
    <w:p w:rsidR="00BA5B76" w:rsidRDefault="005B46E7" w:rsidP="008B1DBE">
      <w:pPr>
        <w:pStyle w:val="a3"/>
        <w:spacing w:before="4"/>
        <w:ind w:right="514" w:firstLine="558"/>
      </w:pPr>
      <w:r>
        <w:t>вокализация наиболее ярких тем инструментальных сочинений; разучивание, исполнение доступных вокальных сочинений; 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p>
    <w:p w:rsidR="008B1DBE" w:rsidRDefault="005B46E7" w:rsidP="008B1DBE">
      <w:pPr>
        <w:pStyle w:val="a3"/>
        <w:spacing w:line="311" w:lineRule="exact"/>
        <w:jc w:val="left"/>
      </w:pPr>
      <w:r>
        <w:t>композиторских</w:t>
      </w:r>
      <w:r>
        <w:rPr>
          <w:spacing w:val="-9"/>
        </w:rPr>
        <w:t xml:space="preserve"> </w:t>
      </w:r>
      <w:r>
        <w:t>мелодий,</w:t>
      </w:r>
      <w:r>
        <w:rPr>
          <w:spacing w:val="-8"/>
        </w:rPr>
        <w:t xml:space="preserve"> </w:t>
      </w:r>
      <w:r>
        <w:t>прослеживание</w:t>
      </w:r>
      <w:r>
        <w:rPr>
          <w:spacing w:val="-6"/>
        </w:rPr>
        <w:t xml:space="preserve"> </w:t>
      </w:r>
      <w:r>
        <w:t>их</w:t>
      </w:r>
      <w:r>
        <w:rPr>
          <w:spacing w:val="-7"/>
        </w:rPr>
        <w:t xml:space="preserve"> </w:t>
      </w:r>
      <w:r>
        <w:t>по</w:t>
      </w:r>
      <w:r>
        <w:rPr>
          <w:spacing w:val="-7"/>
        </w:rPr>
        <w:t xml:space="preserve"> </w:t>
      </w:r>
      <w:r>
        <w:t>нотной</w:t>
      </w:r>
      <w:r>
        <w:rPr>
          <w:spacing w:val="-6"/>
        </w:rPr>
        <w:t xml:space="preserve"> </w:t>
      </w:r>
      <w:r>
        <w:rPr>
          <w:spacing w:val="-2"/>
        </w:rPr>
        <w:t>записи;</w:t>
      </w:r>
    </w:p>
    <w:p w:rsidR="00BA5B76" w:rsidRDefault="005B46E7" w:rsidP="008B1DBE">
      <w:pPr>
        <w:pStyle w:val="a3"/>
        <w:spacing w:line="311" w:lineRule="exact"/>
        <w:ind w:firstLine="594"/>
        <w:jc w:val="left"/>
      </w:pPr>
      <w:r>
        <w:t>творческие,</w:t>
      </w:r>
      <w:r>
        <w:rPr>
          <w:spacing w:val="40"/>
        </w:rPr>
        <w:t xml:space="preserve"> </w:t>
      </w:r>
      <w:r>
        <w:t>исследовательские</w:t>
      </w:r>
      <w:r>
        <w:rPr>
          <w:spacing w:val="40"/>
        </w:rPr>
        <w:t xml:space="preserve"> </w:t>
      </w:r>
      <w:r>
        <w:t>проекты,</w:t>
      </w:r>
      <w:r>
        <w:rPr>
          <w:spacing w:val="40"/>
        </w:rPr>
        <w:t xml:space="preserve"> </w:t>
      </w:r>
      <w:r>
        <w:t>посвящённые</w:t>
      </w:r>
      <w:r>
        <w:rPr>
          <w:spacing w:val="40"/>
        </w:rPr>
        <w:t xml:space="preserve"> </w:t>
      </w:r>
      <w:r>
        <w:t xml:space="preserve">выдающимся </w:t>
      </w:r>
      <w:r>
        <w:rPr>
          <w:spacing w:val="-2"/>
        </w:rPr>
        <w:t>композиторам.</w:t>
      </w:r>
    </w:p>
    <w:p w:rsidR="008B1DBE" w:rsidRDefault="005B46E7" w:rsidP="008B1DBE">
      <w:pPr>
        <w:pStyle w:val="a3"/>
        <w:spacing w:before="5"/>
        <w:jc w:val="left"/>
      </w:pPr>
      <w:r>
        <w:t>Модуль</w:t>
      </w:r>
      <w:r>
        <w:rPr>
          <w:spacing w:val="-5"/>
        </w:rPr>
        <w:t xml:space="preserve"> </w:t>
      </w:r>
      <w:r>
        <w:t>№</w:t>
      </w:r>
      <w:r>
        <w:rPr>
          <w:spacing w:val="-3"/>
        </w:rPr>
        <w:t xml:space="preserve"> </w:t>
      </w:r>
      <w:r>
        <w:t>5</w:t>
      </w:r>
      <w:r>
        <w:rPr>
          <w:spacing w:val="-4"/>
        </w:rPr>
        <w:t xml:space="preserve"> </w:t>
      </w:r>
      <w:r>
        <w:t>«Духовная</w:t>
      </w:r>
      <w:r>
        <w:rPr>
          <w:spacing w:val="-3"/>
        </w:rPr>
        <w:t xml:space="preserve"> </w:t>
      </w:r>
      <w:r>
        <w:rPr>
          <w:spacing w:val="-2"/>
        </w:rPr>
        <w:t>музыка»</w:t>
      </w:r>
      <w:r w:rsidR="008B1DBE">
        <w:t>.</w:t>
      </w:r>
    </w:p>
    <w:p w:rsidR="00BA5B76" w:rsidRDefault="005B46E7" w:rsidP="008B1DBE">
      <w:pPr>
        <w:pStyle w:val="a3"/>
        <w:spacing w:before="5"/>
        <w:ind w:right="514" w:firstLine="594"/>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w:t>
      </w:r>
      <w:r>
        <w:rPr>
          <w:spacing w:val="-8"/>
        </w:rPr>
        <w:t xml:space="preserve"> </w:t>
      </w:r>
      <w:r>
        <w:t>шедеврами</w:t>
      </w:r>
      <w:r>
        <w:rPr>
          <w:spacing w:val="-10"/>
        </w:rPr>
        <w:t xml:space="preserve"> </w:t>
      </w:r>
      <w:r>
        <w:t>духовной</w:t>
      </w:r>
      <w:r>
        <w:rPr>
          <w:spacing w:val="-8"/>
        </w:rPr>
        <w:t xml:space="preserve"> </w:t>
      </w:r>
      <w:r>
        <w:t>музыки</w:t>
      </w:r>
      <w:r>
        <w:rPr>
          <w:spacing w:val="-7"/>
        </w:rPr>
        <w:t xml:space="preserve"> </w:t>
      </w:r>
      <w:r>
        <w:t>возможно</w:t>
      </w:r>
      <w:r>
        <w:rPr>
          <w:spacing w:val="-8"/>
        </w:rPr>
        <w:t xml:space="preserve"> </w:t>
      </w:r>
      <w:r>
        <w:t>и</w:t>
      </w:r>
      <w:r>
        <w:rPr>
          <w:spacing w:val="-8"/>
        </w:rPr>
        <w:t xml:space="preserve"> </w:t>
      </w:r>
      <w:r>
        <w:t>в</w:t>
      </w:r>
      <w:r>
        <w:rPr>
          <w:spacing w:val="-11"/>
        </w:rPr>
        <w:t xml:space="preserve"> </w:t>
      </w:r>
      <w:r>
        <w:t>рамках</w:t>
      </w:r>
      <w:r>
        <w:rPr>
          <w:spacing w:val="-8"/>
        </w:rPr>
        <w:t xml:space="preserve"> </w:t>
      </w:r>
      <w:r>
        <w:t>изучения других модулей.</w:t>
      </w:r>
    </w:p>
    <w:p w:rsidR="008B1DBE" w:rsidRDefault="005B46E7" w:rsidP="008B1DBE">
      <w:pPr>
        <w:pStyle w:val="a3"/>
        <w:spacing w:before="3"/>
      </w:pPr>
      <w:r>
        <w:t>Звучание</w:t>
      </w:r>
      <w:r>
        <w:rPr>
          <w:spacing w:val="-3"/>
        </w:rPr>
        <w:t xml:space="preserve"> </w:t>
      </w:r>
      <w:r>
        <w:rPr>
          <w:spacing w:val="-2"/>
        </w:rPr>
        <w:t>храма.</w:t>
      </w:r>
    </w:p>
    <w:p w:rsidR="008B1DBE" w:rsidRDefault="005B46E7" w:rsidP="008B1DBE">
      <w:pPr>
        <w:pStyle w:val="a3"/>
        <w:spacing w:before="3"/>
        <w:ind w:firstLine="594"/>
      </w:pPr>
      <w:r>
        <w:t xml:space="preserve">Содержание: колокола, колокольные звоны (благовест, трезвон и другие), звонарские приговорки. Колокольность в музыке русских </w:t>
      </w:r>
      <w:r>
        <w:rPr>
          <w:spacing w:val="-2"/>
        </w:rPr>
        <w:t>композиторов.</w:t>
      </w:r>
    </w:p>
    <w:p w:rsidR="008B1DBE" w:rsidRDefault="005B46E7" w:rsidP="008B1DBE">
      <w:pPr>
        <w:pStyle w:val="a3"/>
        <w:spacing w:before="3"/>
        <w:ind w:firstLine="594"/>
        <w:rPr>
          <w:spacing w:val="-2"/>
        </w:rPr>
      </w:pPr>
      <w:r>
        <w:t>Виды</w:t>
      </w:r>
      <w:r>
        <w:rPr>
          <w:spacing w:val="-6"/>
        </w:rPr>
        <w:t xml:space="preserve"> </w:t>
      </w:r>
      <w:r>
        <w:t>деятельности</w:t>
      </w:r>
      <w:r>
        <w:rPr>
          <w:spacing w:val="-7"/>
        </w:rPr>
        <w:t xml:space="preserve"> </w:t>
      </w:r>
      <w:r>
        <w:rPr>
          <w:spacing w:val="-2"/>
        </w:rPr>
        <w:t>обучающихся:</w:t>
      </w:r>
    </w:p>
    <w:p w:rsidR="00BA5B76" w:rsidRPr="008B1DBE" w:rsidRDefault="005B46E7" w:rsidP="008B1DBE">
      <w:pPr>
        <w:pStyle w:val="a3"/>
        <w:spacing w:before="3"/>
        <w:ind w:right="514" w:firstLine="594"/>
        <w:rPr>
          <w:spacing w:val="-2"/>
        </w:rPr>
      </w:pPr>
      <w:r>
        <w:t>обобщение жизненного опыта, связанного со звучанием колоколов; диалог</w:t>
      </w:r>
      <w:r>
        <w:rPr>
          <w:spacing w:val="66"/>
        </w:rPr>
        <w:t xml:space="preserve"> </w:t>
      </w:r>
      <w:r>
        <w:t>с</w:t>
      </w:r>
      <w:r>
        <w:rPr>
          <w:spacing w:val="66"/>
        </w:rPr>
        <w:t xml:space="preserve"> </w:t>
      </w:r>
      <w:r>
        <w:t>учителем</w:t>
      </w:r>
      <w:r>
        <w:rPr>
          <w:spacing w:val="63"/>
        </w:rPr>
        <w:t xml:space="preserve"> </w:t>
      </w:r>
      <w:r>
        <w:t>о</w:t>
      </w:r>
      <w:r>
        <w:rPr>
          <w:spacing w:val="67"/>
        </w:rPr>
        <w:t xml:space="preserve"> </w:t>
      </w:r>
      <w:r>
        <w:t>традициях</w:t>
      </w:r>
      <w:r>
        <w:rPr>
          <w:spacing w:val="66"/>
        </w:rPr>
        <w:t xml:space="preserve"> </w:t>
      </w:r>
      <w:r>
        <w:t>изготовления</w:t>
      </w:r>
      <w:r>
        <w:rPr>
          <w:spacing w:val="67"/>
        </w:rPr>
        <w:t xml:space="preserve"> </w:t>
      </w:r>
      <w:r>
        <w:t>колоколов,</w:t>
      </w:r>
      <w:r>
        <w:rPr>
          <w:spacing w:val="63"/>
        </w:rPr>
        <w:t xml:space="preserve"> </w:t>
      </w:r>
      <w:r>
        <w:rPr>
          <w:spacing w:val="-2"/>
        </w:rPr>
        <w:t>значении</w:t>
      </w:r>
    </w:p>
    <w:p w:rsidR="008B1DBE" w:rsidRDefault="005B46E7" w:rsidP="008B1DBE">
      <w:pPr>
        <w:pStyle w:val="a3"/>
        <w:spacing w:line="315" w:lineRule="exact"/>
      </w:pPr>
      <w:r>
        <w:t>колокольного</w:t>
      </w:r>
      <w:r>
        <w:rPr>
          <w:spacing w:val="-8"/>
        </w:rPr>
        <w:t xml:space="preserve"> </w:t>
      </w:r>
      <w:r>
        <w:rPr>
          <w:spacing w:val="-2"/>
        </w:rPr>
        <w:t>звона;</w:t>
      </w:r>
    </w:p>
    <w:p w:rsidR="008B1DBE" w:rsidRDefault="005B46E7" w:rsidP="008B1DBE">
      <w:pPr>
        <w:pStyle w:val="a3"/>
        <w:spacing w:line="315" w:lineRule="exact"/>
        <w:ind w:firstLine="594"/>
      </w:pPr>
      <w:r>
        <w:t>знакомство</w:t>
      </w:r>
      <w:r>
        <w:rPr>
          <w:spacing w:val="-5"/>
        </w:rPr>
        <w:t xml:space="preserve"> </w:t>
      </w:r>
      <w:r>
        <w:t>с</w:t>
      </w:r>
      <w:r>
        <w:rPr>
          <w:spacing w:val="-6"/>
        </w:rPr>
        <w:t xml:space="preserve"> </w:t>
      </w:r>
      <w:r>
        <w:t>видами</w:t>
      </w:r>
      <w:r>
        <w:rPr>
          <w:spacing w:val="-5"/>
        </w:rPr>
        <w:t xml:space="preserve"> </w:t>
      </w:r>
      <w:r>
        <w:t>колокольных</w:t>
      </w:r>
      <w:r>
        <w:rPr>
          <w:spacing w:val="-4"/>
        </w:rPr>
        <w:t xml:space="preserve"> </w:t>
      </w:r>
      <w:r>
        <w:rPr>
          <w:spacing w:val="-2"/>
        </w:rPr>
        <w:t>звонов;</w:t>
      </w:r>
    </w:p>
    <w:p w:rsidR="008B1DBE" w:rsidRDefault="005B46E7" w:rsidP="008B1DBE">
      <w:pPr>
        <w:pStyle w:val="a3"/>
        <w:spacing w:line="315" w:lineRule="exact"/>
        <w:ind w:right="514" w:firstLine="594"/>
      </w:pPr>
      <w:r>
        <w:t>слушание музыки русских композиторов с ярко выраженным изобразительным</w:t>
      </w:r>
      <w:r>
        <w:rPr>
          <w:spacing w:val="-18"/>
        </w:rPr>
        <w:t xml:space="preserve"> </w:t>
      </w:r>
      <w:r>
        <w:t>элементом</w:t>
      </w:r>
      <w:r>
        <w:rPr>
          <w:spacing w:val="-17"/>
        </w:rPr>
        <w:t xml:space="preserve"> </w:t>
      </w:r>
      <w:r>
        <w:t>колокольности</w:t>
      </w:r>
      <w:r>
        <w:rPr>
          <w:spacing w:val="-18"/>
        </w:rPr>
        <w:t xml:space="preserve"> </w:t>
      </w:r>
      <w:r>
        <w:t>(по</w:t>
      </w:r>
      <w:r>
        <w:rPr>
          <w:spacing w:val="-17"/>
        </w:rPr>
        <w:t xml:space="preserve"> </w:t>
      </w:r>
      <w:r>
        <w:t>выбору</w:t>
      </w:r>
      <w:r>
        <w:rPr>
          <w:spacing w:val="-18"/>
        </w:rPr>
        <w:t xml:space="preserve"> </w:t>
      </w:r>
      <w:r>
        <w:t>учителя</w:t>
      </w:r>
      <w:r>
        <w:rPr>
          <w:spacing w:val="-17"/>
        </w:rPr>
        <w:t xml:space="preserve"> </w:t>
      </w:r>
      <w:r>
        <w:t>могут</w:t>
      </w:r>
      <w:r>
        <w:rPr>
          <w:spacing w:val="-18"/>
        </w:rPr>
        <w:t xml:space="preserve"> </w:t>
      </w:r>
      <w:r>
        <w:t>звучать фрагменты из музыкальных произведений М.П. Мусоргского, П.И. Чайковского, М.И. Глинки, С.В. Рахманинова и другие);</w:t>
      </w:r>
    </w:p>
    <w:p w:rsidR="008B1DBE" w:rsidRDefault="005B46E7" w:rsidP="008B1DBE">
      <w:pPr>
        <w:pStyle w:val="a3"/>
        <w:spacing w:line="315" w:lineRule="exact"/>
        <w:ind w:right="514" w:firstLine="594"/>
      </w:pPr>
      <w:r>
        <w:t>выявление, обсуждение характера, выразительных средств, использованных композитором;</w:t>
      </w:r>
    </w:p>
    <w:p w:rsidR="008B1DBE" w:rsidRDefault="005B46E7" w:rsidP="008B1DBE">
      <w:pPr>
        <w:pStyle w:val="a3"/>
        <w:spacing w:line="315" w:lineRule="exact"/>
        <w:ind w:right="514" w:firstLine="594"/>
      </w:pPr>
      <w:r>
        <w:t xml:space="preserve">двигательная импровизация - имитация движений звонаря на </w:t>
      </w:r>
      <w:r>
        <w:rPr>
          <w:spacing w:val="-2"/>
        </w:rPr>
        <w:t>колокольне;</w:t>
      </w:r>
    </w:p>
    <w:p w:rsidR="008B1DBE" w:rsidRDefault="005B46E7" w:rsidP="008B1DBE">
      <w:pPr>
        <w:pStyle w:val="a3"/>
        <w:spacing w:line="315" w:lineRule="exact"/>
        <w:ind w:right="514" w:firstLine="594"/>
      </w:pPr>
      <w:r>
        <w:t>ритмические</w:t>
      </w:r>
      <w:r>
        <w:rPr>
          <w:spacing w:val="-8"/>
        </w:rPr>
        <w:t xml:space="preserve"> </w:t>
      </w:r>
      <w:r>
        <w:t>и</w:t>
      </w:r>
      <w:r>
        <w:rPr>
          <w:spacing w:val="-8"/>
        </w:rPr>
        <w:t xml:space="preserve"> </w:t>
      </w:r>
      <w:r>
        <w:t>артикуляционные</w:t>
      </w:r>
      <w:r>
        <w:rPr>
          <w:spacing w:val="-8"/>
        </w:rPr>
        <w:t xml:space="preserve"> </w:t>
      </w:r>
      <w:r>
        <w:t>упражнения</w:t>
      </w:r>
      <w:r>
        <w:rPr>
          <w:spacing w:val="-10"/>
        </w:rPr>
        <w:t xml:space="preserve"> </w:t>
      </w:r>
      <w:r>
        <w:t>на</w:t>
      </w:r>
      <w:r>
        <w:rPr>
          <w:spacing w:val="-8"/>
        </w:rPr>
        <w:t xml:space="preserve"> </w:t>
      </w:r>
      <w:r>
        <w:t>основе</w:t>
      </w:r>
      <w:r>
        <w:rPr>
          <w:spacing w:val="-9"/>
        </w:rPr>
        <w:t xml:space="preserve"> </w:t>
      </w:r>
      <w:r>
        <w:t xml:space="preserve">звонарских </w:t>
      </w:r>
      <w:r>
        <w:rPr>
          <w:spacing w:val="-2"/>
        </w:rPr>
        <w:t>приговорок;</w:t>
      </w:r>
    </w:p>
    <w:p w:rsidR="00BA5B76" w:rsidRDefault="005B46E7" w:rsidP="008B1DBE">
      <w:pPr>
        <w:pStyle w:val="a3"/>
        <w:spacing w:line="315" w:lineRule="exact"/>
        <w:ind w:right="514" w:firstLine="594"/>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8B1DBE" w:rsidRDefault="005B46E7" w:rsidP="008B1DBE">
      <w:pPr>
        <w:pStyle w:val="a3"/>
        <w:spacing w:before="1"/>
      </w:pPr>
      <w:r>
        <w:t>Песни</w:t>
      </w:r>
      <w:r>
        <w:rPr>
          <w:spacing w:val="-2"/>
        </w:rPr>
        <w:t xml:space="preserve"> верующих.</w:t>
      </w:r>
    </w:p>
    <w:p w:rsidR="008B1DBE" w:rsidRDefault="005B46E7" w:rsidP="008B1DBE">
      <w:pPr>
        <w:pStyle w:val="a3"/>
        <w:spacing w:before="1"/>
        <w:ind w:right="514" w:firstLine="559"/>
      </w:pPr>
      <w:r>
        <w:t>Содержание: молитва, хорал, песнопение, духовный стих. Образы духовной музыки в творчестве композиторов-классиков.</w:t>
      </w:r>
    </w:p>
    <w:p w:rsidR="008B1DBE" w:rsidRDefault="005B46E7" w:rsidP="008B1DBE">
      <w:pPr>
        <w:pStyle w:val="a3"/>
        <w:spacing w:before="1"/>
        <w:ind w:right="514" w:firstLine="559"/>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1"/>
        <w:ind w:right="514" w:firstLine="559"/>
      </w:pPr>
      <w:r>
        <w:rPr>
          <w:spacing w:val="-2"/>
        </w:rPr>
        <w:t>слушание,</w:t>
      </w:r>
      <w:r w:rsidR="008B1DBE">
        <w:t xml:space="preserve"> </w:t>
      </w:r>
      <w:r>
        <w:rPr>
          <w:spacing w:val="-2"/>
        </w:rPr>
        <w:t>разучивание,</w:t>
      </w:r>
      <w:r>
        <w:tab/>
      </w:r>
      <w:r w:rsidR="008B1DBE">
        <w:t xml:space="preserve"> </w:t>
      </w:r>
      <w:r>
        <w:rPr>
          <w:spacing w:val="-2"/>
        </w:rPr>
        <w:t>исполнение</w:t>
      </w:r>
      <w:r>
        <w:tab/>
      </w:r>
      <w:r>
        <w:rPr>
          <w:spacing w:val="-2"/>
        </w:rPr>
        <w:t>вокальных</w:t>
      </w:r>
      <w:r w:rsidR="008B1DBE">
        <w:t xml:space="preserve"> </w:t>
      </w:r>
      <w:r>
        <w:rPr>
          <w:spacing w:val="-2"/>
        </w:rPr>
        <w:t>произведений</w:t>
      </w:r>
      <w:r w:rsidR="008B1DBE">
        <w:rPr>
          <w:spacing w:val="-2"/>
        </w:rPr>
        <w:t xml:space="preserve"> </w:t>
      </w:r>
      <w:r>
        <w:t>религиозного содержания;</w:t>
      </w:r>
    </w:p>
    <w:p w:rsidR="008B1DBE" w:rsidRDefault="005B46E7" w:rsidP="008B1DBE">
      <w:pPr>
        <w:pStyle w:val="a3"/>
        <w:spacing w:before="1"/>
        <w:ind w:right="514" w:firstLine="559"/>
      </w:pPr>
      <w:r>
        <w:rPr>
          <w:spacing w:val="-2"/>
        </w:rPr>
        <w:t>диалог</w:t>
      </w:r>
      <w:r w:rsidR="008B1DBE">
        <w:t xml:space="preserve"> </w:t>
      </w:r>
      <w:r>
        <w:rPr>
          <w:spacing w:val="-10"/>
        </w:rPr>
        <w:t>с</w:t>
      </w:r>
      <w:r w:rsidR="008B1DBE">
        <w:t xml:space="preserve"> </w:t>
      </w:r>
      <w:r>
        <w:rPr>
          <w:spacing w:val="-2"/>
        </w:rPr>
        <w:t>учителем</w:t>
      </w:r>
      <w:r>
        <w:tab/>
      </w:r>
      <w:r>
        <w:rPr>
          <w:spacing w:val="-10"/>
        </w:rPr>
        <w:t>о</w:t>
      </w:r>
      <w:r w:rsidR="008B1DBE">
        <w:t xml:space="preserve"> </w:t>
      </w:r>
      <w:r>
        <w:rPr>
          <w:spacing w:val="-2"/>
        </w:rPr>
        <w:t>характере</w:t>
      </w:r>
      <w:r>
        <w:tab/>
      </w:r>
      <w:r>
        <w:rPr>
          <w:spacing w:val="-2"/>
        </w:rPr>
        <w:t>музыки,</w:t>
      </w:r>
      <w:r w:rsidR="008B1DBE">
        <w:t xml:space="preserve"> </w:t>
      </w:r>
      <w:r>
        <w:rPr>
          <w:spacing w:val="-2"/>
        </w:rPr>
        <w:t>манере</w:t>
      </w:r>
      <w:r w:rsidR="008B1DBE">
        <w:t xml:space="preserve"> </w:t>
      </w:r>
      <w:r>
        <w:rPr>
          <w:spacing w:val="-2"/>
        </w:rPr>
        <w:t>исполнения,</w:t>
      </w:r>
      <w:r w:rsidR="008B1DBE">
        <w:rPr>
          <w:spacing w:val="-2"/>
        </w:rPr>
        <w:t xml:space="preserve"> </w:t>
      </w:r>
      <w:r>
        <w:t>выразительных средствах;</w:t>
      </w:r>
    </w:p>
    <w:p w:rsidR="008B1DBE" w:rsidRDefault="005B46E7" w:rsidP="008B1DBE">
      <w:pPr>
        <w:pStyle w:val="a3"/>
        <w:spacing w:before="1"/>
        <w:ind w:right="514" w:firstLine="559"/>
      </w:pPr>
      <w:r>
        <w:t>знакомство</w:t>
      </w:r>
      <w:r>
        <w:rPr>
          <w:spacing w:val="-12"/>
        </w:rPr>
        <w:t xml:space="preserve"> </w:t>
      </w:r>
      <w:r>
        <w:t>с</w:t>
      </w:r>
      <w:r>
        <w:rPr>
          <w:spacing w:val="-13"/>
        </w:rPr>
        <w:t xml:space="preserve"> </w:t>
      </w:r>
      <w:r>
        <w:t>произведениями</w:t>
      </w:r>
      <w:r>
        <w:rPr>
          <w:spacing w:val="-12"/>
        </w:rPr>
        <w:t xml:space="preserve"> </w:t>
      </w:r>
      <w:r>
        <w:t>светской</w:t>
      </w:r>
      <w:r>
        <w:rPr>
          <w:spacing w:val="-15"/>
        </w:rPr>
        <w:t xml:space="preserve"> </w:t>
      </w:r>
      <w:r>
        <w:t>музыки,</w:t>
      </w:r>
      <w:r>
        <w:rPr>
          <w:spacing w:val="-13"/>
        </w:rPr>
        <w:t xml:space="preserve"> </w:t>
      </w:r>
      <w:r>
        <w:t>в</w:t>
      </w:r>
      <w:r>
        <w:rPr>
          <w:spacing w:val="-13"/>
        </w:rPr>
        <w:t xml:space="preserve"> </w:t>
      </w:r>
      <w:r>
        <w:t>которых</w:t>
      </w:r>
      <w:r>
        <w:rPr>
          <w:spacing w:val="-11"/>
        </w:rPr>
        <w:t xml:space="preserve"> </w:t>
      </w:r>
      <w:r>
        <w:t>воплощены молитвенные интонации, используется хоральный склад звучания;</w:t>
      </w:r>
    </w:p>
    <w:p w:rsidR="00BA5B76" w:rsidRDefault="005B46E7" w:rsidP="008B1DBE">
      <w:pPr>
        <w:pStyle w:val="a3"/>
        <w:spacing w:before="1"/>
        <w:ind w:right="514" w:firstLine="559"/>
      </w:pPr>
      <w:r>
        <w:t>вариативно:</w:t>
      </w:r>
      <w:r>
        <w:rPr>
          <w:spacing w:val="40"/>
        </w:rPr>
        <w:t xml:space="preserve"> </w:t>
      </w:r>
      <w:r>
        <w:t>просмотр</w:t>
      </w:r>
      <w:r>
        <w:rPr>
          <w:spacing w:val="40"/>
        </w:rPr>
        <w:t xml:space="preserve"> </w:t>
      </w:r>
      <w:r>
        <w:t>документального</w:t>
      </w:r>
      <w:r>
        <w:rPr>
          <w:spacing w:val="40"/>
        </w:rPr>
        <w:t xml:space="preserve"> </w:t>
      </w:r>
      <w:r>
        <w:t>фильма</w:t>
      </w:r>
      <w:r>
        <w:rPr>
          <w:spacing w:val="40"/>
        </w:rPr>
        <w:t xml:space="preserve"> </w:t>
      </w:r>
      <w:r>
        <w:t>о</w:t>
      </w:r>
      <w:r>
        <w:rPr>
          <w:spacing w:val="40"/>
        </w:rPr>
        <w:t xml:space="preserve"> </w:t>
      </w:r>
      <w:r>
        <w:t>значении</w:t>
      </w:r>
      <w:r>
        <w:rPr>
          <w:spacing w:val="40"/>
        </w:rPr>
        <w:t xml:space="preserve"> </w:t>
      </w:r>
      <w:r>
        <w:t>молитвы; рисование по мотивам прослушанных музыкальных произведений.</w:t>
      </w:r>
    </w:p>
    <w:p w:rsidR="008B1DBE" w:rsidRDefault="005B46E7" w:rsidP="008B1DBE">
      <w:pPr>
        <w:pStyle w:val="a3"/>
        <w:spacing w:before="5"/>
        <w:jc w:val="left"/>
      </w:pPr>
      <w:r>
        <w:t>Инструментальная</w:t>
      </w:r>
      <w:r>
        <w:rPr>
          <w:spacing w:val="-8"/>
        </w:rPr>
        <w:t xml:space="preserve"> </w:t>
      </w:r>
      <w:r>
        <w:t>музыка</w:t>
      </w:r>
      <w:r>
        <w:rPr>
          <w:spacing w:val="-4"/>
        </w:rPr>
        <w:t xml:space="preserve"> </w:t>
      </w:r>
      <w:r>
        <w:t>в</w:t>
      </w:r>
      <w:r>
        <w:rPr>
          <w:spacing w:val="-5"/>
        </w:rPr>
        <w:t xml:space="preserve"> </w:t>
      </w:r>
      <w:r>
        <w:rPr>
          <w:spacing w:val="-2"/>
        </w:rPr>
        <w:t>церкви.</w:t>
      </w:r>
    </w:p>
    <w:p w:rsidR="008B1DBE" w:rsidRDefault="005B46E7" w:rsidP="008B1DBE">
      <w:pPr>
        <w:pStyle w:val="a3"/>
        <w:spacing w:before="5"/>
        <w:ind w:right="514" w:firstLine="594"/>
        <w:jc w:val="left"/>
      </w:pPr>
      <w:r>
        <w:t>Содержание:</w:t>
      </w:r>
      <w:r>
        <w:rPr>
          <w:spacing w:val="-4"/>
        </w:rPr>
        <w:t xml:space="preserve"> </w:t>
      </w:r>
      <w:r>
        <w:t>орган</w:t>
      </w:r>
      <w:r>
        <w:rPr>
          <w:spacing w:val="-7"/>
        </w:rPr>
        <w:t xml:space="preserve"> </w:t>
      </w:r>
      <w:r>
        <w:t>и</w:t>
      </w:r>
      <w:r>
        <w:rPr>
          <w:spacing w:val="-5"/>
        </w:rPr>
        <w:t xml:space="preserve"> </w:t>
      </w:r>
      <w:r>
        <w:t>его</w:t>
      </w:r>
      <w:r>
        <w:rPr>
          <w:spacing w:val="-7"/>
        </w:rPr>
        <w:t xml:space="preserve"> </w:t>
      </w:r>
      <w:r>
        <w:t>роль</w:t>
      </w:r>
      <w:r>
        <w:rPr>
          <w:spacing w:val="-6"/>
        </w:rPr>
        <w:t xml:space="preserve"> </w:t>
      </w:r>
      <w:r>
        <w:t>в</w:t>
      </w:r>
      <w:r>
        <w:rPr>
          <w:spacing w:val="-6"/>
        </w:rPr>
        <w:t xml:space="preserve"> </w:t>
      </w:r>
      <w:r>
        <w:t>богослужении.</w:t>
      </w:r>
      <w:r>
        <w:rPr>
          <w:spacing w:val="-6"/>
        </w:rPr>
        <w:t xml:space="preserve"> </w:t>
      </w:r>
      <w:r>
        <w:t>Творчество</w:t>
      </w:r>
      <w:r>
        <w:rPr>
          <w:spacing w:val="-7"/>
        </w:rPr>
        <w:t xml:space="preserve"> </w:t>
      </w:r>
      <w:r>
        <w:t>И.С.</w:t>
      </w:r>
      <w:r>
        <w:rPr>
          <w:spacing w:val="-7"/>
        </w:rPr>
        <w:t xml:space="preserve"> </w:t>
      </w:r>
      <w:r w:rsidR="008B1DBE">
        <w:t>Баха.</w:t>
      </w:r>
    </w:p>
    <w:p w:rsidR="008B1DBE" w:rsidRDefault="005B46E7" w:rsidP="008B1DBE">
      <w:pPr>
        <w:pStyle w:val="a3"/>
        <w:spacing w:before="5"/>
        <w:ind w:right="514" w:firstLine="594"/>
        <w:jc w:val="left"/>
      </w:pPr>
      <w:r>
        <w:t>Виды деятельности обучающихся:</w:t>
      </w:r>
    </w:p>
    <w:p w:rsidR="008B1DBE" w:rsidRDefault="005B46E7" w:rsidP="008B1DBE">
      <w:pPr>
        <w:pStyle w:val="a3"/>
        <w:spacing w:before="5"/>
        <w:ind w:right="514" w:firstLine="594"/>
      </w:pPr>
      <w: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w:t>
      </w:r>
      <w:r>
        <w:rPr>
          <w:spacing w:val="-2"/>
        </w:rPr>
        <w:t>Баха;</w:t>
      </w:r>
    </w:p>
    <w:p w:rsidR="008B1DBE" w:rsidRDefault="005B46E7" w:rsidP="008B1DBE">
      <w:pPr>
        <w:pStyle w:val="a3"/>
        <w:spacing w:before="5"/>
        <w:ind w:right="514" w:firstLine="594"/>
      </w:pPr>
      <w:r>
        <w:t>описание</w:t>
      </w:r>
      <w:r>
        <w:rPr>
          <w:spacing w:val="40"/>
        </w:rPr>
        <w:t xml:space="preserve"> </w:t>
      </w:r>
      <w:r>
        <w:t>впечатления</w:t>
      </w:r>
      <w:r>
        <w:rPr>
          <w:spacing w:val="40"/>
        </w:rPr>
        <w:t xml:space="preserve"> </w:t>
      </w:r>
      <w:r>
        <w:t>от</w:t>
      </w:r>
      <w:r>
        <w:rPr>
          <w:spacing w:val="40"/>
        </w:rPr>
        <w:t xml:space="preserve"> </w:t>
      </w:r>
      <w:r>
        <w:t>восприятия,</w:t>
      </w:r>
      <w:r>
        <w:rPr>
          <w:spacing w:val="40"/>
        </w:rPr>
        <w:t xml:space="preserve"> </w:t>
      </w:r>
      <w:r>
        <w:t>характеристика</w:t>
      </w:r>
      <w:r>
        <w:rPr>
          <w:spacing w:val="40"/>
        </w:rPr>
        <w:t xml:space="preserve"> </w:t>
      </w:r>
      <w:r>
        <w:t>музыкально- выразительных средств;</w:t>
      </w:r>
    </w:p>
    <w:p w:rsidR="008B1DBE" w:rsidRDefault="005B46E7" w:rsidP="008B1DBE">
      <w:pPr>
        <w:pStyle w:val="a3"/>
        <w:spacing w:before="5"/>
        <w:ind w:right="514" w:firstLine="594"/>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8B1DBE" w:rsidRDefault="005B46E7" w:rsidP="008B1DBE">
      <w:pPr>
        <w:pStyle w:val="a3"/>
        <w:spacing w:before="5"/>
        <w:ind w:right="514" w:firstLine="594"/>
      </w:pPr>
      <w:r>
        <w:t>наблюдение</w:t>
      </w:r>
      <w:r>
        <w:rPr>
          <w:spacing w:val="-9"/>
        </w:rPr>
        <w:t xml:space="preserve"> </w:t>
      </w:r>
      <w:r>
        <w:t>за</w:t>
      </w:r>
      <w:r>
        <w:rPr>
          <w:spacing w:val="-6"/>
        </w:rPr>
        <w:t xml:space="preserve"> </w:t>
      </w:r>
      <w:r>
        <w:t>трансформацией</w:t>
      </w:r>
      <w:r>
        <w:rPr>
          <w:spacing w:val="-7"/>
        </w:rPr>
        <w:t xml:space="preserve"> </w:t>
      </w:r>
      <w:r>
        <w:t>музыкального</w:t>
      </w:r>
      <w:r>
        <w:rPr>
          <w:spacing w:val="-6"/>
        </w:rPr>
        <w:t xml:space="preserve"> </w:t>
      </w:r>
      <w:r>
        <w:rPr>
          <w:spacing w:val="-2"/>
        </w:rPr>
        <w:t>образа;</w:t>
      </w:r>
    </w:p>
    <w:p w:rsidR="00BA5B76" w:rsidRDefault="005B46E7" w:rsidP="008B1DBE">
      <w:pPr>
        <w:pStyle w:val="a3"/>
        <w:spacing w:before="5"/>
        <w:ind w:right="514" w:firstLine="594"/>
      </w:pPr>
      <w:r>
        <w:t>вариативно: посещение концерта органной музыки; рассматривание иллюстраций,</w:t>
      </w:r>
      <w:r>
        <w:rPr>
          <w:spacing w:val="19"/>
        </w:rPr>
        <w:t xml:space="preserve"> </w:t>
      </w:r>
      <w:r>
        <w:t>изображений</w:t>
      </w:r>
      <w:r>
        <w:rPr>
          <w:spacing w:val="20"/>
        </w:rPr>
        <w:t xml:space="preserve"> </w:t>
      </w:r>
      <w:r>
        <w:t>органа;</w:t>
      </w:r>
      <w:r>
        <w:rPr>
          <w:spacing w:val="23"/>
        </w:rPr>
        <w:t xml:space="preserve"> </w:t>
      </w:r>
      <w:r>
        <w:t>проблемная</w:t>
      </w:r>
      <w:r>
        <w:rPr>
          <w:spacing w:val="22"/>
        </w:rPr>
        <w:t xml:space="preserve"> </w:t>
      </w:r>
      <w:r>
        <w:t>ситуация</w:t>
      </w:r>
      <w:r>
        <w:rPr>
          <w:spacing w:val="30"/>
        </w:rPr>
        <w:t xml:space="preserve"> </w:t>
      </w:r>
      <w:r>
        <w:t>-</w:t>
      </w:r>
      <w:r>
        <w:rPr>
          <w:spacing w:val="20"/>
        </w:rPr>
        <w:t xml:space="preserve"> </w:t>
      </w:r>
      <w:r>
        <w:rPr>
          <w:spacing w:val="-2"/>
        </w:rPr>
        <w:t>выдвижение</w:t>
      </w:r>
    </w:p>
    <w:p w:rsidR="00BA5B76" w:rsidRDefault="005B46E7">
      <w:pPr>
        <w:pStyle w:val="a3"/>
        <w:spacing w:line="276" w:lineRule="auto"/>
        <w:ind w:right="530"/>
      </w:pPr>
      <w:r>
        <w:t>гипотез о принципах работы этого музыкального инструмента; просмотр познавательного</w:t>
      </w:r>
      <w:r>
        <w:rPr>
          <w:spacing w:val="-18"/>
        </w:rPr>
        <w:t xml:space="preserve"> </w:t>
      </w:r>
      <w:r>
        <w:t>фильма</w:t>
      </w:r>
      <w:r>
        <w:rPr>
          <w:spacing w:val="-17"/>
        </w:rPr>
        <w:t xml:space="preserve"> </w:t>
      </w:r>
      <w:r>
        <w:t>об</w:t>
      </w:r>
      <w:r>
        <w:rPr>
          <w:spacing w:val="-18"/>
        </w:rPr>
        <w:t xml:space="preserve"> </w:t>
      </w:r>
      <w:r>
        <w:t>органе;</w:t>
      </w:r>
      <w:r>
        <w:rPr>
          <w:spacing w:val="-17"/>
        </w:rPr>
        <w:t xml:space="preserve"> </w:t>
      </w:r>
      <w:r>
        <w:t>литературное,</w:t>
      </w:r>
      <w:r>
        <w:rPr>
          <w:spacing w:val="-18"/>
        </w:rPr>
        <w:t xml:space="preserve"> </w:t>
      </w:r>
      <w:r>
        <w:t>художественное</w:t>
      </w:r>
      <w:r>
        <w:rPr>
          <w:spacing w:val="-17"/>
        </w:rPr>
        <w:t xml:space="preserve"> </w:t>
      </w:r>
      <w:r>
        <w:t>творчество на основе музыкальных впечатлений от восприятия органной музыки.</w:t>
      </w:r>
    </w:p>
    <w:p w:rsidR="008B1DBE" w:rsidRDefault="005B46E7" w:rsidP="008B1DBE">
      <w:pPr>
        <w:pStyle w:val="a3"/>
        <w:spacing w:before="1"/>
      </w:pPr>
      <w:r>
        <w:t>Искусство</w:t>
      </w:r>
      <w:r>
        <w:rPr>
          <w:spacing w:val="-5"/>
        </w:rPr>
        <w:t xml:space="preserve"> </w:t>
      </w:r>
      <w:r>
        <w:t>Русской</w:t>
      </w:r>
      <w:r>
        <w:rPr>
          <w:spacing w:val="-5"/>
        </w:rPr>
        <w:t xml:space="preserve"> </w:t>
      </w:r>
      <w:r>
        <w:t>православной</w:t>
      </w:r>
      <w:r>
        <w:rPr>
          <w:spacing w:val="-5"/>
        </w:rPr>
        <w:t xml:space="preserve"> </w:t>
      </w:r>
      <w:r>
        <w:rPr>
          <w:spacing w:val="-2"/>
        </w:rPr>
        <w:t>церкви.</w:t>
      </w:r>
    </w:p>
    <w:p w:rsidR="008B1DBE" w:rsidRDefault="005B46E7" w:rsidP="008B1DBE">
      <w:pPr>
        <w:pStyle w:val="a3"/>
        <w:spacing w:before="1"/>
        <w:ind w:right="514" w:firstLine="594"/>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B1DBE" w:rsidRDefault="005B46E7" w:rsidP="008B1DBE">
      <w:pPr>
        <w:pStyle w:val="a3"/>
        <w:spacing w:before="1"/>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1"/>
        <w:ind w:right="514" w:firstLine="594"/>
      </w:pPr>
      <w:r>
        <w:t>разучивание, исполнение вокальных произведений религиозной тематики,</w:t>
      </w:r>
      <w:r>
        <w:rPr>
          <w:spacing w:val="-15"/>
        </w:rPr>
        <w:t xml:space="preserve"> </w:t>
      </w:r>
      <w:r>
        <w:t>сравнение</w:t>
      </w:r>
      <w:r>
        <w:rPr>
          <w:spacing w:val="-18"/>
        </w:rPr>
        <w:t xml:space="preserve"> </w:t>
      </w:r>
      <w:r>
        <w:t>церковных</w:t>
      </w:r>
      <w:r>
        <w:rPr>
          <w:spacing w:val="-15"/>
        </w:rPr>
        <w:t xml:space="preserve"> </w:t>
      </w:r>
      <w:r>
        <w:t>мелодий</w:t>
      </w:r>
      <w:r>
        <w:rPr>
          <w:spacing w:val="-17"/>
        </w:rPr>
        <w:t xml:space="preserve"> </w:t>
      </w:r>
      <w:r>
        <w:t>и</w:t>
      </w:r>
      <w:r>
        <w:rPr>
          <w:spacing w:val="-15"/>
        </w:rPr>
        <w:t xml:space="preserve"> </w:t>
      </w:r>
      <w:r>
        <w:t>народных</w:t>
      </w:r>
      <w:r>
        <w:rPr>
          <w:spacing w:val="-17"/>
        </w:rPr>
        <w:t xml:space="preserve"> </w:t>
      </w:r>
      <w:r>
        <w:t>песен,</w:t>
      </w:r>
      <w:r>
        <w:rPr>
          <w:spacing w:val="-15"/>
        </w:rPr>
        <w:t xml:space="preserve"> </w:t>
      </w:r>
      <w:r>
        <w:t>мелодий</w:t>
      </w:r>
      <w:r>
        <w:rPr>
          <w:spacing w:val="-15"/>
        </w:rPr>
        <w:t xml:space="preserve"> </w:t>
      </w:r>
      <w:r>
        <w:t xml:space="preserve">светской </w:t>
      </w:r>
      <w:r>
        <w:rPr>
          <w:spacing w:val="-2"/>
        </w:rPr>
        <w:t>музыки;</w:t>
      </w:r>
    </w:p>
    <w:p w:rsidR="008B1DBE" w:rsidRDefault="005B46E7" w:rsidP="008B1DBE">
      <w:pPr>
        <w:pStyle w:val="a3"/>
        <w:spacing w:before="1"/>
        <w:ind w:right="514" w:firstLine="594"/>
      </w:pPr>
      <w:r>
        <w:t>прослеживание</w:t>
      </w:r>
      <w:r>
        <w:rPr>
          <w:spacing w:val="-10"/>
        </w:rPr>
        <w:t xml:space="preserve"> </w:t>
      </w:r>
      <w:r>
        <w:t>исполняемых</w:t>
      </w:r>
      <w:r>
        <w:rPr>
          <w:spacing w:val="-5"/>
        </w:rPr>
        <w:t xml:space="preserve"> </w:t>
      </w:r>
      <w:r>
        <w:t>мелодий</w:t>
      </w:r>
      <w:r>
        <w:rPr>
          <w:spacing w:val="-8"/>
        </w:rPr>
        <w:t xml:space="preserve"> </w:t>
      </w:r>
      <w:r>
        <w:t>по</w:t>
      </w:r>
      <w:r>
        <w:rPr>
          <w:spacing w:val="-7"/>
        </w:rPr>
        <w:t xml:space="preserve"> </w:t>
      </w:r>
      <w:r>
        <w:t>нотной</w:t>
      </w:r>
      <w:r>
        <w:rPr>
          <w:spacing w:val="-4"/>
        </w:rPr>
        <w:t xml:space="preserve"> </w:t>
      </w:r>
      <w:r>
        <w:rPr>
          <w:spacing w:val="-2"/>
        </w:rPr>
        <w:t>записи;</w:t>
      </w:r>
    </w:p>
    <w:p w:rsidR="008B1DBE" w:rsidRDefault="005B46E7" w:rsidP="008B1DBE">
      <w:pPr>
        <w:pStyle w:val="a3"/>
        <w:spacing w:before="1"/>
        <w:ind w:right="514" w:firstLine="594"/>
      </w:pPr>
      <w:r>
        <w:t>анализ</w:t>
      </w:r>
      <w:r>
        <w:rPr>
          <w:spacing w:val="40"/>
        </w:rPr>
        <w:t xml:space="preserve"> </w:t>
      </w:r>
      <w:r>
        <w:t>типа</w:t>
      </w:r>
      <w:r>
        <w:rPr>
          <w:spacing w:val="40"/>
        </w:rPr>
        <w:t xml:space="preserve"> </w:t>
      </w:r>
      <w:r>
        <w:t>мелодического</w:t>
      </w:r>
      <w:r>
        <w:rPr>
          <w:spacing w:val="40"/>
        </w:rPr>
        <w:t xml:space="preserve"> </w:t>
      </w:r>
      <w:r>
        <w:t>движения,</w:t>
      </w:r>
      <w:r>
        <w:rPr>
          <w:spacing w:val="40"/>
        </w:rPr>
        <w:t xml:space="preserve"> </w:t>
      </w:r>
      <w:r>
        <w:t>особенностей</w:t>
      </w:r>
      <w:r>
        <w:rPr>
          <w:spacing w:val="40"/>
        </w:rPr>
        <w:t xml:space="preserve"> </w:t>
      </w:r>
      <w:r>
        <w:t>ритма,</w:t>
      </w:r>
      <w:r>
        <w:rPr>
          <w:spacing w:val="40"/>
        </w:rPr>
        <w:t xml:space="preserve"> </w:t>
      </w:r>
      <w:r>
        <w:t xml:space="preserve">темпа, </w:t>
      </w:r>
      <w:r>
        <w:rPr>
          <w:spacing w:val="-2"/>
        </w:rPr>
        <w:t>динамики;</w:t>
      </w:r>
    </w:p>
    <w:p w:rsidR="008B1DBE" w:rsidRDefault="005B46E7" w:rsidP="008B1DBE">
      <w:pPr>
        <w:pStyle w:val="a3"/>
        <w:spacing w:before="1"/>
        <w:ind w:right="514" w:firstLine="594"/>
      </w:pPr>
      <w:r>
        <w:rPr>
          <w:spacing w:val="-2"/>
        </w:rPr>
        <w:t>сопоставление</w:t>
      </w:r>
      <w:r w:rsidR="008B1DBE">
        <w:t xml:space="preserve"> </w:t>
      </w:r>
      <w:r>
        <w:rPr>
          <w:spacing w:val="-2"/>
        </w:rPr>
        <w:t>произведений</w:t>
      </w:r>
      <w:r>
        <w:tab/>
      </w:r>
      <w:r>
        <w:rPr>
          <w:spacing w:val="-2"/>
        </w:rPr>
        <w:t>музыки</w:t>
      </w:r>
      <w:r w:rsidR="008B1DBE">
        <w:t xml:space="preserve"> </w:t>
      </w:r>
      <w:r>
        <w:rPr>
          <w:spacing w:val="-10"/>
        </w:rPr>
        <w:t>и</w:t>
      </w:r>
      <w:r w:rsidR="008B1DBE">
        <w:t xml:space="preserve"> </w:t>
      </w:r>
      <w:r>
        <w:rPr>
          <w:spacing w:val="-2"/>
        </w:rPr>
        <w:t>живописи,</w:t>
      </w:r>
      <w:r w:rsidR="008B1DBE">
        <w:t xml:space="preserve"> </w:t>
      </w:r>
      <w:r>
        <w:rPr>
          <w:spacing w:val="-2"/>
        </w:rPr>
        <w:t xml:space="preserve">посвящённых </w:t>
      </w:r>
      <w:r>
        <w:t>святым, Христу, Богородице;</w:t>
      </w:r>
    </w:p>
    <w:p w:rsidR="00BA5B76" w:rsidRDefault="005B46E7" w:rsidP="008B1DBE">
      <w:pPr>
        <w:pStyle w:val="a3"/>
        <w:spacing w:before="1"/>
        <w:ind w:right="514" w:firstLine="594"/>
      </w:pPr>
      <w:r>
        <w:t>вариативно:</w:t>
      </w:r>
      <w:r>
        <w:rPr>
          <w:spacing w:val="80"/>
        </w:rPr>
        <w:t xml:space="preserve"> </w:t>
      </w:r>
      <w:r>
        <w:t>посещение</w:t>
      </w:r>
      <w:r>
        <w:rPr>
          <w:spacing w:val="80"/>
        </w:rPr>
        <w:t xml:space="preserve"> </w:t>
      </w:r>
      <w:r>
        <w:t>храма;</w:t>
      </w:r>
      <w:r>
        <w:rPr>
          <w:spacing w:val="80"/>
        </w:rPr>
        <w:t xml:space="preserve"> </w:t>
      </w:r>
      <w:r>
        <w:t>поиск</w:t>
      </w:r>
      <w:r>
        <w:rPr>
          <w:spacing w:val="80"/>
        </w:rPr>
        <w:t xml:space="preserve"> </w:t>
      </w:r>
      <w:r>
        <w:t>в</w:t>
      </w:r>
      <w:r>
        <w:rPr>
          <w:spacing w:val="80"/>
        </w:rPr>
        <w:t xml:space="preserve"> </w:t>
      </w:r>
      <w:r>
        <w:t>Интернете</w:t>
      </w:r>
      <w:r>
        <w:rPr>
          <w:spacing w:val="80"/>
        </w:rPr>
        <w:t xml:space="preserve"> </w:t>
      </w:r>
      <w:r>
        <w:t>информации</w:t>
      </w:r>
      <w:r>
        <w:rPr>
          <w:spacing w:val="80"/>
        </w:rPr>
        <w:t xml:space="preserve"> </w:t>
      </w:r>
      <w:r>
        <w:t>о Крещении Руси, святых, об иконах.</w:t>
      </w:r>
    </w:p>
    <w:p w:rsidR="008B1DBE" w:rsidRDefault="005B46E7" w:rsidP="008B1DBE">
      <w:pPr>
        <w:pStyle w:val="a3"/>
        <w:spacing w:before="5"/>
        <w:jc w:val="left"/>
      </w:pPr>
      <w:r>
        <w:t>Религиозные</w:t>
      </w:r>
      <w:r>
        <w:rPr>
          <w:spacing w:val="-6"/>
        </w:rPr>
        <w:t xml:space="preserve"> </w:t>
      </w:r>
      <w:r>
        <w:rPr>
          <w:spacing w:val="-2"/>
        </w:rPr>
        <w:t>праздники.</w:t>
      </w:r>
    </w:p>
    <w:p w:rsidR="008B1DBE" w:rsidRDefault="005B46E7" w:rsidP="008B1DBE">
      <w:pPr>
        <w:pStyle w:val="a3"/>
        <w:spacing w:before="5"/>
        <w:ind w:right="514" w:firstLine="594"/>
      </w:pPr>
      <w:r>
        <w:t>Содержание: праздничная служба, вокальная (в том числе хоровая) музыка</w:t>
      </w:r>
      <w:r>
        <w:rPr>
          <w:spacing w:val="-14"/>
        </w:rPr>
        <w:t xml:space="preserve"> </w:t>
      </w:r>
      <w:r>
        <w:t>религиозного</w:t>
      </w:r>
      <w:r>
        <w:rPr>
          <w:spacing w:val="-14"/>
        </w:rPr>
        <w:t xml:space="preserve"> </w:t>
      </w:r>
      <w:r>
        <w:t>содержания</w:t>
      </w:r>
      <w:r>
        <w:rPr>
          <w:spacing w:val="-15"/>
        </w:rPr>
        <w:t xml:space="preserve"> </w:t>
      </w:r>
      <w:r>
        <w:t>(по</w:t>
      </w:r>
      <w:r>
        <w:rPr>
          <w:spacing w:val="-14"/>
        </w:rPr>
        <w:t xml:space="preserve"> </w:t>
      </w:r>
      <w:r>
        <w:t>выбору:</w:t>
      </w:r>
      <w:r>
        <w:rPr>
          <w:spacing w:val="-14"/>
        </w:rPr>
        <w:t xml:space="preserve"> </w:t>
      </w:r>
      <w:r>
        <w:t>на</w:t>
      </w:r>
      <w:r>
        <w:rPr>
          <w:spacing w:val="-16"/>
        </w:rPr>
        <w:t xml:space="preserve"> </w:t>
      </w:r>
      <w:r>
        <w:t>религиозных</w:t>
      </w:r>
      <w:r>
        <w:rPr>
          <w:spacing w:val="-14"/>
        </w:rPr>
        <w:t xml:space="preserve"> </w:t>
      </w:r>
      <w:r>
        <w:t>праздниках</w:t>
      </w:r>
      <w:r>
        <w:rPr>
          <w:spacing w:val="-14"/>
        </w:rPr>
        <w:t xml:space="preserve"> </w:t>
      </w:r>
      <w:r>
        <w:t xml:space="preserve">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Pr>
          <w:spacing w:val="-2"/>
        </w:rPr>
        <w:t>композиторов).</w:t>
      </w:r>
    </w:p>
    <w:p w:rsidR="008B1DBE" w:rsidRDefault="005B46E7" w:rsidP="008B1DBE">
      <w:pPr>
        <w:pStyle w:val="a3"/>
        <w:spacing w:before="5"/>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5"/>
        <w:ind w:right="514" w:firstLine="594"/>
      </w:pPr>
      <w:r>
        <w:t>слушание музыкальных фрагментов праздничных богослужений, определение характера музыки, её религиозного содержания;</w:t>
      </w:r>
    </w:p>
    <w:p w:rsidR="008B1DBE" w:rsidRDefault="005B46E7" w:rsidP="008B1DBE">
      <w:pPr>
        <w:pStyle w:val="a3"/>
        <w:spacing w:before="5"/>
        <w:ind w:right="514" w:firstLine="594"/>
        <w:rPr>
          <w:spacing w:val="-2"/>
        </w:rPr>
      </w:pPr>
      <w:r>
        <w:t xml:space="preserve">разучивание (с использованием нотного текста), исполнение </w:t>
      </w:r>
      <w:r>
        <w:rPr>
          <w:spacing w:val="-2"/>
        </w:rPr>
        <w:t>доступных</w:t>
      </w:r>
    </w:p>
    <w:p w:rsidR="008B1DBE" w:rsidRDefault="005B46E7" w:rsidP="008B1DBE">
      <w:pPr>
        <w:pStyle w:val="a3"/>
        <w:spacing w:before="5"/>
        <w:ind w:right="514"/>
        <w:rPr>
          <w:spacing w:val="-2"/>
        </w:rPr>
      </w:pPr>
      <w:r>
        <w:t>вокальных</w:t>
      </w:r>
      <w:r>
        <w:rPr>
          <w:spacing w:val="-9"/>
        </w:rPr>
        <w:t xml:space="preserve"> </w:t>
      </w:r>
      <w:r>
        <w:t>произведений</w:t>
      </w:r>
      <w:r>
        <w:rPr>
          <w:spacing w:val="-6"/>
        </w:rPr>
        <w:t xml:space="preserve"> </w:t>
      </w:r>
      <w:r>
        <w:t>духовной</w:t>
      </w:r>
      <w:r>
        <w:rPr>
          <w:spacing w:val="-6"/>
        </w:rPr>
        <w:t xml:space="preserve"> </w:t>
      </w:r>
      <w:r>
        <w:rPr>
          <w:spacing w:val="-2"/>
        </w:rPr>
        <w:t>музыки;</w:t>
      </w:r>
    </w:p>
    <w:p w:rsidR="00BA5B76" w:rsidRPr="008B1DBE" w:rsidRDefault="005B46E7" w:rsidP="008B1DBE">
      <w:pPr>
        <w:pStyle w:val="a3"/>
        <w:spacing w:before="5"/>
        <w:ind w:right="514" w:firstLine="594"/>
        <w:rPr>
          <w:spacing w:val="-2"/>
        </w:rPr>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B1DBE" w:rsidRDefault="005B46E7" w:rsidP="008B1DBE">
      <w:pPr>
        <w:pStyle w:val="a3"/>
        <w:spacing w:before="4"/>
      </w:pPr>
      <w:r>
        <w:t>Модуль</w:t>
      </w:r>
      <w:r>
        <w:rPr>
          <w:spacing w:val="-4"/>
        </w:rPr>
        <w:t xml:space="preserve"> </w:t>
      </w:r>
      <w:r>
        <w:t>№</w:t>
      </w:r>
      <w:r>
        <w:rPr>
          <w:spacing w:val="-2"/>
        </w:rPr>
        <w:t xml:space="preserve"> </w:t>
      </w:r>
      <w:r>
        <w:t>6</w:t>
      </w:r>
      <w:r>
        <w:rPr>
          <w:spacing w:val="-2"/>
        </w:rPr>
        <w:t xml:space="preserve"> </w:t>
      </w:r>
      <w:r>
        <w:t>«Музыка</w:t>
      </w:r>
      <w:r>
        <w:rPr>
          <w:spacing w:val="-3"/>
        </w:rPr>
        <w:t xml:space="preserve"> </w:t>
      </w:r>
      <w:r>
        <w:t>театра</w:t>
      </w:r>
      <w:r>
        <w:rPr>
          <w:spacing w:val="-2"/>
        </w:rPr>
        <w:t xml:space="preserve"> </w:t>
      </w:r>
      <w:r>
        <w:t>и</w:t>
      </w:r>
      <w:r>
        <w:rPr>
          <w:spacing w:val="-2"/>
        </w:rPr>
        <w:t xml:space="preserve"> кино».</w:t>
      </w:r>
    </w:p>
    <w:p w:rsidR="00BA5B76" w:rsidRDefault="005B46E7" w:rsidP="008B1DBE">
      <w:pPr>
        <w:pStyle w:val="a3"/>
        <w:spacing w:before="4"/>
        <w:ind w:firstLine="594"/>
      </w:pPr>
      <w:r>
        <w:t>Модуль</w:t>
      </w:r>
      <w:r>
        <w:rPr>
          <w:spacing w:val="49"/>
          <w:w w:val="150"/>
        </w:rPr>
        <w:t xml:space="preserve"> </w:t>
      </w:r>
      <w:r>
        <w:t>«Музыка</w:t>
      </w:r>
      <w:r>
        <w:rPr>
          <w:spacing w:val="50"/>
          <w:w w:val="150"/>
        </w:rPr>
        <w:t xml:space="preserve"> </w:t>
      </w:r>
      <w:r>
        <w:t>театра</w:t>
      </w:r>
      <w:r>
        <w:rPr>
          <w:spacing w:val="51"/>
          <w:w w:val="150"/>
        </w:rPr>
        <w:t xml:space="preserve"> </w:t>
      </w:r>
      <w:r>
        <w:t>и</w:t>
      </w:r>
      <w:r>
        <w:rPr>
          <w:spacing w:val="50"/>
          <w:w w:val="150"/>
        </w:rPr>
        <w:t xml:space="preserve"> </w:t>
      </w:r>
      <w:r>
        <w:t>кино»</w:t>
      </w:r>
      <w:r>
        <w:rPr>
          <w:spacing w:val="48"/>
          <w:w w:val="150"/>
        </w:rPr>
        <w:t xml:space="preserve"> </w:t>
      </w:r>
      <w:r>
        <w:t>тесно</w:t>
      </w:r>
      <w:r>
        <w:rPr>
          <w:spacing w:val="49"/>
          <w:w w:val="150"/>
        </w:rPr>
        <w:t xml:space="preserve"> </w:t>
      </w:r>
      <w:r>
        <w:t>переплетается</w:t>
      </w:r>
      <w:r>
        <w:rPr>
          <w:spacing w:val="47"/>
          <w:w w:val="150"/>
        </w:rPr>
        <w:t xml:space="preserve"> </w:t>
      </w:r>
      <w:r>
        <w:t>с</w:t>
      </w:r>
      <w:r>
        <w:rPr>
          <w:spacing w:val="51"/>
          <w:w w:val="150"/>
        </w:rPr>
        <w:t xml:space="preserve"> </w:t>
      </w:r>
      <w:r>
        <w:rPr>
          <w:spacing w:val="-2"/>
        </w:rPr>
        <w:t>модулем</w:t>
      </w:r>
    </w:p>
    <w:p w:rsidR="00BA5B76" w:rsidRDefault="005B46E7">
      <w:pPr>
        <w:pStyle w:val="a3"/>
        <w:spacing w:before="48"/>
        <w:ind w:right="536"/>
        <w:jc w:val="right"/>
      </w:pPr>
      <w:r>
        <w:rPr>
          <w:spacing w:val="-2"/>
        </w:rPr>
        <w:t>«Классическая</w:t>
      </w:r>
      <w:r>
        <w:rPr>
          <w:spacing w:val="-6"/>
        </w:rPr>
        <w:t xml:space="preserve"> </w:t>
      </w:r>
      <w:r>
        <w:rPr>
          <w:spacing w:val="-2"/>
        </w:rPr>
        <w:t>музыка»,</w:t>
      </w:r>
      <w:r>
        <w:rPr>
          <w:spacing w:val="-6"/>
        </w:rPr>
        <w:t xml:space="preserve"> </w:t>
      </w:r>
      <w:r>
        <w:rPr>
          <w:spacing w:val="-2"/>
        </w:rPr>
        <w:t>может</w:t>
      </w:r>
      <w:r>
        <w:rPr>
          <w:spacing w:val="-4"/>
        </w:rPr>
        <w:t xml:space="preserve"> </w:t>
      </w:r>
      <w:r>
        <w:rPr>
          <w:spacing w:val="-2"/>
        </w:rPr>
        <w:t>стыковаться</w:t>
      </w:r>
      <w:r>
        <w:rPr>
          <w:spacing w:val="-3"/>
        </w:rPr>
        <w:t xml:space="preserve"> </w:t>
      </w:r>
      <w:r>
        <w:rPr>
          <w:spacing w:val="-2"/>
        </w:rPr>
        <w:t>по</w:t>
      </w:r>
      <w:r>
        <w:rPr>
          <w:spacing w:val="-7"/>
        </w:rPr>
        <w:t xml:space="preserve"> </w:t>
      </w:r>
      <w:r>
        <w:rPr>
          <w:spacing w:val="-2"/>
        </w:rPr>
        <w:t>ряду</w:t>
      </w:r>
      <w:r>
        <w:rPr>
          <w:spacing w:val="-9"/>
        </w:rPr>
        <w:t xml:space="preserve"> </w:t>
      </w:r>
      <w:r>
        <w:rPr>
          <w:spacing w:val="-2"/>
        </w:rPr>
        <w:t>произведений</w:t>
      </w:r>
      <w:r>
        <w:rPr>
          <w:spacing w:val="-5"/>
        </w:rPr>
        <w:t xml:space="preserve"> </w:t>
      </w:r>
      <w:r>
        <w:rPr>
          <w:spacing w:val="-2"/>
        </w:rPr>
        <w:t>с</w:t>
      </w:r>
      <w:r>
        <w:rPr>
          <w:spacing w:val="-4"/>
        </w:rPr>
        <w:t xml:space="preserve"> </w:t>
      </w:r>
      <w:r>
        <w:rPr>
          <w:spacing w:val="-2"/>
        </w:rPr>
        <w:t>модулями</w:t>
      </w:r>
    </w:p>
    <w:p w:rsidR="00BA5B76" w:rsidRDefault="005B46E7">
      <w:pPr>
        <w:pStyle w:val="a3"/>
        <w:spacing w:before="49" w:line="276" w:lineRule="auto"/>
        <w:ind w:right="531"/>
      </w:pPr>
      <w:r>
        <w:t>«Современная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B1DBE" w:rsidRDefault="005B46E7" w:rsidP="008B1DBE">
      <w:pPr>
        <w:pStyle w:val="a3"/>
        <w:spacing w:before="3"/>
      </w:pPr>
      <w:r>
        <w:t>Музыкальная</w:t>
      </w:r>
      <w:r>
        <w:rPr>
          <w:spacing w:val="-5"/>
        </w:rPr>
        <w:t xml:space="preserve"> </w:t>
      </w:r>
      <w:r>
        <w:t>сказка</w:t>
      </w:r>
      <w:r>
        <w:rPr>
          <w:spacing w:val="-6"/>
        </w:rPr>
        <w:t xml:space="preserve"> </w:t>
      </w:r>
      <w:r>
        <w:t>на</w:t>
      </w:r>
      <w:r>
        <w:rPr>
          <w:spacing w:val="-2"/>
        </w:rPr>
        <w:t xml:space="preserve"> </w:t>
      </w:r>
      <w:r>
        <w:t>сцене,</w:t>
      </w:r>
      <w:r>
        <w:rPr>
          <w:spacing w:val="-3"/>
        </w:rPr>
        <w:t xml:space="preserve"> </w:t>
      </w:r>
      <w:r>
        <w:t>на</w:t>
      </w:r>
      <w:r>
        <w:rPr>
          <w:spacing w:val="-2"/>
        </w:rPr>
        <w:t xml:space="preserve"> экране.</w:t>
      </w:r>
    </w:p>
    <w:p w:rsidR="008B1DBE" w:rsidRDefault="005B46E7" w:rsidP="008B1DBE">
      <w:pPr>
        <w:pStyle w:val="a3"/>
        <w:spacing w:before="3"/>
        <w:ind w:right="514" w:firstLine="558"/>
      </w:pPr>
      <w:r>
        <w:t>Содержание: характеры персонажей, отражённые в музыке. Тембр голоса. Соло. Хор, ансамбль.</w:t>
      </w:r>
    </w:p>
    <w:p w:rsidR="00BA5B76" w:rsidRDefault="005B46E7" w:rsidP="008B1DBE">
      <w:pPr>
        <w:pStyle w:val="a3"/>
        <w:spacing w:before="3"/>
        <w:ind w:right="514" w:firstLine="558"/>
      </w:pPr>
      <w:r>
        <w:t>Виды деятельности обучающихся: видеопросмотр музыкальной сказки; обсуждение</w:t>
      </w:r>
      <w:r>
        <w:rPr>
          <w:spacing w:val="54"/>
        </w:rPr>
        <w:t xml:space="preserve">   </w:t>
      </w:r>
      <w:r>
        <w:t>музыкально-выразительных</w:t>
      </w:r>
      <w:r>
        <w:rPr>
          <w:spacing w:val="55"/>
        </w:rPr>
        <w:t xml:space="preserve">   </w:t>
      </w:r>
      <w:r>
        <w:t>средств,</w:t>
      </w:r>
      <w:r>
        <w:rPr>
          <w:spacing w:val="55"/>
        </w:rPr>
        <w:t xml:space="preserve">   </w:t>
      </w:r>
      <w:r>
        <w:rPr>
          <w:spacing w:val="-2"/>
        </w:rPr>
        <w:t>передающих</w:t>
      </w:r>
    </w:p>
    <w:p w:rsidR="008B1DBE" w:rsidRDefault="005B46E7" w:rsidP="008B1DBE">
      <w:pPr>
        <w:pStyle w:val="a3"/>
        <w:spacing w:line="321" w:lineRule="exact"/>
      </w:pPr>
      <w:r>
        <w:t>повороты</w:t>
      </w:r>
      <w:r>
        <w:rPr>
          <w:spacing w:val="-5"/>
        </w:rPr>
        <w:t xml:space="preserve"> </w:t>
      </w:r>
      <w:r>
        <w:t>сюжета,</w:t>
      </w:r>
      <w:r>
        <w:rPr>
          <w:spacing w:val="-8"/>
        </w:rPr>
        <w:t xml:space="preserve"> </w:t>
      </w:r>
      <w:r>
        <w:t>характеры</w:t>
      </w:r>
      <w:r>
        <w:rPr>
          <w:spacing w:val="-4"/>
        </w:rPr>
        <w:t xml:space="preserve"> </w:t>
      </w:r>
      <w:r>
        <w:rPr>
          <w:spacing w:val="-2"/>
        </w:rPr>
        <w:t>героев;</w:t>
      </w:r>
    </w:p>
    <w:p w:rsidR="008B1DBE" w:rsidRDefault="005B46E7" w:rsidP="008B1DBE">
      <w:pPr>
        <w:pStyle w:val="a3"/>
        <w:spacing w:line="321" w:lineRule="exact"/>
        <w:ind w:firstLine="594"/>
      </w:pPr>
      <w:r>
        <w:t>игра-викторина</w:t>
      </w:r>
      <w:r>
        <w:rPr>
          <w:spacing w:val="-5"/>
        </w:rPr>
        <w:t xml:space="preserve"> </w:t>
      </w:r>
      <w:r>
        <w:t>«Угадай</w:t>
      </w:r>
      <w:r>
        <w:rPr>
          <w:spacing w:val="-5"/>
        </w:rPr>
        <w:t xml:space="preserve"> </w:t>
      </w:r>
      <w:r>
        <w:t>по</w:t>
      </w:r>
      <w:r>
        <w:rPr>
          <w:spacing w:val="-5"/>
        </w:rPr>
        <w:t xml:space="preserve"> </w:t>
      </w:r>
      <w:r>
        <w:rPr>
          <w:spacing w:val="-2"/>
        </w:rPr>
        <w:t>голосу»;</w:t>
      </w:r>
    </w:p>
    <w:p w:rsidR="008B1DBE" w:rsidRDefault="005B46E7" w:rsidP="008B1DBE">
      <w:pPr>
        <w:pStyle w:val="a3"/>
        <w:spacing w:line="321" w:lineRule="exact"/>
        <w:ind w:right="514" w:firstLine="594"/>
      </w:pPr>
      <w:r>
        <w:t>разучивание,</w:t>
      </w:r>
      <w:r>
        <w:rPr>
          <w:spacing w:val="80"/>
        </w:rPr>
        <w:t xml:space="preserve"> </w:t>
      </w:r>
      <w:r>
        <w:t>исполнение</w:t>
      </w:r>
      <w:r>
        <w:rPr>
          <w:spacing w:val="80"/>
        </w:rPr>
        <w:t xml:space="preserve"> </w:t>
      </w:r>
      <w:r>
        <w:t>отдельных</w:t>
      </w:r>
      <w:r>
        <w:rPr>
          <w:spacing w:val="80"/>
        </w:rPr>
        <w:t xml:space="preserve"> </w:t>
      </w:r>
      <w:r>
        <w:t>номеров</w:t>
      </w:r>
      <w:r>
        <w:rPr>
          <w:spacing w:val="80"/>
        </w:rPr>
        <w:t xml:space="preserve"> </w:t>
      </w:r>
      <w:r>
        <w:t>из</w:t>
      </w:r>
      <w:r>
        <w:rPr>
          <w:spacing w:val="80"/>
        </w:rPr>
        <w:t xml:space="preserve"> </w:t>
      </w:r>
      <w:r>
        <w:t>детской</w:t>
      </w:r>
      <w:r>
        <w:rPr>
          <w:spacing w:val="80"/>
        </w:rPr>
        <w:t xml:space="preserve"> </w:t>
      </w:r>
      <w:r>
        <w:t>оперы,</w:t>
      </w:r>
      <w:r>
        <w:rPr>
          <w:spacing w:val="80"/>
        </w:rPr>
        <w:t xml:space="preserve"> </w:t>
      </w:r>
      <w:r>
        <w:t>музыкальной сказки;</w:t>
      </w:r>
    </w:p>
    <w:p w:rsidR="00BA5B76" w:rsidRDefault="005B46E7" w:rsidP="008B1DBE">
      <w:pPr>
        <w:pStyle w:val="a3"/>
        <w:spacing w:line="321" w:lineRule="exact"/>
        <w:ind w:right="514" w:firstLine="594"/>
      </w:pPr>
      <w:r>
        <w:rPr>
          <w:spacing w:val="-2"/>
        </w:rPr>
        <w:t>вариативно:</w:t>
      </w:r>
      <w:r>
        <w:tab/>
        <w:t>постановка</w:t>
      </w:r>
      <w:r>
        <w:rPr>
          <w:spacing w:val="-18"/>
        </w:rPr>
        <w:t xml:space="preserve"> </w:t>
      </w:r>
      <w:r>
        <w:t>детской</w:t>
      </w:r>
      <w:r>
        <w:rPr>
          <w:spacing w:val="-17"/>
        </w:rPr>
        <w:t xml:space="preserve"> </w:t>
      </w:r>
      <w:r>
        <w:t>музыкальной</w:t>
      </w:r>
      <w:r>
        <w:rPr>
          <w:spacing w:val="-18"/>
        </w:rPr>
        <w:t xml:space="preserve"> </w:t>
      </w:r>
      <w:r>
        <w:t>сказки,</w:t>
      </w:r>
      <w:r>
        <w:rPr>
          <w:spacing w:val="-17"/>
        </w:rPr>
        <w:t xml:space="preserve"> </w:t>
      </w:r>
      <w:r>
        <w:t>спектакль</w:t>
      </w:r>
      <w:r>
        <w:rPr>
          <w:spacing w:val="-14"/>
        </w:rPr>
        <w:t xml:space="preserve"> </w:t>
      </w:r>
      <w:r>
        <w:t>для родителей; творческий проект «Озвучиваем мультфильм».</w:t>
      </w:r>
    </w:p>
    <w:p w:rsidR="008B1DBE" w:rsidRDefault="005B46E7" w:rsidP="008B1DBE">
      <w:pPr>
        <w:pStyle w:val="a3"/>
        <w:spacing w:before="5"/>
        <w:jc w:val="left"/>
      </w:pPr>
      <w:r>
        <w:t>Театр</w:t>
      </w:r>
      <w:r>
        <w:rPr>
          <w:spacing w:val="-3"/>
        </w:rPr>
        <w:t xml:space="preserve"> </w:t>
      </w:r>
      <w:r>
        <w:t>оперы</w:t>
      </w:r>
      <w:r>
        <w:rPr>
          <w:spacing w:val="-4"/>
        </w:rPr>
        <w:t xml:space="preserve"> </w:t>
      </w:r>
      <w:r>
        <w:t>и</w:t>
      </w:r>
      <w:r>
        <w:rPr>
          <w:spacing w:val="-2"/>
        </w:rPr>
        <w:t xml:space="preserve"> балета.</w:t>
      </w:r>
    </w:p>
    <w:p w:rsidR="00BA5B76" w:rsidRDefault="005B46E7" w:rsidP="008B1DBE">
      <w:pPr>
        <w:pStyle w:val="a3"/>
        <w:spacing w:before="5"/>
        <w:ind w:right="514" w:firstLine="594"/>
        <w:jc w:val="left"/>
      </w:pPr>
      <w:r>
        <w:t>Содержание:</w:t>
      </w:r>
      <w:r>
        <w:rPr>
          <w:spacing w:val="48"/>
          <w:w w:val="150"/>
        </w:rPr>
        <w:t xml:space="preserve"> </w:t>
      </w:r>
      <w:r>
        <w:t>особенности</w:t>
      </w:r>
      <w:r>
        <w:rPr>
          <w:spacing w:val="52"/>
          <w:w w:val="150"/>
        </w:rPr>
        <w:t xml:space="preserve"> </w:t>
      </w:r>
      <w:r>
        <w:t>музыкальных</w:t>
      </w:r>
      <w:r>
        <w:rPr>
          <w:spacing w:val="50"/>
          <w:w w:val="150"/>
        </w:rPr>
        <w:t xml:space="preserve"> </w:t>
      </w:r>
      <w:r>
        <w:t>спектаклей.</w:t>
      </w:r>
      <w:r>
        <w:rPr>
          <w:spacing w:val="51"/>
          <w:w w:val="150"/>
        </w:rPr>
        <w:t xml:space="preserve"> </w:t>
      </w:r>
      <w:r>
        <w:t>Балет.</w:t>
      </w:r>
      <w:r>
        <w:rPr>
          <w:spacing w:val="51"/>
          <w:w w:val="150"/>
        </w:rPr>
        <w:t xml:space="preserve"> </w:t>
      </w:r>
      <w:r>
        <w:rPr>
          <w:spacing w:val="-2"/>
        </w:rPr>
        <w:t>Опера.</w:t>
      </w:r>
    </w:p>
    <w:p w:rsidR="008B1DBE" w:rsidRDefault="005B46E7" w:rsidP="008B1DBE">
      <w:pPr>
        <w:pStyle w:val="a3"/>
        <w:spacing w:before="47"/>
        <w:jc w:val="left"/>
      </w:pPr>
      <w:r>
        <w:t>Солисты,</w:t>
      </w:r>
      <w:r>
        <w:rPr>
          <w:spacing w:val="-4"/>
        </w:rPr>
        <w:t xml:space="preserve"> </w:t>
      </w:r>
      <w:r>
        <w:t>хор,</w:t>
      </w:r>
      <w:r>
        <w:rPr>
          <w:spacing w:val="-5"/>
        </w:rPr>
        <w:t xml:space="preserve"> </w:t>
      </w:r>
      <w:r>
        <w:t>оркестр,</w:t>
      </w:r>
      <w:r>
        <w:rPr>
          <w:spacing w:val="-3"/>
        </w:rPr>
        <w:t xml:space="preserve"> </w:t>
      </w:r>
      <w:r>
        <w:t>дирижёр</w:t>
      </w:r>
      <w:r>
        <w:rPr>
          <w:spacing w:val="-4"/>
        </w:rPr>
        <w:t xml:space="preserve"> </w:t>
      </w:r>
      <w:r>
        <w:t>в</w:t>
      </w:r>
      <w:r>
        <w:rPr>
          <w:spacing w:val="-4"/>
        </w:rPr>
        <w:t xml:space="preserve"> </w:t>
      </w:r>
      <w:r>
        <w:t>музыкальном</w:t>
      </w:r>
      <w:r>
        <w:rPr>
          <w:spacing w:val="-6"/>
        </w:rPr>
        <w:t xml:space="preserve"> </w:t>
      </w:r>
      <w:r>
        <w:rPr>
          <w:spacing w:val="-2"/>
        </w:rPr>
        <w:t>спектакле.</w:t>
      </w:r>
    </w:p>
    <w:p w:rsidR="008B1DBE" w:rsidRDefault="005B46E7" w:rsidP="008B1DBE">
      <w:pPr>
        <w:pStyle w:val="a3"/>
        <w:spacing w:before="47"/>
        <w:ind w:firstLine="594"/>
        <w:jc w:val="left"/>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7"/>
        <w:ind w:right="514" w:firstLine="594"/>
        <w:jc w:val="left"/>
      </w:pPr>
      <w:r>
        <w:t>знакомство</w:t>
      </w:r>
      <w:r>
        <w:rPr>
          <w:spacing w:val="-8"/>
        </w:rPr>
        <w:t xml:space="preserve"> </w:t>
      </w:r>
      <w:r>
        <w:t>со</w:t>
      </w:r>
      <w:r>
        <w:rPr>
          <w:spacing w:val="-6"/>
        </w:rPr>
        <w:t xml:space="preserve"> </w:t>
      </w:r>
      <w:r>
        <w:t>знаменитыми</w:t>
      </w:r>
      <w:r>
        <w:rPr>
          <w:spacing w:val="-6"/>
        </w:rPr>
        <w:t xml:space="preserve"> </w:t>
      </w:r>
      <w:r>
        <w:t>музыкальными</w:t>
      </w:r>
      <w:r>
        <w:rPr>
          <w:spacing w:val="-5"/>
        </w:rPr>
        <w:t xml:space="preserve"> </w:t>
      </w:r>
      <w:r>
        <w:rPr>
          <w:spacing w:val="-2"/>
        </w:rPr>
        <w:t>театрами;</w:t>
      </w:r>
    </w:p>
    <w:p w:rsidR="008B1DBE" w:rsidRDefault="005B46E7" w:rsidP="008B1DBE">
      <w:pPr>
        <w:pStyle w:val="a3"/>
        <w:spacing w:before="47"/>
        <w:ind w:right="514" w:firstLine="594"/>
      </w:pPr>
      <w:r>
        <w:t xml:space="preserve">просмотр фрагментов музыкальных спектаклей с комментариями </w:t>
      </w:r>
      <w:r>
        <w:rPr>
          <w:spacing w:val="-2"/>
        </w:rPr>
        <w:t>учителя;</w:t>
      </w:r>
    </w:p>
    <w:p w:rsidR="008B1DBE" w:rsidRDefault="005B46E7" w:rsidP="008B1DBE">
      <w:pPr>
        <w:pStyle w:val="a3"/>
        <w:spacing w:before="47"/>
        <w:ind w:right="514" w:firstLine="594"/>
      </w:pPr>
      <w:r>
        <w:t>определение</w:t>
      </w:r>
      <w:r>
        <w:rPr>
          <w:spacing w:val="-12"/>
        </w:rPr>
        <w:t xml:space="preserve"> </w:t>
      </w:r>
      <w:r>
        <w:t>особенностей</w:t>
      </w:r>
      <w:r>
        <w:rPr>
          <w:spacing w:val="-12"/>
        </w:rPr>
        <w:t xml:space="preserve"> </w:t>
      </w:r>
      <w:r>
        <w:t>балетного</w:t>
      </w:r>
      <w:r>
        <w:rPr>
          <w:spacing w:val="-10"/>
        </w:rPr>
        <w:t xml:space="preserve"> </w:t>
      </w:r>
      <w:r>
        <w:t>и</w:t>
      </w:r>
      <w:r>
        <w:rPr>
          <w:spacing w:val="-13"/>
        </w:rPr>
        <w:t xml:space="preserve"> </w:t>
      </w:r>
      <w:r>
        <w:t>оперного</w:t>
      </w:r>
      <w:r>
        <w:rPr>
          <w:spacing w:val="-10"/>
        </w:rPr>
        <w:t xml:space="preserve"> </w:t>
      </w:r>
      <w:r>
        <w:t>спектакля;</w:t>
      </w:r>
      <w:r>
        <w:rPr>
          <w:spacing w:val="-12"/>
        </w:rPr>
        <w:t xml:space="preserve"> </w:t>
      </w:r>
      <w:r>
        <w:t>тесты</w:t>
      </w:r>
      <w:r>
        <w:rPr>
          <w:spacing w:val="-10"/>
        </w:rPr>
        <w:t xml:space="preserve"> </w:t>
      </w:r>
      <w:r>
        <w:t>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B1DBE" w:rsidRDefault="005B46E7" w:rsidP="008B1DBE">
      <w:pPr>
        <w:pStyle w:val="a3"/>
        <w:spacing w:before="47"/>
        <w:ind w:right="514" w:firstLine="594"/>
      </w:pPr>
      <w:r>
        <w:t>«игра в дирижёра» - двигательная импровизация во время слушания оркестрового фрагмента музыкального спектакля;</w:t>
      </w:r>
    </w:p>
    <w:p w:rsidR="00BA5B76" w:rsidRDefault="005B46E7" w:rsidP="008B1DBE">
      <w:pPr>
        <w:pStyle w:val="a3"/>
        <w:spacing w:before="47"/>
        <w:ind w:right="514" w:firstLine="594"/>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B1DBE" w:rsidRDefault="005B46E7" w:rsidP="008B1DBE">
      <w:pPr>
        <w:pStyle w:val="a3"/>
        <w:spacing w:before="1"/>
      </w:pPr>
      <w:r>
        <w:t>Балет.</w:t>
      </w:r>
      <w:r>
        <w:rPr>
          <w:spacing w:val="-6"/>
        </w:rPr>
        <w:t xml:space="preserve"> </w:t>
      </w:r>
      <w:r>
        <w:t>Хореография</w:t>
      </w:r>
      <w:r>
        <w:rPr>
          <w:spacing w:val="-4"/>
        </w:rPr>
        <w:t xml:space="preserve"> </w:t>
      </w:r>
      <w:r>
        <w:t>-</w:t>
      </w:r>
      <w:r>
        <w:rPr>
          <w:spacing w:val="-4"/>
        </w:rPr>
        <w:t xml:space="preserve"> </w:t>
      </w:r>
      <w:r>
        <w:t>искусство</w:t>
      </w:r>
      <w:r>
        <w:rPr>
          <w:spacing w:val="-3"/>
        </w:rPr>
        <w:t xml:space="preserve"> </w:t>
      </w:r>
      <w:r>
        <w:rPr>
          <w:spacing w:val="-2"/>
        </w:rPr>
        <w:t>танца.</w:t>
      </w:r>
    </w:p>
    <w:p w:rsidR="008B1DBE" w:rsidRDefault="005B46E7" w:rsidP="008B1DBE">
      <w:pPr>
        <w:pStyle w:val="a3"/>
        <w:spacing w:before="1"/>
        <w:ind w:right="514" w:firstLine="594"/>
      </w:pPr>
      <w:r>
        <w:t>Содержание: сольные номера и массовые сцены балетного спектакля. Фрагменты, отдельные номера из балетов отечественных композиторов (например,</w:t>
      </w:r>
      <w:r>
        <w:rPr>
          <w:spacing w:val="-16"/>
        </w:rPr>
        <w:t xml:space="preserve"> </w:t>
      </w:r>
      <w:r>
        <w:t>балеты</w:t>
      </w:r>
      <w:r>
        <w:rPr>
          <w:spacing w:val="-17"/>
        </w:rPr>
        <w:t xml:space="preserve"> </w:t>
      </w:r>
      <w:r>
        <w:t>П.И.</w:t>
      </w:r>
      <w:r>
        <w:rPr>
          <w:spacing w:val="-16"/>
        </w:rPr>
        <w:t xml:space="preserve"> </w:t>
      </w:r>
      <w:r>
        <w:t>Чайковского,</w:t>
      </w:r>
      <w:r>
        <w:rPr>
          <w:spacing w:val="-16"/>
        </w:rPr>
        <w:t xml:space="preserve"> </w:t>
      </w:r>
      <w:r>
        <w:t>С.С.</w:t>
      </w:r>
      <w:r>
        <w:rPr>
          <w:spacing w:val="-17"/>
        </w:rPr>
        <w:t xml:space="preserve"> </w:t>
      </w:r>
      <w:r>
        <w:t>Прокофьева,</w:t>
      </w:r>
      <w:r>
        <w:rPr>
          <w:spacing w:val="-17"/>
        </w:rPr>
        <w:t xml:space="preserve"> </w:t>
      </w:r>
      <w:r>
        <w:t>А.И.</w:t>
      </w:r>
      <w:r>
        <w:rPr>
          <w:spacing w:val="-16"/>
        </w:rPr>
        <w:t xml:space="preserve"> </w:t>
      </w:r>
      <w:r>
        <w:t>Хачатуряна,</w:t>
      </w:r>
      <w:r>
        <w:rPr>
          <w:spacing w:val="-16"/>
        </w:rPr>
        <w:t xml:space="preserve"> </w:t>
      </w:r>
      <w:r>
        <w:t>В.А. Гаврилина, Р.К. Щедрина).</w:t>
      </w:r>
    </w:p>
    <w:p w:rsidR="008B1DBE" w:rsidRDefault="005B46E7" w:rsidP="008B1DBE">
      <w:pPr>
        <w:pStyle w:val="a3"/>
        <w:spacing w:before="1"/>
        <w:ind w:right="514" w:firstLine="594"/>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1"/>
        <w:ind w:right="514" w:firstLine="594"/>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A5B76" w:rsidRDefault="005B46E7" w:rsidP="008B1DBE">
      <w:pPr>
        <w:pStyle w:val="a3"/>
        <w:spacing w:before="1"/>
        <w:ind w:right="514" w:firstLine="594"/>
      </w:pPr>
      <w:r>
        <w:t>вариативно: пропевание и исполнение ритмической партитуры - аккомпанемента к фрагменту балетной музыки; посещение балетного</w:t>
      </w:r>
      <w:r w:rsidR="008B1DBE">
        <w:t xml:space="preserve"> </w:t>
      </w:r>
      <w:r>
        <w:t xml:space="preserve"> спектакля или просмотр фильма-балета;</w:t>
      </w:r>
    </w:p>
    <w:p w:rsidR="008B1DBE" w:rsidRDefault="005B46E7" w:rsidP="008B1DBE">
      <w:pPr>
        <w:pStyle w:val="a3"/>
        <w:spacing w:before="4"/>
      </w:pPr>
      <w:r>
        <w:t>Опера.</w:t>
      </w:r>
      <w:r>
        <w:rPr>
          <w:spacing w:val="-8"/>
        </w:rPr>
        <w:t xml:space="preserve"> </w:t>
      </w:r>
      <w:r>
        <w:t>Главные</w:t>
      </w:r>
      <w:r>
        <w:rPr>
          <w:spacing w:val="-4"/>
        </w:rPr>
        <w:t xml:space="preserve"> </w:t>
      </w:r>
      <w:r>
        <w:t>герои</w:t>
      </w:r>
      <w:r>
        <w:rPr>
          <w:spacing w:val="-6"/>
        </w:rPr>
        <w:t xml:space="preserve"> </w:t>
      </w:r>
      <w:r>
        <w:t>и</w:t>
      </w:r>
      <w:r>
        <w:rPr>
          <w:spacing w:val="-4"/>
        </w:rPr>
        <w:t xml:space="preserve"> </w:t>
      </w:r>
      <w:r>
        <w:t>номера</w:t>
      </w:r>
      <w:r>
        <w:rPr>
          <w:spacing w:val="-4"/>
        </w:rPr>
        <w:t xml:space="preserve"> </w:t>
      </w:r>
      <w:r>
        <w:t>оперного</w:t>
      </w:r>
      <w:r>
        <w:rPr>
          <w:spacing w:val="-2"/>
        </w:rPr>
        <w:t xml:space="preserve"> спектакля.</w:t>
      </w:r>
    </w:p>
    <w:p w:rsidR="008B1DBE" w:rsidRDefault="005B46E7" w:rsidP="008B1DBE">
      <w:pPr>
        <w:pStyle w:val="a3"/>
        <w:spacing w:before="4"/>
        <w:ind w:firstLine="558"/>
      </w:pPr>
      <w:r>
        <w:t>Содержание:</w:t>
      </w:r>
      <w:r>
        <w:rPr>
          <w:spacing w:val="-6"/>
        </w:rPr>
        <w:t xml:space="preserve"> </w:t>
      </w:r>
      <w:r>
        <w:t>ария,</w:t>
      </w:r>
      <w:r>
        <w:rPr>
          <w:spacing w:val="-7"/>
        </w:rPr>
        <w:t xml:space="preserve"> </w:t>
      </w:r>
      <w:r>
        <w:t>хор,</w:t>
      </w:r>
      <w:r>
        <w:rPr>
          <w:spacing w:val="-6"/>
        </w:rPr>
        <w:t xml:space="preserve"> </w:t>
      </w:r>
      <w:r>
        <w:t>сцена,</w:t>
      </w:r>
      <w:r>
        <w:rPr>
          <w:spacing w:val="-4"/>
        </w:rPr>
        <w:t xml:space="preserve"> </w:t>
      </w:r>
      <w:r>
        <w:t>увертюра</w:t>
      </w:r>
      <w:r>
        <w:rPr>
          <w:spacing w:val="-1"/>
        </w:rPr>
        <w:t xml:space="preserve"> </w:t>
      </w:r>
      <w:r>
        <w:t>-</w:t>
      </w:r>
      <w:r>
        <w:rPr>
          <w:spacing w:val="-4"/>
        </w:rPr>
        <w:t xml:space="preserve"> </w:t>
      </w:r>
      <w:r>
        <w:t>оркестровое</w:t>
      </w:r>
      <w:r>
        <w:rPr>
          <w:spacing w:val="-4"/>
        </w:rPr>
        <w:t xml:space="preserve"> </w:t>
      </w:r>
      <w:r>
        <w:rPr>
          <w:spacing w:val="-2"/>
        </w:rPr>
        <w:t>вступление.</w:t>
      </w:r>
    </w:p>
    <w:p w:rsidR="008B1DBE" w:rsidRDefault="005B46E7" w:rsidP="008B1DBE">
      <w:pPr>
        <w:pStyle w:val="a3"/>
        <w:spacing w:before="4"/>
        <w:ind w:right="514" w:firstLine="558"/>
      </w:pPr>
      <w:r>
        <w:t>Отдельные номера из опер русских и зарубежных композиторов (по выбору</w:t>
      </w:r>
      <w:r>
        <w:rPr>
          <w:spacing w:val="-4"/>
        </w:rPr>
        <w:t xml:space="preserve"> </w:t>
      </w:r>
      <w:r>
        <w:t>учителя могут</w:t>
      </w:r>
      <w:r>
        <w:rPr>
          <w:spacing w:val="-1"/>
        </w:rPr>
        <w:t xml:space="preserve"> </w:t>
      </w:r>
      <w:r>
        <w:t>быть</w:t>
      </w:r>
      <w:r>
        <w:rPr>
          <w:spacing w:val="-2"/>
        </w:rPr>
        <w:t xml:space="preserve"> </w:t>
      </w:r>
      <w:r>
        <w:t>представлены фрагменты</w:t>
      </w:r>
      <w:r>
        <w:rPr>
          <w:spacing w:val="-2"/>
        </w:rPr>
        <w:t xml:space="preserve"> </w:t>
      </w:r>
      <w:r>
        <w:t>из опер Н.А.</w:t>
      </w:r>
      <w:r>
        <w:rPr>
          <w:spacing w:val="-1"/>
        </w:rPr>
        <w:t xml:space="preserve"> </w:t>
      </w:r>
      <w:r>
        <w:t>Римского- Корсакова («Садко», «Сказка о царе Салтане», «Снегурочка»), М.И. Глинки («Руслан</w:t>
      </w:r>
      <w:r>
        <w:rPr>
          <w:spacing w:val="-18"/>
        </w:rPr>
        <w:t xml:space="preserve"> </w:t>
      </w:r>
      <w:r>
        <w:t>и</w:t>
      </w:r>
      <w:r>
        <w:rPr>
          <w:spacing w:val="-17"/>
        </w:rPr>
        <w:t xml:space="preserve"> </w:t>
      </w:r>
      <w:r>
        <w:t>Людмила»),</w:t>
      </w:r>
      <w:r>
        <w:rPr>
          <w:spacing w:val="-18"/>
        </w:rPr>
        <w:t xml:space="preserve"> </w:t>
      </w:r>
      <w:r>
        <w:t>К.В.</w:t>
      </w:r>
      <w:r>
        <w:rPr>
          <w:spacing w:val="-17"/>
        </w:rPr>
        <w:t xml:space="preserve"> </w:t>
      </w:r>
      <w:r>
        <w:t>Глюка</w:t>
      </w:r>
      <w:r>
        <w:rPr>
          <w:spacing w:val="-18"/>
        </w:rPr>
        <w:t xml:space="preserve"> </w:t>
      </w:r>
      <w:r>
        <w:t>(«Орфей</w:t>
      </w:r>
      <w:r>
        <w:rPr>
          <w:spacing w:val="-17"/>
        </w:rPr>
        <w:t xml:space="preserve"> </w:t>
      </w:r>
      <w:r>
        <w:t>и</w:t>
      </w:r>
      <w:r>
        <w:rPr>
          <w:spacing w:val="-18"/>
        </w:rPr>
        <w:t xml:space="preserve"> </w:t>
      </w:r>
      <w:r>
        <w:t>Эвридика»),</w:t>
      </w:r>
      <w:r>
        <w:rPr>
          <w:spacing w:val="-17"/>
        </w:rPr>
        <w:t xml:space="preserve"> </w:t>
      </w:r>
      <w:r>
        <w:t>Дж.</w:t>
      </w:r>
      <w:r>
        <w:rPr>
          <w:spacing w:val="-18"/>
        </w:rPr>
        <w:t xml:space="preserve"> </w:t>
      </w:r>
      <w:r>
        <w:t>Верди</w:t>
      </w:r>
      <w:r>
        <w:rPr>
          <w:spacing w:val="-17"/>
        </w:rPr>
        <w:t xml:space="preserve"> </w:t>
      </w:r>
      <w:r>
        <w:t>и</w:t>
      </w:r>
      <w:r>
        <w:rPr>
          <w:spacing w:val="-18"/>
        </w:rPr>
        <w:t xml:space="preserve"> </w:t>
      </w:r>
      <w:r>
        <w:t xml:space="preserve">других </w:t>
      </w:r>
      <w:r>
        <w:rPr>
          <w:spacing w:val="-2"/>
        </w:rPr>
        <w:t>композиторов).</w:t>
      </w:r>
    </w:p>
    <w:p w:rsidR="008B1DBE" w:rsidRDefault="005B46E7" w:rsidP="008B1DBE">
      <w:pPr>
        <w:pStyle w:val="a3"/>
        <w:spacing w:before="4"/>
        <w:ind w:right="514" w:firstLine="558"/>
      </w:pPr>
      <w:r>
        <w:t xml:space="preserve">Виды деятельности обучающихся: </w:t>
      </w:r>
    </w:p>
    <w:p w:rsidR="008B1DBE" w:rsidRDefault="005B46E7" w:rsidP="008B1DBE">
      <w:pPr>
        <w:pStyle w:val="a3"/>
        <w:spacing w:before="4"/>
        <w:ind w:right="514" w:firstLine="558"/>
      </w:pPr>
      <w:r>
        <w:t xml:space="preserve">слушание фрагментов опер; </w:t>
      </w:r>
    </w:p>
    <w:p w:rsidR="00BA5B76" w:rsidRDefault="005B46E7" w:rsidP="008B1DBE">
      <w:pPr>
        <w:pStyle w:val="a3"/>
        <w:spacing w:before="4"/>
        <w:ind w:right="514" w:firstLine="558"/>
      </w:pPr>
      <w:r>
        <w:t>определение</w:t>
      </w:r>
      <w:r>
        <w:rPr>
          <w:spacing w:val="-16"/>
        </w:rPr>
        <w:t xml:space="preserve"> </w:t>
      </w:r>
      <w:r>
        <w:t>характера</w:t>
      </w:r>
      <w:r>
        <w:rPr>
          <w:spacing w:val="-15"/>
        </w:rPr>
        <w:t xml:space="preserve"> </w:t>
      </w:r>
      <w:r>
        <w:t>музыки</w:t>
      </w:r>
      <w:r>
        <w:rPr>
          <w:spacing w:val="-13"/>
        </w:rPr>
        <w:t xml:space="preserve"> </w:t>
      </w:r>
      <w:r>
        <w:t>сольной</w:t>
      </w:r>
      <w:r>
        <w:rPr>
          <w:spacing w:val="-15"/>
        </w:rPr>
        <w:t xml:space="preserve"> </w:t>
      </w:r>
      <w:r>
        <w:t>партии,</w:t>
      </w:r>
      <w:r>
        <w:rPr>
          <w:spacing w:val="-14"/>
        </w:rPr>
        <w:t xml:space="preserve"> </w:t>
      </w:r>
      <w:r>
        <w:t>роли</w:t>
      </w:r>
      <w:r>
        <w:rPr>
          <w:spacing w:val="-14"/>
        </w:rPr>
        <w:t xml:space="preserve"> </w:t>
      </w:r>
      <w:r>
        <w:t>и</w:t>
      </w:r>
      <w:r>
        <w:rPr>
          <w:spacing w:val="-14"/>
        </w:rPr>
        <w:t xml:space="preserve"> </w:t>
      </w:r>
      <w:r>
        <w:rPr>
          <w:spacing w:val="-2"/>
        </w:rPr>
        <w:t>выразительных</w:t>
      </w:r>
    </w:p>
    <w:p w:rsidR="008B1DBE" w:rsidRDefault="005B46E7" w:rsidP="008B1DBE">
      <w:pPr>
        <w:pStyle w:val="a3"/>
        <w:spacing w:line="314" w:lineRule="exact"/>
      </w:pPr>
      <w:r>
        <w:t>средств</w:t>
      </w:r>
      <w:r>
        <w:rPr>
          <w:spacing w:val="-9"/>
        </w:rPr>
        <w:t xml:space="preserve"> </w:t>
      </w:r>
      <w:r>
        <w:t>оркестрового</w:t>
      </w:r>
      <w:r>
        <w:rPr>
          <w:spacing w:val="-6"/>
        </w:rPr>
        <w:t xml:space="preserve"> </w:t>
      </w:r>
      <w:r>
        <w:rPr>
          <w:spacing w:val="-2"/>
        </w:rPr>
        <w:t>сопровождения;</w:t>
      </w:r>
    </w:p>
    <w:p w:rsidR="008B1DBE" w:rsidRDefault="005B46E7" w:rsidP="008B1DBE">
      <w:pPr>
        <w:pStyle w:val="a3"/>
        <w:spacing w:line="314" w:lineRule="exact"/>
        <w:ind w:right="514" w:firstLine="559"/>
      </w:pPr>
      <w:r>
        <w:t>знакомство</w:t>
      </w:r>
      <w:r>
        <w:rPr>
          <w:spacing w:val="-18"/>
        </w:rPr>
        <w:t xml:space="preserve"> </w:t>
      </w:r>
      <w:r>
        <w:t>с</w:t>
      </w:r>
      <w:r>
        <w:rPr>
          <w:spacing w:val="-16"/>
        </w:rPr>
        <w:t xml:space="preserve"> </w:t>
      </w:r>
      <w:r>
        <w:t>тембрами</w:t>
      </w:r>
      <w:r>
        <w:rPr>
          <w:spacing w:val="-17"/>
        </w:rPr>
        <w:t xml:space="preserve"> </w:t>
      </w:r>
      <w:r>
        <w:t>голосов</w:t>
      </w:r>
      <w:r>
        <w:rPr>
          <w:spacing w:val="-18"/>
        </w:rPr>
        <w:t xml:space="preserve"> </w:t>
      </w:r>
      <w:r>
        <w:t>оперных</w:t>
      </w:r>
      <w:r>
        <w:rPr>
          <w:spacing w:val="-17"/>
        </w:rPr>
        <w:t xml:space="preserve"> </w:t>
      </w:r>
      <w:r>
        <w:t>певцов;</w:t>
      </w:r>
      <w:r>
        <w:rPr>
          <w:spacing w:val="-18"/>
        </w:rPr>
        <w:t xml:space="preserve"> </w:t>
      </w:r>
      <w:r>
        <w:t>освоение</w:t>
      </w:r>
      <w:r>
        <w:rPr>
          <w:spacing w:val="-16"/>
        </w:rPr>
        <w:t xml:space="preserve"> </w:t>
      </w:r>
      <w:r>
        <w:t xml:space="preserve">терминологии; </w:t>
      </w:r>
    </w:p>
    <w:p w:rsidR="008B1DBE" w:rsidRDefault="005B46E7" w:rsidP="008B1DBE">
      <w:pPr>
        <w:pStyle w:val="a3"/>
        <w:spacing w:line="314" w:lineRule="exact"/>
        <w:ind w:right="514" w:firstLine="559"/>
        <w:rPr>
          <w:spacing w:val="40"/>
        </w:rPr>
      </w:pPr>
      <w:r>
        <w:t>звучащие</w:t>
      </w:r>
      <w:r>
        <w:rPr>
          <w:spacing w:val="37"/>
        </w:rPr>
        <w:t xml:space="preserve">  </w:t>
      </w:r>
      <w:r>
        <w:t>тесты</w:t>
      </w:r>
      <w:r>
        <w:rPr>
          <w:spacing w:val="41"/>
        </w:rPr>
        <w:t xml:space="preserve">  </w:t>
      </w:r>
      <w:r>
        <w:t>и</w:t>
      </w:r>
      <w:r>
        <w:rPr>
          <w:spacing w:val="39"/>
        </w:rPr>
        <w:t xml:space="preserve">  </w:t>
      </w:r>
      <w:r>
        <w:t>кроссворды</w:t>
      </w:r>
      <w:r>
        <w:rPr>
          <w:spacing w:val="41"/>
        </w:rPr>
        <w:t xml:space="preserve">  </w:t>
      </w:r>
      <w:r>
        <w:t>на</w:t>
      </w:r>
      <w:r>
        <w:rPr>
          <w:spacing w:val="39"/>
        </w:rPr>
        <w:t xml:space="preserve">  </w:t>
      </w:r>
      <w:r>
        <w:t>проверку</w:t>
      </w:r>
      <w:r>
        <w:rPr>
          <w:spacing w:val="39"/>
        </w:rPr>
        <w:t xml:space="preserve">  </w:t>
      </w:r>
      <w:r>
        <w:t>знаний;</w:t>
      </w:r>
      <w:r>
        <w:rPr>
          <w:spacing w:val="40"/>
        </w:rPr>
        <w:t xml:space="preserve">  </w:t>
      </w:r>
    </w:p>
    <w:p w:rsidR="008B1DBE" w:rsidRDefault="005B46E7" w:rsidP="008B1DBE">
      <w:pPr>
        <w:pStyle w:val="a3"/>
        <w:spacing w:line="314" w:lineRule="exact"/>
        <w:ind w:right="514" w:firstLine="559"/>
      </w:pPr>
      <w:r>
        <w:rPr>
          <w:spacing w:val="-2"/>
        </w:rPr>
        <w:t>разучивание,</w:t>
      </w:r>
      <w:r w:rsidR="008B1DBE">
        <w:t xml:space="preserve"> </w:t>
      </w:r>
      <w:r>
        <w:t xml:space="preserve">исполнение песни, хора из оперы; </w:t>
      </w:r>
    </w:p>
    <w:p w:rsidR="008B1DBE" w:rsidRDefault="005B46E7" w:rsidP="008B1DBE">
      <w:pPr>
        <w:pStyle w:val="a3"/>
        <w:spacing w:line="314" w:lineRule="exact"/>
        <w:ind w:right="514" w:firstLine="559"/>
      </w:pPr>
      <w:r>
        <w:t xml:space="preserve">рисование героев, сцен из опер; </w:t>
      </w:r>
    </w:p>
    <w:p w:rsidR="00BA5B76" w:rsidRDefault="005B46E7" w:rsidP="008B1DBE">
      <w:pPr>
        <w:pStyle w:val="a3"/>
        <w:spacing w:line="314" w:lineRule="exact"/>
        <w:ind w:right="514" w:firstLine="559"/>
      </w:pPr>
      <w:r>
        <w:t>вариативно:</w:t>
      </w:r>
      <w:r>
        <w:rPr>
          <w:spacing w:val="-6"/>
        </w:rPr>
        <w:t xml:space="preserve"> </w:t>
      </w:r>
      <w:r>
        <w:t>просмотр</w:t>
      </w:r>
      <w:r>
        <w:rPr>
          <w:spacing w:val="-6"/>
        </w:rPr>
        <w:t xml:space="preserve"> </w:t>
      </w:r>
      <w:r>
        <w:t>фильма-оперы;</w:t>
      </w:r>
      <w:r>
        <w:rPr>
          <w:spacing w:val="-6"/>
        </w:rPr>
        <w:t xml:space="preserve"> </w:t>
      </w:r>
      <w:r>
        <w:t>постановка</w:t>
      </w:r>
      <w:r>
        <w:rPr>
          <w:spacing w:val="-6"/>
        </w:rPr>
        <w:t xml:space="preserve"> </w:t>
      </w:r>
      <w:r>
        <w:t>детской</w:t>
      </w:r>
      <w:r>
        <w:rPr>
          <w:spacing w:val="-9"/>
        </w:rPr>
        <w:t xml:space="preserve"> </w:t>
      </w:r>
      <w:r>
        <w:rPr>
          <w:spacing w:val="-2"/>
        </w:rPr>
        <w:t>оперы.</w:t>
      </w:r>
    </w:p>
    <w:p w:rsidR="008B1DBE" w:rsidRDefault="005B46E7" w:rsidP="008B1DBE">
      <w:pPr>
        <w:pStyle w:val="a3"/>
      </w:pPr>
      <w:r>
        <w:t>Сюжет</w:t>
      </w:r>
      <w:r>
        <w:rPr>
          <w:spacing w:val="-6"/>
        </w:rPr>
        <w:t xml:space="preserve"> </w:t>
      </w:r>
      <w:r>
        <w:t>музыкального</w:t>
      </w:r>
      <w:r>
        <w:rPr>
          <w:spacing w:val="-5"/>
        </w:rPr>
        <w:t xml:space="preserve"> </w:t>
      </w:r>
      <w:r>
        <w:rPr>
          <w:spacing w:val="-2"/>
        </w:rPr>
        <w:t>спектакля.</w:t>
      </w:r>
    </w:p>
    <w:p w:rsidR="008B1DBE" w:rsidRDefault="005B46E7" w:rsidP="008B1DBE">
      <w:pPr>
        <w:pStyle w:val="a3"/>
        <w:ind w:right="514" w:firstLine="594"/>
      </w:pPr>
      <w:r>
        <w:t>Содержание:</w:t>
      </w:r>
      <w:r>
        <w:rPr>
          <w:spacing w:val="38"/>
        </w:rPr>
        <w:t xml:space="preserve"> </w:t>
      </w:r>
      <w:r>
        <w:t>либретто,</w:t>
      </w:r>
      <w:r>
        <w:rPr>
          <w:spacing w:val="37"/>
        </w:rPr>
        <w:t xml:space="preserve"> </w:t>
      </w:r>
      <w:r>
        <w:t>развитие</w:t>
      </w:r>
      <w:r>
        <w:rPr>
          <w:spacing w:val="38"/>
        </w:rPr>
        <w:t xml:space="preserve"> </w:t>
      </w:r>
      <w:r>
        <w:t>музыки</w:t>
      </w:r>
      <w:r>
        <w:rPr>
          <w:spacing w:val="38"/>
        </w:rPr>
        <w:t xml:space="preserve"> </w:t>
      </w:r>
      <w:r>
        <w:t>в</w:t>
      </w:r>
      <w:r>
        <w:rPr>
          <w:spacing w:val="37"/>
        </w:rPr>
        <w:t xml:space="preserve"> </w:t>
      </w:r>
      <w:r>
        <w:t>соответствии</w:t>
      </w:r>
      <w:r>
        <w:rPr>
          <w:spacing w:val="35"/>
        </w:rPr>
        <w:t xml:space="preserve"> </w:t>
      </w:r>
      <w:r>
        <w:t>с</w:t>
      </w:r>
      <w:r>
        <w:rPr>
          <w:spacing w:val="38"/>
        </w:rPr>
        <w:t xml:space="preserve"> </w:t>
      </w:r>
      <w:r>
        <w:rPr>
          <w:spacing w:val="-2"/>
        </w:rPr>
        <w:t>сюжетом.</w:t>
      </w:r>
    </w:p>
    <w:p w:rsidR="008B1DBE" w:rsidRDefault="005B46E7" w:rsidP="008B1DBE">
      <w:pPr>
        <w:pStyle w:val="a3"/>
        <w:ind w:right="514"/>
      </w:pPr>
      <w:r>
        <w:t>Действия</w:t>
      </w:r>
      <w:r>
        <w:rPr>
          <w:spacing w:val="-5"/>
        </w:rPr>
        <w:t xml:space="preserve"> </w:t>
      </w:r>
      <w:r>
        <w:t>и</w:t>
      </w:r>
      <w:r>
        <w:rPr>
          <w:spacing w:val="-2"/>
        </w:rPr>
        <w:t xml:space="preserve"> </w:t>
      </w:r>
      <w:r>
        <w:t>сцены</w:t>
      </w:r>
      <w:r>
        <w:rPr>
          <w:spacing w:val="-2"/>
        </w:rPr>
        <w:t xml:space="preserve"> </w:t>
      </w:r>
      <w:r>
        <w:t>в</w:t>
      </w:r>
      <w:r>
        <w:rPr>
          <w:spacing w:val="-2"/>
        </w:rPr>
        <w:t xml:space="preserve"> </w:t>
      </w:r>
      <w:r>
        <w:t>опере</w:t>
      </w:r>
      <w:r>
        <w:rPr>
          <w:spacing w:val="-6"/>
        </w:rPr>
        <w:t xml:space="preserve"> </w:t>
      </w:r>
      <w:r>
        <w:t>и</w:t>
      </w:r>
      <w:r>
        <w:rPr>
          <w:spacing w:val="-2"/>
        </w:rPr>
        <w:t xml:space="preserve"> </w:t>
      </w:r>
      <w:r>
        <w:t>балете.</w:t>
      </w:r>
      <w:r>
        <w:rPr>
          <w:spacing w:val="-3"/>
        </w:rPr>
        <w:t xml:space="preserve"> </w:t>
      </w:r>
      <w:r>
        <w:t>Контрастные</w:t>
      </w:r>
      <w:r>
        <w:rPr>
          <w:spacing w:val="-5"/>
        </w:rPr>
        <w:t xml:space="preserve"> </w:t>
      </w:r>
      <w:r>
        <w:t>образы,</w:t>
      </w:r>
      <w:r>
        <w:rPr>
          <w:spacing w:val="-2"/>
        </w:rPr>
        <w:t xml:space="preserve"> лейтмотивы.</w:t>
      </w:r>
    </w:p>
    <w:p w:rsidR="008B1DBE" w:rsidRDefault="005B46E7" w:rsidP="008B1DBE">
      <w:pPr>
        <w:pStyle w:val="a3"/>
        <w:ind w:right="514" w:firstLine="558"/>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ind w:right="514" w:firstLine="558"/>
      </w:pPr>
      <w:r>
        <w:t>знакомство с либретто, структурой музыкального спектакля; рисунок обложки для либретто опер и балетов;</w:t>
      </w:r>
    </w:p>
    <w:p w:rsidR="008B1DBE" w:rsidRDefault="005B46E7" w:rsidP="008B1DBE">
      <w:pPr>
        <w:pStyle w:val="a3"/>
        <w:ind w:right="514" w:firstLine="558"/>
      </w:pPr>
      <w:r>
        <w:t>анализ</w:t>
      </w:r>
      <w:r>
        <w:rPr>
          <w:spacing w:val="40"/>
        </w:rPr>
        <w:t xml:space="preserve"> </w:t>
      </w:r>
      <w:r>
        <w:t>выразительных</w:t>
      </w:r>
      <w:r>
        <w:rPr>
          <w:spacing w:val="40"/>
        </w:rPr>
        <w:t xml:space="preserve"> </w:t>
      </w:r>
      <w:r>
        <w:t>средств,</w:t>
      </w:r>
      <w:r>
        <w:rPr>
          <w:spacing w:val="40"/>
        </w:rPr>
        <w:t xml:space="preserve"> </w:t>
      </w:r>
      <w:r>
        <w:t>создающих</w:t>
      </w:r>
      <w:r>
        <w:rPr>
          <w:spacing w:val="40"/>
        </w:rPr>
        <w:t xml:space="preserve"> </w:t>
      </w:r>
      <w:r>
        <w:t>образы</w:t>
      </w:r>
      <w:r>
        <w:rPr>
          <w:spacing w:val="40"/>
        </w:rPr>
        <w:t xml:space="preserve"> </w:t>
      </w:r>
      <w:r>
        <w:t>главных</w:t>
      </w:r>
      <w:r>
        <w:rPr>
          <w:spacing w:val="40"/>
        </w:rPr>
        <w:t xml:space="preserve"> </w:t>
      </w:r>
      <w:r>
        <w:t>героев, противоборствующих сторон;</w:t>
      </w:r>
    </w:p>
    <w:p w:rsidR="008B1DBE" w:rsidRDefault="005B46E7" w:rsidP="008B1DBE">
      <w:pPr>
        <w:pStyle w:val="a3"/>
        <w:ind w:right="514" w:firstLine="558"/>
      </w:pPr>
      <w:r>
        <w:t>наблюдение</w:t>
      </w:r>
      <w:r>
        <w:rPr>
          <w:spacing w:val="80"/>
        </w:rPr>
        <w:t xml:space="preserve"> </w:t>
      </w:r>
      <w:r>
        <w:t>за</w:t>
      </w:r>
      <w:r>
        <w:rPr>
          <w:spacing w:val="40"/>
        </w:rPr>
        <w:t xml:space="preserve"> </w:t>
      </w:r>
      <w:r>
        <w:t>музыкальным</w:t>
      </w:r>
      <w:r>
        <w:rPr>
          <w:spacing w:val="80"/>
        </w:rPr>
        <w:t xml:space="preserve"> </w:t>
      </w:r>
      <w:r>
        <w:t>развитием,</w:t>
      </w:r>
      <w:r>
        <w:rPr>
          <w:spacing w:val="40"/>
        </w:rPr>
        <w:t xml:space="preserve"> </w:t>
      </w:r>
      <w:r>
        <w:t>характеристика</w:t>
      </w:r>
      <w:r>
        <w:rPr>
          <w:spacing w:val="40"/>
        </w:rPr>
        <w:t xml:space="preserve"> </w:t>
      </w:r>
      <w:r>
        <w:t>приёмов, использованных композитором;</w:t>
      </w:r>
    </w:p>
    <w:p w:rsidR="008B1DBE" w:rsidRDefault="005B46E7" w:rsidP="008B1DBE">
      <w:pPr>
        <w:pStyle w:val="a3"/>
        <w:ind w:right="514" w:firstLine="558"/>
      </w:pPr>
      <w:r>
        <w:rPr>
          <w:spacing w:val="-2"/>
        </w:rPr>
        <w:t>вокализация,</w:t>
      </w:r>
      <w:r w:rsidR="008B1DBE">
        <w:t xml:space="preserve"> </w:t>
      </w:r>
      <w:r>
        <w:rPr>
          <w:spacing w:val="-2"/>
        </w:rPr>
        <w:t>пропевание</w:t>
      </w:r>
      <w:r w:rsidR="008B1DBE">
        <w:t xml:space="preserve"> </w:t>
      </w:r>
      <w:r>
        <w:rPr>
          <w:spacing w:val="-2"/>
        </w:rPr>
        <w:t>музыкальных</w:t>
      </w:r>
      <w:r w:rsidR="008B1DBE">
        <w:t xml:space="preserve"> </w:t>
      </w:r>
      <w:r>
        <w:rPr>
          <w:spacing w:val="-4"/>
        </w:rPr>
        <w:t>тем,</w:t>
      </w:r>
      <w:r w:rsidR="008B1DBE">
        <w:t xml:space="preserve"> </w:t>
      </w:r>
      <w:r>
        <w:rPr>
          <w:spacing w:val="-2"/>
        </w:rPr>
        <w:t xml:space="preserve">пластическое </w:t>
      </w:r>
      <w:r>
        <w:t>интонирование оркестровых фрагментов;</w:t>
      </w:r>
    </w:p>
    <w:p w:rsidR="008B1DBE" w:rsidRDefault="005B46E7" w:rsidP="008B1DBE">
      <w:pPr>
        <w:pStyle w:val="a3"/>
        <w:ind w:right="514" w:firstLine="558"/>
      </w:pPr>
      <w:r>
        <w:rPr>
          <w:spacing w:val="-2"/>
        </w:rPr>
        <w:t>музыкальная</w:t>
      </w:r>
      <w:r w:rsidR="008B1DBE">
        <w:t xml:space="preserve"> </w:t>
      </w:r>
      <w:r>
        <w:rPr>
          <w:spacing w:val="-2"/>
        </w:rPr>
        <w:t>викторина</w:t>
      </w:r>
      <w:r>
        <w:tab/>
      </w:r>
      <w:r>
        <w:rPr>
          <w:spacing w:val="-6"/>
        </w:rPr>
        <w:t>на</w:t>
      </w:r>
      <w:r w:rsidR="008B1DBE">
        <w:t xml:space="preserve"> </w:t>
      </w:r>
      <w:r>
        <w:rPr>
          <w:spacing w:val="-2"/>
        </w:rPr>
        <w:t>знание</w:t>
      </w:r>
      <w:r w:rsidR="008B1DBE">
        <w:t xml:space="preserve"> </w:t>
      </w:r>
      <w:r>
        <w:rPr>
          <w:spacing w:val="-2"/>
        </w:rPr>
        <w:t>музыки;</w:t>
      </w:r>
      <w:r>
        <w:tab/>
      </w:r>
    </w:p>
    <w:p w:rsidR="008B1DBE" w:rsidRDefault="005B46E7" w:rsidP="008B1DBE">
      <w:pPr>
        <w:pStyle w:val="a3"/>
        <w:ind w:right="514" w:firstLine="558"/>
      </w:pPr>
      <w:r>
        <w:rPr>
          <w:spacing w:val="-2"/>
        </w:rPr>
        <w:t>звучащие</w:t>
      </w:r>
      <w:r w:rsidR="008B1DBE">
        <w:t xml:space="preserve"> </w:t>
      </w:r>
      <w:r>
        <w:rPr>
          <w:spacing w:val="-10"/>
        </w:rPr>
        <w:t xml:space="preserve">и </w:t>
      </w:r>
      <w:r>
        <w:t>терминологические тесты;</w:t>
      </w:r>
    </w:p>
    <w:p w:rsidR="00BA5B76" w:rsidRDefault="005B46E7" w:rsidP="008B1DBE">
      <w:pPr>
        <w:pStyle w:val="a3"/>
        <w:ind w:right="514" w:firstLine="558"/>
      </w:pPr>
      <w:r>
        <w:rPr>
          <w:spacing w:val="-2"/>
        </w:rPr>
        <w:t>вариативно:</w:t>
      </w:r>
      <w:r>
        <w:tab/>
      </w:r>
      <w:r>
        <w:rPr>
          <w:spacing w:val="-2"/>
        </w:rPr>
        <w:t>создание</w:t>
      </w:r>
      <w:r>
        <w:tab/>
      </w:r>
      <w:r>
        <w:rPr>
          <w:spacing w:val="-2"/>
        </w:rPr>
        <w:t>любительского</w:t>
      </w:r>
      <w:r>
        <w:tab/>
      </w:r>
      <w:r>
        <w:rPr>
          <w:spacing w:val="-2"/>
        </w:rPr>
        <w:t>видеофильма</w:t>
      </w:r>
      <w:r>
        <w:tab/>
      </w:r>
      <w:r>
        <w:rPr>
          <w:spacing w:val="-6"/>
        </w:rPr>
        <w:t>на</w:t>
      </w:r>
      <w:r>
        <w:tab/>
      </w:r>
      <w:r>
        <w:rPr>
          <w:spacing w:val="-2"/>
        </w:rPr>
        <w:t xml:space="preserve">основе </w:t>
      </w:r>
      <w:r>
        <w:t>выбранного либретто; просмотр фильма-оперы или фильма-балета.</w:t>
      </w:r>
    </w:p>
    <w:p w:rsidR="008B1DBE" w:rsidRDefault="005B46E7" w:rsidP="008B1DBE">
      <w:pPr>
        <w:pStyle w:val="a3"/>
        <w:spacing w:before="4"/>
        <w:jc w:val="left"/>
      </w:pPr>
      <w:r>
        <w:t>Оперетта,</w:t>
      </w:r>
      <w:r>
        <w:rPr>
          <w:spacing w:val="-5"/>
        </w:rPr>
        <w:t xml:space="preserve"> </w:t>
      </w:r>
      <w:r>
        <w:rPr>
          <w:spacing w:val="-2"/>
        </w:rPr>
        <w:t>мюзикл.</w:t>
      </w:r>
    </w:p>
    <w:p w:rsidR="008B1DBE" w:rsidRDefault="005B46E7" w:rsidP="008B1DBE">
      <w:pPr>
        <w:pStyle w:val="a3"/>
        <w:spacing w:before="4"/>
        <w:ind w:right="514" w:firstLine="558"/>
        <w:jc w:val="left"/>
      </w:pPr>
      <w:r>
        <w:t>Содержание:</w:t>
      </w:r>
      <w:r>
        <w:rPr>
          <w:spacing w:val="-16"/>
        </w:rPr>
        <w:t xml:space="preserve"> </w:t>
      </w:r>
      <w:r>
        <w:t>история</w:t>
      </w:r>
      <w:r>
        <w:rPr>
          <w:spacing w:val="-17"/>
        </w:rPr>
        <w:t xml:space="preserve"> </w:t>
      </w:r>
      <w:r>
        <w:t>возникновения</w:t>
      </w:r>
      <w:r>
        <w:rPr>
          <w:spacing w:val="-17"/>
        </w:rPr>
        <w:t xml:space="preserve"> </w:t>
      </w:r>
      <w:r>
        <w:t>и</w:t>
      </w:r>
      <w:r>
        <w:rPr>
          <w:spacing w:val="-17"/>
        </w:rPr>
        <w:t xml:space="preserve"> </w:t>
      </w:r>
      <w:r>
        <w:t>особенности</w:t>
      </w:r>
      <w:r>
        <w:rPr>
          <w:spacing w:val="-17"/>
        </w:rPr>
        <w:t xml:space="preserve"> </w:t>
      </w:r>
      <w:r>
        <w:t>жанра.</w:t>
      </w:r>
      <w:r>
        <w:rPr>
          <w:spacing w:val="-13"/>
        </w:rPr>
        <w:t xml:space="preserve"> </w:t>
      </w:r>
      <w:r>
        <w:t>Отдельные номера из оперетт И. Штрауса, И. Кальмана и другие.</w:t>
      </w:r>
    </w:p>
    <w:p w:rsidR="008B1DBE" w:rsidRDefault="005B46E7" w:rsidP="008B1DBE">
      <w:pPr>
        <w:pStyle w:val="a3"/>
        <w:spacing w:before="4"/>
        <w:ind w:right="514" w:firstLine="558"/>
        <w:jc w:val="left"/>
      </w:pPr>
      <w:r>
        <w:t>Виды</w:t>
      </w:r>
      <w:r>
        <w:rPr>
          <w:spacing w:val="80"/>
        </w:rPr>
        <w:t xml:space="preserve"> </w:t>
      </w:r>
      <w:r>
        <w:t>деятельности</w:t>
      </w:r>
      <w:r>
        <w:rPr>
          <w:spacing w:val="80"/>
        </w:rPr>
        <w:t xml:space="preserve"> </w:t>
      </w:r>
      <w:r>
        <w:t>обучающихся:</w:t>
      </w:r>
      <w:r>
        <w:rPr>
          <w:spacing w:val="80"/>
        </w:rPr>
        <w:t xml:space="preserve"> </w:t>
      </w:r>
    </w:p>
    <w:p w:rsidR="008B1DBE" w:rsidRDefault="005B46E7" w:rsidP="008B1DBE">
      <w:pPr>
        <w:pStyle w:val="a3"/>
        <w:spacing w:before="4"/>
        <w:ind w:right="514" w:firstLine="558"/>
        <w:jc w:val="left"/>
      </w:pPr>
      <w:r>
        <w:t>знакомство</w:t>
      </w:r>
      <w:r>
        <w:rPr>
          <w:spacing w:val="80"/>
        </w:rPr>
        <w:t xml:space="preserve"> </w:t>
      </w:r>
      <w:r>
        <w:t>с</w:t>
      </w:r>
      <w:r>
        <w:rPr>
          <w:spacing w:val="80"/>
        </w:rPr>
        <w:t xml:space="preserve"> </w:t>
      </w:r>
      <w:r>
        <w:t>жанрами</w:t>
      </w:r>
      <w:r>
        <w:rPr>
          <w:spacing w:val="80"/>
        </w:rPr>
        <w:t xml:space="preserve"> </w:t>
      </w:r>
      <w:r>
        <w:t xml:space="preserve">оперетты, </w:t>
      </w:r>
      <w:r>
        <w:rPr>
          <w:spacing w:val="-2"/>
        </w:rPr>
        <w:t>мюзикла;</w:t>
      </w:r>
    </w:p>
    <w:p w:rsidR="008B1DBE" w:rsidRDefault="005B46E7" w:rsidP="008B1DBE">
      <w:pPr>
        <w:pStyle w:val="a3"/>
        <w:spacing w:before="4"/>
        <w:ind w:right="514" w:firstLine="558"/>
        <w:jc w:val="left"/>
      </w:pPr>
      <w:r>
        <w:t>слушание</w:t>
      </w:r>
      <w:r>
        <w:rPr>
          <w:spacing w:val="40"/>
        </w:rPr>
        <w:t xml:space="preserve"> </w:t>
      </w:r>
      <w:r>
        <w:t>фрагментов</w:t>
      </w:r>
      <w:r>
        <w:rPr>
          <w:spacing w:val="40"/>
        </w:rPr>
        <w:t xml:space="preserve"> </w:t>
      </w:r>
      <w:r>
        <w:t>из</w:t>
      </w:r>
      <w:r>
        <w:rPr>
          <w:spacing w:val="40"/>
        </w:rPr>
        <w:t xml:space="preserve"> </w:t>
      </w:r>
      <w:r>
        <w:t>оперетт,</w:t>
      </w:r>
      <w:r>
        <w:rPr>
          <w:spacing w:val="40"/>
        </w:rPr>
        <w:t xml:space="preserve"> </w:t>
      </w:r>
      <w:r>
        <w:t>анализ</w:t>
      </w:r>
      <w:r>
        <w:rPr>
          <w:spacing w:val="40"/>
        </w:rPr>
        <w:t xml:space="preserve"> </w:t>
      </w:r>
      <w:r>
        <w:t>характерных</w:t>
      </w:r>
      <w:r>
        <w:rPr>
          <w:spacing w:val="40"/>
        </w:rPr>
        <w:t xml:space="preserve"> </w:t>
      </w:r>
      <w:r>
        <w:t>особенностей</w:t>
      </w:r>
      <w:r>
        <w:rPr>
          <w:spacing w:val="80"/>
        </w:rPr>
        <w:t xml:space="preserve"> </w:t>
      </w:r>
      <w:r>
        <w:rPr>
          <w:spacing w:val="-2"/>
        </w:rPr>
        <w:t>жанра;</w:t>
      </w:r>
    </w:p>
    <w:p w:rsidR="008B1DBE" w:rsidRDefault="005B46E7" w:rsidP="008B1DBE">
      <w:pPr>
        <w:pStyle w:val="a3"/>
        <w:spacing w:before="4"/>
        <w:ind w:right="514" w:firstLine="558"/>
      </w:pPr>
      <w:r>
        <w:t>разучивание, исполнение отдельных номеров из популярных музыкальных спектаклей;</w:t>
      </w:r>
    </w:p>
    <w:p w:rsidR="008B1DBE" w:rsidRDefault="005B46E7" w:rsidP="008B1DBE">
      <w:pPr>
        <w:pStyle w:val="a3"/>
        <w:spacing w:before="4"/>
        <w:ind w:right="514" w:firstLine="558"/>
      </w:pPr>
      <w:r>
        <w:t>сравнение</w:t>
      </w:r>
      <w:r>
        <w:rPr>
          <w:spacing w:val="-8"/>
        </w:rPr>
        <w:t xml:space="preserve"> </w:t>
      </w:r>
      <w:r>
        <w:t>разных</w:t>
      </w:r>
      <w:r>
        <w:rPr>
          <w:spacing w:val="-3"/>
        </w:rPr>
        <w:t xml:space="preserve"> </w:t>
      </w:r>
      <w:r>
        <w:t>постановок</w:t>
      </w:r>
      <w:r>
        <w:rPr>
          <w:spacing w:val="-5"/>
        </w:rPr>
        <w:t xml:space="preserve"> </w:t>
      </w:r>
      <w:r>
        <w:t>одного</w:t>
      </w:r>
      <w:r>
        <w:rPr>
          <w:spacing w:val="-5"/>
        </w:rPr>
        <w:t xml:space="preserve"> </w:t>
      </w:r>
      <w:r>
        <w:t>и</w:t>
      </w:r>
      <w:r>
        <w:rPr>
          <w:spacing w:val="-5"/>
        </w:rPr>
        <w:t xml:space="preserve"> </w:t>
      </w:r>
      <w:r>
        <w:t>того</w:t>
      </w:r>
      <w:r>
        <w:rPr>
          <w:spacing w:val="-5"/>
        </w:rPr>
        <w:t xml:space="preserve"> </w:t>
      </w:r>
      <w:r>
        <w:t>же</w:t>
      </w:r>
      <w:r>
        <w:rPr>
          <w:spacing w:val="-2"/>
        </w:rPr>
        <w:t xml:space="preserve"> мюзикла;</w:t>
      </w:r>
    </w:p>
    <w:p w:rsidR="00BA5B76" w:rsidRDefault="005B46E7" w:rsidP="008B1DBE">
      <w:pPr>
        <w:pStyle w:val="a3"/>
        <w:spacing w:before="4"/>
        <w:ind w:right="514" w:firstLine="558"/>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B1DBE" w:rsidRDefault="005B46E7" w:rsidP="008B1DBE">
      <w:pPr>
        <w:pStyle w:val="a3"/>
        <w:spacing w:before="4"/>
      </w:pPr>
      <w:r>
        <w:t>Кто</w:t>
      </w:r>
      <w:r>
        <w:rPr>
          <w:spacing w:val="-4"/>
        </w:rPr>
        <w:t xml:space="preserve"> </w:t>
      </w:r>
      <w:r>
        <w:t>создаёт</w:t>
      </w:r>
      <w:r>
        <w:rPr>
          <w:spacing w:val="-3"/>
        </w:rPr>
        <w:t xml:space="preserve"> </w:t>
      </w:r>
      <w:r>
        <w:t>музыкальный</w:t>
      </w:r>
      <w:r>
        <w:rPr>
          <w:spacing w:val="-3"/>
        </w:rPr>
        <w:t xml:space="preserve"> </w:t>
      </w:r>
      <w:r>
        <w:rPr>
          <w:spacing w:val="-2"/>
        </w:rPr>
        <w:t>спектакль?</w:t>
      </w:r>
    </w:p>
    <w:p w:rsidR="008B1DBE" w:rsidRDefault="005B46E7" w:rsidP="008B1DBE">
      <w:pPr>
        <w:pStyle w:val="a3"/>
        <w:spacing w:before="4"/>
        <w:ind w:right="514" w:firstLine="559"/>
      </w:pPr>
      <w:r>
        <w:t>Содержание: профессии музыкального театра: дирижёр, режиссёр, оперные певцы, балерины и танцовщики, художники и другие.</w:t>
      </w:r>
    </w:p>
    <w:p w:rsidR="008B1DBE" w:rsidRDefault="005B46E7" w:rsidP="008B1DBE">
      <w:pPr>
        <w:pStyle w:val="a3"/>
        <w:spacing w:before="4"/>
        <w:ind w:right="514" w:firstLine="559"/>
      </w:pPr>
      <w:r>
        <w:t>Виды</w:t>
      </w:r>
      <w:r>
        <w:rPr>
          <w:spacing w:val="-6"/>
        </w:rPr>
        <w:t xml:space="preserve"> </w:t>
      </w:r>
      <w:r>
        <w:t>деятельности</w:t>
      </w:r>
      <w:r>
        <w:rPr>
          <w:spacing w:val="-7"/>
        </w:rPr>
        <w:t xml:space="preserve"> </w:t>
      </w:r>
      <w:r>
        <w:rPr>
          <w:spacing w:val="-2"/>
        </w:rPr>
        <w:t>обучающихся:</w:t>
      </w:r>
    </w:p>
    <w:p w:rsidR="008B1DBE" w:rsidRDefault="005B46E7" w:rsidP="008B1DBE">
      <w:pPr>
        <w:pStyle w:val="a3"/>
        <w:spacing w:before="4"/>
        <w:ind w:right="514" w:firstLine="559"/>
      </w:pPr>
      <w:r>
        <w:t xml:space="preserve">диалог с учителем по поводу синкретичного характера музыкального </w:t>
      </w:r>
      <w:r>
        <w:rPr>
          <w:spacing w:val="-2"/>
        </w:rPr>
        <w:t>спектакля;</w:t>
      </w:r>
    </w:p>
    <w:p w:rsidR="008B1DBE" w:rsidRDefault="005B46E7" w:rsidP="008B1DBE">
      <w:pPr>
        <w:pStyle w:val="a3"/>
        <w:spacing w:before="4"/>
        <w:ind w:right="514" w:firstLine="559"/>
      </w:pPr>
      <w:r>
        <w:rPr>
          <w:spacing w:val="-2"/>
        </w:rPr>
        <w:t>знакомство с</w:t>
      </w:r>
      <w:r>
        <w:rPr>
          <w:spacing w:val="-4"/>
        </w:rPr>
        <w:t xml:space="preserve"> </w:t>
      </w:r>
      <w:r>
        <w:rPr>
          <w:spacing w:val="-2"/>
        </w:rPr>
        <w:t>миром</w:t>
      </w:r>
      <w:r>
        <w:rPr>
          <w:spacing w:val="-7"/>
        </w:rPr>
        <w:t xml:space="preserve"> </w:t>
      </w:r>
      <w:r>
        <w:rPr>
          <w:spacing w:val="-2"/>
        </w:rPr>
        <w:t>театральных профессий,</w:t>
      </w:r>
      <w:r>
        <w:rPr>
          <w:spacing w:val="-5"/>
        </w:rPr>
        <w:t xml:space="preserve"> </w:t>
      </w:r>
      <w:r>
        <w:rPr>
          <w:spacing w:val="-2"/>
        </w:rPr>
        <w:t>творчеством</w:t>
      </w:r>
      <w:r>
        <w:rPr>
          <w:spacing w:val="-5"/>
        </w:rPr>
        <w:t xml:space="preserve"> </w:t>
      </w:r>
      <w:r>
        <w:rPr>
          <w:spacing w:val="-2"/>
        </w:rPr>
        <w:t xml:space="preserve">театральных </w:t>
      </w:r>
      <w:r>
        <w:t>режиссёров, художников;</w:t>
      </w:r>
    </w:p>
    <w:p w:rsidR="008B1DBE" w:rsidRDefault="005B46E7" w:rsidP="008B1DBE">
      <w:pPr>
        <w:pStyle w:val="a3"/>
        <w:spacing w:before="4"/>
        <w:ind w:right="514" w:firstLine="559"/>
      </w:pPr>
      <w:r>
        <w:t>просмотр</w:t>
      </w:r>
      <w:r>
        <w:rPr>
          <w:spacing w:val="-5"/>
        </w:rPr>
        <w:t xml:space="preserve"> </w:t>
      </w:r>
      <w:r>
        <w:t>фрагментов</w:t>
      </w:r>
      <w:r>
        <w:rPr>
          <w:spacing w:val="-6"/>
        </w:rPr>
        <w:t xml:space="preserve"> </w:t>
      </w:r>
      <w:r>
        <w:t>одного</w:t>
      </w:r>
      <w:r>
        <w:rPr>
          <w:spacing w:val="-5"/>
        </w:rPr>
        <w:t xml:space="preserve"> </w:t>
      </w:r>
      <w:r>
        <w:t>и</w:t>
      </w:r>
      <w:r>
        <w:rPr>
          <w:spacing w:val="-5"/>
        </w:rPr>
        <w:t xml:space="preserve"> </w:t>
      </w:r>
      <w:r>
        <w:t>того</w:t>
      </w:r>
      <w:r>
        <w:rPr>
          <w:spacing w:val="-7"/>
        </w:rPr>
        <w:t xml:space="preserve"> </w:t>
      </w:r>
      <w:r>
        <w:t>же</w:t>
      </w:r>
      <w:r>
        <w:rPr>
          <w:spacing w:val="-8"/>
        </w:rPr>
        <w:t xml:space="preserve"> </w:t>
      </w:r>
      <w:r>
        <w:t>спектакля</w:t>
      </w:r>
      <w:r>
        <w:rPr>
          <w:spacing w:val="-5"/>
        </w:rPr>
        <w:t xml:space="preserve"> </w:t>
      </w:r>
      <w:r>
        <w:t>в</w:t>
      </w:r>
      <w:r>
        <w:rPr>
          <w:spacing w:val="-6"/>
        </w:rPr>
        <w:t xml:space="preserve"> </w:t>
      </w:r>
      <w:r>
        <w:t>разных</w:t>
      </w:r>
      <w:r>
        <w:rPr>
          <w:spacing w:val="-8"/>
        </w:rPr>
        <w:t xml:space="preserve"> </w:t>
      </w:r>
      <w:r>
        <w:t>постановках; обсуждение различий в оформлении, режиссуре;</w:t>
      </w:r>
    </w:p>
    <w:p w:rsidR="008B1DBE" w:rsidRDefault="005B46E7" w:rsidP="008B1DBE">
      <w:pPr>
        <w:pStyle w:val="a3"/>
        <w:spacing w:before="4"/>
        <w:ind w:right="514" w:firstLine="559"/>
      </w:pPr>
      <w:r>
        <w:t>создание эскизов костюмов и декораций к одному из изученных музыкальных спектаклей;</w:t>
      </w:r>
    </w:p>
    <w:p w:rsidR="00BA5B76" w:rsidRDefault="005B46E7" w:rsidP="008B1DBE">
      <w:pPr>
        <w:pStyle w:val="a3"/>
        <w:spacing w:before="4"/>
        <w:ind w:right="514" w:firstLine="559"/>
      </w:pPr>
      <w:r>
        <w:t>вариативно:</w:t>
      </w:r>
      <w:r>
        <w:rPr>
          <w:spacing w:val="-6"/>
        </w:rPr>
        <w:t xml:space="preserve"> </w:t>
      </w:r>
      <w:r>
        <w:t>виртуальный</w:t>
      </w:r>
      <w:r>
        <w:rPr>
          <w:spacing w:val="-5"/>
        </w:rPr>
        <w:t xml:space="preserve"> </w:t>
      </w:r>
      <w:r>
        <w:t>квест</w:t>
      </w:r>
      <w:r>
        <w:rPr>
          <w:spacing w:val="-5"/>
        </w:rPr>
        <w:t xml:space="preserve"> </w:t>
      </w:r>
      <w:r>
        <w:t>по</w:t>
      </w:r>
      <w:r>
        <w:rPr>
          <w:spacing w:val="-5"/>
        </w:rPr>
        <w:t xml:space="preserve"> </w:t>
      </w:r>
      <w:r>
        <w:t>музыкальному</w:t>
      </w:r>
      <w:r>
        <w:rPr>
          <w:spacing w:val="-8"/>
        </w:rPr>
        <w:t xml:space="preserve"> </w:t>
      </w:r>
      <w:r>
        <w:rPr>
          <w:spacing w:val="-2"/>
        </w:rPr>
        <w:t>театру.</w:t>
      </w:r>
    </w:p>
    <w:p w:rsidR="008B1DBE" w:rsidRDefault="005B46E7" w:rsidP="008B1DBE">
      <w:pPr>
        <w:pStyle w:val="a3"/>
        <w:spacing w:before="52"/>
      </w:pPr>
      <w:r>
        <w:t>Патриотическая</w:t>
      </w:r>
      <w:r>
        <w:rPr>
          <w:spacing w:val="-5"/>
        </w:rPr>
        <w:t xml:space="preserve"> </w:t>
      </w:r>
      <w:r>
        <w:t>и</w:t>
      </w:r>
      <w:r>
        <w:rPr>
          <w:spacing w:val="-6"/>
        </w:rPr>
        <w:t xml:space="preserve"> </w:t>
      </w:r>
      <w:r>
        <w:t>народная</w:t>
      </w:r>
      <w:r>
        <w:rPr>
          <w:spacing w:val="-3"/>
        </w:rPr>
        <w:t xml:space="preserve"> </w:t>
      </w:r>
      <w:r>
        <w:t>тема</w:t>
      </w:r>
      <w:r>
        <w:rPr>
          <w:spacing w:val="-3"/>
        </w:rPr>
        <w:t xml:space="preserve"> </w:t>
      </w:r>
      <w:r>
        <w:t>в</w:t>
      </w:r>
      <w:r>
        <w:rPr>
          <w:spacing w:val="-4"/>
        </w:rPr>
        <w:t xml:space="preserve"> </w:t>
      </w:r>
      <w:r>
        <w:t>театре</w:t>
      </w:r>
      <w:r>
        <w:rPr>
          <w:spacing w:val="-3"/>
        </w:rPr>
        <w:t xml:space="preserve"> </w:t>
      </w:r>
      <w:r>
        <w:t>и</w:t>
      </w:r>
      <w:r>
        <w:rPr>
          <w:spacing w:val="-2"/>
        </w:rPr>
        <w:t xml:space="preserve"> кино.</w:t>
      </w:r>
    </w:p>
    <w:p w:rsidR="00BA5B76" w:rsidRDefault="005B46E7" w:rsidP="008B1DBE">
      <w:pPr>
        <w:pStyle w:val="a3"/>
        <w:spacing w:before="52"/>
        <w:ind w:right="514" w:firstLine="594"/>
      </w:pPr>
      <w:r>
        <w:rPr>
          <w:spacing w:val="-2"/>
        </w:rPr>
        <w:t>Содержание:</w:t>
      </w:r>
      <w:r w:rsidR="008B1DBE">
        <w:t xml:space="preserve"> </w:t>
      </w:r>
      <w:r>
        <w:t>история создания, значение музыкально-сценических и</w:t>
      </w:r>
      <w:r>
        <w:rPr>
          <w:spacing w:val="40"/>
        </w:rPr>
        <w:t xml:space="preserve"> </w:t>
      </w:r>
      <w:r>
        <w:t>экранных</w:t>
      </w:r>
      <w:r>
        <w:rPr>
          <w:spacing w:val="40"/>
        </w:rPr>
        <w:t xml:space="preserve"> </w:t>
      </w:r>
      <w:r>
        <w:t>произведений,</w:t>
      </w:r>
      <w:r>
        <w:rPr>
          <w:spacing w:val="40"/>
        </w:rPr>
        <w:t xml:space="preserve"> </w:t>
      </w:r>
      <w:r>
        <w:t>посвящённых</w:t>
      </w:r>
      <w:r>
        <w:rPr>
          <w:spacing w:val="40"/>
        </w:rPr>
        <w:t xml:space="preserve"> </w:t>
      </w:r>
      <w:r>
        <w:t>нашему</w:t>
      </w:r>
      <w:r>
        <w:rPr>
          <w:spacing w:val="40"/>
        </w:rPr>
        <w:t xml:space="preserve"> </w:t>
      </w:r>
      <w:r>
        <w:t>народу,</w:t>
      </w:r>
      <w:r>
        <w:rPr>
          <w:spacing w:val="40"/>
        </w:rPr>
        <w:t xml:space="preserve"> </w:t>
      </w:r>
      <w:r>
        <w:t>его</w:t>
      </w:r>
      <w:r>
        <w:rPr>
          <w:spacing w:val="40"/>
        </w:rPr>
        <w:t xml:space="preserve"> </w:t>
      </w:r>
      <w:r>
        <w:t>истории,</w:t>
      </w:r>
      <w:r>
        <w:rPr>
          <w:spacing w:val="80"/>
        </w:rPr>
        <w:t xml:space="preserve"> </w:t>
      </w:r>
      <w:r>
        <w:t>теме</w:t>
      </w:r>
      <w:r>
        <w:rPr>
          <w:spacing w:val="38"/>
        </w:rPr>
        <w:t xml:space="preserve"> </w:t>
      </w:r>
      <w:r>
        <w:t>служения</w:t>
      </w:r>
      <w:r>
        <w:rPr>
          <w:spacing w:val="40"/>
        </w:rPr>
        <w:t xml:space="preserve"> </w:t>
      </w:r>
      <w:r>
        <w:t>Отечеству.</w:t>
      </w:r>
      <w:r>
        <w:rPr>
          <w:spacing w:val="38"/>
        </w:rPr>
        <w:t xml:space="preserve"> </w:t>
      </w:r>
      <w:r>
        <w:t>Фрагменты,</w:t>
      </w:r>
      <w:r>
        <w:rPr>
          <w:spacing w:val="38"/>
        </w:rPr>
        <w:t xml:space="preserve"> </w:t>
      </w:r>
      <w:r>
        <w:t>отдельные</w:t>
      </w:r>
      <w:r>
        <w:rPr>
          <w:spacing w:val="37"/>
        </w:rPr>
        <w:t xml:space="preserve"> </w:t>
      </w:r>
      <w:r>
        <w:t>номера</w:t>
      </w:r>
      <w:r>
        <w:rPr>
          <w:spacing w:val="37"/>
        </w:rPr>
        <w:t xml:space="preserve"> </w:t>
      </w:r>
      <w:r>
        <w:t>из</w:t>
      </w:r>
      <w:r>
        <w:rPr>
          <w:spacing w:val="38"/>
        </w:rPr>
        <w:t xml:space="preserve"> </w:t>
      </w:r>
      <w:r>
        <w:t>опер,</w:t>
      </w:r>
      <w:r>
        <w:rPr>
          <w:spacing w:val="38"/>
        </w:rPr>
        <w:t xml:space="preserve"> </w:t>
      </w:r>
      <w:r>
        <w:t>балетов, музыки</w:t>
      </w:r>
      <w:r>
        <w:rPr>
          <w:spacing w:val="49"/>
        </w:rPr>
        <w:t xml:space="preserve"> </w:t>
      </w:r>
      <w:r>
        <w:t>к</w:t>
      </w:r>
      <w:r>
        <w:rPr>
          <w:spacing w:val="48"/>
        </w:rPr>
        <w:t xml:space="preserve"> </w:t>
      </w:r>
      <w:r>
        <w:t>фильмам</w:t>
      </w:r>
      <w:r>
        <w:rPr>
          <w:spacing w:val="46"/>
        </w:rPr>
        <w:t xml:space="preserve"> </w:t>
      </w:r>
      <w:r>
        <w:t>(например,</w:t>
      </w:r>
      <w:r>
        <w:rPr>
          <w:spacing w:val="45"/>
        </w:rPr>
        <w:t xml:space="preserve"> </w:t>
      </w:r>
      <w:r>
        <w:t>опера</w:t>
      </w:r>
      <w:r>
        <w:rPr>
          <w:spacing w:val="43"/>
        </w:rPr>
        <w:t xml:space="preserve"> </w:t>
      </w:r>
      <w:r>
        <w:t>«Иван</w:t>
      </w:r>
      <w:r>
        <w:rPr>
          <w:spacing w:val="49"/>
        </w:rPr>
        <w:t xml:space="preserve"> </w:t>
      </w:r>
      <w:r>
        <w:t>Сусанин»</w:t>
      </w:r>
      <w:r>
        <w:rPr>
          <w:spacing w:val="46"/>
        </w:rPr>
        <w:t xml:space="preserve"> </w:t>
      </w:r>
      <w:r>
        <w:t>М.И.</w:t>
      </w:r>
      <w:r>
        <w:rPr>
          <w:spacing w:val="48"/>
        </w:rPr>
        <w:t xml:space="preserve"> </w:t>
      </w:r>
      <w:r>
        <w:t>Глинки,</w:t>
      </w:r>
      <w:r>
        <w:rPr>
          <w:spacing w:val="46"/>
        </w:rPr>
        <w:t xml:space="preserve"> </w:t>
      </w:r>
      <w:r>
        <w:rPr>
          <w:spacing w:val="-2"/>
        </w:rPr>
        <w:t>опера</w:t>
      </w:r>
    </w:p>
    <w:p w:rsidR="008B1DBE" w:rsidRDefault="005B46E7" w:rsidP="008B1DBE">
      <w:pPr>
        <w:pStyle w:val="a3"/>
        <w:spacing w:before="6" w:line="276" w:lineRule="auto"/>
        <w:jc w:val="left"/>
      </w:pPr>
      <w:r>
        <w:t>«Война</w:t>
      </w:r>
      <w:r>
        <w:rPr>
          <w:spacing w:val="-18"/>
        </w:rPr>
        <w:t xml:space="preserve"> </w:t>
      </w:r>
      <w:r>
        <w:t>и</w:t>
      </w:r>
      <w:r>
        <w:rPr>
          <w:spacing w:val="-17"/>
        </w:rPr>
        <w:t xml:space="preserve"> </w:t>
      </w:r>
      <w:r>
        <w:t>мир»,</w:t>
      </w:r>
      <w:r>
        <w:rPr>
          <w:spacing w:val="-18"/>
        </w:rPr>
        <w:t xml:space="preserve"> </w:t>
      </w:r>
      <w:r>
        <w:t>музыка</w:t>
      </w:r>
      <w:r>
        <w:rPr>
          <w:spacing w:val="-17"/>
        </w:rPr>
        <w:t xml:space="preserve"> </w:t>
      </w:r>
      <w:r>
        <w:t>к</w:t>
      </w:r>
      <w:r>
        <w:rPr>
          <w:spacing w:val="-18"/>
        </w:rPr>
        <w:t xml:space="preserve"> </w:t>
      </w:r>
      <w:r>
        <w:t>кинофильму</w:t>
      </w:r>
      <w:r>
        <w:rPr>
          <w:spacing w:val="-17"/>
        </w:rPr>
        <w:t xml:space="preserve"> </w:t>
      </w:r>
      <w:r>
        <w:t>«Александр</w:t>
      </w:r>
      <w:r>
        <w:rPr>
          <w:spacing w:val="-18"/>
        </w:rPr>
        <w:t xml:space="preserve"> </w:t>
      </w:r>
      <w:r>
        <w:t>Невский»</w:t>
      </w:r>
      <w:r>
        <w:rPr>
          <w:spacing w:val="-17"/>
        </w:rPr>
        <w:t xml:space="preserve"> </w:t>
      </w:r>
      <w:r>
        <w:t>С.С.</w:t>
      </w:r>
      <w:r>
        <w:rPr>
          <w:spacing w:val="-18"/>
        </w:rPr>
        <w:t xml:space="preserve"> </w:t>
      </w:r>
      <w:r>
        <w:t>Прокофьева, оперы «Борис Годунов» и другие произведения).</w:t>
      </w:r>
    </w:p>
    <w:p w:rsidR="008B1DBE" w:rsidRDefault="005B46E7" w:rsidP="008B1DBE">
      <w:pPr>
        <w:pStyle w:val="a3"/>
        <w:spacing w:before="6" w:line="276" w:lineRule="auto"/>
        <w:ind w:firstLine="594"/>
        <w:jc w:val="left"/>
      </w:pPr>
      <w:r>
        <w:t>Виды</w:t>
      </w:r>
      <w:r>
        <w:rPr>
          <w:spacing w:val="-4"/>
        </w:rPr>
        <w:t xml:space="preserve"> </w:t>
      </w:r>
      <w:r>
        <w:t>деятельности</w:t>
      </w:r>
      <w:r>
        <w:rPr>
          <w:spacing w:val="-6"/>
        </w:rPr>
        <w:t xml:space="preserve"> </w:t>
      </w:r>
      <w:r>
        <w:rPr>
          <w:spacing w:val="-2"/>
        </w:rPr>
        <w:t>обучающихся:</w:t>
      </w:r>
    </w:p>
    <w:p w:rsidR="008B1DBE" w:rsidRDefault="005B46E7" w:rsidP="008B1DBE">
      <w:pPr>
        <w:pStyle w:val="a3"/>
        <w:spacing w:before="6" w:line="276" w:lineRule="auto"/>
        <w:ind w:right="514" w:firstLine="594"/>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B1DBE" w:rsidRDefault="005B46E7" w:rsidP="008B1DBE">
      <w:pPr>
        <w:pStyle w:val="a3"/>
        <w:spacing w:before="6" w:line="276" w:lineRule="auto"/>
        <w:ind w:right="514" w:firstLine="594"/>
      </w:pPr>
      <w:r>
        <w:t>диалог</w:t>
      </w:r>
      <w:r>
        <w:rPr>
          <w:spacing w:val="-2"/>
        </w:rPr>
        <w:t xml:space="preserve"> </w:t>
      </w:r>
      <w:r>
        <w:t>с</w:t>
      </w:r>
      <w:r>
        <w:rPr>
          <w:spacing w:val="-2"/>
        </w:rPr>
        <w:t xml:space="preserve"> учителем;</w:t>
      </w:r>
    </w:p>
    <w:p w:rsidR="008B1DBE" w:rsidRDefault="005B46E7" w:rsidP="008B1DBE">
      <w:pPr>
        <w:pStyle w:val="a3"/>
        <w:spacing w:before="6" w:line="276" w:lineRule="auto"/>
        <w:ind w:right="514" w:firstLine="594"/>
      </w:pPr>
      <w:r>
        <w:t>просмотр</w:t>
      </w:r>
      <w:r>
        <w:rPr>
          <w:spacing w:val="-11"/>
        </w:rPr>
        <w:t xml:space="preserve"> </w:t>
      </w:r>
      <w:r>
        <w:t>фрагментов</w:t>
      </w:r>
      <w:r>
        <w:rPr>
          <w:spacing w:val="-11"/>
        </w:rPr>
        <w:t xml:space="preserve"> </w:t>
      </w:r>
      <w:r>
        <w:t>крупных</w:t>
      </w:r>
      <w:r>
        <w:rPr>
          <w:spacing w:val="-10"/>
        </w:rPr>
        <w:t xml:space="preserve"> </w:t>
      </w:r>
      <w:r>
        <w:t>сценических</w:t>
      </w:r>
      <w:r>
        <w:rPr>
          <w:spacing w:val="-11"/>
        </w:rPr>
        <w:t xml:space="preserve"> </w:t>
      </w:r>
      <w:r>
        <w:t>произведений,</w:t>
      </w:r>
      <w:r>
        <w:rPr>
          <w:spacing w:val="-11"/>
        </w:rPr>
        <w:t xml:space="preserve"> </w:t>
      </w:r>
      <w:r>
        <w:t>фильмов; обсуждение характера героев и событий;</w:t>
      </w:r>
    </w:p>
    <w:p w:rsidR="008B1DBE" w:rsidRDefault="005B46E7" w:rsidP="008B1DBE">
      <w:pPr>
        <w:pStyle w:val="a3"/>
        <w:spacing w:before="6" w:line="276" w:lineRule="auto"/>
        <w:ind w:right="514" w:firstLine="594"/>
      </w:pPr>
      <w:r>
        <w:t>проблемная</w:t>
      </w:r>
      <w:r>
        <w:rPr>
          <w:spacing w:val="-7"/>
        </w:rPr>
        <w:t xml:space="preserve"> </w:t>
      </w:r>
      <w:r>
        <w:t>ситуация:</w:t>
      </w:r>
      <w:r>
        <w:rPr>
          <w:spacing w:val="-3"/>
        </w:rPr>
        <w:t xml:space="preserve"> </w:t>
      </w:r>
      <w:r>
        <w:t>зачем</w:t>
      </w:r>
      <w:r>
        <w:rPr>
          <w:spacing w:val="-5"/>
        </w:rPr>
        <w:t xml:space="preserve"> </w:t>
      </w:r>
      <w:r>
        <w:t>нужна</w:t>
      </w:r>
      <w:r>
        <w:rPr>
          <w:spacing w:val="-4"/>
        </w:rPr>
        <w:t xml:space="preserve"> </w:t>
      </w:r>
      <w:r>
        <w:t>серьёзная</w:t>
      </w:r>
      <w:r>
        <w:rPr>
          <w:spacing w:val="-4"/>
        </w:rPr>
        <w:t xml:space="preserve"> </w:t>
      </w:r>
      <w:r>
        <w:rPr>
          <w:spacing w:val="-2"/>
        </w:rPr>
        <w:t>музыка;</w:t>
      </w:r>
    </w:p>
    <w:p w:rsidR="008B1DBE" w:rsidRDefault="005B46E7" w:rsidP="008B1DBE">
      <w:pPr>
        <w:pStyle w:val="a3"/>
        <w:spacing w:before="6" w:line="276" w:lineRule="auto"/>
        <w:ind w:right="514" w:firstLine="594"/>
      </w:pPr>
      <w:r>
        <w:t>разучивание,</w:t>
      </w:r>
      <w:r>
        <w:rPr>
          <w:spacing w:val="-7"/>
        </w:rPr>
        <w:t xml:space="preserve"> </w:t>
      </w:r>
      <w:r>
        <w:t>исполнение</w:t>
      </w:r>
      <w:r>
        <w:rPr>
          <w:spacing w:val="-9"/>
        </w:rPr>
        <w:t xml:space="preserve"> </w:t>
      </w:r>
      <w:r>
        <w:t>песен</w:t>
      </w:r>
      <w:r>
        <w:rPr>
          <w:spacing w:val="-9"/>
        </w:rPr>
        <w:t xml:space="preserve"> </w:t>
      </w:r>
      <w:r>
        <w:t>о</w:t>
      </w:r>
      <w:r>
        <w:rPr>
          <w:spacing w:val="-7"/>
        </w:rPr>
        <w:t xml:space="preserve"> </w:t>
      </w:r>
      <w:r>
        <w:t>Родине,</w:t>
      </w:r>
      <w:r>
        <w:rPr>
          <w:spacing w:val="-7"/>
        </w:rPr>
        <w:t xml:space="preserve"> </w:t>
      </w:r>
      <w:r>
        <w:t>нашей</w:t>
      </w:r>
      <w:r>
        <w:rPr>
          <w:spacing w:val="-9"/>
        </w:rPr>
        <w:t xml:space="preserve"> </w:t>
      </w:r>
      <w:r>
        <w:t>стране,</w:t>
      </w:r>
      <w:r>
        <w:rPr>
          <w:spacing w:val="-10"/>
        </w:rPr>
        <w:t xml:space="preserve"> </w:t>
      </w:r>
      <w:r>
        <w:t>исторических событиях и подвигах героев;</w:t>
      </w:r>
    </w:p>
    <w:p w:rsidR="00BA5B76" w:rsidRDefault="005B46E7" w:rsidP="008B1DBE">
      <w:pPr>
        <w:pStyle w:val="a3"/>
        <w:spacing w:before="6" w:line="276" w:lineRule="auto"/>
        <w:ind w:right="514" w:firstLine="594"/>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B1DBE" w:rsidRDefault="005B46E7" w:rsidP="008B1DBE">
      <w:pPr>
        <w:pStyle w:val="a3"/>
        <w:spacing w:before="2"/>
      </w:pPr>
      <w:r>
        <w:t>Модуль</w:t>
      </w:r>
      <w:r>
        <w:rPr>
          <w:spacing w:val="-8"/>
        </w:rPr>
        <w:t xml:space="preserve"> </w:t>
      </w:r>
      <w:r>
        <w:t>№</w:t>
      </w:r>
      <w:r>
        <w:rPr>
          <w:spacing w:val="-4"/>
        </w:rPr>
        <w:t xml:space="preserve"> </w:t>
      </w:r>
      <w:r>
        <w:t>7</w:t>
      </w:r>
      <w:r>
        <w:rPr>
          <w:spacing w:val="-4"/>
        </w:rPr>
        <w:t xml:space="preserve"> </w:t>
      </w:r>
      <w:r>
        <w:t>«Современная</w:t>
      </w:r>
      <w:r>
        <w:rPr>
          <w:spacing w:val="-4"/>
        </w:rPr>
        <w:t xml:space="preserve"> </w:t>
      </w:r>
      <w:r>
        <w:t>музыкальная</w:t>
      </w:r>
      <w:r>
        <w:rPr>
          <w:spacing w:val="-4"/>
        </w:rPr>
        <w:t xml:space="preserve"> </w:t>
      </w:r>
      <w:r>
        <w:rPr>
          <w:spacing w:val="-2"/>
        </w:rPr>
        <w:t>культура».</w:t>
      </w:r>
    </w:p>
    <w:p w:rsidR="00BA5B76" w:rsidRDefault="005B46E7" w:rsidP="008B1DBE">
      <w:pPr>
        <w:pStyle w:val="a3"/>
        <w:spacing w:before="2"/>
        <w:ind w:right="514" w:firstLine="594"/>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w:t>
      </w:r>
      <w:r>
        <w:rPr>
          <w:spacing w:val="-13"/>
        </w:rPr>
        <w:t xml:space="preserve"> </w:t>
      </w:r>
      <w:r>
        <w:t>действительно</w:t>
      </w:r>
      <w:r>
        <w:rPr>
          <w:spacing w:val="-14"/>
        </w:rPr>
        <w:t xml:space="preserve"> </w:t>
      </w:r>
      <w:r>
        <w:t>достойных</w:t>
      </w:r>
      <w:r>
        <w:rPr>
          <w:spacing w:val="-12"/>
        </w:rPr>
        <w:t xml:space="preserve"> </w:t>
      </w:r>
      <w:r>
        <w:t>внимания,</w:t>
      </w:r>
      <w:r>
        <w:rPr>
          <w:spacing w:val="-13"/>
        </w:rPr>
        <w:t xml:space="preserve"> </w:t>
      </w:r>
      <w:r>
        <w:t>тех,</w:t>
      </w:r>
      <w:r>
        <w:rPr>
          <w:spacing w:val="-14"/>
        </w:rPr>
        <w:t xml:space="preserve"> </w:t>
      </w:r>
      <w:r>
        <w:t>которые</w:t>
      </w:r>
      <w:r>
        <w:rPr>
          <w:spacing w:val="-12"/>
        </w:rPr>
        <w:t xml:space="preserve"> </w:t>
      </w:r>
      <w:r>
        <w:t>не</w:t>
      </w:r>
      <w:r>
        <w:rPr>
          <w:spacing w:val="-13"/>
        </w:rPr>
        <w:t xml:space="preserve"> </w:t>
      </w:r>
      <w:r>
        <w:t>забудутся через несколько лет как случайное веяние моды. В понятие «современная музыка»</w:t>
      </w:r>
      <w:r>
        <w:rPr>
          <w:spacing w:val="-4"/>
        </w:rPr>
        <w:t xml:space="preserve"> </w:t>
      </w:r>
      <w:r>
        <w:t>входит</w:t>
      </w:r>
      <w:r>
        <w:rPr>
          <w:spacing w:val="-6"/>
        </w:rPr>
        <w:t xml:space="preserve"> </w:t>
      </w:r>
      <w:r>
        <w:t>широкий</w:t>
      </w:r>
      <w:r>
        <w:rPr>
          <w:spacing w:val="-2"/>
        </w:rPr>
        <w:t xml:space="preserve"> </w:t>
      </w:r>
      <w:r>
        <w:t>круг</w:t>
      </w:r>
      <w:r>
        <w:rPr>
          <w:spacing w:val="-3"/>
        </w:rPr>
        <w:t xml:space="preserve"> </w:t>
      </w:r>
      <w:r>
        <w:t>явлений</w:t>
      </w:r>
      <w:r>
        <w:rPr>
          <w:spacing w:val="-4"/>
        </w:rPr>
        <w:t xml:space="preserve"> </w:t>
      </w:r>
      <w:r>
        <w:t>(от</w:t>
      </w:r>
      <w:r>
        <w:rPr>
          <w:spacing w:val="-2"/>
        </w:rPr>
        <w:t xml:space="preserve"> </w:t>
      </w:r>
      <w:r>
        <w:t>академического</w:t>
      </w:r>
      <w:r>
        <w:rPr>
          <w:spacing w:val="-4"/>
        </w:rPr>
        <w:t xml:space="preserve"> </w:t>
      </w:r>
      <w:r>
        <w:t>авангарда</w:t>
      </w:r>
      <w:r>
        <w:rPr>
          <w:spacing w:val="-4"/>
        </w:rPr>
        <w:t xml:space="preserve"> </w:t>
      </w:r>
      <w:r>
        <w:t>до</w:t>
      </w:r>
      <w:r>
        <w:rPr>
          <w:spacing w:val="-4"/>
        </w:rPr>
        <w:t xml:space="preserve"> </w:t>
      </w:r>
      <w:r>
        <w:t>фри- 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w:t>
      </w:r>
      <w:r>
        <w:rPr>
          <w:spacing w:val="-18"/>
        </w:rPr>
        <w:t xml:space="preserve"> </w:t>
      </w:r>
      <w:r>
        <w:t>музыкальным</w:t>
      </w:r>
      <w:r>
        <w:rPr>
          <w:spacing w:val="-17"/>
        </w:rPr>
        <w:t xml:space="preserve"> </w:t>
      </w:r>
      <w:r>
        <w:t>языком.</w:t>
      </w:r>
      <w:r>
        <w:rPr>
          <w:spacing w:val="-18"/>
        </w:rPr>
        <w:t xml:space="preserve"> </w:t>
      </w:r>
      <w:r>
        <w:t>При</w:t>
      </w:r>
      <w:r>
        <w:rPr>
          <w:spacing w:val="-16"/>
        </w:rPr>
        <w:t xml:space="preserve"> </w:t>
      </w:r>
      <w:r>
        <w:t>этом</w:t>
      </w:r>
      <w:r>
        <w:rPr>
          <w:spacing w:val="-17"/>
        </w:rPr>
        <w:t xml:space="preserve"> </w:t>
      </w:r>
      <w:r>
        <w:t>необходимо</w:t>
      </w:r>
      <w:r>
        <w:rPr>
          <w:spacing w:val="-16"/>
        </w:rPr>
        <w:t xml:space="preserve"> </w:t>
      </w:r>
      <w:r>
        <w:t>удерживать</w:t>
      </w:r>
      <w:r>
        <w:rPr>
          <w:spacing w:val="-18"/>
        </w:rPr>
        <w:t xml:space="preserve"> </w:t>
      </w:r>
      <w:r>
        <w:t>баланс между современностью песни и её доступностью детскому восприятию, соблюдать</w:t>
      </w:r>
      <w:r>
        <w:rPr>
          <w:spacing w:val="-5"/>
        </w:rPr>
        <w:t xml:space="preserve"> </w:t>
      </w:r>
      <w:r>
        <w:t>критерии</w:t>
      </w:r>
      <w:r>
        <w:rPr>
          <w:spacing w:val="-4"/>
        </w:rPr>
        <w:t xml:space="preserve"> </w:t>
      </w:r>
      <w:r>
        <w:t>отбора</w:t>
      </w:r>
      <w:r>
        <w:rPr>
          <w:spacing w:val="-4"/>
        </w:rPr>
        <w:t xml:space="preserve"> </w:t>
      </w:r>
      <w:r>
        <w:t>материала</w:t>
      </w:r>
      <w:r>
        <w:rPr>
          <w:spacing w:val="-6"/>
        </w:rPr>
        <w:t xml:space="preserve"> </w:t>
      </w:r>
      <w:r>
        <w:t>с</w:t>
      </w:r>
      <w:r>
        <w:rPr>
          <w:spacing w:val="-3"/>
        </w:rPr>
        <w:t xml:space="preserve"> </w:t>
      </w:r>
      <w:r>
        <w:t>учётом</w:t>
      </w:r>
      <w:r>
        <w:rPr>
          <w:spacing w:val="-4"/>
        </w:rPr>
        <w:t xml:space="preserve"> </w:t>
      </w:r>
      <w:r>
        <w:t>требований</w:t>
      </w:r>
      <w:r>
        <w:rPr>
          <w:spacing w:val="-3"/>
        </w:rPr>
        <w:t xml:space="preserve"> </w:t>
      </w:r>
      <w:r>
        <w:t>художественного вкуса, эстетичного вокально-хорового звучания.</w:t>
      </w:r>
    </w:p>
    <w:p w:rsidR="008B1DBE" w:rsidRDefault="005B46E7" w:rsidP="008B1DBE">
      <w:pPr>
        <w:pStyle w:val="a3"/>
        <w:spacing w:line="321" w:lineRule="exact"/>
      </w:pPr>
      <w:r>
        <w:t>Современные</w:t>
      </w:r>
      <w:r>
        <w:rPr>
          <w:spacing w:val="-11"/>
        </w:rPr>
        <w:t xml:space="preserve"> </w:t>
      </w:r>
      <w:r>
        <w:t>обработки</w:t>
      </w:r>
      <w:r>
        <w:rPr>
          <w:spacing w:val="-8"/>
        </w:rPr>
        <w:t xml:space="preserve"> </w:t>
      </w:r>
      <w:r>
        <w:t>классической</w:t>
      </w:r>
      <w:r>
        <w:rPr>
          <w:spacing w:val="-10"/>
        </w:rPr>
        <w:t xml:space="preserve"> </w:t>
      </w:r>
      <w:r>
        <w:rPr>
          <w:spacing w:val="-2"/>
        </w:rPr>
        <w:t>музыки.</w:t>
      </w:r>
    </w:p>
    <w:p w:rsidR="008B1DBE" w:rsidRDefault="005B46E7" w:rsidP="008B1DBE">
      <w:pPr>
        <w:pStyle w:val="a3"/>
        <w:spacing w:line="321" w:lineRule="exact"/>
        <w:ind w:right="514" w:firstLine="594"/>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8B1DBE" w:rsidRDefault="005B46E7" w:rsidP="008B1DBE">
      <w:pPr>
        <w:pStyle w:val="a3"/>
        <w:spacing w:line="321" w:lineRule="exact"/>
        <w:ind w:right="514" w:firstLine="594"/>
      </w:pPr>
      <w:r>
        <w:t>Виды</w:t>
      </w:r>
      <w:r>
        <w:rPr>
          <w:spacing w:val="-6"/>
        </w:rPr>
        <w:t xml:space="preserve"> </w:t>
      </w:r>
      <w:r>
        <w:t>деятельности</w:t>
      </w:r>
      <w:r>
        <w:rPr>
          <w:spacing w:val="-7"/>
        </w:rPr>
        <w:t xml:space="preserve"> </w:t>
      </w:r>
      <w:r>
        <w:rPr>
          <w:spacing w:val="-2"/>
        </w:rPr>
        <w:t>обучающихся:</w:t>
      </w:r>
    </w:p>
    <w:p w:rsidR="00BA5B76" w:rsidRDefault="005B46E7" w:rsidP="008B1DBE">
      <w:pPr>
        <w:pStyle w:val="a3"/>
        <w:spacing w:line="321" w:lineRule="exact"/>
        <w:ind w:right="514" w:firstLine="594"/>
      </w:pPr>
      <w:r>
        <w:t>различение музыки классической и её современной обработки; слушание</w:t>
      </w:r>
      <w:r>
        <w:rPr>
          <w:spacing w:val="79"/>
        </w:rPr>
        <w:t xml:space="preserve">  </w:t>
      </w:r>
      <w:r>
        <w:t>обработок</w:t>
      </w:r>
      <w:r>
        <w:rPr>
          <w:spacing w:val="45"/>
          <w:w w:val="150"/>
        </w:rPr>
        <w:t xml:space="preserve">  </w:t>
      </w:r>
      <w:r>
        <w:t>классической</w:t>
      </w:r>
      <w:r>
        <w:rPr>
          <w:spacing w:val="79"/>
        </w:rPr>
        <w:t xml:space="preserve">  </w:t>
      </w:r>
      <w:r>
        <w:t>музыки,</w:t>
      </w:r>
      <w:r>
        <w:rPr>
          <w:spacing w:val="45"/>
          <w:w w:val="150"/>
        </w:rPr>
        <w:t xml:space="preserve">  </w:t>
      </w:r>
      <w:r>
        <w:t>сравнение</w:t>
      </w:r>
      <w:r>
        <w:rPr>
          <w:spacing w:val="45"/>
          <w:w w:val="150"/>
        </w:rPr>
        <w:t xml:space="preserve">  </w:t>
      </w:r>
      <w:r>
        <w:t>их</w:t>
      </w:r>
      <w:r>
        <w:rPr>
          <w:spacing w:val="79"/>
        </w:rPr>
        <w:t xml:space="preserve">  </w:t>
      </w:r>
      <w:r>
        <w:rPr>
          <w:spacing w:val="-10"/>
        </w:rPr>
        <w:t>с</w:t>
      </w:r>
    </w:p>
    <w:p w:rsidR="008B1DBE" w:rsidRDefault="005B46E7" w:rsidP="008B1DBE">
      <w:pPr>
        <w:pStyle w:val="a3"/>
        <w:spacing w:line="321" w:lineRule="exact"/>
        <w:jc w:val="left"/>
      </w:pPr>
      <w:r>
        <w:rPr>
          <w:spacing w:val="-2"/>
        </w:rPr>
        <w:t>оригиналом;</w:t>
      </w:r>
    </w:p>
    <w:p w:rsidR="008B1DBE" w:rsidRDefault="005B46E7" w:rsidP="008B1DBE">
      <w:pPr>
        <w:pStyle w:val="a3"/>
        <w:spacing w:line="321" w:lineRule="exact"/>
        <w:ind w:right="514" w:firstLine="594"/>
      </w:pPr>
      <w:r>
        <w:rPr>
          <w:spacing w:val="-2"/>
        </w:rPr>
        <w:t>обсуждение</w:t>
      </w:r>
      <w:r>
        <w:tab/>
      </w:r>
      <w:r>
        <w:rPr>
          <w:spacing w:val="-2"/>
        </w:rPr>
        <w:t>комплекса</w:t>
      </w:r>
      <w:r w:rsidR="008B1DBE">
        <w:t xml:space="preserve"> </w:t>
      </w:r>
      <w:r>
        <w:rPr>
          <w:spacing w:val="-2"/>
        </w:rPr>
        <w:t>выразительных</w:t>
      </w:r>
      <w:r w:rsidR="008B1DBE">
        <w:t xml:space="preserve"> </w:t>
      </w:r>
      <w:r>
        <w:rPr>
          <w:spacing w:val="-2"/>
        </w:rPr>
        <w:t>средств,</w:t>
      </w:r>
      <w:r>
        <w:tab/>
      </w:r>
      <w:r>
        <w:rPr>
          <w:spacing w:val="-2"/>
        </w:rPr>
        <w:t>наблюдение</w:t>
      </w:r>
      <w:r>
        <w:tab/>
      </w:r>
      <w:r w:rsidR="008B1DBE">
        <w:t xml:space="preserve"> </w:t>
      </w:r>
      <w:r>
        <w:rPr>
          <w:spacing w:val="-6"/>
        </w:rPr>
        <w:t>за</w:t>
      </w:r>
      <w:r w:rsidR="008B1DBE">
        <w:rPr>
          <w:spacing w:val="-6"/>
        </w:rPr>
        <w:t xml:space="preserve"> </w:t>
      </w:r>
      <w:r>
        <w:t>изменением характера музыки;</w:t>
      </w:r>
    </w:p>
    <w:p w:rsidR="00BA5B76" w:rsidRDefault="005B46E7" w:rsidP="008B1DBE">
      <w:pPr>
        <w:pStyle w:val="a3"/>
        <w:spacing w:line="321" w:lineRule="exact"/>
        <w:ind w:right="514" w:firstLine="594"/>
      </w:pPr>
      <w:r>
        <w:rPr>
          <w:spacing w:val="-2"/>
        </w:rPr>
        <w:t>вокальное</w:t>
      </w:r>
      <w:r>
        <w:tab/>
      </w:r>
      <w:r>
        <w:rPr>
          <w:spacing w:val="-2"/>
        </w:rPr>
        <w:t>исполнение</w:t>
      </w:r>
      <w:r>
        <w:tab/>
      </w:r>
      <w:r>
        <w:rPr>
          <w:spacing w:val="-2"/>
        </w:rPr>
        <w:t>классических</w:t>
      </w:r>
      <w:r>
        <w:tab/>
      </w:r>
      <w:r>
        <w:rPr>
          <w:spacing w:val="-4"/>
        </w:rPr>
        <w:t>тем</w:t>
      </w:r>
      <w:r>
        <w:tab/>
      </w:r>
      <w:r>
        <w:rPr>
          <w:spacing w:val="-10"/>
        </w:rPr>
        <w:t>в</w:t>
      </w:r>
      <w:r>
        <w:tab/>
      </w:r>
      <w:r>
        <w:rPr>
          <w:spacing w:val="-2"/>
        </w:rPr>
        <w:t xml:space="preserve">сопровождении </w:t>
      </w:r>
      <w:r>
        <w:t>современного ритмизованного аккомпанемента;</w:t>
      </w:r>
    </w:p>
    <w:p w:rsidR="008B1DBE" w:rsidRDefault="005B46E7" w:rsidP="008B1DBE">
      <w:pPr>
        <w:pStyle w:val="a3"/>
        <w:spacing w:before="4"/>
        <w:jc w:val="left"/>
      </w:pPr>
      <w:r>
        <w:rPr>
          <w:spacing w:val="-2"/>
        </w:rPr>
        <w:t>Джаз.</w:t>
      </w:r>
    </w:p>
    <w:p w:rsidR="009E3DE7" w:rsidRDefault="005B46E7" w:rsidP="009E3DE7">
      <w:pPr>
        <w:pStyle w:val="a3"/>
        <w:spacing w:before="4"/>
        <w:ind w:right="514" w:firstLine="594"/>
      </w:pPr>
      <w:r>
        <w:t>Содержание: особенности джаза: импровизационность, ритм. Музыкальные инструменты джаза, особые приёмы игры на них. Творчество джазовых</w:t>
      </w:r>
      <w:r>
        <w:rPr>
          <w:spacing w:val="-9"/>
        </w:rPr>
        <w:t xml:space="preserve"> </w:t>
      </w:r>
      <w:r>
        <w:t>музыкантов</w:t>
      </w:r>
      <w:r>
        <w:rPr>
          <w:spacing w:val="-10"/>
        </w:rPr>
        <w:t xml:space="preserve"> </w:t>
      </w:r>
      <w:r>
        <w:t>(по</w:t>
      </w:r>
      <w:r>
        <w:rPr>
          <w:spacing w:val="-9"/>
        </w:rPr>
        <w:t xml:space="preserve"> </w:t>
      </w:r>
      <w:r>
        <w:t>выбору</w:t>
      </w:r>
      <w:r>
        <w:rPr>
          <w:spacing w:val="-10"/>
        </w:rPr>
        <w:t xml:space="preserve"> </w:t>
      </w:r>
      <w:r>
        <w:t>учителя</w:t>
      </w:r>
      <w:r>
        <w:rPr>
          <w:spacing w:val="-9"/>
        </w:rPr>
        <w:t xml:space="preserve"> </w:t>
      </w:r>
      <w:r>
        <w:t>могут</w:t>
      </w:r>
      <w:r>
        <w:rPr>
          <w:spacing w:val="-10"/>
        </w:rPr>
        <w:t xml:space="preserve"> </w:t>
      </w:r>
      <w:r>
        <w:t>быть</w:t>
      </w:r>
      <w:r>
        <w:rPr>
          <w:spacing w:val="-10"/>
        </w:rPr>
        <w:t xml:space="preserve"> </w:t>
      </w:r>
      <w:r>
        <w:t>представлены</w:t>
      </w:r>
      <w:r>
        <w:rPr>
          <w:spacing w:val="-11"/>
        </w:rPr>
        <w:t xml:space="preserve"> </w:t>
      </w:r>
      <w:r>
        <w:t>примеры творчества всемирно известных джазовых).</w:t>
      </w:r>
    </w:p>
    <w:p w:rsidR="009E3DE7" w:rsidRDefault="005B46E7" w:rsidP="009E3DE7">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4"/>
        <w:ind w:right="514" w:firstLine="594"/>
      </w:pPr>
      <w:r>
        <w:t>знакомство</w:t>
      </w:r>
      <w:r>
        <w:rPr>
          <w:spacing w:val="-7"/>
        </w:rPr>
        <w:t xml:space="preserve"> </w:t>
      </w:r>
      <w:r>
        <w:t>с</w:t>
      </w:r>
      <w:r>
        <w:rPr>
          <w:spacing w:val="-5"/>
        </w:rPr>
        <w:t xml:space="preserve"> </w:t>
      </w:r>
      <w:r>
        <w:t>творчеством</w:t>
      </w:r>
      <w:r>
        <w:rPr>
          <w:spacing w:val="-5"/>
        </w:rPr>
        <w:t xml:space="preserve"> </w:t>
      </w:r>
      <w:r>
        <w:t>джазовых</w:t>
      </w:r>
      <w:r>
        <w:rPr>
          <w:spacing w:val="-4"/>
        </w:rPr>
        <w:t xml:space="preserve"> </w:t>
      </w:r>
      <w:r>
        <w:rPr>
          <w:spacing w:val="-2"/>
        </w:rPr>
        <w:t>музыкантов;</w:t>
      </w:r>
    </w:p>
    <w:p w:rsidR="009E3DE7" w:rsidRDefault="005B46E7" w:rsidP="009E3DE7">
      <w:pPr>
        <w:pStyle w:val="a3"/>
        <w:spacing w:before="4"/>
        <w:ind w:right="514" w:firstLine="594"/>
      </w:pPr>
      <w:r>
        <w:t>узнавание, различение на слух джазовых композиций в отличие от других музыкальных стилей и направлений;</w:t>
      </w:r>
    </w:p>
    <w:p w:rsidR="009E3DE7" w:rsidRDefault="005B46E7" w:rsidP="009E3DE7">
      <w:pPr>
        <w:pStyle w:val="a3"/>
        <w:spacing w:before="4"/>
        <w:ind w:right="514" w:firstLine="594"/>
      </w:pPr>
      <w:r>
        <w:t>определение на слух тембров музыкальных инструментов, исполняющих джазовую композицию;</w:t>
      </w:r>
    </w:p>
    <w:p w:rsidR="009E3DE7" w:rsidRDefault="005B46E7" w:rsidP="009E3DE7">
      <w:pPr>
        <w:pStyle w:val="a3"/>
        <w:spacing w:before="4"/>
        <w:ind w:right="514" w:firstLine="594"/>
      </w:pPr>
      <w:r>
        <w:t>вариативно: разучивание, исполнение песен в джазовых ритмах; сочинение,</w:t>
      </w:r>
      <w:r>
        <w:rPr>
          <w:spacing w:val="-13"/>
        </w:rPr>
        <w:t xml:space="preserve"> </w:t>
      </w:r>
      <w:r>
        <w:t>импровизация</w:t>
      </w:r>
      <w:r>
        <w:rPr>
          <w:spacing w:val="-12"/>
        </w:rPr>
        <w:t xml:space="preserve"> </w:t>
      </w:r>
      <w:r>
        <w:t>ритмического</w:t>
      </w:r>
      <w:r>
        <w:rPr>
          <w:spacing w:val="-12"/>
        </w:rPr>
        <w:t xml:space="preserve"> </w:t>
      </w:r>
      <w:r>
        <w:t>аккомпанемента</w:t>
      </w:r>
      <w:r>
        <w:rPr>
          <w:spacing w:val="-13"/>
        </w:rPr>
        <w:t xml:space="preserve"> </w:t>
      </w:r>
      <w:r>
        <w:t>с</w:t>
      </w:r>
      <w:r>
        <w:rPr>
          <w:spacing w:val="-13"/>
        </w:rPr>
        <w:t xml:space="preserve"> </w:t>
      </w:r>
      <w:r>
        <w:t>джазовым</w:t>
      </w:r>
      <w:r>
        <w:rPr>
          <w:spacing w:val="-12"/>
        </w:rPr>
        <w:t xml:space="preserve"> </w:t>
      </w:r>
      <w:r>
        <w:t>ритмом, синкопами;</w:t>
      </w:r>
      <w:r>
        <w:rPr>
          <w:spacing w:val="-18"/>
        </w:rPr>
        <w:t xml:space="preserve"> </w:t>
      </w:r>
      <w:r>
        <w:t>составление</w:t>
      </w:r>
      <w:r>
        <w:rPr>
          <w:spacing w:val="-17"/>
        </w:rPr>
        <w:t xml:space="preserve"> </w:t>
      </w:r>
      <w:r>
        <w:t>плейлиста,</w:t>
      </w:r>
      <w:r>
        <w:rPr>
          <w:spacing w:val="-18"/>
        </w:rPr>
        <w:t xml:space="preserve"> </w:t>
      </w:r>
      <w:r>
        <w:t>коллекции</w:t>
      </w:r>
      <w:r>
        <w:rPr>
          <w:spacing w:val="-17"/>
        </w:rPr>
        <w:t xml:space="preserve"> </w:t>
      </w:r>
      <w:r>
        <w:t>записей</w:t>
      </w:r>
      <w:r>
        <w:rPr>
          <w:spacing w:val="-18"/>
        </w:rPr>
        <w:t xml:space="preserve"> </w:t>
      </w:r>
      <w:r>
        <w:t>джазовых</w:t>
      </w:r>
      <w:r>
        <w:rPr>
          <w:spacing w:val="-17"/>
        </w:rPr>
        <w:t xml:space="preserve"> </w:t>
      </w:r>
      <w:r>
        <w:t>музыкантов. Исполнители современной музыки.</w:t>
      </w:r>
    </w:p>
    <w:p w:rsidR="009E3DE7" w:rsidRDefault="005B46E7" w:rsidP="009E3DE7">
      <w:pPr>
        <w:pStyle w:val="a3"/>
        <w:spacing w:before="4"/>
        <w:ind w:right="514" w:firstLine="594"/>
      </w:pPr>
      <w:r>
        <w:t>Содержание: творчество одного или нескольких исполнителей современной музыки, популярных у молодёжи.</w:t>
      </w:r>
    </w:p>
    <w:p w:rsidR="009E3DE7" w:rsidRDefault="005B46E7" w:rsidP="009E3DE7">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4"/>
        <w:ind w:right="514" w:firstLine="594"/>
      </w:pPr>
      <w:r>
        <w:t>просмотр</w:t>
      </w:r>
      <w:r>
        <w:rPr>
          <w:spacing w:val="-8"/>
        </w:rPr>
        <w:t xml:space="preserve"> </w:t>
      </w:r>
      <w:r>
        <w:t>видеоклипов</w:t>
      </w:r>
      <w:r>
        <w:rPr>
          <w:spacing w:val="-8"/>
        </w:rPr>
        <w:t xml:space="preserve"> </w:t>
      </w:r>
      <w:r>
        <w:t>современных</w:t>
      </w:r>
      <w:r>
        <w:rPr>
          <w:spacing w:val="-9"/>
        </w:rPr>
        <w:t xml:space="preserve"> </w:t>
      </w:r>
      <w:r>
        <w:rPr>
          <w:spacing w:val="-2"/>
        </w:rPr>
        <w:t>исполнителей;</w:t>
      </w:r>
    </w:p>
    <w:p w:rsidR="00BA5B76" w:rsidRDefault="005B46E7" w:rsidP="009E3DE7">
      <w:pPr>
        <w:pStyle w:val="a3"/>
        <w:spacing w:before="4"/>
        <w:ind w:right="514" w:firstLine="594"/>
      </w:pPr>
      <w:r>
        <w:t>сравнение</w:t>
      </w:r>
      <w:r>
        <w:rPr>
          <w:spacing w:val="23"/>
        </w:rPr>
        <w:t xml:space="preserve">  </w:t>
      </w:r>
      <w:r>
        <w:t>их</w:t>
      </w:r>
      <w:r>
        <w:rPr>
          <w:spacing w:val="25"/>
        </w:rPr>
        <w:t xml:space="preserve">  </w:t>
      </w:r>
      <w:r>
        <w:t>композиций</w:t>
      </w:r>
      <w:r>
        <w:rPr>
          <w:spacing w:val="25"/>
        </w:rPr>
        <w:t xml:space="preserve">  </w:t>
      </w:r>
      <w:r>
        <w:t>с</w:t>
      </w:r>
      <w:r>
        <w:rPr>
          <w:spacing w:val="24"/>
        </w:rPr>
        <w:t xml:space="preserve">  </w:t>
      </w:r>
      <w:r>
        <w:t>другими</w:t>
      </w:r>
      <w:r>
        <w:rPr>
          <w:spacing w:val="25"/>
        </w:rPr>
        <w:t xml:space="preserve">  </w:t>
      </w:r>
      <w:r>
        <w:t>направлениями</w:t>
      </w:r>
      <w:r>
        <w:rPr>
          <w:spacing w:val="25"/>
        </w:rPr>
        <w:t xml:space="preserve">  </w:t>
      </w:r>
      <w:r>
        <w:t>и</w:t>
      </w:r>
      <w:r>
        <w:rPr>
          <w:spacing w:val="25"/>
        </w:rPr>
        <w:t xml:space="preserve">  </w:t>
      </w:r>
      <w:r>
        <w:rPr>
          <w:spacing w:val="-2"/>
        </w:rPr>
        <w:t>стилями</w:t>
      </w:r>
    </w:p>
    <w:p w:rsidR="009E3DE7" w:rsidRDefault="005B46E7" w:rsidP="009E3DE7">
      <w:pPr>
        <w:pStyle w:val="a3"/>
        <w:spacing w:before="47"/>
        <w:jc w:val="left"/>
      </w:pPr>
      <w:r>
        <w:t>(классикой,</w:t>
      </w:r>
      <w:r>
        <w:rPr>
          <w:spacing w:val="-7"/>
        </w:rPr>
        <w:t xml:space="preserve"> </w:t>
      </w:r>
      <w:r>
        <w:t>духовной,</w:t>
      </w:r>
      <w:r>
        <w:rPr>
          <w:spacing w:val="-6"/>
        </w:rPr>
        <w:t xml:space="preserve"> </w:t>
      </w:r>
      <w:r>
        <w:t>народной</w:t>
      </w:r>
      <w:r>
        <w:rPr>
          <w:spacing w:val="-5"/>
        </w:rPr>
        <w:t xml:space="preserve"> </w:t>
      </w:r>
      <w:r>
        <w:rPr>
          <w:spacing w:val="-2"/>
        </w:rPr>
        <w:t>музыкой);</w:t>
      </w:r>
    </w:p>
    <w:p w:rsidR="00BA5B76" w:rsidRDefault="005B46E7" w:rsidP="009E3DE7">
      <w:pPr>
        <w:pStyle w:val="a3"/>
        <w:spacing w:before="47"/>
        <w:ind w:right="514" w:firstLine="594"/>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9E3DE7" w:rsidRDefault="005B46E7" w:rsidP="009E3DE7">
      <w:pPr>
        <w:pStyle w:val="a3"/>
        <w:spacing w:before="6"/>
      </w:pPr>
      <w:r>
        <w:t>Электронные</w:t>
      </w:r>
      <w:r>
        <w:rPr>
          <w:spacing w:val="-7"/>
        </w:rPr>
        <w:t xml:space="preserve"> </w:t>
      </w:r>
      <w:r>
        <w:t>музыкальные</w:t>
      </w:r>
      <w:r>
        <w:rPr>
          <w:spacing w:val="-9"/>
        </w:rPr>
        <w:t xml:space="preserve"> </w:t>
      </w:r>
      <w:r>
        <w:rPr>
          <w:spacing w:val="-2"/>
        </w:rPr>
        <w:t>инструменты.</w:t>
      </w:r>
    </w:p>
    <w:p w:rsidR="00BA5B76" w:rsidRDefault="005B46E7" w:rsidP="009E3DE7">
      <w:pPr>
        <w:pStyle w:val="a3"/>
        <w:spacing w:before="6"/>
        <w:ind w:right="514" w:firstLine="594"/>
      </w:pPr>
      <w:r>
        <w:t>Содержание:</w:t>
      </w:r>
      <w:r>
        <w:rPr>
          <w:spacing w:val="80"/>
        </w:rPr>
        <w:t xml:space="preserve"> </w:t>
      </w:r>
      <w:r>
        <w:t>современные «двойники» классических</w:t>
      </w:r>
      <w:r>
        <w:rPr>
          <w:spacing w:val="-1"/>
        </w:rPr>
        <w:t xml:space="preserve"> </w:t>
      </w:r>
      <w:r>
        <w:t>музыкальных инструментов:</w:t>
      </w:r>
      <w:r>
        <w:rPr>
          <w:spacing w:val="35"/>
        </w:rPr>
        <w:t xml:space="preserve">  </w:t>
      </w:r>
      <w:r>
        <w:t>синтезатор,</w:t>
      </w:r>
      <w:r>
        <w:rPr>
          <w:spacing w:val="36"/>
        </w:rPr>
        <w:t xml:space="preserve">  </w:t>
      </w:r>
      <w:r>
        <w:t>электронная</w:t>
      </w:r>
      <w:r>
        <w:rPr>
          <w:spacing w:val="37"/>
        </w:rPr>
        <w:t xml:space="preserve">  </w:t>
      </w:r>
      <w:r>
        <w:t>скрипка,</w:t>
      </w:r>
      <w:r>
        <w:rPr>
          <w:spacing w:val="36"/>
        </w:rPr>
        <w:t xml:space="preserve">  </w:t>
      </w:r>
      <w:r>
        <w:t>гитара,</w:t>
      </w:r>
      <w:r>
        <w:rPr>
          <w:spacing w:val="37"/>
        </w:rPr>
        <w:t xml:space="preserve">  </w:t>
      </w:r>
      <w:r>
        <w:rPr>
          <w:spacing w:val="-2"/>
        </w:rPr>
        <w:t>барабаны.</w:t>
      </w:r>
    </w:p>
    <w:p w:rsidR="009E3DE7" w:rsidRDefault="005B46E7" w:rsidP="009E3DE7">
      <w:pPr>
        <w:pStyle w:val="a3"/>
        <w:spacing w:line="321" w:lineRule="exact"/>
      </w:pPr>
      <w:r>
        <w:t>Виртуальные</w:t>
      </w:r>
      <w:r>
        <w:rPr>
          <w:spacing w:val="-9"/>
        </w:rPr>
        <w:t xml:space="preserve"> </w:t>
      </w:r>
      <w:r>
        <w:t>музыкальные</w:t>
      </w:r>
      <w:r>
        <w:rPr>
          <w:spacing w:val="-9"/>
        </w:rPr>
        <w:t xml:space="preserve"> </w:t>
      </w:r>
      <w:r>
        <w:t>инструменты</w:t>
      </w:r>
      <w:r>
        <w:rPr>
          <w:spacing w:val="-6"/>
        </w:rPr>
        <w:t xml:space="preserve"> </w:t>
      </w:r>
      <w:r>
        <w:t>в</w:t>
      </w:r>
      <w:r>
        <w:rPr>
          <w:spacing w:val="-6"/>
        </w:rPr>
        <w:t xml:space="preserve"> </w:t>
      </w:r>
      <w:r>
        <w:t>компьютерных</w:t>
      </w:r>
      <w:r>
        <w:rPr>
          <w:spacing w:val="-8"/>
        </w:rPr>
        <w:t xml:space="preserve"> </w:t>
      </w:r>
      <w:r>
        <w:rPr>
          <w:spacing w:val="-2"/>
        </w:rPr>
        <w:t>программах.</w:t>
      </w:r>
    </w:p>
    <w:p w:rsidR="009E3DE7" w:rsidRDefault="005B46E7" w:rsidP="009E3DE7">
      <w:pPr>
        <w:pStyle w:val="a3"/>
        <w:spacing w:line="321" w:lineRule="exact"/>
        <w:ind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line="321" w:lineRule="exact"/>
        <w:ind w:right="514" w:firstLine="594"/>
      </w:pPr>
      <w:r>
        <w:t>слушание</w:t>
      </w:r>
      <w:r>
        <w:rPr>
          <w:spacing w:val="40"/>
        </w:rPr>
        <w:t xml:space="preserve"> </w:t>
      </w:r>
      <w:r>
        <w:t>музыкальных</w:t>
      </w:r>
      <w:r>
        <w:rPr>
          <w:spacing w:val="40"/>
        </w:rPr>
        <w:t xml:space="preserve"> </w:t>
      </w:r>
      <w:r>
        <w:t>композиций</w:t>
      </w:r>
      <w:r>
        <w:rPr>
          <w:spacing w:val="40"/>
        </w:rPr>
        <w:t xml:space="preserve"> </w:t>
      </w:r>
      <w:r>
        <w:t>в</w:t>
      </w:r>
      <w:r>
        <w:rPr>
          <w:spacing w:val="40"/>
        </w:rPr>
        <w:t xml:space="preserve"> </w:t>
      </w:r>
      <w:r>
        <w:t>исполнении</w:t>
      </w:r>
      <w:r>
        <w:rPr>
          <w:spacing w:val="40"/>
        </w:rPr>
        <w:t xml:space="preserve"> </w:t>
      </w:r>
      <w:r>
        <w:t>на</w:t>
      </w:r>
      <w:r>
        <w:rPr>
          <w:spacing w:val="40"/>
        </w:rPr>
        <w:t xml:space="preserve"> </w:t>
      </w:r>
      <w:r>
        <w:t>электронных музыкальных инструментах;</w:t>
      </w:r>
    </w:p>
    <w:p w:rsidR="009E3DE7" w:rsidRDefault="005B46E7" w:rsidP="009E3DE7">
      <w:pPr>
        <w:pStyle w:val="a3"/>
        <w:spacing w:line="321" w:lineRule="exact"/>
        <w:ind w:right="514" w:firstLine="594"/>
      </w:pPr>
      <w:r>
        <w:t>сравнение их звучания с акустическими инструментами, обсуждение результатов сравнения;</w:t>
      </w:r>
    </w:p>
    <w:p w:rsidR="009E3DE7" w:rsidRDefault="005B46E7" w:rsidP="009E3DE7">
      <w:pPr>
        <w:pStyle w:val="a3"/>
        <w:spacing w:line="321" w:lineRule="exact"/>
        <w:ind w:right="514" w:firstLine="594"/>
      </w:pPr>
      <w:r>
        <w:t>подбор</w:t>
      </w:r>
      <w:r>
        <w:rPr>
          <w:spacing w:val="-9"/>
        </w:rPr>
        <w:t xml:space="preserve"> </w:t>
      </w:r>
      <w:r>
        <w:t>электронных</w:t>
      </w:r>
      <w:r>
        <w:rPr>
          <w:spacing w:val="-9"/>
        </w:rPr>
        <w:t xml:space="preserve"> </w:t>
      </w:r>
      <w:r>
        <w:t>тембров</w:t>
      </w:r>
      <w:r>
        <w:rPr>
          <w:spacing w:val="-11"/>
        </w:rPr>
        <w:t xml:space="preserve"> </w:t>
      </w:r>
      <w:r>
        <w:t>для</w:t>
      </w:r>
      <w:r>
        <w:rPr>
          <w:spacing w:val="-10"/>
        </w:rPr>
        <w:t xml:space="preserve"> </w:t>
      </w:r>
      <w:r>
        <w:t>создания</w:t>
      </w:r>
      <w:r>
        <w:rPr>
          <w:spacing w:val="-10"/>
        </w:rPr>
        <w:t xml:space="preserve"> </w:t>
      </w:r>
      <w:r>
        <w:t>музыки</w:t>
      </w:r>
      <w:r>
        <w:rPr>
          <w:spacing w:val="-10"/>
        </w:rPr>
        <w:t xml:space="preserve"> </w:t>
      </w:r>
      <w:r>
        <w:t>к</w:t>
      </w:r>
      <w:r>
        <w:rPr>
          <w:spacing w:val="-9"/>
        </w:rPr>
        <w:t xml:space="preserve"> </w:t>
      </w:r>
      <w:r>
        <w:t xml:space="preserve">фантастическому </w:t>
      </w:r>
      <w:r>
        <w:rPr>
          <w:spacing w:val="-2"/>
        </w:rPr>
        <w:t>фильму;</w:t>
      </w:r>
    </w:p>
    <w:p w:rsidR="00BA5B76" w:rsidRDefault="005B46E7" w:rsidP="009E3DE7">
      <w:pPr>
        <w:pStyle w:val="a3"/>
        <w:spacing w:line="321" w:lineRule="exact"/>
        <w:ind w:right="514" w:firstLine="594"/>
      </w:pPr>
      <w:r>
        <w:t>вариативно: посещение музыкального магазина (отдел электронных музыкальных</w:t>
      </w:r>
      <w:r>
        <w:rPr>
          <w:spacing w:val="-13"/>
        </w:rPr>
        <w:t xml:space="preserve"> </w:t>
      </w:r>
      <w:r>
        <w:t>инструментов);</w:t>
      </w:r>
      <w:r>
        <w:rPr>
          <w:spacing w:val="-13"/>
        </w:rPr>
        <w:t xml:space="preserve"> </w:t>
      </w:r>
      <w:r>
        <w:t>просмотр</w:t>
      </w:r>
      <w:r>
        <w:rPr>
          <w:spacing w:val="-15"/>
        </w:rPr>
        <w:t xml:space="preserve"> </w:t>
      </w:r>
      <w:r>
        <w:t>фильма</w:t>
      </w:r>
      <w:r>
        <w:rPr>
          <w:spacing w:val="-13"/>
        </w:rPr>
        <w:t xml:space="preserve"> </w:t>
      </w:r>
      <w:r>
        <w:t>об</w:t>
      </w:r>
      <w:r>
        <w:rPr>
          <w:spacing w:val="-13"/>
        </w:rPr>
        <w:t xml:space="preserve"> </w:t>
      </w:r>
      <w:r>
        <w:t>электронных</w:t>
      </w:r>
      <w:r>
        <w:rPr>
          <w:spacing w:val="-13"/>
        </w:rPr>
        <w:t xml:space="preserve"> </w:t>
      </w:r>
      <w:r>
        <w:t>музыкальных инструментах; создание электронной композиции в компьютерных программах с готовыми семплами (например, Garage Band).</w:t>
      </w:r>
    </w:p>
    <w:p w:rsidR="009E3DE7" w:rsidRDefault="005B46E7" w:rsidP="009E3DE7">
      <w:pPr>
        <w:pStyle w:val="a3"/>
        <w:spacing w:before="1"/>
      </w:pPr>
      <w:r>
        <w:t>Модуль</w:t>
      </w:r>
      <w:r>
        <w:rPr>
          <w:spacing w:val="-5"/>
        </w:rPr>
        <w:t xml:space="preserve"> </w:t>
      </w:r>
      <w:r>
        <w:t>№</w:t>
      </w:r>
      <w:r>
        <w:rPr>
          <w:spacing w:val="-3"/>
        </w:rPr>
        <w:t xml:space="preserve"> </w:t>
      </w:r>
      <w:r>
        <w:t>8</w:t>
      </w:r>
      <w:r>
        <w:rPr>
          <w:spacing w:val="-4"/>
        </w:rPr>
        <w:t xml:space="preserve"> </w:t>
      </w:r>
      <w:r>
        <w:t>«Музыкальная</w:t>
      </w:r>
      <w:r>
        <w:rPr>
          <w:spacing w:val="-3"/>
        </w:rPr>
        <w:t xml:space="preserve"> </w:t>
      </w:r>
      <w:r>
        <w:rPr>
          <w:spacing w:val="-2"/>
        </w:rPr>
        <w:t>грамота».</w:t>
      </w:r>
    </w:p>
    <w:p w:rsidR="00BA5B76" w:rsidRDefault="005B46E7" w:rsidP="009E3DE7">
      <w:pPr>
        <w:pStyle w:val="a3"/>
        <w:spacing w:before="1"/>
        <w:ind w:right="514" w:firstLine="594"/>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E3DE7" w:rsidRDefault="005B46E7" w:rsidP="009E3DE7">
      <w:pPr>
        <w:pStyle w:val="a3"/>
        <w:spacing w:line="322" w:lineRule="exact"/>
      </w:pPr>
      <w:r>
        <w:t>Весь</w:t>
      </w:r>
      <w:r>
        <w:rPr>
          <w:spacing w:val="-2"/>
        </w:rPr>
        <w:t xml:space="preserve"> </w:t>
      </w:r>
      <w:r>
        <w:t>мир</w:t>
      </w:r>
      <w:r>
        <w:rPr>
          <w:spacing w:val="1"/>
        </w:rPr>
        <w:t xml:space="preserve"> </w:t>
      </w:r>
      <w:r>
        <w:rPr>
          <w:spacing w:val="-2"/>
        </w:rPr>
        <w:t>звучит.</w:t>
      </w:r>
    </w:p>
    <w:p w:rsidR="009E3DE7" w:rsidRDefault="005B46E7" w:rsidP="009E3DE7">
      <w:pPr>
        <w:pStyle w:val="a3"/>
        <w:spacing w:line="322" w:lineRule="exact"/>
        <w:ind w:right="514" w:firstLine="594"/>
      </w:pPr>
      <w:r>
        <w:t>Содержание: звуки музыкальные и шумовые. Свойства звука: высота, громкость, длительность, тембр.</w:t>
      </w:r>
    </w:p>
    <w:p w:rsidR="009E3DE7" w:rsidRDefault="005B46E7" w:rsidP="009E3DE7">
      <w:pPr>
        <w:pStyle w:val="a3"/>
        <w:spacing w:line="322" w:lineRule="exact"/>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line="322" w:lineRule="exact"/>
        <w:ind w:right="514" w:firstLine="594"/>
      </w:pPr>
      <w:r>
        <w:t>знакомство со звуками музыкальными и шумовыми; различение, определение</w:t>
      </w:r>
      <w:r>
        <w:rPr>
          <w:spacing w:val="-2"/>
        </w:rPr>
        <w:t xml:space="preserve"> </w:t>
      </w:r>
      <w:r>
        <w:t>на</w:t>
      </w:r>
      <w:r>
        <w:rPr>
          <w:spacing w:val="-1"/>
        </w:rPr>
        <w:t xml:space="preserve"> </w:t>
      </w:r>
      <w:r>
        <w:t>слух</w:t>
      </w:r>
      <w:r>
        <w:rPr>
          <w:spacing w:val="-1"/>
        </w:rPr>
        <w:t xml:space="preserve"> </w:t>
      </w:r>
      <w:r>
        <w:t>звуков</w:t>
      </w:r>
      <w:r>
        <w:rPr>
          <w:spacing w:val="-2"/>
        </w:rPr>
        <w:t xml:space="preserve"> </w:t>
      </w:r>
      <w:r>
        <w:t>различного</w:t>
      </w:r>
      <w:r>
        <w:rPr>
          <w:spacing w:val="-2"/>
        </w:rPr>
        <w:t xml:space="preserve"> </w:t>
      </w:r>
      <w:r>
        <w:t>качества;</w:t>
      </w:r>
      <w:r>
        <w:rPr>
          <w:spacing w:val="-3"/>
        </w:rPr>
        <w:t xml:space="preserve"> </w:t>
      </w:r>
      <w:r>
        <w:t>игра -</w:t>
      </w:r>
      <w:r>
        <w:rPr>
          <w:spacing w:val="-1"/>
        </w:rPr>
        <w:t xml:space="preserve"> </w:t>
      </w:r>
      <w:r>
        <w:t>подражание</w:t>
      </w:r>
      <w:r>
        <w:rPr>
          <w:spacing w:val="-1"/>
        </w:rPr>
        <w:t xml:space="preserve"> </w:t>
      </w:r>
      <w:r>
        <w:t>звукам</w:t>
      </w:r>
      <w:r>
        <w:rPr>
          <w:spacing w:val="-2"/>
        </w:rPr>
        <w:t xml:space="preserve"> </w:t>
      </w:r>
      <w:r>
        <w:t>и голосам природы с использованием шумовых музыкальных инструментов, вокальной импровизации;</w:t>
      </w:r>
    </w:p>
    <w:p w:rsidR="00BA5B76" w:rsidRDefault="005B46E7" w:rsidP="009E3DE7">
      <w:pPr>
        <w:pStyle w:val="a3"/>
        <w:spacing w:line="322" w:lineRule="exact"/>
        <w:ind w:right="514" w:firstLine="594"/>
      </w:pPr>
      <w:r>
        <w:t>артикуляционные упражнения, разучивание и исполнение попевок и песен с использованием звукоподражательных элементов, шумовых звуков.</w:t>
      </w:r>
    </w:p>
    <w:p w:rsidR="009E3DE7" w:rsidRDefault="005B46E7" w:rsidP="009E3DE7">
      <w:pPr>
        <w:pStyle w:val="a3"/>
        <w:spacing w:before="6"/>
        <w:jc w:val="left"/>
      </w:pPr>
      <w:r>
        <w:rPr>
          <w:spacing w:val="-2"/>
        </w:rPr>
        <w:t>Звукоряд.</w:t>
      </w:r>
    </w:p>
    <w:p w:rsidR="00BA5B76" w:rsidRDefault="005B46E7" w:rsidP="009E3DE7">
      <w:pPr>
        <w:pStyle w:val="a3"/>
        <w:spacing w:before="6"/>
        <w:ind w:firstLine="558"/>
      </w:pPr>
      <w:r>
        <w:t>Содержание:</w:t>
      </w:r>
      <w:r>
        <w:rPr>
          <w:spacing w:val="-6"/>
        </w:rPr>
        <w:t xml:space="preserve"> </w:t>
      </w:r>
      <w:r>
        <w:t>нотный</w:t>
      </w:r>
      <w:r>
        <w:rPr>
          <w:spacing w:val="-5"/>
        </w:rPr>
        <w:t xml:space="preserve"> </w:t>
      </w:r>
      <w:r>
        <w:t>стан,</w:t>
      </w:r>
      <w:r>
        <w:rPr>
          <w:spacing w:val="-5"/>
        </w:rPr>
        <w:t xml:space="preserve"> </w:t>
      </w:r>
      <w:r>
        <w:t>скрипичный</w:t>
      </w:r>
      <w:r>
        <w:rPr>
          <w:spacing w:val="-8"/>
        </w:rPr>
        <w:t xml:space="preserve"> </w:t>
      </w:r>
      <w:r>
        <w:t>ключ.</w:t>
      </w:r>
      <w:r>
        <w:rPr>
          <w:spacing w:val="-4"/>
        </w:rPr>
        <w:t xml:space="preserve"> </w:t>
      </w:r>
      <w:r>
        <w:t>Ноты</w:t>
      </w:r>
      <w:r>
        <w:rPr>
          <w:spacing w:val="-5"/>
        </w:rPr>
        <w:t xml:space="preserve"> </w:t>
      </w:r>
      <w:r>
        <w:t xml:space="preserve">первой </w:t>
      </w:r>
      <w:r>
        <w:rPr>
          <w:spacing w:val="-2"/>
        </w:rPr>
        <w:t>октавы.</w:t>
      </w:r>
    </w:p>
    <w:p w:rsidR="009E3DE7" w:rsidRDefault="005B46E7" w:rsidP="009E3DE7">
      <w:pPr>
        <w:pStyle w:val="a3"/>
        <w:spacing w:before="52" w:line="276" w:lineRule="auto"/>
        <w:ind w:right="514" w:firstLine="558"/>
      </w:pPr>
      <w:r>
        <w:t>Виды</w:t>
      </w:r>
      <w:r>
        <w:rPr>
          <w:spacing w:val="80"/>
        </w:rPr>
        <w:t xml:space="preserve"> </w:t>
      </w:r>
      <w:r>
        <w:t>деятельности</w:t>
      </w:r>
      <w:r>
        <w:rPr>
          <w:spacing w:val="80"/>
        </w:rPr>
        <w:t xml:space="preserve"> </w:t>
      </w:r>
      <w:r>
        <w:t>обучающихся:</w:t>
      </w:r>
      <w:r>
        <w:rPr>
          <w:spacing w:val="80"/>
        </w:rPr>
        <w:t xml:space="preserve"> </w:t>
      </w:r>
      <w:r>
        <w:t>знакомство</w:t>
      </w:r>
      <w:r>
        <w:rPr>
          <w:spacing w:val="80"/>
        </w:rPr>
        <w:t xml:space="preserve"> </w:t>
      </w:r>
      <w:r>
        <w:t>с</w:t>
      </w:r>
      <w:r>
        <w:rPr>
          <w:spacing w:val="80"/>
        </w:rPr>
        <w:t xml:space="preserve"> </w:t>
      </w:r>
      <w:r>
        <w:t>элементами</w:t>
      </w:r>
      <w:r>
        <w:rPr>
          <w:spacing w:val="80"/>
        </w:rPr>
        <w:t xml:space="preserve"> </w:t>
      </w:r>
      <w:r>
        <w:t xml:space="preserve">нотной </w:t>
      </w:r>
      <w:r>
        <w:rPr>
          <w:spacing w:val="-2"/>
        </w:rPr>
        <w:t>записи;</w:t>
      </w:r>
    </w:p>
    <w:p w:rsidR="009E3DE7" w:rsidRDefault="005B46E7" w:rsidP="009E3DE7">
      <w:pPr>
        <w:pStyle w:val="a3"/>
        <w:spacing w:before="52" w:line="276" w:lineRule="auto"/>
        <w:ind w:right="514" w:firstLine="558"/>
      </w:pPr>
      <w:r>
        <w:t>различение по нотной записи, определение на слух звукоряда в отличие от других последовательностей звуков;</w:t>
      </w:r>
    </w:p>
    <w:p w:rsidR="00BA5B76" w:rsidRDefault="005B46E7" w:rsidP="009E3DE7">
      <w:pPr>
        <w:pStyle w:val="a3"/>
        <w:spacing w:before="52" w:line="276" w:lineRule="auto"/>
        <w:ind w:right="514" w:firstLine="558"/>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w:t>
      </w:r>
    </w:p>
    <w:p w:rsidR="009E3DE7" w:rsidRDefault="005B46E7" w:rsidP="009E3DE7">
      <w:pPr>
        <w:pStyle w:val="a3"/>
        <w:spacing w:before="4"/>
        <w:jc w:val="left"/>
      </w:pPr>
      <w:r>
        <w:rPr>
          <w:spacing w:val="-2"/>
        </w:rPr>
        <w:t>Интонация.</w:t>
      </w:r>
    </w:p>
    <w:p w:rsidR="009E3DE7" w:rsidRDefault="005B46E7" w:rsidP="009E3DE7">
      <w:pPr>
        <w:pStyle w:val="a3"/>
        <w:spacing w:before="4"/>
        <w:ind w:firstLine="594"/>
        <w:jc w:val="left"/>
      </w:pPr>
      <w:r>
        <w:t>Содержание:</w:t>
      </w:r>
      <w:r>
        <w:rPr>
          <w:spacing w:val="-12"/>
        </w:rPr>
        <w:t xml:space="preserve"> </w:t>
      </w:r>
      <w:r>
        <w:t>выразительные</w:t>
      </w:r>
      <w:r>
        <w:rPr>
          <w:spacing w:val="-12"/>
        </w:rPr>
        <w:t xml:space="preserve"> </w:t>
      </w:r>
      <w:r>
        <w:t>и</w:t>
      </w:r>
      <w:r>
        <w:rPr>
          <w:spacing w:val="-15"/>
        </w:rPr>
        <w:t xml:space="preserve"> </w:t>
      </w:r>
      <w:r>
        <w:t>изобразительные</w:t>
      </w:r>
      <w:r>
        <w:rPr>
          <w:spacing w:val="-12"/>
        </w:rPr>
        <w:t xml:space="preserve"> </w:t>
      </w:r>
      <w:r>
        <w:t xml:space="preserve">интонации. </w:t>
      </w:r>
    </w:p>
    <w:p w:rsidR="009E3DE7" w:rsidRDefault="005B46E7" w:rsidP="009E3DE7">
      <w:pPr>
        <w:pStyle w:val="a3"/>
        <w:spacing w:before="4"/>
        <w:ind w:right="514" w:firstLine="594"/>
      </w:pPr>
      <w:r>
        <w:t>Виды деятельности обучающихся:</w:t>
      </w:r>
    </w:p>
    <w:p w:rsidR="009E3DE7" w:rsidRDefault="005B46E7" w:rsidP="009E3DE7">
      <w:pPr>
        <w:pStyle w:val="a3"/>
        <w:spacing w:before="4"/>
        <w:ind w:right="514" w:firstLine="594"/>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9E3DE7" w:rsidRDefault="005B46E7" w:rsidP="009E3DE7">
      <w:pPr>
        <w:pStyle w:val="a3"/>
        <w:spacing w:before="4"/>
        <w:ind w:right="514" w:firstLine="594"/>
      </w:pPr>
      <w:r>
        <w:t>разучивание, исполнение попевок, вокальных упражнений, песен, вокальные и инструментальные импровизации на основе данных интонаций;</w:t>
      </w:r>
    </w:p>
    <w:p w:rsidR="00BA5B76" w:rsidRDefault="005B46E7" w:rsidP="009E3DE7">
      <w:pPr>
        <w:pStyle w:val="a3"/>
        <w:spacing w:before="4"/>
        <w:ind w:right="514" w:firstLine="594"/>
      </w:pPr>
      <w:r>
        <w:t>слушание фрагментов музыкальных произведений, включающих примеры изобразительных интонаций.</w:t>
      </w:r>
    </w:p>
    <w:p w:rsidR="009E3DE7" w:rsidRDefault="005B46E7" w:rsidP="009E3DE7">
      <w:pPr>
        <w:pStyle w:val="a3"/>
        <w:spacing w:before="5"/>
        <w:jc w:val="left"/>
      </w:pPr>
      <w:r>
        <w:rPr>
          <w:spacing w:val="-2"/>
        </w:rPr>
        <w:t>Ритм.</w:t>
      </w:r>
    </w:p>
    <w:p w:rsidR="009E3DE7" w:rsidRDefault="005B46E7" w:rsidP="009E3DE7">
      <w:pPr>
        <w:pStyle w:val="a3"/>
        <w:spacing w:before="5"/>
        <w:ind w:right="514" w:firstLine="594"/>
      </w:pPr>
      <w:r>
        <w:t>Содержание:</w:t>
      </w:r>
      <w:r>
        <w:rPr>
          <w:spacing w:val="80"/>
        </w:rPr>
        <w:t xml:space="preserve"> </w:t>
      </w:r>
      <w:r>
        <w:t>звуки</w:t>
      </w:r>
      <w:r>
        <w:rPr>
          <w:spacing w:val="80"/>
        </w:rPr>
        <w:t xml:space="preserve"> </w:t>
      </w:r>
      <w:r>
        <w:t>длинные</w:t>
      </w:r>
      <w:r>
        <w:rPr>
          <w:spacing w:val="80"/>
        </w:rPr>
        <w:t xml:space="preserve"> </w:t>
      </w:r>
      <w:r>
        <w:t>и</w:t>
      </w:r>
      <w:r>
        <w:rPr>
          <w:spacing w:val="80"/>
        </w:rPr>
        <w:t xml:space="preserve"> </w:t>
      </w:r>
      <w:r>
        <w:t>короткие</w:t>
      </w:r>
      <w:r>
        <w:rPr>
          <w:spacing w:val="80"/>
        </w:rPr>
        <w:t xml:space="preserve"> </w:t>
      </w:r>
      <w:r>
        <w:t>(восьмые</w:t>
      </w:r>
      <w:r>
        <w:rPr>
          <w:spacing w:val="80"/>
        </w:rPr>
        <w:t xml:space="preserve"> </w:t>
      </w:r>
      <w:r>
        <w:t>и</w:t>
      </w:r>
      <w:r>
        <w:rPr>
          <w:spacing w:val="80"/>
        </w:rPr>
        <w:t xml:space="preserve"> </w:t>
      </w:r>
      <w:r>
        <w:t>четвертные</w:t>
      </w:r>
      <w:r>
        <w:rPr>
          <w:spacing w:val="40"/>
        </w:rPr>
        <w:t xml:space="preserve"> </w:t>
      </w:r>
      <w:r>
        <w:t>длительности), такт, тактовая черта.</w:t>
      </w:r>
    </w:p>
    <w:p w:rsidR="009E3DE7" w:rsidRDefault="005B46E7" w:rsidP="009E3DE7">
      <w:pPr>
        <w:pStyle w:val="a3"/>
        <w:spacing w:before="5"/>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5"/>
        <w:ind w:right="514" w:firstLine="594"/>
      </w:pPr>
      <w:r>
        <w:t>определение на слух, прослеживание по нотной записи ритмических рисунков, состоящих из различных длительностей и пауз;</w:t>
      </w:r>
    </w:p>
    <w:p w:rsidR="00BA5B76" w:rsidRDefault="005B46E7" w:rsidP="009E3DE7">
      <w:pPr>
        <w:pStyle w:val="a3"/>
        <w:spacing w:before="5"/>
        <w:ind w:right="514" w:firstLine="594"/>
      </w:pPr>
      <w:r>
        <w:t>исполнение,</w:t>
      </w:r>
      <w:r>
        <w:rPr>
          <w:spacing w:val="50"/>
          <w:w w:val="150"/>
        </w:rPr>
        <w:t xml:space="preserve"> </w:t>
      </w:r>
      <w:r>
        <w:t>импровизация</w:t>
      </w:r>
      <w:r>
        <w:rPr>
          <w:spacing w:val="53"/>
          <w:w w:val="150"/>
        </w:rPr>
        <w:t xml:space="preserve"> </w:t>
      </w:r>
      <w:r>
        <w:t>с</w:t>
      </w:r>
      <w:r>
        <w:rPr>
          <w:spacing w:val="52"/>
          <w:w w:val="150"/>
        </w:rPr>
        <w:t xml:space="preserve"> </w:t>
      </w:r>
      <w:r>
        <w:t>помощью</w:t>
      </w:r>
      <w:r>
        <w:rPr>
          <w:spacing w:val="52"/>
          <w:w w:val="150"/>
        </w:rPr>
        <w:t xml:space="preserve"> </w:t>
      </w:r>
      <w:r>
        <w:t>звучащих</w:t>
      </w:r>
      <w:r>
        <w:rPr>
          <w:spacing w:val="53"/>
          <w:w w:val="150"/>
        </w:rPr>
        <w:t xml:space="preserve"> </w:t>
      </w:r>
      <w:r>
        <w:t>жестов</w:t>
      </w:r>
      <w:r>
        <w:rPr>
          <w:spacing w:val="53"/>
          <w:w w:val="150"/>
        </w:rPr>
        <w:t xml:space="preserve"> </w:t>
      </w:r>
      <w:r>
        <w:rPr>
          <w:spacing w:val="-2"/>
        </w:rPr>
        <w:t>(хлопки,</w:t>
      </w:r>
    </w:p>
    <w:p w:rsidR="009E3DE7" w:rsidRDefault="005B46E7" w:rsidP="009E3DE7">
      <w:pPr>
        <w:pStyle w:val="a3"/>
        <w:spacing w:before="47"/>
        <w:jc w:val="left"/>
      </w:pPr>
      <w:r>
        <w:t>шлепки,</w:t>
      </w:r>
      <w:r>
        <w:rPr>
          <w:spacing w:val="-5"/>
        </w:rPr>
        <w:t xml:space="preserve"> </w:t>
      </w:r>
      <w:r>
        <w:t>притопы)</w:t>
      </w:r>
      <w:r>
        <w:rPr>
          <w:spacing w:val="-4"/>
        </w:rPr>
        <w:t xml:space="preserve"> </w:t>
      </w:r>
      <w:r>
        <w:t>и</w:t>
      </w:r>
      <w:r>
        <w:rPr>
          <w:spacing w:val="-8"/>
        </w:rPr>
        <w:t xml:space="preserve"> </w:t>
      </w:r>
      <w:r>
        <w:t>(или)</w:t>
      </w:r>
      <w:r>
        <w:rPr>
          <w:spacing w:val="-4"/>
        </w:rPr>
        <w:t xml:space="preserve"> </w:t>
      </w:r>
      <w:r>
        <w:t>ударных</w:t>
      </w:r>
      <w:r>
        <w:rPr>
          <w:spacing w:val="-5"/>
        </w:rPr>
        <w:t xml:space="preserve"> </w:t>
      </w:r>
      <w:r>
        <w:t>инструментов</w:t>
      </w:r>
      <w:r>
        <w:rPr>
          <w:spacing w:val="-5"/>
        </w:rPr>
        <w:t xml:space="preserve"> </w:t>
      </w:r>
      <w:r>
        <w:t>простых</w:t>
      </w:r>
      <w:r>
        <w:rPr>
          <w:spacing w:val="-7"/>
        </w:rPr>
        <w:t xml:space="preserve"> </w:t>
      </w:r>
      <w:r>
        <w:rPr>
          <w:spacing w:val="-2"/>
        </w:rPr>
        <w:t>ритмов;</w:t>
      </w:r>
    </w:p>
    <w:p w:rsidR="009E3DE7" w:rsidRDefault="005B46E7" w:rsidP="009E3DE7">
      <w:pPr>
        <w:pStyle w:val="a3"/>
        <w:spacing w:before="47"/>
        <w:ind w:right="514" w:firstLine="594"/>
      </w:pPr>
      <w:r>
        <w:t>игра «Ритмическое эхо», прохлопывание ритма по ритмическим карточкам, проговаривание с использованием ритмослогов;</w:t>
      </w:r>
    </w:p>
    <w:p w:rsidR="00BA5B76" w:rsidRDefault="005B46E7" w:rsidP="009E3DE7">
      <w:pPr>
        <w:pStyle w:val="a3"/>
        <w:spacing w:before="47"/>
        <w:ind w:right="514" w:firstLine="594"/>
      </w:pPr>
      <w: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9E3DE7" w:rsidRDefault="005B46E7" w:rsidP="009E3DE7">
      <w:pPr>
        <w:pStyle w:val="a3"/>
        <w:spacing w:before="3"/>
      </w:pPr>
      <w:r>
        <w:t>Ритмический</w:t>
      </w:r>
      <w:r>
        <w:rPr>
          <w:spacing w:val="-6"/>
        </w:rPr>
        <w:t xml:space="preserve"> </w:t>
      </w:r>
      <w:r>
        <w:rPr>
          <w:spacing w:val="-2"/>
        </w:rPr>
        <w:t>рисунок.</w:t>
      </w:r>
    </w:p>
    <w:p w:rsidR="009E3DE7" w:rsidRDefault="005B46E7" w:rsidP="009E3DE7">
      <w:pPr>
        <w:pStyle w:val="a3"/>
        <w:spacing w:before="3"/>
        <w:ind w:right="514" w:firstLine="594"/>
      </w:pPr>
      <w:r>
        <w:t>Содержание:</w:t>
      </w:r>
      <w:r>
        <w:rPr>
          <w:spacing w:val="46"/>
        </w:rPr>
        <w:t xml:space="preserve"> </w:t>
      </w:r>
      <w:r>
        <w:t>длительности</w:t>
      </w:r>
      <w:r>
        <w:rPr>
          <w:spacing w:val="47"/>
        </w:rPr>
        <w:t xml:space="preserve"> </w:t>
      </w:r>
      <w:r>
        <w:t>половинная,</w:t>
      </w:r>
      <w:r>
        <w:rPr>
          <w:spacing w:val="47"/>
        </w:rPr>
        <w:t xml:space="preserve"> </w:t>
      </w:r>
      <w:r>
        <w:t>целая,</w:t>
      </w:r>
      <w:r>
        <w:rPr>
          <w:spacing w:val="46"/>
        </w:rPr>
        <w:t xml:space="preserve"> </w:t>
      </w:r>
      <w:r>
        <w:t>шестнадцатые.</w:t>
      </w:r>
      <w:r>
        <w:rPr>
          <w:spacing w:val="47"/>
        </w:rPr>
        <w:t xml:space="preserve"> </w:t>
      </w:r>
      <w:r>
        <w:rPr>
          <w:spacing w:val="-2"/>
        </w:rPr>
        <w:t>Паузы.</w:t>
      </w:r>
      <w:r w:rsidR="009E3DE7">
        <w:t xml:space="preserve"> </w:t>
      </w:r>
      <w:r>
        <w:t>Ритмические</w:t>
      </w:r>
      <w:r>
        <w:rPr>
          <w:spacing w:val="-9"/>
        </w:rPr>
        <w:t xml:space="preserve"> </w:t>
      </w:r>
      <w:r>
        <w:t>рисунки.</w:t>
      </w:r>
      <w:r>
        <w:rPr>
          <w:spacing w:val="-6"/>
        </w:rPr>
        <w:t xml:space="preserve"> </w:t>
      </w:r>
      <w:r>
        <w:t>Ритмическая</w:t>
      </w:r>
      <w:r>
        <w:rPr>
          <w:spacing w:val="-5"/>
        </w:rPr>
        <w:t xml:space="preserve"> </w:t>
      </w:r>
      <w:r>
        <w:rPr>
          <w:spacing w:val="-2"/>
        </w:rPr>
        <w:t>партитура.</w:t>
      </w:r>
    </w:p>
    <w:p w:rsidR="009E3DE7" w:rsidRDefault="005B46E7" w:rsidP="009E3DE7">
      <w:pPr>
        <w:pStyle w:val="a3"/>
        <w:spacing w:before="3"/>
        <w:ind w:right="514" w:firstLine="594"/>
        <w:rPr>
          <w:spacing w:val="-2"/>
        </w:rPr>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3"/>
        <w:ind w:right="514" w:firstLine="594"/>
      </w:pPr>
      <w:r>
        <w:t>определение на слух, прослеживание по нотной записи ритмических рисунков, состоящих из различных длительностей и пауз;</w:t>
      </w:r>
    </w:p>
    <w:p w:rsidR="00BA5B76" w:rsidRDefault="005B46E7" w:rsidP="009E3DE7">
      <w:pPr>
        <w:pStyle w:val="a3"/>
        <w:spacing w:before="3"/>
        <w:ind w:right="514" w:firstLine="594"/>
      </w:pPr>
      <w:r>
        <w:t>исполнение,</w:t>
      </w:r>
      <w:r>
        <w:rPr>
          <w:spacing w:val="23"/>
        </w:rPr>
        <w:t xml:space="preserve">  </w:t>
      </w:r>
      <w:r>
        <w:t>импровизация</w:t>
      </w:r>
      <w:r>
        <w:rPr>
          <w:spacing w:val="25"/>
        </w:rPr>
        <w:t xml:space="preserve">  </w:t>
      </w:r>
      <w:r>
        <w:t>с</w:t>
      </w:r>
      <w:r>
        <w:rPr>
          <w:spacing w:val="25"/>
        </w:rPr>
        <w:t xml:space="preserve">  </w:t>
      </w:r>
      <w:r>
        <w:t>помощью</w:t>
      </w:r>
      <w:r>
        <w:rPr>
          <w:spacing w:val="24"/>
        </w:rPr>
        <w:t xml:space="preserve">  </w:t>
      </w:r>
      <w:r>
        <w:t>звучащих</w:t>
      </w:r>
      <w:r>
        <w:rPr>
          <w:spacing w:val="25"/>
        </w:rPr>
        <w:t xml:space="preserve">  </w:t>
      </w:r>
      <w:r>
        <w:t>жестов</w:t>
      </w:r>
      <w:r>
        <w:rPr>
          <w:spacing w:val="25"/>
        </w:rPr>
        <w:t xml:space="preserve">  </w:t>
      </w:r>
      <w:r>
        <w:rPr>
          <w:spacing w:val="-2"/>
        </w:rPr>
        <w:t>(хлопки,</w:t>
      </w:r>
    </w:p>
    <w:p w:rsidR="009E3DE7" w:rsidRDefault="005B46E7" w:rsidP="009E3DE7">
      <w:pPr>
        <w:pStyle w:val="a3"/>
        <w:spacing w:before="47"/>
      </w:pPr>
      <w:r>
        <w:t>шлепки,</w:t>
      </w:r>
      <w:r>
        <w:rPr>
          <w:spacing w:val="-5"/>
        </w:rPr>
        <w:t xml:space="preserve"> </w:t>
      </w:r>
      <w:r>
        <w:t>притопы)</w:t>
      </w:r>
      <w:r>
        <w:rPr>
          <w:spacing w:val="-4"/>
        </w:rPr>
        <w:t xml:space="preserve"> </w:t>
      </w:r>
      <w:r>
        <w:t>и</w:t>
      </w:r>
      <w:r>
        <w:rPr>
          <w:spacing w:val="-8"/>
        </w:rPr>
        <w:t xml:space="preserve"> </w:t>
      </w:r>
      <w:r>
        <w:t>(или)</w:t>
      </w:r>
      <w:r>
        <w:rPr>
          <w:spacing w:val="-4"/>
        </w:rPr>
        <w:t xml:space="preserve"> </w:t>
      </w:r>
      <w:r>
        <w:t>ударных</w:t>
      </w:r>
      <w:r>
        <w:rPr>
          <w:spacing w:val="-5"/>
        </w:rPr>
        <w:t xml:space="preserve"> </w:t>
      </w:r>
      <w:r>
        <w:t>инструментов</w:t>
      </w:r>
      <w:r>
        <w:rPr>
          <w:spacing w:val="-5"/>
        </w:rPr>
        <w:t xml:space="preserve"> </w:t>
      </w:r>
      <w:r>
        <w:t>простых</w:t>
      </w:r>
      <w:r>
        <w:rPr>
          <w:spacing w:val="-7"/>
        </w:rPr>
        <w:t xml:space="preserve"> </w:t>
      </w:r>
      <w:r>
        <w:rPr>
          <w:spacing w:val="-2"/>
        </w:rPr>
        <w:t>ритмов;</w:t>
      </w:r>
    </w:p>
    <w:p w:rsidR="009E3DE7" w:rsidRDefault="005B46E7" w:rsidP="009E3DE7">
      <w:pPr>
        <w:pStyle w:val="a3"/>
        <w:spacing w:before="47"/>
        <w:ind w:right="514" w:firstLine="594"/>
      </w:pPr>
      <w:r>
        <w:t>игра «Ритмическое эхо», прохлопывание ритма по ритмическим карточкам, проговаривание с использованием ритмослогов;</w:t>
      </w:r>
    </w:p>
    <w:p w:rsidR="00BA5B76" w:rsidRDefault="005B46E7" w:rsidP="009E3DE7">
      <w:pPr>
        <w:pStyle w:val="a3"/>
        <w:spacing w:before="47"/>
        <w:ind w:right="514" w:firstLine="594"/>
      </w:pPr>
      <w: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9E3DE7" w:rsidRDefault="005B46E7" w:rsidP="009E3DE7">
      <w:pPr>
        <w:pStyle w:val="a3"/>
        <w:spacing w:before="3"/>
        <w:jc w:val="left"/>
      </w:pPr>
      <w:r>
        <w:rPr>
          <w:spacing w:val="-2"/>
        </w:rPr>
        <w:t>Размер.</w:t>
      </w:r>
    </w:p>
    <w:p w:rsidR="009E3DE7" w:rsidRDefault="005B46E7" w:rsidP="009E3DE7">
      <w:pPr>
        <w:pStyle w:val="a3"/>
        <w:spacing w:before="3"/>
        <w:ind w:right="514" w:firstLine="594"/>
      </w:pPr>
      <w:r>
        <w:rPr>
          <w:spacing w:val="-2"/>
        </w:rPr>
        <w:t>Содержание:</w:t>
      </w:r>
      <w:r>
        <w:tab/>
        <w:t>равномерная</w:t>
      </w:r>
      <w:r>
        <w:rPr>
          <w:spacing w:val="-11"/>
        </w:rPr>
        <w:t xml:space="preserve"> </w:t>
      </w:r>
      <w:r>
        <w:t>пульсация.</w:t>
      </w:r>
      <w:r>
        <w:rPr>
          <w:spacing w:val="-9"/>
        </w:rPr>
        <w:t xml:space="preserve"> </w:t>
      </w:r>
      <w:r>
        <w:t>Сильные</w:t>
      </w:r>
      <w:r>
        <w:rPr>
          <w:spacing w:val="-9"/>
        </w:rPr>
        <w:t xml:space="preserve"> </w:t>
      </w:r>
      <w:r>
        <w:t>и</w:t>
      </w:r>
      <w:r>
        <w:rPr>
          <w:spacing w:val="-9"/>
        </w:rPr>
        <w:t xml:space="preserve"> </w:t>
      </w:r>
      <w:r>
        <w:t>слабые</w:t>
      </w:r>
      <w:r>
        <w:rPr>
          <w:spacing w:val="-5"/>
        </w:rPr>
        <w:t xml:space="preserve"> </w:t>
      </w:r>
      <w:r>
        <w:t>доли. Размеры 2/4, 3/4, 4/4.</w:t>
      </w:r>
    </w:p>
    <w:p w:rsidR="00BA5B76" w:rsidRDefault="005B46E7" w:rsidP="009E3DE7">
      <w:pPr>
        <w:pStyle w:val="a3"/>
        <w:spacing w:before="3"/>
        <w:ind w:right="514" w:firstLine="594"/>
        <w:rPr>
          <w:spacing w:val="-2"/>
        </w:rPr>
      </w:pPr>
      <w:r>
        <w:t>Виды</w:t>
      </w:r>
      <w:r>
        <w:rPr>
          <w:spacing w:val="-6"/>
        </w:rPr>
        <w:t xml:space="preserve"> </w:t>
      </w:r>
      <w:r>
        <w:t>деятельности</w:t>
      </w:r>
      <w:r>
        <w:rPr>
          <w:spacing w:val="-7"/>
        </w:rPr>
        <w:t xml:space="preserve"> </w:t>
      </w:r>
      <w:r>
        <w:rPr>
          <w:spacing w:val="-2"/>
        </w:rPr>
        <w:t>обучающихся:</w:t>
      </w:r>
    </w:p>
    <w:p w:rsidR="00BA5B76" w:rsidRDefault="00BA5B76">
      <w:pPr>
        <w:pStyle w:val="a3"/>
        <w:spacing w:before="140"/>
        <w:ind w:left="0"/>
        <w:jc w:val="left"/>
      </w:pPr>
    </w:p>
    <w:p w:rsidR="009E3DE7" w:rsidRDefault="005B46E7" w:rsidP="009E3DE7">
      <w:pPr>
        <w:pStyle w:val="a3"/>
        <w:spacing w:before="1" w:line="276" w:lineRule="auto"/>
        <w:ind w:right="526" w:firstLine="707"/>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w:t>
      </w:r>
      <w:r>
        <w:rPr>
          <w:spacing w:val="-9"/>
        </w:rPr>
        <w:t xml:space="preserve"> </w:t>
      </w:r>
      <w:r>
        <w:t>вокальных</w:t>
      </w:r>
      <w:r>
        <w:rPr>
          <w:spacing w:val="-8"/>
        </w:rPr>
        <w:t xml:space="preserve"> </w:t>
      </w:r>
      <w:r>
        <w:t>упражнений,</w:t>
      </w:r>
      <w:r>
        <w:rPr>
          <w:spacing w:val="-9"/>
        </w:rPr>
        <w:t xml:space="preserve"> </w:t>
      </w:r>
      <w:r>
        <w:t>песен</w:t>
      </w:r>
      <w:r>
        <w:rPr>
          <w:spacing w:val="-9"/>
        </w:rPr>
        <w:t xml:space="preserve"> </w:t>
      </w:r>
      <w:r>
        <w:t>в</w:t>
      </w:r>
      <w:r>
        <w:rPr>
          <w:spacing w:val="-9"/>
        </w:rPr>
        <w:t xml:space="preserve"> </w:t>
      </w:r>
      <w:r>
        <w:t>размерах</w:t>
      </w:r>
      <w:r>
        <w:rPr>
          <w:spacing w:val="-9"/>
        </w:rPr>
        <w:t xml:space="preserve"> </w:t>
      </w:r>
      <w:r>
        <w:t>2/4,</w:t>
      </w:r>
      <w:r>
        <w:rPr>
          <w:spacing w:val="-12"/>
        </w:rPr>
        <w:t xml:space="preserve"> </w:t>
      </w:r>
      <w:r>
        <w:t>3/4,</w:t>
      </w:r>
      <w:r>
        <w:rPr>
          <w:spacing w:val="-9"/>
        </w:rPr>
        <w:t xml:space="preserve"> </w:t>
      </w:r>
      <w:r>
        <w:t>4/4</w:t>
      </w:r>
      <w:r>
        <w:rPr>
          <w:spacing w:val="-9"/>
        </w:rPr>
        <w:t xml:space="preserve"> </w:t>
      </w:r>
      <w:r>
        <w:t>с</w:t>
      </w:r>
      <w:r>
        <w:rPr>
          <w:spacing w:val="-9"/>
        </w:rPr>
        <w:t xml:space="preserve"> </w:t>
      </w:r>
      <w:r>
        <w:t>хлопками- акцентами на сильную долю, элементарными дирижёрскими жестами;</w:t>
      </w:r>
    </w:p>
    <w:p w:rsidR="009E3DE7" w:rsidRDefault="005B46E7" w:rsidP="009E3DE7">
      <w:pPr>
        <w:pStyle w:val="a3"/>
        <w:spacing w:before="1" w:line="276" w:lineRule="auto"/>
        <w:ind w:right="526" w:firstLine="707"/>
      </w:pPr>
      <w:r>
        <w:t xml:space="preserve">слушание музыкальных произведений с ярко выраженным музыкальным размером, танцевальные, двигательные импровизации под </w:t>
      </w:r>
      <w:r>
        <w:rPr>
          <w:spacing w:val="-2"/>
        </w:rPr>
        <w:t>музыку;</w:t>
      </w:r>
    </w:p>
    <w:p w:rsidR="00BA5B76" w:rsidRDefault="005B46E7" w:rsidP="009E3DE7">
      <w:pPr>
        <w:pStyle w:val="a3"/>
        <w:spacing w:before="1" w:line="276" w:lineRule="auto"/>
        <w:ind w:right="526" w:firstLine="707"/>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9E3DE7" w:rsidRDefault="005B46E7" w:rsidP="009E3DE7">
      <w:pPr>
        <w:pStyle w:val="a3"/>
        <w:spacing w:before="5"/>
      </w:pPr>
      <w:r>
        <w:t>Музыкальный</w:t>
      </w:r>
      <w:r>
        <w:rPr>
          <w:spacing w:val="-7"/>
        </w:rPr>
        <w:t xml:space="preserve"> </w:t>
      </w:r>
      <w:r>
        <w:rPr>
          <w:spacing w:val="-4"/>
        </w:rPr>
        <w:t>язык.</w:t>
      </w:r>
    </w:p>
    <w:p w:rsidR="009E3DE7" w:rsidRDefault="005B46E7" w:rsidP="009E3DE7">
      <w:pPr>
        <w:pStyle w:val="a3"/>
        <w:spacing w:before="5"/>
        <w:ind w:right="514" w:firstLine="594"/>
      </w:pPr>
      <w:r>
        <w:t>Содержание: темп, тембр. Динамика (форте, пиано, крещендо, диминуэндо). Штрихи (стаккато, легато, акцент).</w:t>
      </w:r>
    </w:p>
    <w:p w:rsidR="009E3DE7" w:rsidRDefault="005B46E7" w:rsidP="009E3DE7">
      <w:pPr>
        <w:pStyle w:val="a3"/>
        <w:spacing w:before="5"/>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5"/>
        <w:ind w:right="514" w:firstLine="594"/>
      </w:pPr>
      <w:r>
        <w:t>знакомство с элементами музыкального языка, специальными терминами, их обозначением в нотной записи;</w:t>
      </w:r>
    </w:p>
    <w:p w:rsidR="009E3DE7" w:rsidRDefault="005B46E7" w:rsidP="009E3DE7">
      <w:pPr>
        <w:pStyle w:val="a3"/>
        <w:spacing w:before="5"/>
        <w:ind w:right="514" w:firstLine="594"/>
      </w:pPr>
      <w:r>
        <w:t>определение изученных элементов на слух при восприятии музыкальных произведений;</w:t>
      </w:r>
    </w:p>
    <w:p w:rsidR="009E3DE7" w:rsidRDefault="005B46E7" w:rsidP="009E3DE7">
      <w:pPr>
        <w:pStyle w:val="a3"/>
        <w:spacing w:before="5"/>
        <w:ind w:right="514" w:firstLine="594"/>
      </w:pPr>
      <w:r>
        <w:t>наблюдение за изменением музыкального образа при изменении элементов</w:t>
      </w:r>
      <w:r>
        <w:rPr>
          <w:spacing w:val="-15"/>
        </w:rPr>
        <w:t xml:space="preserve"> </w:t>
      </w:r>
      <w:r>
        <w:t>музыкального</w:t>
      </w:r>
      <w:r>
        <w:rPr>
          <w:spacing w:val="-16"/>
        </w:rPr>
        <w:t xml:space="preserve"> </w:t>
      </w:r>
      <w:r>
        <w:t>языка</w:t>
      </w:r>
      <w:r>
        <w:rPr>
          <w:spacing w:val="-14"/>
        </w:rPr>
        <w:t xml:space="preserve"> </w:t>
      </w:r>
      <w:r>
        <w:t>(как</w:t>
      </w:r>
      <w:r>
        <w:rPr>
          <w:spacing w:val="-14"/>
        </w:rPr>
        <w:t xml:space="preserve"> </w:t>
      </w:r>
      <w:r>
        <w:t>меняется</w:t>
      </w:r>
      <w:r>
        <w:rPr>
          <w:spacing w:val="-15"/>
        </w:rPr>
        <w:t xml:space="preserve"> </w:t>
      </w:r>
      <w:r>
        <w:t>характер</w:t>
      </w:r>
      <w:r>
        <w:rPr>
          <w:spacing w:val="-15"/>
        </w:rPr>
        <w:t xml:space="preserve"> </w:t>
      </w:r>
      <w:r>
        <w:t>музыки</w:t>
      </w:r>
      <w:r>
        <w:rPr>
          <w:spacing w:val="-15"/>
        </w:rPr>
        <w:t xml:space="preserve"> </w:t>
      </w:r>
      <w:r>
        <w:t>при</w:t>
      </w:r>
      <w:r>
        <w:rPr>
          <w:spacing w:val="-16"/>
        </w:rPr>
        <w:t xml:space="preserve"> </w:t>
      </w:r>
      <w:r>
        <w:t>изменении темпа, динамики, штрихов);</w:t>
      </w:r>
    </w:p>
    <w:p w:rsidR="009E3DE7" w:rsidRDefault="005B46E7" w:rsidP="009E3DE7">
      <w:pPr>
        <w:pStyle w:val="a3"/>
        <w:spacing w:before="5"/>
        <w:ind w:right="514" w:firstLine="594"/>
      </w:pPr>
      <w:r>
        <w:t>исполнение вокальных и ритмических упражнений, песен с ярко выраженными динамическими, темповыми, штриховыми красками;</w:t>
      </w:r>
    </w:p>
    <w:p w:rsidR="009E3DE7" w:rsidRDefault="005B46E7" w:rsidP="009E3DE7">
      <w:pPr>
        <w:pStyle w:val="a3"/>
        <w:spacing w:before="5"/>
        <w:ind w:right="514" w:firstLine="594"/>
      </w:pPr>
      <w:r>
        <w:t xml:space="preserve">использование элементов музыкального языка для создания определённого образа, настроения в вокальных и инструментальных </w:t>
      </w:r>
      <w:r>
        <w:rPr>
          <w:spacing w:val="-2"/>
        </w:rPr>
        <w:t>импровизациях;</w:t>
      </w:r>
    </w:p>
    <w:p w:rsidR="00BA5B76" w:rsidRDefault="005B46E7" w:rsidP="009E3DE7">
      <w:pPr>
        <w:pStyle w:val="a3"/>
        <w:spacing w:before="5"/>
        <w:ind w:right="514" w:firstLine="594"/>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9E3DE7" w:rsidRDefault="005B46E7" w:rsidP="009E3DE7">
      <w:pPr>
        <w:pStyle w:val="a3"/>
        <w:spacing w:before="3"/>
        <w:ind w:right="514"/>
      </w:pPr>
      <w:r>
        <w:t>Высота</w:t>
      </w:r>
      <w:r>
        <w:rPr>
          <w:spacing w:val="-2"/>
        </w:rPr>
        <w:t xml:space="preserve"> звуков.</w:t>
      </w:r>
    </w:p>
    <w:p w:rsidR="009E3DE7" w:rsidRDefault="005B46E7" w:rsidP="009E3DE7">
      <w:pPr>
        <w:pStyle w:val="a3"/>
        <w:spacing w:before="3"/>
        <w:ind w:right="514" w:firstLine="594"/>
      </w:pPr>
      <w:r>
        <w:t>Содержание: регистры. Ноты певческого диапазона. Расположение нот на клавиатуре. Знаки альтерации (диезы, бемоли, бекары).</w:t>
      </w:r>
    </w:p>
    <w:p w:rsidR="009E3DE7" w:rsidRDefault="005B46E7" w:rsidP="009E3DE7">
      <w:pPr>
        <w:pStyle w:val="a3"/>
        <w:spacing w:before="3"/>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3"/>
        <w:ind w:right="514" w:firstLine="594"/>
      </w:pPr>
      <w:r>
        <w:t>освоение</w:t>
      </w:r>
      <w:r>
        <w:rPr>
          <w:spacing w:val="-8"/>
        </w:rPr>
        <w:t xml:space="preserve"> </w:t>
      </w:r>
      <w:r>
        <w:t>понятий</w:t>
      </w:r>
      <w:r>
        <w:rPr>
          <w:spacing w:val="-7"/>
        </w:rPr>
        <w:t xml:space="preserve"> </w:t>
      </w:r>
      <w:r>
        <w:t>«выше-</w:t>
      </w:r>
      <w:r>
        <w:rPr>
          <w:spacing w:val="-2"/>
        </w:rPr>
        <w:t>ниже»;</w:t>
      </w:r>
    </w:p>
    <w:p w:rsidR="009E3DE7" w:rsidRDefault="005B46E7" w:rsidP="009E3DE7">
      <w:pPr>
        <w:pStyle w:val="a3"/>
        <w:spacing w:before="3"/>
        <w:ind w:right="514" w:firstLine="594"/>
      </w:pPr>
      <w:r>
        <w:t>определение на слух принадлежности звуков к одному из регистров; прослеживание по нотной записи отдельных мотивов</w:t>
      </w:r>
      <w:r w:rsidR="009E3DE7">
        <w:t>, фрагментов знакомых песен, выд</w:t>
      </w:r>
      <w:r>
        <w:t>еление знакомых нот, знаков альтерации;</w:t>
      </w:r>
    </w:p>
    <w:p w:rsidR="00BA5B76" w:rsidRDefault="005B46E7" w:rsidP="009E3DE7">
      <w:pPr>
        <w:pStyle w:val="a3"/>
        <w:spacing w:before="3"/>
        <w:ind w:right="514" w:firstLine="594"/>
      </w:pPr>
      <w:r>
        <w:t>наблюдение за изменением музыкального образа при изменении регистра; вариативно: исполнение на клавишных или духовых инструментах попевок,</w:t>
      </w:r>
      <w:r>
        <w:rPr>
          <w:spacing w:val="-10"/>
        </w:rPr>
        <w:t xml:space="preserve"> </w:t>
      </w:r>
      <w:r>
        <w:t>кратких</w:t>
      </w:r>
      <w:r>
        <w:rPr>
          <w:spacing w:val="-9"/>
        </w:rPr>
        <w:t xml:space="preserve"> </w:t>
      </w:r>
      <w:r>
        <w:t>мелодий</w:t>
      </w:r>
      <w:r>
        <w:rPr>
          <w:spacing w:val="-9"/>
        </w:rPr>
        <w:t xml:space="preserve"> </w:t>
      </w:r>
      <w:r>
        <w:t>по</w:t>
      </w:r>
      <w:r>
        <w:rPr>
          <w:spacing w:val="-9"/>
        </w:rPr>
        <w:t xml:space="preserve"> </w:t>
      </w:r>
      <w:r>
        <w:t>нотам;</w:t>
      </w:r>
      <w:r>
        <w:rPr>
          <w:spacing w:val="-8"/>
        </w:rPr>
        <w:t xml:space="preserve"> </w:t>
      </w:r>
      <w:r>
        <w:t>выполнение</w:t>
      </w:r>
      <w:r>
        <w:rPr>
          <w:spacing w:val="-9"/>
        </w:rPr>
        <w:t xml:space="preserve"> </w:t>
      </w:r>
      <w:r>
        <w:t>упражнений</w:t>
      </w:r>
      <w:r>
        <w:rPr>
          <w:spacing w:val="-8"/>
        </w:rPr>
        <w:t xml:space="preserve"> </w:t>
      </w:r>
      <w:r>
        <w:t>на</w:t>
      </w:r>
      <w:r>
        <w:rPr>
          <w:spacing w:val="-9"/>
        </w:rPr>
        <w:t xml:space="preserve"> </w:t>
      </w:r>
      <w:r>
        <w:t xml:space="preserve">виртуальной </w:t>
      </w:r>
      <w:r>
        <w:rPr>
          <w:spacing w:val="-2"/>
        </w:rPr>
        <w:t>клавиатуре.</w:t>
      </w:r>
    </w:p>
    <w:p w:rsidR="009E3DE7" w:rsidRDefault="005B46E7" w:rsidP="009E3DE7">
      <w:pPr>
        <w:pStyle w:val="a3"/>
        <w:spacing w:before="5"/>
        <w:jc w:val="left"/>
      </w:pPr>
      <w:r>
        <w:rPr>
          <w:spacing w:val="-2"/>
        </w:rPr>
        <w:t>Мелодия.</w:t>
      </w:r>
    </w:p>
    <w:p w:rsidR="009E3DE7" w:rsidRDefault="005B46E7" w:rsidP="009E3DE7">
      <w:pPr>
        <w:pStyle w:val="a3"/>
        <w:spacing w:before="5"/>
        <w:ind w:right="514" w:firstLine="594"/>
        <w:rPr>
          <w:spacing w:val="-2"/>
        </w:rPr>
      </w:pPr>
      <w:r>
        <w:rPr>
          <w:spacing w:val="-2"/>
        </w:rPr>
        <w:t>Содержание:</w:t>
      </w:r>
      <w:r w:rsidR="009E3DE7">
        <w:t xml:space="preserve"> </w:t>
      </w:r>
      <w:r>
        <w:rPr>
          <w:spacing w:val="-2"/>
        </w:rPr>
        <w:t>мотив,</w:t>
      </w:r>
      <w:r w:rsidR="009E3DE7">
        <w:t xml:space="preserve"> </w:t>
      </w:r>
      <w:r>
        <w:rPr>
          <w:spacing w:val="-2"/>
        </w:rPr>
        <w:t>музыкальная</w:t>
      </w:r>
      <w:r w:rsidR="009E3DE7">
        <w:t xml:space="preserve"> </w:t>
      </w:r>
      <w:r>
        <w:rPr>
          <w:spacing w:val="-2"/>
        </w:rPr>
        <w:t>фраза</w:t>
      </w:r>
      <w:r w:rsidR="009E3DE7">
        <w:rPr>
          <w:spacing w:val="-2"/>
        </w:rPr>
        <w:t>.</w:t>
      </w:r>
    </w:p>
    <w:p w:rsidR="009E3DE7" w:rsidRDefault="005B46E7" w:rsidP="009E3DE7">
      <w:pPr>
        <w:pStyle w:val="a3"/>
        <w:spacing w:before="5"/>
        <w:ind w:right="514" w:firstLine="594"/>
      </w:pPr>
      <w:r>
        <w:rPr>
          <w:spacing w:val="-2"/>
        </w:rPr>
        <w:t>Поступенное,</w:t>
      </w:r>
      <w:r w:rsidR="009E3DE7">
        <w:t xml:space="preserve"> </w:t>
      </w:r>
      <w:r>
        <w:rPr>
          <w:spacing w:val="-2"/>
        </w:rPr>
        <w:t xml:space="preserve">плавное </w:t>
      </w:r>
      <w:r>
        <w:t>движение мелодии, скачки. Мелодический рисунок.</w:t>
      </w:r>
    </w:p>
    <w:p w:rsidR="009E3DE7" w:rsidRDefault="005B46E7" w:rsidP="009E3DE7">
      <w:pPr>
        <w:pStyle w:val="a3"/>
        <w:spacing w:before="5"/>
        <w:ind w:right="514" w:firstLine="594"/>
      </w:pPr>
      <w:r>
        <w:t>Виды</w:t>
      </w:r>
      <w:r>
        <w:rPr>
          <w:spacing w:val="-6"/>
        </w:rPr>
        <w:t xml:space="preserve"> </w:t>
      </w:r>
      <w:r>
        <w:t>деятельности</w:t>
      </w:r>
      <w:r>
        <w:rPr>
          <w:spacing w:val="-7"/>
        </w:rPr>
        <w:t xml:space="preserve"> </w:t>
      </w:r>
      <w:r>
        <w:rPr>
          <w:spacing w:val="-2"/>
        </w:rPr>
        <w:t>обучающихся:</w:t>
      </w:r>
    </w:p>
    <w:p w:rsidR="009E3DE7" w:rsidRDefault="005B46E7" w:rsidP="009E3DE7">
      <w:pPr>
        <w:pStyle w:val="a3"/>
        <w:spacing w:before="5"/>
        <w:ind w:right="514" w:firstLine="594"/>
      </w:pPr>
      <w:r>
        <w:t>определение на слух, прослеживание по нотной записи мелодических рисунков с поступенным, плавным движением, скачками, остановками;</w:t>
      </w:r>
    </w:p>
    <w:p w:rsidR="009E3DE7" w:rsidRDefault="005B46E7" w:rsidP="009E3DE7">
      <w:pPr>
        <w:pStyle w:val="a3"/>
        <w:spacing w:before="5"/>
        <w:ind w:right="514" w:firstLine="594"/>
      </w:pPr>
      <w:r>
        <w:t>исполнение, импровизация (вокальная или на звуковысотных музыкальных инструментах) различных мелодических рисунков;</w:t>
      </w:r>
    </w:p>
    <w:p w:rsidR="009E3DE7" w:rsidRDefault="005B46E7" w:rsidP="009E3DE7">
      <w:pPr>
        <w:pStyle w:val="a3"/>
        <w:spacing w:before="5"/>
        <w:ind w:right="514" w:firstLine="594"/>
      </w:pPr>
      <w: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w:t>
      </w:r>
      <w:r>
        <w:rPr>
          <w:spacing w:val="-2"/>
        </w:rPr>
        <w:t>нотам.</w:t>
      </w:r>
    </w:p>
    <w:p w:rsidR="009E3DE7" w:rsidRDefault="005B46E7" w:rsidP="009E3DE7">
      <w:pPr>
        <w:pStyle w:val="a3"/>
        <w:spacing w:before="5"/>
        <w:ind w:right="514" w:firstLine="594"/>
      </w:pPr>
      <w:r>
        <w:rPr>
          <w:spacing w:val="-2"/>
        </w:rPr>
        <w:t>Сопровождение.</w:t>
      </w:r>
    </w:p>
    <w:p w:rsidR="009E3DE7" w:rsidRDefault="009E3DE7" w:rsidP="009E3DE7">
      <w:pPr>
        <w:pStyle w:val="a3"/>
        <w:spacing w:before="5"/>
        <w:ind w:right="514" w:firstLine="594"/>
      </w:pPr>
      <w:r>
        <w:t xml:space="preserve">Содержание: аккомпанемент. </w:t>
      </w:r>
      <w:r w:rsidR="005B46E7">
        <w:t>Остинато. Вступление, заключение, проигрыш. Виды деятельности обучающихся:</w:t>
      </w:r>
    </w:p>
    <w:p w:rsidR="009E3DE7" w:rsidRDefault="005B46E7" w:rsidP="009E3DE7">
      <w:pPr>
        <w:pStyle w:val="a3"/>
        <w:spacing w:before="5"/>
        <w:ind w:right="514" w:firstLine="594"/>
      </w:pPr>
      <w:r>
        <w:t>определение</w:t>
      </w:r>
      <w:r>
        <w:rPr>
          <w:spacing w:val="-2"/>
        </w:rPr>
        <w:t xml:space="preserve"> </w:t>
      </w:r>
      <w:r>
        <w:t>на</w:t>
      </w:r>
      <w:r>
        <w:rPr>
          <w:spacing w:val="-2"/>
        </w:rPr>
        <w:t xml:space="preserve"> </w:t>
      </w:r>
      <w:r>
        <w:t>слух,</w:t>
      </w:r>
      <w:r>
        <w:rPr>
          <w:spacing w:val="-1"/>
        </w:rPr>
        <w:t xml:space="preserve"> </w:t>
      </w:r>
      <w:r>
        <w:t>прослеживание</w:t>
      </w:r>
      <w:r>
        <w:rPr>
          <w:spacing w:val="-2"/>
        </w:rPr>
        <w:t xml:space="preserve"> </w:t>
      </w:r>
      <w:r>
        <w:t>по нотной записи главного голоса и сопровождения;</w:t>
      </w:r>
    </w:p>
    <w:p w:rsidR="009E3DE7" w:rsidRDefault="005B46E7" w:rsidP="009E3DE7">
      <w:pPr>
        <w:pStyle w:val="a3"/>
        <w:spacing w:before="5"/>
        <w:ind w:right="514" w:firstLine="594"/>
      </w:pPr>
      <w:r>
        <w:t>различение,</w:t>
      </w:r>
      <w:r>
        <w:rPr>
          <w:spacing w:val="-15"/>
        </w:rPr>
        <w:t xml:space="preserve"> </w:t>
      </w:r>
      <w:r>
        <w:t>характеристика</w:t>
      </w:r>
      <w:r>
        <w:rPr>
          <w:spacing w:val="-13"/>
        </w:rPr>
        <w:t xml:space="preserve"> </w:t>
      </w:r>
      <w:r>
        <w:t>мелодических</w:t>
      </w:r>
      <w:r>
        <w:rPr>
          <w:spacing w:val="-14"/>
        </w:rPr>
        <w:t xml:space="preserve"> </w:t>
      </w:r>
      <w:r>
        <w:t>и</w:t>
      </w:r>
      <w:r>
        <w:rPr>
          <w:spacing w:val="-14"/>
        </w:rPr>
        <w:t xml:space="preserve"> </w:t>
      </w:r>
      <w:r>
        <w:t>ритмических</w:t>
      </w:r>
      <w:r>
        <w:rPr>
          <w:spacing w:val="-14"/>
        </w:rPr>
        <w:t xml:space="preserve"> </w:t>
      </w:r>
      <w:r>
        <w:t>особенностей главного голоса и сопровождения;</w:t>
      </w:r>
    </w:p>
    <w:p w:rsidR="009E3DE7" w:rsidRDefault="005B46E7" w:rsidP="009E3DE7">
      <w:pPr>
        <w:pStyle w:val="a3"/>
        <w:spacing w:before="5"/>
        <w:ind w:right="514" w:firstLine="594"/>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9E3DE7" w:rsidRDefault="005B46E7" w:rsidP="009E3DE7">
      <w:pPr>
        <w:pStyle w:val="a3"/>
        <w:spacing w:before="5"/>
        <w:ind w:right="514" w:firstLine="594"/>
      </w:pPr>
      <w:r>
        <w:t>составление</w:t>
      </w:r>
      <w:r>
        <w:rPr>
          <w:spacing w:val="-6"/>
        </w:rPr>
        <w:t xml:space="preserve"> </w:t>
      </w:r>
      <w:r>
        <w:t>наглядной</w:t>
      </w:r>
      <w:r>
        <w:rPr>
          <w:spacing w:val="-6"/>
        </w:rPr>
        <w:t xml:space="preserve"> </w:t>
      </w:r>
      <w:r>
        <w:t>графической</w:t>
      </w:r>
      <w:r>
        <w:rPr>
          <w:spacing w:val="-5"/>
        </w:rPr>
        <w:t xml:space="preserve"> </w:t>
      </w:r>
      <w:r>
        <w:rPr>
          <w:spacing w:val="-2"/>
        </w:rPr>
        <w:t>схемы;</w:t>
      </w:r>
    </w:p>
    <w:p w:rsidR="00BA5B76" w:rsidRDefault="005B46E7" w:rsidP="009E3DE7">
      <w:pPr>
        <w:pStyle w:val="a3"/>
        <w:spacing w:before="5"/>
        <w:ind w:right="514" w:firstLine="594"/>
      </w:pPr>
      <w:r>
        <w:t>импровизация</w:t>
      </w:r>
      <w:r>
        <w:rPr>
          <w:spacing w:val="64"/>
        </w:rPr>
        <w:t xml:space="preserve">  </w:t>
      </w:r>
      <w:r>
        <w:t>ритмического</w:t>
      </w:r>
      <w:r>
        <w:rPr>
          <w:spacing w:val="64"/>
        </w:rPr>
        <w:t xml:space="preserve">  </w:t>
      </w:r>
      <w:r>
        <w:t>аккомпанемента</w:t>
      </w:r>
      <w:r>
        <w:rPr>
          <w:spacing w:val="65"/>
        </w:rPr>
        <w:t xml:space="preserve">  </w:t>
      </w:r>
      <w:r>
        <w:t>к</w:t>
      </w:r>
      <w:r>
        <w:rPr>
          <w:spacing w:val="64"/>
        </w:rPr>
        <w:t xml:space="preserve">  </w:t>
      </w:r>
      <w:r>
        <w:t>знакомой</w:t>
      </w:r>
      <w:r>
        <w:rPr>
          <w:spacing w:val="63"/>
        </w:rPr>
        <w:t xml:space="preserve">  </w:t>
      </w:r>
      <w:r>
        <w:rPr>
          <w:spacing w:val="-2"/>
        </w:rPr>
        <w:t>песне</w:t>
      </w:r>
    </w:p>
    <w:p w:rsidR="009E3DE7" w:rsidRDefault="005B46E7" w:rsidP="009E3DE7">
      <w:pPr>
        <w:pStyle w:val="a3"/>
        <w:spacing w:before="47"/>
        <w:jc w:val="left"/>
      </w:pPr>
      <w:r>
        <w:rPr>
          <w:spacing w:val="-2"/>
        </w:rPr>
        <w:t>(звучащими</w:t>
      </w:r>
      <w:r w:rsidR="009E3DE7">
        <w:t xml:space="preserve"> </w:t>
      </w:r>
      <w:r>
        <w:t>жестами</w:t>
      </w:r>
      <w:r>
        <w:rPr>
          <w:spacing w:val="-4"/>
        </w:rPr>
        <w:t xml:space="preserve"> </w:t>
      </w:r>
      <w:r>
        <w:t>или</w:t>
      </w:r>
      <w:r>
        <w:rPr>
          <w:spacing w:val="-5"/>
        </w:rPr>
        <w:t xml:space="preserve"> </w:t>
      </w:r>
      <w:r>
        <w:t>на</w:t>
      </w:r>
      <w:r>
        <w:rPr>
          <w:spacing w:val="-2"/>
        </w:rPr>
        <w:t xml:space="preserve"> </w:t>
      </w:r>
      <w:r>
        <w:t>ударных</w:t>
      </w:r>
      <w:r>
        <w:rPr>
          <w:spacing w:val="-4"/>
        </w:rPr>
        <w:t xml:space="preserve"> </w:t>
      </w:r>
      <w:r>
        <w:rPr>
          <w:spacing w:val="-2"/>
        </w:rPr>
        <w:t>инструментах);</w:t>
      </w:r>
    </w:p>
    <w:p w:rsidR="00BA5B76" w:rsidRDefault="005B46E7" w:rsidP="009E3DE7">
      <w:pPr>
        <w:pStyle w:val="a3"/>
        <w:spacing w:before="47"/>
        <w:ind w:right="514" w:firstLine="594"/>
      </w:pPr>
      <w:r>
        <w:rPr>
          <w:spacing w:val="-2"/>
        </w:rPr>
        <w:t>вариативно:</w:t>
      </w:r>
      <w:r>
        <w:tab/>
      </w:r>
      <w:r>
        <w:rPr>
          <w:spacing w:val="-2"/>
        </w:rPr>
        <w:t>исполнение</w:t>
      </w:r>
      <w:r>
        <w:tab/>
      </w:r>
      <w:r>
        <w:rPr>
          <w:spacing w:val="-2"/>
        </w:rPr>
        <w:t>простейшего</w:t>
      </w:r>
      <w:r w:rsidR="009E3DE7">
        <w:t xml:space="preserve"> </w:t>
      </w:r>
      <w:r>
        <w:rPr>
          <w:spacing w:val="-2"/>
        </w:rPr>
        <w:t>сопровождения</w:t>
      </w:r>
      <w:r w:rsidR="009E3DE7">
        <w:t xml:space="preserve"> </w:t>
      </w:r>
      <w:r>
        <w:rPr>
          <w:spacing w:val="-10"/>
        </w:rPr>
        <w:t>к</w:t>
      </w:r>
      <w:r w:rsidR="009E3DE7">
        <w:t xml:space="preserve"> </w:t>
      </w:r>
      <w:r>
        <w:rPr>
          <w:spacing w:val="-2"/>
        </w:rPr>
        <w:t>знакомой</w:t>
      </w:r>
      <w:r w:rsidR="009E3DE7">
        <w:rPr>
          <w:spacing w:val="-2"/>
        </w:rPr>
        <w:t xml:space="preserve"> </w:t>
      </w:r>
      <w:r>
        <w:t>мелодии на клавишных или духовых инструментах.</w:t>
      </w:r>
    </w:p>
    <w:p w:rsidR="009E3DE7" w:rsidRDefault="005B46E7" w:rsidP="009E3DE7">
      <w:pPr>
        <w:pStyle w:val="a3"/>
        <w:spacing w:before="5"/>
        <w:jc w:val="left"/>
      </w:pPr>
      <w:r>
        <w:rPr>
          <w:spacing w:val="-2"/>
        </w:rPr>
        <w:t>Песня.</w:t>
      </w:r>
    </w:p>
    <w:p w:rsidR="009E3DE7" w:rsidRDefault="005B46E7" w:rsidP="009E3DE7">
      <w:pPr>
        <w:pStyle w:val="a3"/>
        <w:spacing w:before="5"/>
        <w:ind w:firstLine="594"/>
        <w:jc w:val="left"/>
      </w:pPr>
      <w:r>
        <w:t>Содержание:</w:t>
      </w:r>
      <w:r>
        <w:rPr>
          <w:spacing w:val="-4"/>
        </w:rPr>
        <w:t xml:space="preserve"> </w:t>
      </w:r>
      <w:r>
        <w:t>куплетная</w:t>
      </w:r>
      <w:r>
        <w:rPr>
          <w:spacing w:val="-5"/>
        </w:rPr>
        <w:t xml:space="preserve"> </w:t>
      </w:r>
      <w:r>
        <w:t>форма.</w:t>
      </w:r>
      <w:r>
        <w:rPr>
          <w:spacing w:val="-6"/>
        </w:rPr>
        <w:t xml:space="preserve"> </w:t>
      </w:r>
      <w:r>
        <w:t>Запев,</w:t>
      </w:r>
      <w:r>
        <w:rPr>
          <w:spacing w:val="-4"/>
        </w:rPr>
        <w:t xml:space="preserve"> </w:t>
      </w:r>
      <w:r>
        <w:rPr>
          <w:spacing w:val="-2"/>
        </w:rPr>
        <w:t>припев.</w:t>
      </w:r>
    </w:p>
    <w:p w:rsidR="009E3DE7" w:rsidRDefault="005B46E7" w:rsidP="009E3DE7">
      <w:pPr>
        <w:pStyle w:val="a3"/>
        <w:spacing w:before="5"/>
        <w:ind w:firstLine="594"/>
      </w:pPr>
      <w:r>
        <w:t xml:space="preserve">Виды деятельности обучающихся: </w:t>
      </w:r>
    </w:p>
    <w:p w:rsidR="009E3DE7" w:rsidRDefault="005B46E7" w:rsidP="009E3DE7">
      <w:pPr>
        <w:pStyle w:val="a3"/>
        <w:spacing w:before="5"/>
        <w:ind w:firstLine="594"/>
      </w:pPr>
      <w:r>
        <w:t xml:space="preserve">знакомство со строением куплетной </w:t>
      </w:r>
      <w:r>
        <w:rPr>
          <w:spacing w:val="-2"/>
        </w:rPr>
        <w:t>формы;</w:t>
      </w:r>
    </w:p>
    <w:p w:rsidR="009E3DE7" w:rsidRDefault="005B46E7" w:rsidP="009E3DE7">
      <w:pPr>
        <w:pStyle w:val="a3"/>
        <w:spacing w:before="5"/>
        <w:ind w:right="514" w:firstLine="594"/>
      </w:pPr>
      <w:r>
        <w:t>составление</w:t>
      </w:r>
      <w:r>
        <w:rPr>
          <w:spacing w:val="40"/>
        </w:rPr>
        <w:t xml:space="preserve"> </w:t>
      </w:r>
      <w:r>
        <w:t>наглядной</w:t>
      </w:r>
      <w:r>
        <w:rPr>
          <w:spacing w:val="40"/>
        </w:rPr>
        <w:t xml:space="preserve"> </w:t>
      </w:r>
      <w:r>
        <w:t>буквенной</w:t>
      </w:r>
      <w:r>
        <w:rPr>
          <w:spacing w:val="40"/>
        </w:rPr>
        <w:t xml:space="preserve"> </w:t>
      </w:r>
      <w:r>
        <w:t>или</w:t>
      </w:r>
      <w:r>
        <w:rPr>
          <w:spacing w:val="38"/>
        </w:rPr>
        <w:t xml:space="preserve"> </w:t>
      </w:r>
      <w:r>
        <w:t>графической</w:t>
      </w:r>
      <w:r>
        <w:rPr>
          <w:spacing w:val="40"/>
        </w:rPr>
        <w:t xml:space="preserve"> </w:t>
      </w:r>
      <w:r>
        <w:t>схемы</w:t>
      </w:r>
      <w:r>
        <w:rPr>
          <w:spacing w:val="40"/>
        </w:rPr>
        <w:t xml:space="preserve"> </w:t>
      </w:r>
      <w:r>
        <w:t xml:space="preserve">куплетной формы; </w:t>
      </w:r>
    </w:p>
    <w:p w:rsidR="009E3DE7" w:rsidRDefault="005B46E7" w:rsidP="009E3DE7">
      <w:pPr>
        <w:pStyle w:val="a3"/>
        <w:spacing w:before="5"/>
        <w:ind w:firstLine="594"/>
      </w:pPr>
      <w:r>
        <w:t>исполнение песен, написанных в куплетной форме;</w:t>
      </w:r>
    </w:p>
    <w:p w:rsidR="009E3DE7" w:rsidRDefault="005B46E7" w:rsidP="009E3DE7">
      <w:pPr>
        <w:pStyle w:val="a3"/>
        <w:spacing w:before="5"/>
        <w:ind w:right="514" w:firstLine="594"/>
      </w:pPr>
      <w:r>
        <w:t xml:space="preserve">различение куплетной формы при слушании незнакомых музыкальных </w:t>
      </w:r>
      <w:r>
        <w:rPr>
          <w:spacing w:val="-2"/>
        </w:rPr>
        <w:t>произведений;</w:t>
      </w:r>
    </w:p>
    <w:p w:rsidR="00BA5B76" w:rsidRDefault="005B46E7" w:rsidP="009E3DE7">
      <w:pPr>
        <w:pStyle w:val="a3"/>
        <w:spacing w:before="5"/>
        <w:ind w:right="514" w:firstLine="594"/>
      </w:pPr>
      <w:r>
        <w:t>вариативно:</w:t>
      </w:r>
      <w:r w:rsidR="009E3DE7">
        <w:rPr>
          <w:spacing w:val="80"/>
        </w:rPr>
        <w:t xml:space="preserve"> </w:t>
      </w:r>
      <w:r>
        <w:t>импровизация,</w:t>
      </w:r>
      <w:r>
        <w:rPr>
          <w:spacing w:val="80"/>
        </w:rPr>
        <w:t xml:space="preserve"> </w:t>
      </w:r>
      <w:r>
        <w:t>сочинение</w:t>
      </w:r>
      <w:r>
        <w:rPr>
          <w:spacing w:val="80"/>
        </w:rPr>
        <w:t xml:space="preserve"> </w:t>
      </w:r>
      <w:r>
        <w:t>новых</w:t>
      </w:r>
      <w:r>
        <w:rPr>
          <w:spacing w:val="80"/>
        </w:rPr>
        <w:t xml:space="preserve"> </w:t>
      </w:r>
      <w:r>
        <w:t>куплетов</w:t>
      </w:r>
      <w:r>
        <w:rPr>
          <w:spacing w:val="80"/>
        </w:rPr>
        <w:t xml:space="preserve"> </w:t>
      </w:r>
      <w:r>
        <w:t>к</w:t>
      </w:r>
      <w:r>
        <w:rPr>
          <w:spacing w:val="80"/>
        </w:rPr>
        <w:t xml:space="preserve"> </w:t>
      </w:r>
      <w:r>
        <w:t xml:space="preserve">знакомой </w:t>
      </w:r>
      <w:r>
        <w:rPr>
          <w:spacing w:val="-2"/>
        </w:rPr>
        <w:t>песне.</w:t>
      </w:r>
    </w:p>
    <w:p w:rsidR="009E3DE7" w:rsidRDefault="005B46E7" w:rsidP="009E3DE7">
      <w:pPr>
        <w:pStyle w:val="a3"/>
        <w:spacing w:before="4"/>
        <w:jc w:val="left"/>
      </w:pPr>
      <w:r>
        <w:rPr>
          <w:spacing w:val="-4"/>
        </w:rPr>
        <w:t>Лад.</w:t>
      </w:r>
    </w:p>
    <w:p w:rsidR="009E3DE7" w:rsidRDefault="005B46E7" w:rsidP="009E3DE7">
      <w:pPr>
        <w:pStyle w:val="a3"/>
        <w:spacing w:before="4"/>
        <w:ind w:firstLine="594"/>
        <w:jc w:val="left"/>
      </w:pPr>
      <w:r>
        <w:rPr>
          <w:spacing w:val="-2"/>
        </w:rPr>
        <w:t>Содержание:</w:t>
      </w:r>
      <w:r>
        <w:rPr>
          <w:spacing w:val="-8"/>
        </w:rPr>
        <w:t xml:space="preserve"> </w:t>
      </w:r>
      <w:r>
        <w:rPr>
          <w:spacing w:val="-2"/>
        </w:rPr>
        <w:t>понятие</w:t>
      </w:r>
      <w:r>
        <w:rPr>
          <w:spacing w:val="-9"/>
        </w:rPr>
        <w:t xml:space="preserve"> </w:t>
      </w:r>
      <w:r>
        <w:rPr>
          <w:spacing w:val="-2"/>
        </w:rPr>
        <w:t>лада.</w:t>
      </w:r>
      <w:r>
        <w:rPr>
          <w:spacing w:val="-9"/>
        </w:rPr>
        <w:t xml:space="preserve"> </w:t>
      </w:r>
      <w:r>
        <w:rPr>
          <w:spacing w:val="-2"/>
        </w:rPr>
        <w:t>Семиступенные</w:t>
      </w:r>
      <w:r>
        <w:rPr>
          <w:spacing w:val="-3"/>
        </w:rPr>
        <w:t xml:space="preserve"> </w:t>
      </w:r>
      <w:r>
        <w:rPr>
          <w:spacing w:val="-2"/>
        </w:rPr>
        <w:t>лады</w:t>
      </w:r>
      <w:r>
        <w:rPr>
          <w:spacing w:val="-8"/>
        </w:rPr>
        <w:t xml:space="preserve"> </w:t>
      </w:r>
      <w:r>
        <w:rPr>
          <w:spacing w:val="-2"/>
        </w:rPr>
        <w:t>мажор</w:t>
      </w:r>
      <w:r>
        <w:rPr>
          <w:spacing w:val="-8"/>
        </w:rPr>
        <w:t xml:space="preserve"> </w:t>
      </w:r>
      <w:r>
        <w:rPr>
          <w:spacing w:val="-2"/>
        </w:rPr>
        <w:t>и</w:t>
      </w:r>
      <w:r>
        <w:rPr>
          <w:spacing w:val="-8"/>
        </w:rPr>
        <w:t xml:space="preserve"> </w:t>
      </w:r>
      <w:r>
        <w:rPr>
          <w:spacing w:val="-2"/>
        </w:rPr>
        <w:t>минор.</w:t>
      </w:r>
      <w:r>
        <w:rPr>
          <w:spacing w:val="-9"/>
        </w:rPr>
        <w:t xml:space="preserve"> </w:t>
      </w:r>
      <w:r>
        <w:rPr>
          <w:spacing w:val="-2"/>
        </w:rPr>
        <w:t xml:space="preserve">Краска </w:t>
      </w:r>
      <w:r>
        <w:t>звучания. Ступеневый состав.</w:t>
      </w:r>
    </w:p>
    <w:p w:rsidR="009E3DE7" w:rsidRDefault="005B46E7" w:rsidP="009E3DE7">
      <w:pPr>
        <w:pStyle w:val="a3"/>
        <w:spacing w:before="4"/>
        <w:ind w:right="514" w:firstLine="594"/>
      </w:pPr>
      <w:r>
        <w:t>Виды деятельности обучающихся: определение на слух ладового наклонения музыки; игра «Солнышко - туча»;</w:t>
      </w:r>
    </w:p>
    <w:p w:rsidR="009E3DE7" w:rsidRDefault="005B46E7" w:rsidP="009E3DE7">
      <w:pPr>
        <w:pStyle w:val="a3"/>
        <w:spacing w:before="4"/>
        <w:ind w:right="514" w:firstLine="594"/>
      </w:pPr>
      <w:r>
        <w:t xml:space="preserve">наблюдение за изменением музыкального образа при изменении лада; распевания, вокальные упражнения, построенные на чередовании мажора и </w:t>
      </w:r>
      <w:r>
        <w:rPr>
          <w:spacing w:val="-2"/>
        </w:rPr>
        <w:t>минора;</w:t>
      </w:r>
    </w:p>
    <w:p w:rsidR="00BA5B76" w:rsidRDefault="005B46E7" w:rsidP="009E3DE7">
      <w:pPr>
        <w:pStyle w:val="a3"/>
        <w:spacing w:before="4"/>
        <w:ind w:right="514" w:firstLine="594"/>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9E3DE7" w:rsidRDefault="005B46E7" w:rsidP="009E3DE7">
      <w:pPr>
        <w:pStyle w:val="a3"/>
        <w:spacing w:before="4"/>
        <w:jc w:val="left"/>
      </w:pPr>
      <w:r>
        <w:rPr>
          <w:spacing w:val="-2"/>
        </w:rPr>
        <w:t>Пентатоника.</w:t>
      </w:r>
    </w:p>
    <w:p w:rsidR="009E3DE7" w:rsidRDefault="005B46E7" w:rsidP="009E3DE7">
      <w:pPr>
        <w:pStyle w:val="a3"/>
        <w:spacing w:before="4"/>
        <w:ind w:right="514" w:firstLine="594"/>
      </w:pPr>
      <w:r>
        <w:t>Содержание:</w:t>
      </w:r>
      <w:r>
        <w:rPr>
          <w:spacing w:val="40"/>
        </w:rPr>
        <w:t xml:space="preserve"> </w:t>
      </w:r>
      <w:r>
        <w:t>пентатоника</w:t>
      </w:r>
      <w:r>
        <w:rPr>
          <w:spacing w:val="40"/>
        </w:rPr>
        <w:t xml:space="preserve"> </w:t>
      </w:r>
      <w:r>
        <w:t>-</w:t>
      </w:r>
      <w:r>
        <w:rPr>
          <w:spacing w:val="40"/>
        </w:rPr>
        <w:t xml:space="preserve"> </w:t>
      </w:r>
      <w:r>
        <w:t>пятиступенный</w:t>
      </w:r>
      <w:r>
        <w:rPr>
          <w:spacing w:val="40"/>
        </w:rPr>
        <w:t xml:space="preserve"> </w:t>
      </w:r>
      <w:r>
        <w:t>лад,</w:t>
      </w:r>
      <w:r>
        <w:rPr>
          <w:spacing w:val="40"/>
        </w:rPr>
        <w:t xml:space="preserve"> </w:t>
      </w:r>
      <w:r>
        <w:t>распространённый</w:t>
      </w:r>
      <w:r>
        <w:rPr>
          <w:spacing w:val="40"/>
        </w:rPr>
        <w:t xml:space="preserve"> </w:t>
      </w:r>
      <w:r>
        <w:t>у многих народов.</w:t>
      </w:r>
    </w:p>
    <w:p w:rsidR="009E3DE7" w:rsidRDefault="005B46E7" w:rsidP="009E3DE7">
      <w:pPr>
        <w:pStyle w:val="a3"/>
        <w:spacing w:before="4"/>
        <w:ind w:right="514" w:firstLine="594"/>
      </w:pPr>
      <w:r>
        <w:t>Виды</w:t>
      </w:r>
      <w:r>
        <w:rPr>
          <w:spacing w:val="-6"/>
        </w:rPr>
        <w:t xml:space="preserve"> </w:t>
      </w:r>
      <w:r>
        <w:t>деятельности</w:t>
      </w:r>
      <w:r>
        <w:rPr>
          <w:spacing w:val="-7"/>
        </w:rPr>
        <w:t xml:space="preserve"> </w:t>
      </w:r>
      <w:r>
        <w:rPr>
          <w:spacing w:val="-2"/>
        </w:rPr>
        <w:t>обучающихся:</w:t>
      </w:r>
    </w:p>
    <w:p w:rsidR="00BA5B76" w:rsidRDefault="005B46E7" w:rsidP="009E3DE7">
      <w:pPr>
        <w:pStyle w:val="a3"/>
        <w:spacing w:before="4"/>
        <w:ind w:right="514" w:firstLine="594"/>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 xml:space="preserve">песен, </w:t>
      </w:r>
      <w:r>
        <w:t>написанных в пентатонике</w:t>
      </w:r>
    </w:p>
    <w:p w:rsidR="009E3DE7" w:rsidRDefault="005B46E7" w:rsidP="009E3DE7">
      <w:pPr>
        <w:pStyle w:val="a3"/>
        <w:spacing w:before="5"/>
        <w:jc w:val="left"/>
      </w:pPr>
      <w:r>
        <w:t>Ноты</w:t>
      </w:r>
      <w:r>
        <w:rPr>
          <w:spacing w:val="-3"/>
        </w:rPr>
        <w:t xml:space="preserve"> </w:t>
      </w:r>
      <w:r>
        <w:t>в</w:t>
      </w:r>
      <w:r>
        <w:rPr>
          <w:spacing w:val="-3"/>
        </w:rPr>
        <w:t xml:space="preserve"> </w:t>
      </w:r>
      <w:r>
        <w:t>разных</w:t>
      </w:r>
      <w:r>
        <w:rPr>
          <w:spacing w:val="-4"/>
        </w:rPr>
        <w:t xml:space="preserve"> </w:t>
      </w:r>
      <w:r>
        <w:rPr>
          <w:spacing w:val="-2"/>
        </w:rPr>
        <w:t>октавах.</w:t>
      </w:r>
    </w:p>
    <w:p w:rsidR="009E3DE7" w:rsidRDefault="005B46E7" w:rsidP="009E3DE7">
      <w:pPr>
        <w:pStyle w:val="a3"/>
        <w:spacing w:before="5"/>
        <w:ind w:right="514" w:firstLine="594"/>
        <w:jc w:val="left"/>
      </w:pPr>
      <w:r>
        <w:t>Содержание:</w:t>
      </w:r>
      <w:r>
        <w:rPr>
          <w:spacing w:val="-4"/>
        </w:rPr>
        <w:t xml:space="preserve"> </w:t>
      </w:r>
      <w:r>
        <w:t>ноты</w:t>
      </w:r>
      <w:r>
        <w:rPr>
          <w:spacing w:val="-4"/>
        </w:rPr>
        <w:t xml:space="preserve"> </w:t>
      </w:r>
      <w:r>
        <w:t>второй</w:t>
      </w:r>
      <w:r>
        <w:rPr>
          <w:spacing w:val="-4"/>
        </w:rPr>
        <w:t xml:space="preserve"> </w:t>
      </w:r>
      <w:r>
        <w:t>и</w:t>
      </w:r>
      <w:r>
        <w:rPr>
          <w:spacing w:val="-4"/>
        </w:rPr>
        <w:t xml:space="preserve"> </w:t>
      </w:r>
      <w:r>
        <w:t>малой</w:t>
      </w:r>
      <w:r>
        <w:rPr>
          <w:spacing w:val="-7"/>
        </w:rPr>
        <w:t xml:space="preserve"> </w:t>
      </w:r>
      <w:r>
        <w:t>октавы.</w:t>
      </w:r>
      <w:r>
        <w:rPr>
          <w:spacing w:val="-4"/>
        </w:rPr>
        <w:t xml:space="preserve"> </w:t>
      </w:r>
      <w:r>
        <w:t>Басовый</w:t>
      </w:r>
      <w:r>
        <w:rPr>
          <w:spacing w:val="-7"/>
        </w:rPr>
        <w:t xml:space="preserve"> </w:t>
      </w:r>
      <w:r>
        <w:rPr>
          <w:spacing w:val="-2"/>
        </w:rPr>
        <w:t>ключ.</w:t>
      </w:r>
    </w:p>
    <w:p w:rsidR="009E3DE7" w:rsidRDefault="005B46E7" w:rsidP="009E3DE7">
      <w:pPr>
        <w:pStyle w:val="a3"/>
        <w:spacing w:before="5"/>
        <w:ind w:right="514" w:firstLine="594"/>
      </w:pPr>
      <w:r>
        <w:t xml:space="preserve">Виды деятельности обучающихся: знакомство с нотной записью во второй и малой октаве; </w:t>
      </w:r>
    </w:p>
    <w:p w:rsidR="009E3DE7" w:rsidRDefault="005B46E7" w:rsidP="009E3DE7">
      <w:pPr>
        <w:pStyle w:val="a3"/>
        <w:spacing w:before="5"/>
        <w:ind w:right="514" w:firstLine="594"/>
      </w:pPr>
      <w:r>
        <w:t xml:space="preserve">прослеживание по нотам небольших мелодий в соответствующем диапазоне; </w:t>
      </w:r>
    </w:p>
    <w:p w:rsidR="009E3DE7" w:rsidRDefault="005B46E7" w:rsidP="009E3DE7">
      <w:pPr>
        <w:pStyle w:val="a3"/>
        <w:spacing w:before="5"/>
        <w:ind w:right="514" w:firstLine="594"/>
      </w:pPr>
      <w:r>
        <w:t>сравнение</w:t>
      </w:r>
      <w:r>
        <w:rPr>
          <w:spacing w:val="-1"/>
        </w:rPr>
        <w:t xml:space="preserve"> </w:t>
      </w:r>
      <w:r>
        <w:t>одной и той же мелоди</w:t>
      </w:r>
      <w:r w:rsidR="009E3DE7">
        <w:t>и, записанной в разных октавах;</w:t>
      </w:r>
    </w:p>
    <w:p w:rsidR="009E3DE7" w:rsidRDefault="005B46E7" w:rsidP="009E3DE7">
      <w:pPr>
        <w:pStyle w:val="a3"/>
        <w:spacing w:before="5"/>
        <w:ind w:right="514" w:firstLine="594"/>
      </w:pPr>
      <w:r>
        <w:t xml:space="preserve">определение на слух, в какой октаве звучит музыкальный фрагмент; </w:t>
      </w:r>
    </w:p>
    <w:p w:rsidR="009E3DE7" w:rsidRDefault="005B46E7" w:rsidP="009E3DE7">
      <w:pPr>
        <w:pStyle w:val="a3"/>
        <w:spacing w:before="5"/>
        <w:ind w:right="514" w:firstLine="594"/>
      </w:pPr>
      <w:r>
        <w:t>вариативно:</w:t>
      </w:r>
      <w:r w:rsidR="009E3DE7">
        <w:t xml:space="preserve"> </w:t>
      </w:r>
      <w:r>
        <w:t>исполнение на духовых, клавишных инструментах</w:t>
      </w:r>
      <w:r w:rsidR="009E3DE7">
        <w:t xml:space="preserve"> </w:t>
      </w:r>
      <w:r>
        <w:t>или</w:t>
      </w:r>
      <w:r>
        <w:rPr>
          <w:spacing w:val="-7"/>
        </w:rPr>
        <w:t xml:space="preserve"> </w:t>
      </w:r>
      <w:r>
        <w:t>виртуальной</w:t>
      </w:r>
      <w:r>
        <w:rPr>
          <w:spacing w:val="-7"/>
        </w:rPr>
        <w:t xml:space="preserve"> </w:t>
      </w:r>
      <w:r>
        <w:t>клавиатуре</w:t>
      </w:r>
      <w:r>
        <w:rPr>
          <w:spacing w:val="-7"/>
        </w:rPr>
        <w:t xml:space="preserve"> </w:t>
      </w:r>
      <w:r>
        <w:t>попевок,</w:t>
      </w:r>
      <w:r>
        <w:rPr>
          <w:spacing w:val="-8"/>
        </w:rPr>
        <w:t xml:space="preserve"> </w:t>
      </w:r>
      <w:r>
        <w:t>кратких</w:t>
      </w:r>
      <w:r>
        <w:rPr>
          <w:spacing w:val="-6"/>
        </w:rPr>
        <w:t xml:space="preserve"> </w:t>
      </w:r>
      <w:r>
        <w:t>мелодий</w:t>
      </w:r>
      <w:r>
        <w:rPr>
          <w:spacing w:val="-7"/>
        </w:rPr>
        <w:t xml:space="preserve"> </w:t>
      </w:r>
      <w:r>
        <w:t>по</w:t>
      </w:r>
      <w:r>
        <w:rPr>
          <w:spacing w:val="-10"/>
        </w:rPr>
        <w:t xml:space="preserve"> </w:t>
      </w:r>
      <w:r>
        <w:t>нотам. Дополнительные обозначения в нотах.</w:t>
      </w:r>
    </w:p>
    <w:p w:rsidR="002F0ED9" w:rsidRDefault="005B46E7" w:rsidP="009E3DE7">
      <w:pPr>
        <w:pStyle w:val="a3"/>
        <w:spacing w:before="5"/>
        <w:ind w:right="514" w:firstLine="594"/>
      </w:pPr>
      <w:r>
        <w:t>Содержание:</w:t>
      </w:r>
      <w:r>
        <w:rPr>
          <w:spacing w:val="-6"/>
        </w:rPr>
        <w:t xml:space="preserve"> </w:t>
      </w:r>
      <w:r>
        <w:t>реприза,</w:t>
      </w:r>
      <w:r>
        <w:rPr>
          <w:spacing w:val="-8"/>
        </w:rPr>
        <w:t xml:space="preserve"> </w:t>
      </w:r>
      <w:r>
        <w:t>фермата,</w:t>
      </w:r>
      <w:r>
        <w:rPr>
          <w:spacing w:val="-8"/>
        </w:rPr>
        <w:t xml:space="preserve"> </w:t>
      </w:r>
      <w:r>
        <w:t>вольта,</w:t>
      </w:r>
      <w:r>
        <w:rPr>
          <w:spacing w:val="-9"/>
        </w:rPr>
        <w:t xml:space="preserve"> </w:t>
      </w:r>
      <w:r>
        <w:t>украшения</w:t>
      </w:r>
      <w:r>
        <w:rPr>
          <w:spacing w:val="-7"/>
        </w:rPr>
        <w:t xml:space="preserve"> </w:t>
      </w:r>
      <w:r>
        <w:t>(трели,</w:t>
      </w:r>
      <w:r>
        <w:rPr>
          <w:spacing w:val="-11"/>
        </w:rPr>
        <w:t xml:space="preserve"> </w:t>
      </w:r>
      <w:r w:rsidR="002F0ED9">
        <w:t>форшлаги).</w:t>
      </w:r>
    </w:p>
    <w:p w:rsidR="002F0ED9" w:rsidRDefault="005B46E7" w:rsidP="002F0ED9">
      <w:pPr>
        <w:pStyle w:val="a3"/>
        <w:spacing w:before="5"/>
        <w:ind w:right="514" w:firstLine="594"/>
      </w:pPr>
      <w:r>
        <w:t>Виды деятельности обучающихся:</w:t>
      </w:r>
    </w:p>
    <w:p w:rsidR="002F0ED9" w:rsidRDefault="005B46E7" w:rsidP="002F0ED9">
      <w:pPr>
        <w:pStyle w:val="a3"/>
        <w:spacing w:before="5"/>
        <w:ind w:right="514" w:firstLine="594"/>
        <w:rPr>
          <w:spacing w:val="-9"/>
        </w:rPr>
      </w:pPr>
      <w:r>
        <w:t>знакомство</w:t>
      </w:r>
      <w:r>
        <w:rPr>
          <w:spacing w:val="-9"/>
        </w:rPr>
        <w:t xml:space="preserve"> </w:t>
      </w:r>
      <w:r>
        <w:t>с</w:t>
      </w:r>
      <w:r>
        <w:rPr>
          <w:spacing w:val="-10"/>
        </w:rPr>
        <w:t xml:space="preserve"> </w:t>
      </w:r>
      <w:r>
        <w:t>дополнительными</w:t>
      </w:r>
      <w:r>
        <w:rPr>
          <w:spacing w:val="-9"/>
        </w:rPr>
        <w:t xml:space="preserve"> </w:t>
      </w:r>
      <w:r>
        <w:t>элементами</w:t>
      </w:r>
      <w:r>
        <w:rPr>
          <w:spacing w:val="-9"/>
        </w:rPr>
        <w:t xml:space="preserve"> </w:t>
      </w:r>
      <w:r>
        <w:t>нотной</w:t>
      </w:r>
      <w:r>
        <w:rPr>
          <w:spacing w:val="-9"/>
        </w:rPr>
        <w:t xml:space="preserve"> </w:t>
      </w:r>
      <w:r>
        <w:t>записи;</w:t>
      </w:r>
      <w:r>
        <w:rPr>
          <w:spacing w:val="-9"/>
        </w:rPr>
        <w:t xml:space="preserve"> </w:t>
      </w:r>
    </w:p>
    <w:p w:rsidR="00BA5B76" w:rsidRDefault="005B46E7" w:rsidP="002F0ED9">
      <w:pPr>
        <w:pStyle w:val="a3"/>
        <w:spacing w:before="5"/>
        <w:ind w:right="514" w:firstLine="594"/>
      </w:pPr>
      <w:r>
        <w:t>исполнение песен, попевок, в которых присутствуют данные элементы.</w:t>
      </w:r>
    </w:p>
    <w:p w:rsidR="002F0ED9" w:rsidRDefault="005B46E7" w:rsidP="002F0ED9">
      <w:pPr>
        <w:pStyle w:val="a3"/>
        <w:jc w:val="left"/>
      </w:pPr>
      <w:r>
        <w:t>Ритмические</w:t>
      </w:r>
      <w:r>
        <w:rPr>
          <w:spacing w:val="-6"/>
        </w:rPr>
        <w:t xml:space="preserve"> </w:t>
      </w:r>
      <w:r>
        <w:t>рисунки</w:t>
      </w:r>
      <w:r>
        <w:rPr>
          <w:spacing w:val="-3"/>
        </w:rPr>
        <w:t xml:space="preserve"> </w:t>
      </w:r>
      <w:r>
        <w:t>в</w:t>
      </w:r>
      <w:r>
        <w:rPr>
          <w:spacing w:val="-4"/>
        </w:rPr>
        <w:t xml:space="preserve"> </w:t>
      </w:r>
      <w:r>
        <w:t>размере</w:t>
      </w:r>
      <w:r>
        <w:rPr>
          <w:spacing w:val="-5"/>
        </w:rPr>
        <w:t xml:space="preserve"> </w:t>
      </w:r>
      <w:r>
        <w:rPr>
          <w:spacing w:val="-4"/>
        </w:rPr>
        <w:t>6/8.</w:t>
      </w:r>
    </w:p>
    <w:p w:rsidR="002F0ED9" w:rsidRDefault="005B46E7" w:rsidP="002F0ED9">
      <w:pPr>
        <w:pStyle w:val="a3"/>
        <w:ind w:right="514" w:firstLine="594"/>
      </w:pPr>
      <w:r>
        <w:t>Содержание:</w:t>
      </w:r>
      <w:r>
        <w:rPr>
          <w:spacing w:val="40"/>
        </w:rPr>
        <w:t xml:space="preserve"> </w:t>
      </w:r>
      <w:r>
        <w:t>размер</w:t>
      </w:r>
      <w:r>
        <w:rPr>
          <w:spacing w:val="40"/>
        </w:rPr>
        <w:t xml:space="preserve"> </w:t>
      </w:r>
      <w:r>
        <w:t>6/8.</w:t>
      </w:r>
      <w:r>
        <w:rPr>
          <w:spacing w:val="40"/>
        </w:rPr>
        <w:t xml:space="preserve"> </w:t>
      </w:r>
      <w:r>
        <w:t>Нота</w:t>
      </w:r>
      <w:r>
        <w:rPr>
          <w:spacing w:val="40"/>
        </w:rPr>
        <w:t xml:space="preserve"> </w:t>
      </w:r>
      <w:r>
        <w:t>с</w:t>
      </w:r>
      <w:r>
        <w:rPr>
          <w:spacing w:val="40"/>
        </w:rPr>
        <w:t xml:space="preserve"> </w:t>
      </w:r>
      <w:r>
        <w:t>точкой.</w:t>
      </w:r>
      <w:r>
        <w:rPr>
          <w:spacing w:val="40"/>
        </w:rPr>
        <w:t xml:space="preserve"> </w:t>
      </w:r>
      <w:r>
        <w:t>Шестнадцатые.</w:t>
      </w:r>
      <w:r>
        <w:rPr>
          <w:spacing w:val="40"/>
        </w:rPr>
        <w:t xml:space="preserve"> </w:t>
      </w:r>
      <w:r>
        <w:t xml:space="preserve">Пунктирный ритм. </w:t>
      </w:r>
    </w:p>
    <w:p w:rsidR="002F0ED9" w:rsidRDefault="005B46E7" w:rsidP="002F0ED9">
      <w:pPr>
        <w:pStyle w:val="a3"/>
        <w:ind w:right="514" w:firstLine="594"/>
      </w:pPr>
      <w:r>
        <w:t>Виды деятельности обучающихся:</w:t>
      </w:r>
    </w:p>
    <w:p w:rsidR="002F0ED9" w:rsidRDefault="005B46E7" w:rsidP="002F0ED9">
      <w:pPr>
        <w:pStyle w:val="a3"/>
        <w:ind w:right="514" w:firstLine="594"/>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ритмических рисунков в размере 6/8;</w:t>
      </w:r>
    </w:p>
    <w:p w:rsidR="00BA5B76" w:rsidRDefault="005B46E7" w:rsidP="002F0ED9">
      <w:pPr>
        <w:pStyle w:val="a3"/>
        <w:ind w:right="514" w:firstLine="594"/>
      </w:pPr>
      <w:r>
        <w:t>исполнение,</w:t>
      </w:r>
      <w:r>
        <w:rPr>
          <w:spacing w:val="23"/>
        </w:rPr>
        <w:t xml:space="preserve">  </w:t>
      </w:r>
      <w:r>
        <w:t>импровизация</w:t>
      </w:r>
      <w:r>
        <w:rPr>
          <w:spacing w:val="25"/>
        </w:rPr>
        <w:t xml:space="preserve">  </w:t>
      </w:r>
      <w:r>
        <w:t>с</w:t>
      </w:r>
      <w:r>
        <w:rPr>
          <w:spacing w:val="25"/>
        </w:rPr>
        <w:t xml:space="preserve">  </w:t>
      </w:r>
      <w:r>
        <w:t>помощью</w:t>
      </w:r>
      <w:r>
        <w:rPr>
          <w:spacing w:val="24"/>
        </w:rPr>
        <w:t xml:space="preserve">  </w:t>
      </w:r>
      <w:r>
        <w:t>звучащих</w:t>
      </w:r>
      <w:r>
        <w:rPr>
          <w:spacing w:val="25"/>
        </w:rPr>
        <w:t xml:space="preserve">  </w:t>
      </w:r>
      <w:r>
        <w:t>жестов</w:t>
      </w:r>
      <w:r>
        <w:rPr>
          <w:spacing w:val="25"/>
        </w:rPr>
        <w:t xml:space="preserve">  </w:t>
      </w:r>
      <w:r>
        <w:rPr>
          <w:spacing w:val="-2"/>
        </w:rPr>
        <w:t>(хлопки,</w:t>
      </w:r>
    </w:p>
    <w:p w:rsidR="002F0ED9" w:rsidRDefault="005B46E7" w:rsidP="002F0ED9">
      <w:pPr>
        <w:pStyle w:val="a3"/>
        <w:spacing w:before="50"/>
      </w:pPr>
      <w:r>
        <w:t>шлепки,</w:t>
      </w:r>
      <w:r>
        <w:rPr>
          <w:spacing w:val="-4"/>
        </w:rPr>
        <w:t xml:space="preserve"> </w:t>
      </w:r>
      <w:r>
        <w:t>притопы)</w:t>
      </w:r>
      <w:r>
        <w:rPr>
          <w:spacing w:val="-4"/>
        </w:rPr>
        <w:t xml:space="preserve"> </w:t>
      </w:r>
      <w:r>
        <w:t>и</w:t>
      </w:r>
      <w:r>
        <w:rPr>
          <w:spacing w:val="-6"/>
        </w:rPr>
        <w:t xml:space="preserve"> </w:t>
      </w:r>
      <w:r>
        <w:t>(или)</w:t>
      </w:r>
      <w:r>
        <w:rPr>
          <w:spacing w:val="-4"/>
        </w:rPr>
        <w:t xml:space="preserve"> </w:t>
      </w:r>
      <w:r>
        <w:t>ударных</w:t>
      </w:r>
      <w:r>
        <w:rPr>
          <w:spacing w:val="-3"/>
        </w:rPr>
        <w:t xml:space="preserve"> </w:t>
      </w:r>
      <w:r>
        <w:rPr>
          <w:spacing w:val="-2"/>
        </w:rPr>
        <w:t>инструментов;</w:t>
      </w:r>
    </w:p>
    <w:p w:rsidR="002F0ED9" w:rsidRDefault="005B46E7" w:rsidP="002F0ED9">
      <w:pPr>
        <w:pStyle w:val="a3"/>
        <w:spacing w:before="50"/>
        <w:ind w:right="514" w:firstLine="594"/>
      </w:pPr>
      <w:r>
        <w:t>игра «Ритмическое эхо», прохлопывание ритма по ритмическим карточкам, проговаривание ритмослогами;</w:t>
      </w:r>
    </w:p>
    <w:p w:rsidR="002F0ED9" w:rsidRDefault="005B46E7" w:rsidP="002F0ED9">
      <w:pPr>
        <w:pStyle w:val="a3"/>
        <w:spacing w:before="50"/>
        <w:ind w:right="514" w:firstLine="594"/>
      </w:pPr>
      <w: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BA5B76" w:rsidRDefault="005B46E7" w:rsidP="002F0ED9">
      <w:pPr>
        <w:pStyle w:val="a3"/>
        <w:spacing w:before="50"/>
        <w:ind w:right="514" w:firstLine="594"/>
      </w:pPr>
      <w:r>
        <w:t>вариативно: исполнение на клавишных или духовых инструментах попевок, мелодий и аккомпанементов в размере 6/8.</w:t>
      </w:r>
    </w:p>
    <w:p w:rsidR="002F0ED9" w:rsidRDefault="005B46E7" w:rsidP="002F0ED9">
      <w:pPr>
        <w:pStyle w:val="a3"/>
        <w:spacing w:before="6"/>
      </w:pPr>
      <w:r>
        <w:t>Тональность.</w:t>
      </w:r>
      <w:r>
        <w:rPr>
          <w:spacing w:val="-9"/>
        </w:rPr>
        <w:t xml:space="preserve"> </w:t>
      </w:r>
      <w:r>
        <w:rPr>
          <w:spacing w:val="-2"/>
        </w:rPr>
        <w:t>Гамма.</w:t>
      </w:r>
    </w:p>
    <w:p w:rsidR="002F0ED9" w:rsidRDefault="005B46E7" w:rsidP="002F0ED9">
      <w:pPr>
        <w:pStyle w:val="a3"/>
        <w:spacing w:before="6"/>
        <w:ind w:right="514" w:firstLine="594"/>
      </w:pPr>
      <w:r>
        <w:t>Содержание:</w:t>
      </w:r>
      <w:r>
        <w:rPr>
          <w:spacing w:val="80"/>
        </w:rPr>
        <w:t xml:space="preserve"> </w:t>
      </w:r>
      <w:r>
        <w:t>тоника,</w:t>
      </w:r>
      <w:r>
        <w:rPr>
          <w:spacing w:val="80"/>
        </w:rPr>
        <w:t xml:space="preserve"> </w:t>
      </w:r>
      <w:r>
        <w:t>тональность.</w:t>
      </w:r>
      <w:r>
        <w:rPr>
          <w:spacing w:val="80"/>
        </w:rPr>
        <w:t xml:space="preserve"> </w:t>
      </w:r>
      <w:r>
        <w:t>Знаки</w:t>
      </w:r>
      <w:r>
        <w:rPr>
          <w:spacing w:val="80"/>
        </w:rPr>
        <w:t xml:space="preserve"> </w:t>
      </w:r>
      <w:r>
        <w:t>при</w:t>
      </w:r>
      <w:r>
        <w:rPr>
          <w:spacing w:val="80"/>
        </w:rPr>
        <w:t xml:space="preserve"> </w:t>
      </w:r>
      <w:r>
        <w:t>ключе.</w:t>
      </w:r>
      <w:r>
        <w:rPr>
          <w:spacing w:val="80"/>
        </w:rPr>
        <w:t xml:space="preserve"> </w:t>
      </w:r>
      <w:r>
        <w:t>Мажорные</w:t>
      </w:r>
      <w:r>
        <w:rPr>
          <w:spacing w:val="80"/>
        </w:rPr>
        <w:t xml:space="preserve"> </w:t>
      </w:r>
      <w:r>
        <w:t>и минорные тональности (до 2-3 знаков при ключе).</w:t>
      </w:r>
    </w:p>
    <w:p w:rsidR="002F0ED9" w:rsidRDefault="005B46E7" w:rsidP="002F0ED9">
      <w:pPr>
        <w:pStyle w:val="a3"/>
        <w:spacing w:before="6"/>
        <w:ind w:right="514" w:firstLine="594"/>
      </w:pPr>
      <w:r>
        <w:t>Виды</w:t>
      </w:r>
      <w:r>
        <w:rPr>
          <w:spacing w:val="40"/>
        </w:rPr>
        <w:t xml:space="preserve"> </w:t>
      </w:r>
      <w:r>
        <w:t>деятельности</w:t>
      </w:r>
      <w:r>
        <w:rPr>
          <w:spacing w:val="40"/>
        </w:rPr>
        <w:t xml:space="preserve"> </w:t>
      </w:r>
      <w:r>
        <w:t>обучающихся:</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устойчивых звуков; игра «устой - неустой»;</w:t>
      </w:r>
    </w:p>
    <w:p w:rsidR="002F0ED9" w:rsidRDefault="005B46E7" w:rsidP="002F0ED9">
      <w:pPr>
        <w:pStyle w:val="a3"/>
        <w:spacing w:before="6"/>
        <w:ind w:right="514" w:firstLine="594"/>
      </w:pPr>
      <w:r>
        <w:t>пение</w:t>
      </w:r>
      <w:r>
        <w:rPr>
          <w:spacing w:val="38"/>
        </w:rPr>
        <w:t xml:space="preserve"> </w:t>
      </w:r>
      <w:r>
        <w:t>упражнений</w:t>
      </w:r>
      <w:r>
        <w:rPr>
          <w:spacing w:val="39"/>
        </w:rPr>
        <w:t xml:space="preserve"> </w:t>
      </w:r>
      <w:r>
        <w:t>-</w:t>
      </w:r>
      <w:r>
        <w:rPr>
          <w:spacing w:val="38"/>
        </w:rPr>
        <w:t xml:space="preserve"> </w:t>
      </w:r>
      <w:r>
        <w:t>гамм</w:t>
      </w:r>
      <w:r>
        <w:rPr>
          <w:spacing w:val="37"/>
        </w:rPr>
        <w:t xml:space="preserve"> </w:t>
      </w:r>
      <w:r>
        <w:t>с</w:t>
      </w:r>
      <w:r>
        <w:rPr>
          <w:spacing w:val="35"/>
        </w:rPr>
        <w:t xml:space="preserve"> </w:t>
      </w:r>
      <w:r>
        <w:t>названием</w:t>
      </w:r>
      <w:r>
        <w:rPr>
          <w:spacing w:val="34"/>
        </w:rPr>
        <w:t xml:space="preserve"> </w:t>
      </w:r>
      <w:r>
        <w:t>нот,</w:t>
      </w:r>
      <w:r>
        <w:rPr>
          <w:spacing w:val="34"/>
        </w:rPr>
        <w:t xml:space="preserve"> </w:t>
      </w:r>
      <w:r>
        <w:t>прослеживание</w:t>
      </w:r>
      <w:r>
        <w:rPr>
          <w:spacing w:val="37"/>
        </w:rPr>
        <w:t xml:space="preserve"> </w:t>
      </w:r>
      <w:r>
        <w:t>по</w:t>
      </w:r>
      <w:r>
        <w:rPr>
          <w:spacing w:val="38"/>
        </w:rPr>
        <w:t xml:space="preserve"> </w:t>
      </w:r>
      <w:r>
        <w:t>нотам; освоение понятия «тоника»;</w:t>
      </w:r>
    </w:p>
    <w:p w:rsidR="00BA5B76" w:rsidRDefault="005B46E7" w:rsidP="002F0ED9">
      <w:pPr>
        <w:pStyle w:val="a3"/>
        <w:spacing w:before="6"/>
        <w:ind w:right="514" w:firstLine="594"/>
      </w:pPr>
      <w:r>
        <w:t>упражнение</w:t>
      </w:r>
      <w:r>
        <w:rPr>
          <w:spacing w:val="76"/>
        </w:rPr>
        <w:t xml:space="preserve"> </w:t>
      </w:r>
      <w:r>
        <w:t>на</w:t>
      </w:r>
      <w:r>
        <w:rPr>
          <w:spacing w:val="79"/>
        </w:rPr>
        <w:t xml:space="preserve"> </w:t>
      </w:r>
      <w:r>
        <w:t>допевание</w:t>
      </w:r>
      <w:r>
        <w:rPr>
          <w:spacing w:val="78"/>
        </w:rPr>
        <w:t xml:space="preserve"> </w:t>
      </w:r>
      <w:r>
        <w:t>неполной</w:t>
      </w:r>
      <w:r>
        <w:rPr>
          <w:spacing w:val="76"/>
        </w:rPr>
        <w:t xml:space="preserve"> </w:t>
      </w:r>
      <w:r>
        <w:t>музыкальной</w:t>
      </w:r>
      <w:r>
        <w:rPr>
          <w:spacing w:val="78"/>
        </w:rPr>
        <w:t xml:space="preserve"> </w:t>
      </w:r>
      <w:r>
        <w:t>фразы</w:t>
      </w:r>
      <w:r>
        <w:rPr>
          <w:spacing w:val="79"/>
        </w:rPr>
        <w:t xml:space="preserve"> </w:t>
      </w:r>
      <w:r>
        <w:t>до</w:t>
      </w:r>
      <w:r>
        <w:rPr>
          <w:spacing w:val="79"/>
        </w:rPr>
        <w:t xml:space="preserve"> </w:t>
      </w:r>
      <w:r>
        <w:rPr>
          <w:spacing w:val="-2"/>
        </w:rPr>
        <w:t>тоники</w:t>
      </w:r>
    </w:p>
    <w:p w:rsidR="002F0ED9" w:rsidRDefault="005B46E7" w:rsidP="002F0ED9">
      <w:pPr>
        <w:pStyle w:val="a3"/>
        <w:spacing w:before="47"/>
        <w:jc w:val="left"/>
      </w:pPr>
      <w:r>
        <w:t>«Закончи</w:t>
      </w:r>
      <w:r>
        <w:rPr>
          <w:spacing w:val="-8"/>
        </w:rPr>
        <w:t xml:space="preserve"> </w:t>
      </w:r>
      <w:r>
        <w:t>музыкальную</w:t>
      </w:r>
      <w:r>
        <w:rPr>
          <w:spacing w:val="-7"/>
        </w:rPr>
        <w:t xml:space="preserve"> </w:t>
      </w:r>
      <w:r>
        <w:rPr>
          <w:spacing w:val="-2"/>
        </w:rPr>
        <w:t>фразу»;</w:t>
      </w:r>
    </w:p>
    <w:p w:rsidR="00BA5B76" w:rsidRDefault="005B46E7" w:rsidP="002F0ED9">
      <w:pPr>
        <w:pStyle w:val="a3"/>
        <w:spacing w:before="47"/>
        <w:jc w:val="left"/>
      </w:pPr>
      <w:r>
        <w:t>вариативно:</w:t>
      </w:r>
      <w:r>
        <w:rPr>
          <w:spacing w:val="-11"/>
        </w:rPr>
        <w:t xml:space="preserve"> </w:t>
      </w:r>
      <w:r>
        <w:t>импровизация</w:t>
      </w:r>
      <w:r>
        <w:rPr>
          <w:spacing w:val="-12"/>
        </w:rPr>
        <w:t xml:space="preserve"> </w:t>
      </w:r>
      <w:r>
        <w:t>в</w:t>
      </w:r>
      <w:r>
        <w:rPr>
          <w:spacing w:val="-13"/>
        </w:rPr>
        <w:t xml:space="preserve"> </w:t>
      </w:r>
      <w:r>
        <w:t>заданной</w:t>
      </w:r>
      <w:r>
        <w:rPr>
          <w:spacing w:val="-12"/>
        </w:rPr>
        <w:t xml:space="preserve"> </w:t>
      </w:r>
      <w:r>
        <w:t xml:space="preserve">тональности. </w:t>
      </w:r>
      <w:r>
        <w:rPr>
          <w:spacing w:val="-2"/>
        </w:rPr>
        <w:t>Интервалы.</w:t>
      </w:r>
    </w:p>
    <w:p w:rsidR="002F0ED9" w:rsidRDefault="005B46E7" w:rsidP="002F0ED9">
      <w:pPr>
        <w:pStyle w:val="a3"/>
        <w:spacing w:line="276" w:lineRule="auto"/>
        <w:ind w:right="536" w:firstLine="707"/>
      </w:pPr>
      <w:r>
        <w:t xml:space="preserve">Содержание: понятие музыкального интервала. Тон, полутон. Консонансы: терция, кварта, квинта, секста, октава. Диссонансы: секунда, </w:t>
      </w:r>
      <w:r>
        <w:rPr>
          <w:spacing w:val="-2"/>
        </w:rPr>
        <w:t>септима.</w:t>
      </w:r>
    </w:p>
    <w:p w:rsidR="00BA5B76" w:rsidRDefault="005B46E7" w:rsidP="002F0ED9">
      <w:pPr>
        <w:pStyle w:val="a3"/>
        <w:spacing w:line="276" w:lineRule="auto"/>
        <w:ind w:right="536" w:firstLine="707"/>
      </w:pPr>
      <w:r>
        <w:t>Виды</w:t>
      </w:r>
      <w:r>
        <w:rPr>
          <w:spacing w:val="-8"/>
        </w:rPr>
        <w:t xml:space="preserve"> </w:t>
      </w:r>
      <w:r>
        <w:t>деятельности</w:t>
      </w:r>
      <w:r>
        <w:rPr>
          <w:spacing w:val="-9"/>
        </w:rPr>
        <w:t xml:space="preserve"> </w:t>
      </w:r>
      <w:r>
        <w:t>обучающихся:</w:t>
      </w:r>
      <w:r>
        <w:rPr>
          <w:spacing w:val="-5"/>
        </w:rPr>
        <w:t xml:space="preserve"> </w:t>
      </w:r>
      <w:r>
        <w:t>освоение</w:t>
      </w:r>
      <w:r>
        <w:rPr>
          <w:spacing w:val="-6"/>
        </w:rPr>
        <w:t xml:space="preserve"> </w:t>
      </w:r>
      <w:r>
        <w:t>понятия</w:t>
      </w:r>
      <w:r>
        <w:rPr>
          <w:spacing w:val="-5"/>
        </w:rPr>
        <w:t xml:space="preserve"> </w:t>
      </w:r>
      <w:r>
        <w:rPr>
          <w:spacing w:val="-2"/>
        </w:rPr>
        <w:t>«интервал»;</w:t>
      </w:r>
    </w:p>
    <w:p w:rsidR="00BA5B76" w:rsidRDefault="005B46E7">
      <w:pPr>
        <w:pStyle w:val="a3"/>
        <w:spacing w:before="49" w:line="276" w:lineRule="auto"/>
        <w:ind w:right="531" w:firstLine="707"/>
      </w:pPr>
      <w:r>
        <w:t>анализ</w:t>
      </w:r>
      <w:r>
        <w:rPr>
          <w:spacing w:val="-18"/>
        </w:rPr>
        <w:t xml:space="preserve"> </w:t>
      </w:r>
      <w:r>
        <w:t>ступеневого</w:t>
      </w:r>
      <w:r>
        <w:rPr>
          <w:spacing w:val="-17"/>
        </w:rPr>
        <w:t xml:space="preserve"> </w:t>
      </w:r>
      <w:r>
        <w:t>состава</w:t>
      </w:r>
      <w:r>
        <w:rPr>
          <w:spacing w:val="-18"/>
        </w:rPr>
        <w:t xml:space="preserve"> </w:t>
      </w:r>
      <w:r>
        <w:t>мажорной</w:t>
      </w:r>
      <w:r>
        <w:rPr>
          <w:spacing w:val="-17"/>
        </w:rPr>
        <w:t xml:space="preserve"> </w:t>
      </w:r>
      <w:r>
        <w:t>и</w:t>
      </w:r>
      <w:r>
        <w:rPr>
          <w:spacing w:val="-18"/>
        </w:rPr>
        <w:t xml:space="preserve"> </w:t>
      </w:r>
      <w:r>
        <w:t>минорной</w:t>
      </w:r>
      <w:r>
        <w:rPr>
          <w:spacing w:val="-17"/>
        </w:rPr>
        <w:t xml:space="preserve"> </w:t>
      </w:r>
      <w:r>
        <w:t>гаммы</w:t>
      </w:r>
      <w:r>
        <w:rPr>
          <w:spacing w:val="-18"/>
        </w:rPr>
        <w:t xml:space="preserve"> </w:t>
      </w:r>
      <w:r>
        <w:t>(тон-полутон); различение</w:t>
      </w:r>
      <w:r>
        <w:rPr>
          <w:spacing w:val="-18"/>
        </w:rPr>
        <w:t xml:space="preserve"> </w:t>
      </w:r>
      <w:r>
        <w:t>на</w:t>
      </w:r>
      <w:r>
        <w:rPr>
          <w:spacing w:val="-17"/>
        </w:rPr>
        <w:t xml:space="preserve"> </w:t>
      </w:r>
      <w:r>
        <w:t>слух</w:t>
      </w:r>
      <w:r>
        <w:rPr>
          <w:spacing w:val="-18"/>
        </w:rPr>
        <w:t xml:space="preserve"> </w:t>
      </w:r>
      <w:r>
        <w:t>диссонансов</w:t>
      </w:r>
      <w:r>
        <w:rPr>
          <w:spacing w:val="-17"/>
        </w:rPr>
        <w:t xml:space="preserve"> </w:t>
      </w:r>
      <w:r>
        <w:t>и</w:t>
      </w:r>
      <w:r>
        <w:rPr>
          <w:spacing w:val="-18"/>
        </w:rPr>
        <w:t xml:space="preserve"> </w:t>
      </w:r>
      <w:r>
        <w:t>консонансов,</w:t>
      </w:r>
      <w:r>
        <w:rPr>
          <w:spacing w:val="-17"/>
        </w:rPr>
        <w:t xml:space="preserve"> </w:t>
      </w:r>
      <w:r>
        <w:t>параллельного</w:t>
      </w:r>
      <w:r>
        <w:rPr>
          <w:spacing w:val="-18"/>
        </w:rPr>
        <w:t xml:space="preserve"> </w:t>
      </w:r>
      <w:r>
        <w:t>движения</w:t>
      </w:r>
      <w:r>
        <w:rPr>
          <w:spacing w:val="-17"/>
        </w:rPr>
        <w:t xml:space="preserve"> </w:t>
      </w:r>
      <w:r>
        <w:t>двух голосов в октаву, терцию, сексту;</w:t>
      </w:r>
    </w:p>
    <w:p w:rsidR="00BA5B76" w:rsidRDefault="005B46E7">
      <w:pPr>
        <w:pStyle w:val="a3"/>
        <w:tabs>
          <w:tab w:val="left" w:pos="2679"/>
          <w:tab w:val="left" w:pos="4008"/>
          <w:tab w:val="left" w:pos="4691"/>
          <w:tab w:val="left" w:pos="6473"/>
          <w:tab w:val="left" w:pos="7555"/>
          <w:tab w:val="left" w:pos="8899"/>
        </w:tabs>
        <w:spacing w:before="4" w:line="276" w:lineRule="auto"/>
        <w:ind w:right="535" w:firstLine="707"/>
        <w:jc w:val="right"/>
      </w:pPr>
      <w:r>
        <w:rPr>
          <w:spacing w:val="-2"/>
        </w:rPr>
        <w:t>подбор</w:t>
      </w:r>
      <w:r>
        <w:tab/>
      </w:r>
      <w:r>
        <w:rPr>
          <w:spacing w:val="-2"/>
        </w:rPr>
        <w:t>эпитетов</w:t>
      </w:r>
      <w:r>
        <w:tab/>
      </w:r>
      <w:r>
        <w:rPr>
          <w:spacing w:val="-4"/>
        </w:rPr>
        <w:t>для</w:t>
      </w:r>
      <w:r>
        <w:tab/>
      </w:r>
      <w:r>
        <w:rPr>
          <w:spacing w:val="-2"/>
        </w:rPr>
        <w:t>определения</w:t>
      </w:r>
      <w:r>
        <w:tab/>
      </w:r>
      <w:r>
        <w:rPr>
          <w:spacing w:val="-2"/>
        </w:rPr>
        <w:t>краски</w:t>
      </w:r>
      <w:r>
        <w:tab/>
      </w:r>
      <w:r>
        <w:rPr>
          <w:spacing w:val="-2"/>
        </w:rPr>
        <w:t>звучания</w:t>
      </w:r>
      <w:r>
        <w:tab/>
      </w:r>
      <w:r>
        <w:rPr>
          <w:spacing w:val="-2"/>
        </w:rPr>
        <w:t xml:space="preserve">различных </w:t>
      </w:r>
      <w:r>
        <w:t>интервалов;</w:t>
      </w:r>
      <w:r>
        <w:rPr>
          <w:spacing w:val="40"/>
        </w:rPr>
        <w:t xml:space="preserve"> </w:t>
      </w:r>
      <w:r>
        <w:t>разучивание,</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w:t>
      </w:r>
      <w:r>
        <w:rPr>
          <w:spacing w:val="40"/>
        </w:rPr>
        <w:t xml:space="preserve"> </w:t>
      </w:r>
      <w:r>
        <w:t>с</w:t>
      </w:r>
      <w:r>
        <w:rPr>
          <w:spacing w:val="40"/>
        </w:rPr>
        <w:t xml:space="preserve"> </w:t>
      </w:r>
      <w:r>
        <w:t>ярко</w:t>
      </w:r>
      <w:r>
        <w:rPr>
          <w:spacing w:val="40"/>
        </w:rPr>
        <w:t xml:space="preserve"> </w:t>
      </w:r>
      <w:r>
        <w:t>выраженной характерной</w:t>
      </w:r>
      <w:r>
        <w:rPr>
          <w:spacing w:val="-18"/>
        </w:rPr>
        <w:t xml:space="preserve"> </w:t>
      </w:r>
      <w:r>
        <w:t>интерваликой</w:t>
      </w:r>
      <w:r>
        <w:rPr>
          <w:spacing w:val="-17"/>
        </w:rPr>
        <w:t xml:space="preserve"> </w:t>
      </w:r>
      <w:r>
        <w:t>в</w:t>
      </w:r>
      <w:r>
        <w:rPr>
          <w:spacing w:val="-18"/>
        </w:rPr>
        <w:t xml:space="preserve"> </w:t>
      </w:r>
      <w:r>
        <w:t>мелодическом</w:t>
      </w:r>
      <w:r>
        <w:rPr>
          <w:spacing w:val="-17"/>
        </w:rPr>
        <w:t xml:space="preserve"> </w:t>
      </w:r>
      <w:r>
        <w:t>движении;</w:t>
      </w:r>
      <w:r>
        <w:rPr>
          <w:spacing w:val="-17"/>
        </w:rPr>
        <w:t xml:space="preserve"> </w:t>
      </w:r>
      <w:r>
        <w:t>элементы</w:t>
      </w:r>
      <w:r>
        <w:rPr>
          <w:spacing w:val="-18"/>
        </w:rPr>
        <w:t xml:space="preserve"> </w:t>
      </w:r>
      <w:r>
        <w:t>двухголосия; вариативно: досочинение к простой мелодии подголоска, повторяющего основной</w:t>
      </w:r>
      <w:r>
        <w:rPr>
          <w:spacing w:val="49"/>
          <w:w w:val="150"/>
        </w:rPr>
        <w:t xml:space="preserve"> </w:t>
      </w:r>
      <w:r>
        <w:t>голос</w:t>
      </w:r>
      <w:r>
        <w:rPr>
          <w:spacing w:val="51"/>
          <w:w w:val="150"/>
        </w:rPr>
        <w:t xml:space="preserve"> </w:t>
      </w:r>
      <w:r>
        <w:t>в</w:t>
      </w:r>
      <w:r>
        <w:rPr>
          <w:spacing w:val="51"/>
          <w:w w:val="150"/>
        </w:rPr>
        <w:t xml:space="preserve"> </w:t>
      </w:r>
      <w:r>
        <w:t>терцию,</w:t>
      </w:r>
      <w:r>
        <w:rPr>
          <w:spacing w:val="50"/>
          <w:w w:val="150"/>
        </w:rPr>
        <w:t xml:space="preserve"> </w:t>
      </w:r>
      <w:r>
        <w:t>октаву;</w:t>
      </w:r>
      <w:r>
        <w:rPr>
          <w:spacing w:val="52"/>
          <w:w w:val="150"/>
        </w:rPr>
        <w:t xml:space="preserve"> </w:t>
      </w:r>
      <w:r>
        <w:t>сочинение</w:t>
      </w:r>
      <w:r>
        <w:rPr>
          <w:spacing w:val="53"/>
          <w:w w:val="150"/>
        </w:rPr>
        <w:t xml:space="preserve"> </w:t>
      </w:r>
      <w:r>
        <w:t>аккомпанемента</w:t>
      </w:r>
      <w:r>
        <w:rPr>
          <w:spacing w:val="51"/>
          <w:w w:val="150"/>
        </w:rPr>
        <w:t xml:space="preserve"> </w:t>
      </w:r>
      <w:r>
        <w:t>на</w:t>
      </w:r>
      <w:r>
        <w:rPr>
          <w:spacing w:val="50"/>
          <w:w w:val="150"/>
        </w:rPr>
        <w:t xml:space="preserve"> </w:t>
      </w:r>
      <w:r>
        <w:rPr>
          <w:spacing w:val="-2"/>
        </w:rPr>
        <w:t>основе</w:t>
      </w:r>
    </w:p>
    <w:p w:rsidR="00BA5B76" w:rsidRDefault="005B46E7">
      <w:pPr>
        <w:pStyle w:val="a3"/>
        <w:spacing w:before="4"/>
        <w:jc w:val="left"/>
      </w:pPr>
      <w:r>
        <w:t>движения</w:t>
      </w:r>
      <w:r>
        <w:rPr>
          <w:spacing w:val="-5"/>
        </w:rPr>
        <w:t xml:space="preserve"> </w:t>
      </w:r>
      <w:r>
        <w:t>квинтами,</w:t>
      </w:r>
      <w:r>
        <w:rPr>
          <w:spacing w:val="-7"/>
        </w:rPr>
        <w:t xml:space="preserve"> </w:t>
      </w:r>
      <w:r>
        <w:rPr>
          <w:spacing w:val="-2"/>
        </w:rPr>
        <w:t>октавами.</w:t>
      </w:r>
    </w:p>
    <w:p w:rsidR="002F0ED9" w:rsidRDefault="005B46E7" w:rsidP="002F0ED9">
      <w:pPr>
        <w:pStyle w:val="a3"/>
        <w:spacing w:before="53"/>
        <w:jc w:val="left"/>
      </w:pPr>
      <w:r>
        <w:rPr>
          <w:spacing w:val="-2"/>
        </w:rPr>
        <w:t>Гармония.</w:t>
      </w:r>
    </w:p>
    <w:p w:rsidR="002F0ED9" w:rsidRDefault="005B46E7" w:rsidP="002F0ED9">
      <w:pPr>
        <w:pStyle w:val="a3"/>
        <w:spacing w:before="53"/>
        <w:ind w:right="514" w:firstLine="594"/>
      </w:pPr>
      <w:r>
        <w:rPr>
          <w:spacing w:val="-2"/>
        </w:rPr>
        <w:t>Содержание:</w:t>
      </w:r>
      <w:r>
        <w:tab/>
      </w:r>
      <w:r>
        <w:rPr>
          <w:spacing w:val="-2"/>
        </w:rPr>
        <w:t>аккорд.</w:t>
      </w:r>
      <w:r>
        <w:tab/>
      </w:r>
      <w:r>
        <w:rPr>
          <w:spacing w:val="-2"/>
        </w:rPr>
        <w:t>Трезвучие</w:t>
      </w:r>
      <w:r>
        <w:tab/>
      </w:r>
      <w:r>
        <w:rPr>
          <w:spacing w:val="-2"/>
        </w:rPr>
        <w:t>мажорное</w:t>
      </w:r>
      <w:r>
        <w:tab/>
      </w:r>
      <w:r>
        <w:rPr>
          <w:spacing w:val="-10"/>
        </w:rPr>
        <w:t>и</w:t>
      </w:r>
      <w:r>
        <w:tab/>
      </w:r>
      <w:r>
        <w:rPr>
          <w:spacing w:val="-2"/>
        </w:rPr>
        <w:t>минорное.</w:t>
      </w:r>
      <w:r>
        <w:tab/>
      </w:r>
      <w:r>
        <w:rPr>
          <w:spacing w:val="-2"/>
        </w:rPr>
        <w:t xml:space="preserve">Понятие </w:t>
      </w:r>
      <w:r>
        <w:t>фактуры. Фактуры аккомпанемента бас-аккорд, аккордовая, арпеджио.</w:t>
      </w:r>
    </w:p>
    <w:p w:rsidR="002F0ED9" w:rsidRDefault="005B46E7" w:rsidP="002F0ED9">
      <w:pPr>
        <w:pStyle w:val="a3"/>
        <w:spacing w:before="53"/>
        <w:ind w:right="514" w:firstLine="594"/>
      </w:pPr>
      <w:r>
        <w:t>Виды</w:t>
      </w:r>
      <w:r>
        <w:rPr>
          <w:spacing w:val="40"/>
        </w:rPr>
        <w:t xml:space="preserve"> </w:t>
      </w:r>
      <w:r>
        <w:t>деятельности</w:t>
      </w:r>
      <w:r>
        <w:rPr>
          <w:spacing w:val="40"/>
        </w:rPr>
        <w:t xml:space="preserve"> </w:t>
      </w:r>
      <w:r>
        <w:t>обучающихся:</w:t>
      </w:r>
      <w:r>
        <w:rPr>
          <w:spacing w:val="40"/>
        </w:rPr>
        <w:t xml:space="preserve"> </w:t>
      </w:r>
      <w:r>
        <w:t>различение</w:t>
      </w:r>
      <w:r>
        <w:rPr>
          <w:spacing w:val="40"/>
        </w:rPr>
        <w:t xml:space="preserve"> </w:t>
      </w:r>
      <w:r>
        <w:t>на</w:t>
      </w:r>
      <w:r>
        <w:rPr>
          <w:spacing w:val="40"/>
        </w:rPr>
        <w:t xml:space="preserve"> </w:t>
      </w:r>
      <w:r>
        <w:t>слух</w:t>
      </w:r>
      <w:r>
        <w:rPr>
          <w:spacing w:val="40"/>
        </w:rPr>
        <w:t xml:space="preserve"> </w:t>
      </w:r>
      <w:r>
        <w:t>интервалов</w:t>
      </w:r>
      <w:r>
        <w:rPr>
          <w:spacing w:val="40"/>
        </w:rPr>
        <w:t xml:space="preserve"> </w:t>
      </w:r>
      <w:r>
        <w:t>и аккордов; различение на слух мажорных и минорных аккордов;</w:t>
      </w:r>
    </w:p>
    <w:p w:rsidR="002F0ED9" w:rsidRDefault="005B46E7" w:rsidP="002F0ED9">
      <w:pPr>
        <w:pStyle w:val="a3"/>
        <w:spacing w:before="53"/>
        <w:ind w:right="514" w:firstLine="594"/>
      </w:pPr>
      <w:r>
        <w:t>разучивание, исполнение попевок и песен с мелодическим движением по звукам аккордов;</w:t>
      </w:r>
    </w:p>
    <w:p w:rsidR="002F0ED9" w:rsidRDefault="005B46E7" w:rsidP="002F0ED9">
      <w:pPr>
        <w:pStyle w:val="a3"/>
        <w:spacing w:before="53"/>
        <w:ind w:right="514" w:firstLine="594"/>
      </w:pPr>
      <w:r>
        <w:t>вокальные</w:t>
      </w:r>
      <w:r>
        <w:rPr>
          <w:spacing w:val="-7"/>
        </w:rPr>
        <w:t xml:space="preserve"> </w:t>
      </w:r>
      <w:r>
        <w:t>упражнения</w:t>
      </w:r>
      <w:r>
        <w:rPr>
          <w:spacing w:val="-5"/>
        </w:rPr>
        <w:t xml:space="preserve"> </w:t>
      </w:r>
      <w:r>
        <w:t>с</w:t>
      </w:r>
      <w:r>
        <w:rPr>
          <w:spacing w:val="-5"/>
        </w:rPr>
        <w:t xml:space="preserve"> </w:t>
      </w:r>
      <w:r>
        <w:t>элементами</w:t>
      </w:r>
      <w:r>
        <w:rPr>
          <w:spacing w:val="-4"/>
        </w:rPr>
        <w:t xml:space="preserve"> </w:t>
      </w:r>
      <w:r>
        <w:rPr>
          <w:spacing w:val="-2"/>
        </w:rPr>
        <w:t>трёхголосия;</w:t>
      </w:r>
    </w:p>
    <w:p w:rsidR="002F0ED9" w:rsidRDefault="005B46E7" w:rsidP="002F0ED9">
      <w:pPr>
        <w:pStyle w:val="a3"/>
        <w:spacing w:before="53"/>
        <w:ind w:right="514" w:firstLine="594"/>
      </w:pPr>
      <w:r>
        <w:t>определение</w:t>
      </w:r>
      <w:r>
        <w:rPr>
          <w:spacing w:val="-18"/>
        </w:rPr>
        <w:t xml:space="preserve"> </w:t>
      </w:r>
      <w:r>
        <w:t>на</w:t>
      </w:r>
      <w:r>
        <w:rPr>
          <w:spacing w:val="-17"/>
        </w:rPr>
        <w:t xml:space="preserve"> </w:t>
      </w:r>
      <w:r>
        <w:t>слух</w:t>
      </w:r>
      <w:r>
        <w:rPr>
          <w:spacing w:val="-17"/>
        </w:rPr>
        <w:t xml:space="preserve"> </w:t>
      </w:r>
      <w:r>
        <w:t>типа</w:t>
      </w:r>
      <w:r>
        <w:rPr>
          <w:spacing w:val="-18"/>
        </w:rPr>
        <w:t xml:space="preserve"> </w:t>
      </w:r>
      <w:r>
        <w:t>фактуры</w:t>
      </w:r>
      <w:r>
        <w:rPr>
          <w:spacing w:val="-16"/>
        </w:rPr>
        <w:t xml:space="preserve"> </w:t>
      </w:r>
      <w:r>
        <w:t>аккомпанемента</w:t>
      </w:r>
      <w:r>
        <w:rPr>
          <w:spacing w:val="-16"/>
        </w:rPr>
        <w:t xml:space="preserve"> </w:t>
      </w:r>
      <w:r>
        <w:t>исполняемых</w:t>
      </w:r>
      <w:r>
        <w:rPr>
          <w:spacing w:val="-18"/>
        </w:rPr>
        <w:t xml:space="preserve"> </w:t>
      </w:r>
      <w:r>
        <w:t>песен, прослушанных инструментальных произведений;</w:t>
      </w:r>
    </w:p>
    <w:p w:rsidR="002F0ED9" w:rsidRDefault="005B46E7" w:rsidP="002F0ED9">
      <w:pPr>
        <w:pStyle w:val="a3"/>
        <w:spacing w:before="53"/>
        <w:ind w:right="514" w:firstLine="594"/>
      </w:pPr>
      <w:r>
        <w:t>вариативно:</w:t>
      </w:r>
      <w:r>
        <w:rPr>
          <w:spacing w:val="-8"/>
        </w:rPr>
        <w:t xml:space="preserve"> </w:t>
      </w:r>
      <w:r>
        <w:t>сочинение</w:t>
      </w:r>
      <w:r>
        <w:rPr>
          <w:spacing w:val="-9"/>
        </w:rPr>
        <w:t xml:space="preserve"> </w:t>
      </w:r>
      <w:r>
        <w:t>аккордового</w:t>
      </w:r>
      <w:r>
        <w:rPr>
          <w:spacing w:val="-9"/>
        </w:rPr>
        <w:t xml:space="preserve"> </w:t>
      </w:r>
      <w:r>
        <w:t>аккомпанемента</w:t>
      </w:r>
      <w:r>
        <w:rPr>
          <w:spacing w:val="-9"/>
        </w:rPr>
        <w:t xml:space="preserve"> </w:t>
      </w:r>
      <w:r>
        <w:t>к</w:t>
      </w:r>
      <w:r>
        <w:rPr>
          <w:spacing w:val="-9"/>
        </w:rPr>
        <w:t xml:space="preserve"> </w:t>
      </w:r>
      <w:r>
        <w:t>мелодии</w:t>
      </w:r>
      <w:r>
        <w:rPr>
          <w:spacing w:val="-9"/>
        </w:rPr>
        <w:t xml:space="preserve"> </w:t>
      </w:r>
      <w:r>
        <w:t>песни. Музыкальная форма.</w:t>
      </w:r>
    </w:p>
    <w:p w:rsidR="002F0ED9" w:rsidRDefault="005B46E7" w:rsidP="002F0ED9">
      <w:pPr>
        <w:pStyle w:val="a3"/>
        <w:spacing w:before="53"/>
        <w:ind w:right="514" w:firstLine="594"/>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F0ED9" w:rsidRDefault="005B46E7" w:rsidP="002F0ED9">
      <w:pPr>
        <w:pStyle w:val="a3"/>
        <w:spacing w:before="53"/>
        <w:ind w:right="514" w:firstLine="594"/>
      </w:pPr>
      <w:r>
        <w:t>Виды</w:t>
      </w:r>
      <w:r>
        <w:rPr>
          <w:spacing w:val="-6"/>
        </w:rPr>
        <w:t xml:space="preserve"> </w:t>
      </w:r>
      <w:r>
        <w:t>деятельности</w:t>
      </w:r>
      <w:r>
        <w:rPr>
          <w:spacing w:val="-8"/>
        </w:rPr>
        <w:t xml:space="preserve"> </w:t>
      </w:r>
      <w:r>
        <w:rPr>
          <w:spacing w:val="-2"/>
        </w:rPr>
        <w:t>обучающихся:</w:t>
      </w:r>
    </w:p>
    <w:p w:rsidR="002F0ED9" w:rsidRDefault="005B46E7" w:rsidP="002F0ED9">
      <w:pPr>
        <w:pStyle w:val="a3"/>
        <w:spacing w:before="53"/>
        <w:ind w:right="514" w:firstLine="594"/>
      </w:pPr>
      <w:r>
        <w:t>знакомство со строением музыкального произведения, понятиями двухчастной и трёхчастной формы, рондо;</w:t>
      </w:r>
    </w:p>
    <w:p w:rsidR="002F0ED9" w:rsidRDefault="005B46E7" w:rsidP="002F0ED9">
      <w:pPr>
        <w:pStyle w:val="a3"/>
        <w:spacing w:before="53"/>
        <w:ind w:right="514" w:firstLine="594"/>
      </w:pPr>
      <w:r>
        <w:t>слушание произведений: определение формы их строения на слух; составление</w:t>
      </w:r>
      <w:r>
        <w:rPr>
          <w:spacing w:val="-11"/>
        </w:rPr>
        <w:t xml:space="preserve"> </w:t>
      </w:r>
      <w:r>
        <w:t>наглядной</w:t>
      </w:r>
      <w:r>
        <w:rPr>
          <w:spacing w:val="-13"/>
        </w:rPr>
        <w:t xml:space="preserve"> </w:t>
      </w:r>
      <w:r>
        <w:t>буквенной</w:t>
      </w:r>
      <w:r>
        <w:rPr>
          <w:spacing w:val="-13"/>
        </w:rPr>
        <w:t xml:space="preserve"> </w:t>
      </w:r>
      <w:r>
        <w:t>или</w:t>
      </w:r>
      <w:r>
        <w:rPr>
          <w:spacing w:val="-12"/>
        </w:rPr>
        <w:t xml:space="preserve"> </w:t>
      </w:r>
      <w:r>
        <w:t>графической</w:t>
      </w:r>
      <w:r>
        <w:rPr>
          <w:spacing w:val="-13"/>
        </w:rPr>
        <w:t xml:space="preserve"> </w:t>
      </w:r>
      <w:r>
        <w:t>схемы;</w:t>
      </w:r>
      <w:r>
        <w:rPr>
          <w:spacing w:val="-12"/>
        </w:rPr>
        <w:t xml:space="preserve"> </w:t>
      </w:r>
      <w:r>
        <w:t>исполнение</w:t>
      </w:r>
      <w:r>
        <w:rPr>
          <w:spacing w:val="-13"/>
        </w:rPr>
        <w:t xml:space="preserve"> </w:t>
      </w:r>
      <w:r>
        <w:t>песен, написанных</w:t>
      </w:r>
      <w:r>
        <w:rPr>
          <w:spacing w:val="-13"/>
        </w:rPr>
        <w:t xml:space="preserve"> </w:t>
      </w:r>
      <w:r>
        <w:t>в</w:t>
      </w:r>
      <w:r>
        <w:rPr>
          <w:spacing w:val="-15"/>
        </w:rPr>
        <w:t xml:space="preserve"> </w:t>
      </w:r>
      <w:r>
        <w:t>двухчастной</w:t>
      </w:r>
      <w:r>
        <w:rPr>
          <w:spacing w:val="-16"/>
        </w:rPr>
        <w:t xml:space="preserve"> </w:t>
      </w:r>
      <w:r>
        <w:t>или</w:t>
      </w:r>
      <w:r>
        <w:rPr>
          <w:spacing w:val="-14"/>
        </w:rPr>
        <w:t xml:space="preserve"> </w:t>
      </w:r>
      <w:r>
        <w:t>трёхчастной</w:t>
      </w:r>
      <w:r>
        <w:rPr>
          <w:spacing w:val="-14"/>
        </w:rPr>
        <w:t xml:space="preserve"> </w:t>
      </w:r>
      <w:r>
        <w:t>форме;</w:t>
      </w:r>
      <w:r>
        <w:rPr>
          <w:spacing w:val="-13"/>
        </w:rPr>
        <w:t xml:space="preserve"> </w:t>
      </w:r>
      <w:r>
        <w:t>вариативно:</w:t>
      </w:r>
      <w:r>
        <w:rPr>
          <w:spacing w:val="-14"/>
        </w:rPr>
        <w:t xml:space="preserve"> </w:t>
      </w:r>
      <w:r>
        <w:t>коллективная импровизация в форме рондо, трёхчастной репризной форме; создание художественных</w:t>
      </w:r>
      <w:r>
        <w:rPr>
          <w:spacing w:val="-9"/>
        </w:rPr>
        <w:t xml:space="preserve"> </w:t>
      </w:r>
      <w:r>
        <w:t>композиций</w:t>
      </w:r>
      <w:r>
        <w:rPr>
          <w:spacing w:val="-9"/>
        </w:rPr>
        <w:t xml:space="preserve"> </w:t>
      </w:r>
      <w:r>
        <w:t>(рисунок,</w:t>
      </w:r>
      <w:r>
        <w:rPr>
          <w:spacing w:val="-12"/>
        </w:rPr>
        <w:t xml:space="preserve"> </w:t>
      </w:r>
      <w:r>
        <w:t>аппликация)</w:t>
      </w:r>
      <w:r>
        <w:rPr>
          <w:spacing w:val="-8"/>
        </w:rPr>
        <w:t xml:space="preserve"> </w:t>
      </w:r>
      <w:r>
        <w:t>по</w:t>
      </w:r>
      <w:r>
        <w:rPr>
          <w:spacing w:val="-9"/>
        </w:rPr>
        <w:t xml:space="preserve"> </w:t>
      </w:r>
      <w:r>
        <w:t>законам</w:t>
      </w:r>
      <w:r>
        <w:rPr>
          <w:spacing w:val="-9"/>
        </w:rPr>
        <w:t xml:space="preserve"> </w:t>
      </w:r>
      <w:r>
        <w:t xml:space="preserve">музыкальной </w:t>
      </w:r>
      <w:r>
        <w:rPr>
          <w:spacing w:val="-2"/>
        </w:rPr>
        <w:t>формы.</w:t>
      </w:r>
    </w:p>
    <w:p w:rsidR="002F0ED9" w:rsidRDefault="005B46E7" w:rsidP="002F0ED9">
      <w:pPr>
        <w:pStyle w:val="a3"/>
        <w:spacing w:before="53"/>
        <w:ind w:right="514" w:firstLine="594"/>
      </w:pPr>
      <w:r>
        <w:rPr>
          <w:spacing w:val="-2"/>
        </w:rPr>
        <w:t>Вариации.</w:t>
      </w:r>
    </w:p>
    <w:p w:rsidR="002F0ED9" w:rsidRDefault="005B46E7" w:rsidP="002F0ED9">
      <w:pPr>
        <w:pStyle w:val="a3"/>
        <w:spacing w:before="53"/>
        <w:ind w:right="514" w:firstLine="594"/>
      </w:pPr>
      <w:r>
        <w:t>Содержание:</w:t>
      </w:r>
      <w:r>
        <w:rPr>
          <w:spacing w:val="-6"/>
        </w:rPr>
        <w:t xml:space="preserve"> </w:t>
      </w:r>
      <w:r>
        <w:t>варьирование</w:t>
      </w:r>
      <w:r>
        <w:rPr>
          <w:spacing w:val="-7"/>
        </w:rPr>
        <w:t xml:space="preserve"> </w:t>
      </w:r>
      <w:r>
        <w:t>как</w:t>
      </w:r>
      <w:r>
        <w:rPr>
          <w:spacing w:val="-7"/>
        </w:rPr>
        <w:t xml:space="preserve"> </w:t>
      </w:r>
      <w:r>
        <w:t>принцип</w:t>
      </w:r>
      <w:r>
        <w:rPr>
          <w:spacing w:val="-9"/>
        </w:rPr>
        <w:t xml:space="preserve"> </w:t>
      </w:r>
      <w:r>
        <w:t>развития.</w:t>
      </w:r>
      <w:r>
        <w:rPr>
          <w:spacing w:val="-5"/>
        </w:rPr>
        <w:t xml:space="preserve"> </w:t>
      </w:r>
      <w:r>
        <w:t>Тема.</w:t>
      </w:r>
      <w:r>
        <w:rPr>
          <w:spacing w:val="-8"/>
        </w:rPr>
        <w:t xml:space="preserve"> </w:t>
      </w:r>
      <w:r>
        <w:t>Вариации. Виды деятельности обучающихся:</w:t>
      </w:r>
    </w:p>
    <w:p w:rsidR="002F0ED9" w:rsidRDefault="005B46E7" w:rsidP="002F0ED9">
      <w:pPr>
        <w:pStyle w:val="a3"/>
        <w:spacing w:before="53"/>
        <w:ind w:right="514" w:firstLine="594"/>
      </w:pPr>
      <w:r>
        <w:t>слушание произведений, сочинённых в форме вариаций; наблюдение за развитием, изменением основной темы; составление</w:t>
      </w:r>
      <w:r>
        <w:rPr>
          <w:spacing w:val="-9"/>
        </w:rPr>
        <w:t xml:space="preserve"> </w:t>
      </w:r>
      <w:r>
        <w:t>наглядной</w:t>
      </w:r>
      <w:r>
        <w:rPr>
          <w:spacing w:val="-9"/>
        </w:rPr>
        <w:t xml:space="preserve"> </w:t>
      </w:r>
      <w:r>
        <w:t>буквенной</w:t>
      </w:r>
      <w:r>
        <w:rPr>
          <w:spacing w:val="-9"/>
        </w:rPr>
        <w:t xml:space="preserve"> </w:t>
      </w:r>
      <w:r>
        <w:t>или</w:t>
      </w:r>
      <w:r>
        <w:rPr>
          <w:spacing w:val="-11"/>
        </w:rPr>
        <w:t xml:space="preserve"> </w:t>
      </w:r>
      <w:r>
        <w:t>графической</w:t>
      </w:r>
      <w:r>
        <w:rPr>
          <w:spacing w:val="-9"/>
        </w:rPr>
        <w:t xml:space="preserve"> </w:t>
      </w:r>
      <w:r>
        <w:t>схемы;</w:t>
      </w:r>
    </w:p>
    <w:p w:rsidR="002F0ED9" w:rsidRDefault="005B46E7" w:rsidP="002F0ED9">
      <w:pPr>
        <w:pStyle w:val="a3"/>
        <w:spacing w:before="53"/>
        <w:ind w:right="514" w:firstLine="594"/>
      </w:pPr>
      <w:r>
        <w:t xml:space="preserve">исполнение ритмической партитуры, построенной по принципу </w:t>
      </w:r>
      <w:r>
        <w:rPr>
          <w:spacing w:val="-2"/>
        </w:rPr>
        <w:t>вариаций;</w:t>
      </w:r>
    </w:p>
    <w:p w:rsidR="009C0918" w:rsidRDefault="005B46E7" w:rsidP="009C0918">
      <w:pPr>
        <w:pStyle w:val="a3"/>
        <w:spacing w:before="53"/>
        <w:ind w:right="514" w:firstLine="594"/>
        <w:rPr>
          <w:spacing w:val="-2"/>
        </w:rPr>
      </w:pPr>
      <w:r>
        <w:t>вариативно:</w:t>
      </w:r>
      <w:r>
        <w:rPr>
          <w:spacing w:val="-6"/>
        </w:rPr>
        <w:t xml:space="preserve"> </w:t>
      </w:r>
      <w:r>
        <w:t>коллективная</w:t>
      </w:r>
      <w:r>
        <w:rPr>
          <w:spacing w:val="-5"/>
        </w:rPr>
        <w:t xml:space="preserve"> </w:t>
      </w:r>
      <w:r>
        <w:t>импровизация</w:t>
      </w:r>
      <w:r>
        <w:rPr>
          <w:spacing w:val="-4"/>
        </w:rPr>
        <w:t xml:space="preserve"> </w:t>
      </w:r>
      <w:r>
        <w:t>в</w:t>
      </w:r>
      <w:r>
        <w:rPr>
          <w:spacing w:val="-7"/>
        </w:rPr>
        <w:t xml:space="preserve"> </w:t>
      </w:r>
      <w:r>
        <w:t>форме</w:t>
      </w:r>
      <w:r>
        <w:rPr>
          <w:spacing w:val="-4"/>
        </w:rPr>
        <w:t xml:space="preserve"> </w:t>
      </w:r>
      <w:r>
        <w:rPr>
          <w:spacing w:val="-2"/>
        </w:rPr>
        <w:t>вариаций.</w:t>
      </w:r>
    </w:p>
    <w:p w:rsidR="002F0ED9" w:rsidRPr="009C0918" w:rsidRDefault="005B46E7" w:rsidP="009C0918">
      <w:pPr>
        <w:pStyle w:val="a3"/>
        <w:spacing w:before="53"/>
        <w:ind w:right="514" w:firstLine="594"/>
      </w:pPr>
      <w:r w:rsidRPr="009C0918">
        <w:t>Планируемые результаты освоения программы по музыке на уровне начального общего образования.</w:t>
      </w:r>
    </w:p>
    <w:p w:rsidR="00BA5B76" w:rsidRPr="002F0ED9" w:rsidRDefault="005B46E7" w:rsidP="002F0ED9">
      <w:pPr>
        <w:pStyle w:val="a4"/>
        <w:tabs>
          <w:tab w:val="left" w:pos="1985"/>
        </w:tabs>
        <w:spacing w:line="276" w:lineRule="auto"/>
        <w:ind w:left="1418" w:right="539" w:firstLine="0"/>
        <w:rPr>
          <w:sz w:val="36"/>
        </w:rPr>
      </w:pPr>
      <w:r w:rsidRPr="002F0ED9">
        <w:rPr>
          <w:sz w:val="28"/>
        </w:rPr>
        <w:t xml:space="preserve">В результате изучения музыки на уровне начального общего образования у обучающегося будут сформированы следующие личностные </w:t>
      </w:r>
      <w:r w:rsidRPr="002F0ED9">
        <w:rPr>
          <w:spacing w:val="-2"/>
          <w:sz w:val="28"/>
        </w:rPr>
        <w:t>результаты:</w:t>
      </w:r>
    </w:p>
    <w:p w:rsidR="00BA5B76" w:rsidRDefault="005B46E7" w:rsidP="002367F8">
      <w:pPr>
        <w:pStyle w:val="a4"/>
        <w:numPr>
          <w:ilvl w:val="0"/>
          <w:numId w:val="5"/>
        </w:numPr>
        <w:tabs>
          <w:tab w:val="left" w:pos="2149"/>
        </w:tabs>
        <w:spacing w:line="276" w:lineRule="auto"/>
        <w:ind w:right="526" w:firstLine="707"/>
        <w:rPr>
          <w:sz w:val="28"/>
        </w:rPr>
      </w:pPr>
      <w:r>
        <w:rPr>
          <w:sz w:val="28"/>
        </w:rPr>
        <w:t>в области гражданско-патриотического воспитания: осознание российской гражданской идентичности;</w:t>
      </w:r>
    </w:p>
    <w:p w:rsidR="00BA5B76" w:rsidRDefault="005B46E7">
      <w:pPr>
        <w:pStyle w:val="a3"/>
        <w:spacing w:line="276" w:lineRule="auto"/>
        <w:ind w:right="537" w:firstLine="707"/>
      </w:pPr>
      <w:r>
        <w:t>знание Гимна России и традиций его исполнения, уважение музыкальных символов и традиций республик Российской Федерации;</w:t>
      </w:r>
    </w:p>
    <w:p w:rsidR="002F0ED9" w:rsidRDefault="005B46E7" w:rsidP="002F0ED9">
      <w:pPr>
        <w:pStyle w:val="a3"/>
        <w:spacing w:before="2" w:line="276" w:lineRule="auto"/>
        <w:ind w:right="538" w:firstLine="707"/>
      </w:pPr>
      <w:r>
        <w:t>проявление интереса к освоению музыкальных традиций своего края, музыкальной культуры народов России;</w:t>
      </w:r>
    </w:p>
    <w:p w:rsidR="00BA5B76" w:rsidRDefault="005B46E7" w:rsidP="002F0ED9">
      <w:pPr>
        <w:pStyle w:val="a3"/>
        <w:spacing w:before="2" w:line="276" w:lineRule="auto"/>
        <w:ind w:right="538" w:firstLine="707"/>
      </w:pPr>
      <w:r>
        <w:t xml:space="preserve">уважение к достижениям отечественных мастеров культуры; стремление участвовать в творческой жизни своей школы, города, </w:t>
      </w:r>
      <w:r>
        <w:rPr>
          <w:spacing w:val="-2"/>
        </w:rPr>
        <w:t>республики;</w:t>
      </w:r>
    </w:p>
    <w:p w:rsidR="00BA5B76" w:rsidRDefault="005B46E7" w:rsidP="002367F8">
      <w:pPr>
        <w:pStyle w:val="a4"/>
        <w:numPr>
          <w:ilvl w:val="0"/>
          <w:numId w:val="5"/>
        </w:numPr>
        <w:tabs>
          <w:tab w:val="left" w:pos="2149"/>
        </w:tabs>
        <w:spacing w:before="4" w:line="276" w:lineRule="auto"/>
        <w:ind w:right="534" w:firstLine="707"/>
        <w:rPr>
          <w:sz w:val="28"/>
        </w:rPr>
      </w:pPr>
      <w:r>
        <w:rPr>
          <w:sz w:val="28"/>
        </w:rPr>
        <w:t>в области духовно-нравственного воспитания: признание индивидуальности</w:t>
      </w:r>
      <w:r>
        <w:rPr>
          <w:spacing w:val="-10"/>
          <w:sz w:val="28"/>
        </w:rPr>
        <w:t xml:space="preserve"> </w:t>
      </w:r>
      <w:r>
        <w:rPr>
          <w:sz w:val="28"/>
        </w:rPr>
        <w:t>каждого</w:t>
      </w:r>
      <w:r>
        <w:rPr>
          <w:spacing w:val="-10"/>
          <w:sz w:val="28"/>
        </w:rPr>
        <w:t xml:space="preserve"> </w:t>
      </w:r>
      <w:r>
        <w:rPr>
          <w:sz w:val="28"/>
        </w:rPr>
        <w:t>человека;</w:t>
      </w:r>
      <w:r>
        <w:rPr>
          <w:spacing w:val="-9"/>
          <w:sz w:val="28"/>
        </w:rPr>
        <w:t xml:space="preserve"> </w:t>
      </w:r>
      <w:r>
        <w:rPr>
          <w:sz w:val="28"/>
        </w:rPr>
        <w:t>проявление</w:t>
      </w:r>
      <w:r>
        <w:rPr>
          <w:spacing w:val="-10"/>
          <w:sz w:val="28"/>
        </w:rPr>
        <w:t xml:space="preserve"> </w:t>
      </w:r>
      <w:r>
        <w:rPr>
          <w:sz w:val="28"/>
        </w:rPr>
        <w:t>сопереживания,</w:t>
      </w:r>
      <w:r>
        <w:rPr>
          <w:spacing w:val="-10"/>
          <w:sz w:val="28"/>
        </w:rPr>
        <w:t xml:space="preserve"> </w:t>
      </w:r>
      <w:r>
        <w:rPr>
          <w:sz w:val="28"/>
        </w:rPr>
        <w:t>уважения</w:t>
      </w:r>
      <w:r>
        <w:rPr>
          <w:spacing w:val="-10"/>
          <w:sz w:val="28"/>
        </w:rPr>
        <w:t xml:space="preserve"> </w:t>
      </w:r>
      <w:r>
        <w:rPr>
          <w:sz w:val="28"/>
        </w:rPr>
        <w:t>и доброжелательности; готовность придерживаться принципов взаимопомощи и творческого</w:t>
      </w:r>
    </w:p>
    <w:p w:rsidR="00BA5B76" w:rsidRDefault="005B46E7">
      <w:pPr>
        <w:pStyle w:val="a3"/>
        <w:spacing w:line="276" w:lineRule="auto"/>
        <w:ind w:right="533" w:firstLine="707"/>
      </w:pPr>
      <w:r>
        <w:t xml:space="preserve">сотрудничества в процессе непосредственной музыкальной и учебной </w:t>
      </w:r>
      <w:r>
        <w:rPr>
          <w:spacing w:val="-2"/>
        </w:rPr>
        <w:t>деятельности;</w:t>
      </w:r>
    </w:p>
    <w:p w:rsidR="00BA5B76" w:rsidRDefault="005B46E7" w:rsidP="002367F8">
      <w:pPr>
        <w:pStyle w:val="a4"/>
        <w:numPr>
          <w:ilvl w:val="0"/>
          <w:numId w:val="5"/>
        </w:numPr>
        <w:tabs>
          <w:tab w:val="left" w:pos="2149"/>
        </w:tabs>
        <w:spacing w:before="4"/>
        <w:ind w:left="2149" w:hanging="596"/>
        <w:rPr>
          <w:sz w:val="28"/>
        </w:rPr>
      </w:pPr>
      <w:r>
        <w:rPr>
          <w:sz w:val="28"/>
        </w:rPr>
        <w:t>в</w:t>
      </w:r>
      <w:r>
        <w:rPr>
          <w:spacing w:val="-5"/>
          <w:sz w:val="28"/>
        </w:rPr>
        <w:t xml:space="preserve"> </w:t>
      </w:r>
      <w:r>
        <w:rPr>
          <w:sz w:val="28"/>
        </w:rPr>
        <w:t>области</w:t>
      </w:r>
      <w:r>
        <w:rPr>
          <w:spacing w:val="-4"/>
          <w:sz w:val="28"/>
        </w:rPr>
        <w:t xml:space="preserve"> </w:t>
      </w:r>
      <w:r>
        <w:rPr>
          <w:sz w:val="28"/>
        </w:rPr>
        <w:t>эстетического</w:t>
      </w:r>
      <w:r>
        <w:rPr>
          <w:spacing w:val="-4"/>
          <w:sz w:val="28"/>
        </w:rPr>
        <w:t xml:space="preserve"> </w:t>
      </w:r>
      <w:r>
        <w:rPr>
          <w:spacing w:val="-2"/>
          <w:sz w:val="28"/>
        </w:rPr>
        <w:t>воспитания:</w:t>
      </w:r>
    </w:p>
    <w:p w:rsidR="00BA5B76" w:rsidRDefault="005B46E7">
      <w:pPr>
        <w:pStyle w:val="a3"/>
        <w:spacing w:before="47" w:line="276" w:lineRule="auto"/>
        <w:ind w:right="538" w:firstLine="707"/>
      </w:pPr>
      <w:r>
        <w:t>восприимчивость к различным видам искусства, музыкальным традициям и творчеству своего и других народов;</w:t>
      </w:r>
    </w:p>
    <w:p w:rsidR="00BA5B76" w:rsidRDefault="005B46E7">
      <w:pPr>
        <w:pStyle w:val="a3"/>
        <w:spacing w:before="5" w:line="276" w:lineRule="auto"/>
        <w:ind w:right="525" w:firstLine="707"/>
      </w:pPr>
      <w:r>
        <w:t>умение</w:t>
      </w:r>
      <w:r>
        <w:rPr>
          <w:spacing w:val="-2"/>
        </w:rPr>
        <w:t xml:space="preserve"> </w:t>
      </w:r>
      <w:r>
        <w:t>видеть</w:t>
      </w:r>
      <w:r>
        <w:rPr>
          <w:spacing w:val="-4"/>
        </w:rPr>
        <w:t xml:space="preserve"> </w:t>
      </w:r>
      <w:r>
        <w:t>прекрасное</w:t>
      </w:r>
      <w:r>
        <w:rPr>
          <w:spacing w:val="-2"/>
        </w:rPr>
        <w:t xml:space="preserve"> </w:t>
      </w:r>
      <w:r>
        <w:t>в</w:t>
      </w:r>
      <w:r>
        <w:rPr>
          <w:spacing w:val="-3"/>
        </w:rPr>
        <w:t xml:space="preserve"> </w:t>
      </w:r>
      <w:r>
        <w:t>жизни,</w:t>
      </w:r>
      <w:r>
        <w:rPr>
          <w:spacing w:val="-2"/>
        </w:rPr>
        <w:t xml:space="preserve"> </w:t>
      </w:r>
      <w:r>
        <w:t>наслаждаться</w:t>
      </w:r>
      <w:r>
        <w:rPr>
          <w:spacing w:val="-2"/>
        </w:rPr>
        <w:t xml:space="preserve"> </w:t>
      </w:r>
      <w:r>
        <w:t>красотой;</w:t>
      </w:r>
      <w:r>
        <w:rPr>
          <w:spacing w:val="-4"/>
        </w:rPr>
        <w:t xml:space="preserve"> </w:t>
      </w:r>
      <w:r>
        <w:t>стремление к самовыражению в разных видах искусства;</w:t>
      </w:r>
    </w:p>
    <w:p w:rsidR="00BA5B76" w:rsidRDefault="005B46E7" w:rsidP="002367F8">
      <w:pPr>
        <w:pStyle w:val="a4"/>
        <w:numPr>
          <w:ilvl w:val="0"/>
          <w:numId w:val="5"/>
        </w:numPr>
        <w:tabs>
          <w:tab w:val="left" w:pos="2153"/>
        </w:tabs>
        <w:spacing w:before="5"/>
        <w:ind w:left="2153" w:hanging="600"/>
        <w:rPr>
          <w:sz w:val="28"/>
        </w:rPr>
      </w:pPr>
      <w:r>
        <w:rPr>
          <w:sz w:val="28"/>
        </w:rPr>
        <w:t>в</w:t>
      </w:r>
      <w:r>
        <w:rPr>
          <w:spacing w:val="-5"/>
          <w:sz w:val="28"/>
        </w:rPr>
        <w:t xml:space="preserve"> </w:t>
      </w:r>
      <w:r>
        <w:rPr>
          <w:sz w:val="28"/>
        </w:rPr>
        <w:t>области</w:t>
      </w:r>
      <w:r>
        <w:rPr>
          <w:spacing w:val="-3"/>
          <w:sz w:val="28"/>
        </w:rPr>
        <w:t xml:space="preserve"> </w:t>
      </w:r>
      <w:r>
        <w:rPr>
          <w:sz w:val="28"/>
        </w:rPr>
        <w:t>научного</w:t>
      </w:r>
      <w:r>
        <w:rPr>
          <w:spacing w:val="-5"/>
          <w:sz w:val="28"/>
        </w:rPr>
        <w:t xml:space="preserve"> </w:t>
      </w:r>
      <w:r>
        <w:rPr>
          <w:spacing w:val="-2"/>
          <w:sz w:val="28"/>
        </w:rPr>
        <w:t>познания:</w:t>
      </w:r>
    </w:p>
    <w:p w:rsidR="00BA5B76" w:rsidRDefault="005B46E7">
      <w:pPr>
        <w:pStyle w:val="a3"/>
        <w:spacing w:before="47" w:line="276" w:lineRule="auto"/>
        <w:ind w:right="538" w:firstLine="707"/>
      </w:pPr>
      <w:r>
        <w:t>первоначальные представления о единстве и особенностях художественной и научной картины мира;</w:t>
      </w:r>
    </w:p>
    <w:p w:rsidR="00BA5B76" w:rsidRDefault="005B46E7">
      <w:pPr>
        <w:pStyle w:val="a3"/>
        <w:spacing w:before="5" w:line="276" w:lineRule="auto"/>
        <w:ind w:right="537" w:firstLine="707"/>
      </w:pPr>
      <w:r>
        <w:t>познавательные интересы, активность, инициативность, любознательность и самостоятельность в познании;</w:t>
      </w:r>
    </w:p>
    <w:p w:rsidR="00BA5B76" w:rsidRDefault="005B46E7" w:rsidP="002367F8">
      <w:pPr>
        <w:pStyle w:val="a4"/>
        <w:numPr>
          <w:ilvl w:val="0"/>
          <w:numId w:val="5"/>
        </w:numPr>
        <w:tabs>
          <w:tab w:val="left" w:pos="2113"/>
        </w:tabs>
        <w:spacing w:before="3" w:line="276" w:lineRule="auto"/>
        <w:ind w:right="538" w:firstLine="707"/>
        <w:rPr>
          <w:sz w:val="28"/>
        </w:rPr>
      </w:pPr>
      <w:r>
        <w:rPr>
          <w:sz w:val="28"/>
        </w:rPr>
        <w:t>в области физического воспитания, формирования культуры здоровья и эмоционального благополучия:</w:t>
      </w:r>
    </w:p>
    <w:p w:rsidR="00BA5B76" w:rsidRDefault="005B46E7">
      <w:pPr>
        <w:pStyle w:val="a3"/>
        <w:spacing w:line="276" w:lineRule="auto"/>
        <w:ind w:right="536" w:firstLine="707"/>
      </w:pPr>
      <w:r>
        <w:rPr>
          <w:spacing w:val="-2"/>
        </w:rPr>
        <w:t>знание</w:t>
      </w:r>
      <w:r>
        <w:rPr>
          <w:spacing w:val="-9"/>
        </w:rPr>
        <w:t xml:space="preserve"> </w:t>
      </w:r>
      <w:r>
        <w:rPr>
          <w:spacing w:val="-2"/>
        </w:rPr>
        <w:t>правил</w:t>
      </w:r>
      <w:r>
        <w:rPr>
          <w:spacing w:val="-10"/>
        </w:rPr>
        <w:t xml:space="preserve"> </w:t>
      </w:r>
      <w:r>
        <w:rPr>
          <w:spacing w:val="-2"/>
        </w:rPr>
        <w:t>здорового</w:t>
      </w:r>
      <w:r>
        <w:rPr>
          <w:spacing w:val="-8"/>
        </w:rPr>
        <w:t xml:space="preserve"> </w:t>
      </w:r>
      <w:r>
        <w:rPr>
          <w:spacing w:val="-2"/>
        </w:rPr>
        <w:t>и</w:t>
      </w:r>
      <w:r>
        <w:rPr>
          <w:spacing w:val="-9"/>
        </w:rPr>
        <w:t xml:space="preserve"> </w:t>
      </w:r>
      <w:r>
        <w:rPr>
          <w:spacing w:val="-2"/>
        </w:rPr>
        <w:t>безопасного</w:t>
      </w:r>
      <w:r>
        <w:rPr>
          <w:spacing w:val="-9"/>
        </w:rPr>
        <w:t xml:space="preserve"> </w:t>
      </w:r>
      <w:r>
        <w:rPr>
          <w:spacing w:val="-2"/>
        </w:rPr>
        <w:t>(для</w:t>
      </w:r>
      <w:r>
        <w:rPr>
          <w:spacing w:val="-9"/>
        </w:rPr>
        <w:t xml:space="preserve"> </w:t>
      </w:r>
      <w:r>
        <w:rPr>
          <w:spacing w:val="-2"/>
        </w:rPr>
        <w:t>себя</w:t>
      </w:r>
      <w:r>
        <w:rPr>
          <w:spacing w:val="-9"/>
        </w:rPr>
        <w:t xml:space="preserve"> </w:t>
      </w:r>
      <w:r>
        <w:rPr>
          <w:spacing w:val="-2"/>
        </w:rPr>
        <w:t>и</w:t>
      </w:r>
      <w:r>
        <w:rPr>
          <w:spacing w:val="-9"/>
        </w:rPr>
        <w:t xml:space="preserve"> </w:t>
      </w:r>
      <w:r>
        <w:rPr>
          <w:spacing w:val="-2"/>
        </w:rPr>
        <w:t>других</w:t>
      </w:r>
      <w:r>
        <w:rPr>
          <w:spacing w:val="-9"/>
        </w:rPr>
        <w:t xml:space="preserve"> </w:t>
      </w:r>
      <w:r>
        <w:rPr>
          <w:spacing w:val="-2"/>
        </w:rPr>
        <w:t>людей)</w:t>
      </w:r>
      <w:r>
        <w:rPr>
          <w:spacing w:val="-10"/>
        </w:rPr>
        <w:t xml:space="preserve"> </w:t>
      </w:r>
      <w:r>
        <w:rPr>
          <w:spacing w:val="-2"/>
        </w:rPr>
        <w:t xml:space="preserve">образа </w:t>
      </w:r>
      <w:r>
        <w:t>жизни в окружающей среде и готовность к их выполнению;</w:t>
      </w:r>
    </w:p>
    <w:p w:rsidR="00BA5B76" w:rsidRDefault="005B46E7">
      <w:pPr>
        <w:pStyle w:val="a3"/>
        <w:spacing w:before="3" w:line="276" w:lineRule="auto"/>
        <w:ind w:right="534" w:firstLine="707"/>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A5B76" w:rsidRDefault="005B46E7">
      <w:pPr>
        <w:pStyle w:val="a3"/>
        <w:spacing w:before="4" w:line="276" w:lineRule="auto"/>
        <w:ind w:right="538" w:firstLine="707"/>
      </w:pPr>
      <w:r>
        <w:t>профилактика</w:t>
      </w:r>
      <w:r>
        <w:rPr>
          <w:spacing w:val="-6"/>
        </w:rPr>
        <w:t xml:space="preserve"> </w:t>
      </w:r>
      <w:r>
        <w:t>умственного</w:t>
      </w:r>
      <w:r>
        <w:rPr>
          <w:spacing w:val="-6"/>
        </w:rPr>
        <w:t xml:space="preserve"> </w:t>
      </w:r>
      <w:r>
        <w:t>и</w:t>
      </w:r>
      <w:r>
        <w:rPr>
          <w:spacing w:val="-6"/>
        </w:rPr>
        <w:t xml:space="preserve"> </w:t>
      </w:r>
      <w:r>
        <w:t>физического</w:t>
      </w:r>
      <w:r>
        <w:rPr>
          <w:spacing w:val="-6"/>
        </w:rPr>
        <w:t xml:space="preserve"> </w:t>
      </w:r>
      <w:r>
        <w:t>утомления</w:t>
      </w:r>
      <w:r>
        <w:rPr>
          <w:spacing w:val="-6"/>
        </w:rPr>
        <w:t xml:space="preserve"> </w:t>
      </w:r>
      <w:r>
        <w:t>с</w:t>
      </w:r>
      <w:r>
        <w:rPr>
          <w:spacing w:val="-8"/>
        </w:rPr>
        <w:t xml:space="preserve"> </w:t>
      </w:r>
      <w:r>
        <w:t>использованием возможностей музыкотерапии;</w:t>
      </w:r>
    </w:p>
    <w:p w:rsidR="00BA5B76" w:rsidRDefault="005B46E7" w:rsidP="002367F8">
      <w:pPr>
        <w:pStyle w:val="a4"/>
        <w:numPr>
          <w:ilvl w:val="0"/>
          <w:numId w:val="5"/>
        </w:numPr>
        <w:tabs>
          <w:tab w:val="left" w:pos="2125"/>
        </w:tabs>
        <w:spacing w:before="5"/>
        <w:ind w:left="2125" w:hanging="572"/>
        <w:rPr>
          <w:sz w:val="28"/>
        </w:rPr>
      </w:pPr>
      <w:r>
        <w:rPr>
          <w:sz w:val="28"/>
        </w:rPr>
        <w:t>в</w:t>
      </w:r>
      <w:r>
        <w:rPr>
          <w:spacing w:val="-6"/>
          <w:sz w:val="28"/>
        </w:rPr>
        <w:t xml:space="preserve"> </w:t>
      </w:r>
      <w:r>
        <w:rPr>
          <w:sz w:val="28"/>
        </w:rPr>
        <w:t>области</w:t>
      </w:r>
      <w:r>
        <w:rPr>
          <w:spacing w:val="-5"/>
          <w:sz w:val="28"/>
        </w:rPr>
        <w:t xml:space="preserve"> </w:t>
      </w:r>
      <w:r>
        <w:rPr>
          <w:sz w:val="28"/>
        </w:rPr>
        <w:t>трудового</w:t>
      </w:r>
      <w:r>
        <w:rPr>
          <w:spacing w:val="-5"/>
          <w:sz w:val="28"/>
        </w:rPr>
        <w:t xml:space="preserve"> </w:t>
      </w:r>
      <w:r>
        <w:rPr>
          <w:spacing w:val="-2"/>
          <w:sz w:val="28"/>
        </w:rPr>
        <w:t>воспитания:</w:t>
      </w:r>
    </w:p>
    <w:p w:rsidR="00BA5B76" w:rsidRDefault="005B46E7">
      <w:pPr>
        <w:pStyle w:val="a3"/>
        <w:spacing w:before="48" w:line="276" w:lineRule="auto"/>
        <w:ind w:right="537" w:firstLine="707"/>
      </w:pPr>
      <w:r>
        <w:t>установка</w:t>
      </w:r>
      <w:r>
        <w:rPr>
          <w:spacing w:val="-9"/>
        </w:rPr>
        <w:t xml:space="preserve"> </w:t>
      </w:r>
      <w:r>
        <w:t>на</w:t>
      </w:r>
      <w:r>
        <w:rPr>
          <w:spacing w:val="-9"/>
        </w:rPr>
        <w:t xml:space="preserve"> </w:t>
      </w:r>
      <w:r>
        <w:t>посильное</w:t>
      </w:r>
      <w:r>
        <w:rPr>
          <w:spacing w:val="-9"/>
        </w:rPr>
        <w:t xml:space="preserve"> </w:t>
      </w:r>
      <w:r>
        <w:t>активное</w:t>
      </w:r>
      <w:r>
        <w:rPr>
          <w:spacing w:val="-9"/>
        </w:rPr>
        <w:t xml:space="preserve"> </w:t>
      </w:r>
      <w:r>
        <w:t>участие</w:t>
      </w:r>
      <w:r>
        <w:rPr>
          <w:spacing w:val="-9"/>
        </w:rPr>
        <w:t xml:space="preserve"> </w:t>
      </w:r>
      <w:r>
        <w:t>в</w:t>
      </w:r>
      <w:r>
        <w:rPr>
          <w:spacing w:val="-10"/>
        </w:rPr>
        <w:t xml:space="preserve"> </w:t>
      </w:r>
      <w:r>
        <w:t>практической</w:t>
      </w:r>
      <w:r>
        <w:rPr>
          <w:spacing w:val="-9"/>
        </w:rPr>
        <w:t xml:space="preserve"> </w:t>
      </w:r>
      <w:r>
        <w:t>деятельности; трудолюбие в учёбе,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8"/>
        </w:rPr>
        <w:t xml:space="preserve"> </w:t>
      </w:r>
      <w:r>
        <w:t>изучению</w:t>
      </w:r>
      <w:r>
        <w:rPr>
          <w:spacing w:val="-4"/>
        </w:rPr>
        <w:t xml:space="preserve"> </w:t>
      </w:r>
      <w:r>
        <w:t>профессий</w:t>
      </w:r>
      <w:r>
        <w:rPr>
          <w:spacing w:val="-3"/>
        </w:rPr>
        <w:t xml:space="preserve"> </w:t>
      </w:r>
      <w:r>
        <w:t>в</w:t>
      </w:r>
      <w:r>
        <w:rPr>
          <w:spacing w:val="-5"/>
        </w:rPr>
        <w:t xml:space="preserve"> </w:t>
      </w:r>
      <w:r>
        <w:t>сфере</w:t>
      </w:r>
      <w:r>
        <w:rPr>
          <w:spacing w:val="-4"/>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rsidR="00BA5B76" w:rsidRDefault="005B46E7" w:rsidP="002367F8">
      <w:pPr>
        <w:pStyle w:val="a4"/>
        <w:numPr>
          <w:ilvl w:val="0"/>
          <w:numId w:val="5"/>
        </w:numPr>
        <w:tabs>
          <w:tab w:val="left" w:pos="2125"/>
        </w:tabs>
        <w:spacing w:before="5"/>
        <w:ind w:left="2125" w:hanging="572"/>
        <w:rPr>
          <w:sz w:val="28"/>
        </w:rPr>
      </w:pPr>
      <w:r>
        <w:rPr>
          <w:sz w:val="28"/>
        </w:rPr>
        <w:t>в</w:t>
      </w:r>
      <w:r>
        <w:rPr>
          <w:spacing w:val="-6"/>
          <w:sz w:val="28"/>
        </w:rPr>
        <w:t xml:space="preserve"> </w:t>
      </w:r>
      <w:r>
        <w:rPr>
          <w:sz w:val="28"/>
        </w:rPr>
        <w:t>области</w:t>
      </w:r>
      <w:r>
        <w:rPr>
          <w:spacing w:val="-5"/>
          <w:sz w:val="28"/>
        </w:rPr>
        <w:t xml:space="preserve"> </w:t>
      </w:r>
      <w:r>
        <w:rPr>
          <w:sz w:val="28"/>
        </w:rPr>
        <w:t>экологического</w:t>
      </w:r>
      <w:r>
        <w:rPr>
          <w:spacing w:val="-5"/>
          <w:sz w:val="28"/>
        </w:rPr>
        <w:t xml:space="preserve"> </w:t>
      </w:r>
      <w:r>
        <w:rPr>
          <w:spacing w:val="-2"/>
          <w:sz w:val="28"/>
        </w:rPr>
        <w:t>воспитания:</w:t>
      </w:r>
    </w:p>
    <w:p w:rsidR="00BA5B76" w:rsidRDefault="005B46E7">
      <w:pPr>
        <w:pStyle w:val="a3"/>
        <w:spacing w:before="47"/>
        <w:ind w:left="1553"/>
      </w:pPr>
      <w:r>
        <w:t>бережное</w:t>
      </w:r>
      <w:r>
        <w:rPr>
          <w:spacing w:val="41"/>
        </w:rPr>
        <w:t xml:space="preserve"> </w:t>
      </w:r>
      <w:r>
        <w:t>отношение</w:t>
      </w:r>
      <w:r>
        <w:rPr>
          <w:spacing w:val="42"/>
        </w:rPr>
        <w:t xml:space="preserve"> </w:t>
      </w:r>
      <w:r>
        <w:t>к</w:t>
      </w:r>
      <w:r>
        <w:rPr>
          <w:spacing w:val="40"/>
        </w:rPr>
        <w:t xml:space="preserve"> </w:t>
      </w:r>
      <w:r>
        <w:t>природе;</w:t>
      </w:r>
      <w:r>
        <w:rPr>
          <w:spacing w:val="42"/>
        </w:rPr>
        <w:t xml:space="preserve"> </w:t>
      </w:r>
      <w:r>
        <w:t>неприятие</w:t>
      </w:r>
      <w:r>
        <w:rPr>
          <w:spacing w:val="40"/>
        </w:rPr>
        <w:t xml:space="preserve"> </w:t>
      </w:r>
      <w:r>
        <w:t>действий,</w:t>
      </w:r>
      <w:r>
        <w:rPr>
          <w:spacing w:val="39"/>
        </w:rPr>
        <w:t xml:space="preserve"> </w:t>
      </w:r>
      <w:r>
        <w:t>приносящих</w:t>
      </w:r>
      <w:r>
        <w:rPr>
          <w:spacing w:val="40"/>
        </w:rPr>
        <w:t xml:space="preserve"> </w:t>
      </w:r>
      <w:r>
        <w:rPr>
          <w:spacing w:val="-5"/>
        </w:rPr>
        <w:t>ей</w:t>
      </w:r>
    </w:p>
    <w:p w:rsidR="002F0ED9" w:rsidRDefault="005B46E7" w:rsidP="002F0ED9">
      <w:pPr>
        <w:pStyle w:val="a3"/>
        <w:spacing w:before="48"/>
        <w:jc w:val="left"/>
      </w:pPr>
      <w:r>
        <w:rPr>
          <w:spacing w:val="-2"/>
        </w:rPr>
        <w:t>вред.</w:t>
      </w:r>
    </w:p>
    <w:p w:rsidR="002F0ED9" w:rsidRDefault="005B46E7" w:rsidP="002F0ED9">
      <w:pPr>
        <w:pStyle w:val="a3"/>
        <w:spacing w:before="48"/>
        <w:ind w:right="514" w:firstLine="594"/>
      </w:pPr>
      <w:r>
        <w:rPr>
          <w:spacing w:val="-10"/>
        </w:rPr>
        <w:t>В</w:t>
      </w:r>
      <w:r w:rsidR="002F0ED9">
        <w:t xml:space="preserve"> </w:t>
      </w:r>
      <w:r>
        <w:rPr>
          <w:spacing w:val="-2"/>
        </w:rPr>
        <w:t>результате</w:t>
      </w:r>
      <w:r w:rsidR="002F0ED9">
        <w:t xml:space="preserve"> </w:t>
      </w:r>
      <w:r>
        <w:rPr>
          <w:spacing w:val="-2"/>
        </w:rPr>
        <w:t>изучения</w:t>
      </w:r>
      <w:r w:rsidR="002F0ED9">
        <w:t xml:space="preserve"> </w:t>
      </w:r>
      <w:r>
        <w:rPr>
          <w:spacing w:val="-2"/>
        </w:rPr>
        <w:t>музыки</w:t>
      </w:r>
      <w:r w:rsidR="002F0ED9">
        <w:t xml:space="preserve"> </w:t>
      </w:r>
      <w:r>
        <w:rPr>
          <w:spacing w:val="-5"/>
        </w:rPr>
        <w:t>на</w:t>
      </w:r>
      <w:r w:rsidR="002F0ED9">
        <w:t xml:space="preserve"> </w:t>
      </w:r>
      <w:r>
        <w:rPr>
          <w:spacing w:val="-2"/>
        </w:rPr>
        <w:t>уровне</w:t>
      </w:r>
      <w:r w:rsidR="002F0ED9">
        <w:t xml:space="preserve"> </w:t>
      </w:r>
      <w:r>
        <w:rPr>
          <w:spacing w:val="-2"/>
        </w:rPr>
        <w:t>начального</w:t>
      </w:r>
      <w:r w:rsidR="002F0ED9">
        <w:t xml:space="preserve"> </w:t>
      </w:r>
      <w:r>
        <w:rPr>
          <w:spacing w:val="-2"/>
        </w:rPr>
        <w:t>общего</w:t>
      </w:r>
      <w:r w:rsidR="002F0ED9">
        <w:t xml:space="preserve"> </w:t>
      </w:r>
      <w:r>
        <w:rPr>
          <w:spacing w:val="-2"/>
        </w:rPr>
        <w:t>образования</w:t>
      </w:r>
      <w:r w:rsidR="002F0ED9">
        <w:t xml:space="preserve"> </w:t>
      </w:r>
      <w:r>
        <w:rPr>
          <w:spacing w:val="-10"/>
        </w:rPr>
        <w:t>у</w:t>
      </w:r>
      <w:r w:rsidR="002F0ED9">
        <w:t xml:space="preserve"> </w:t>
      </w:r>
      <w:r>
        <w:rPr>
          <w:spacing w:val="-2"/>
        </w:rPr>
        <w:t>обучающегося</w:t>
      </w:r>
      <w:r w:rsidR="002F0ED9">
        <w:t xml:space="preserve"> </w:t>
      </w:r>
      <w:r>
        <w:rPr>
          <w:spacing w:val="-4"/>
        </w:rPr>
        <w:t>будут</w:t>
      </w:r>
      <w:r>
        <w:tab/>
      </w:r>
      <w:r>
        <w:rPr>
          <w:spacing w:val="-2"/>
        </w:rPr>
        <w:t>сформированы</w:t>
      </w:r>
      <w:r w:rsidR="002F0ED9">
        <w:t xml:space="preserve"> </w:t>
      </w:r>
      <w:r>
        <w:rPr>
          <w:spacing w:val="-2"/>
        </w:rPr>
        <w:t>универсальные познавательные</w:t>
      </w:r>
      <w:r>
        <w:rPr>
          <w:spacing w:val="-1"/>
        </w:rPr>
        <w:t xml:space="preserve"> </w:t>
      </w:r>
      <w:r>
        <w:rPr>
          <w:spacing w:val="-2"/>
        </w:rPr>
        <w:t>учебные</w:t>
      </w:r>
      <w:r>
        <w:rPr>
          <w:spacing w:val="-1"/>
        </w:rPr>
        <w:t xml:space="preserve"> </w:t>
      </w:r>
      <w:r>
        <w:rPr>
          <w:spacing w:val="-2"/>
        </w:rPr>
        <w:t>действия,</w:t>
      </w:r>
      <w:r>
        <w:rPr>
          <w:spacing w:val="-1"/>
        </w:rPr>
        <w:t xml:space="preserve"> </w:t>
      </w:r>
      <w:r>
        <w:rPr>
          <w:spacing w:val="-2"/>
        </w:rPr>
        <w:t>универсальные</w:t>
      </w:r>
      <w:r>
        <w:rPr>
          <w:spacing w:val="-1"/>
        </w:rPr>
        <w:t xml:space="preserve"> </w:t>
      </w:r>
      <w:r>
        <w:rPr>
          <w:spacing w:val="-2"/>
        </w:rPr>
        <w:t>коммуникативные учебные</w:t>
      </w:r>
      <w:r w:rsidR="002F0ED9">
        <w:rPr>
          <w:spacing w:val="-2"/>
        </w:rPr>
        <w:t xml:space="preserve"> </w:t>
      </w:r>
      <w:r>
        <w:t>действия,</w:t>
      </w:r>
      <w:r>
        <w:rPr>
          <w:spacing w:val="-8"/>
        </w:rPr>
        <w:t xml:space="preserve"> </w:t>
      </w:r>
      <w:r>
        <w:t>универсальные</w:t>
      </w:r>
      <w:r>
        <w:rPr>
          <w:spacing w:val="-9"/>
        </w:rPr>
        <w:t xml:space="preserve"> </w:t>
      </w:r>
      <w:r>
        <w:t>регулятивные</w:t>
      </w:r>
      <w:r>
        <w:rPr>
          <w:spacing w:val="-6"/>
        </w:rPr>
        <w:t xml:space="preserve"> </w:t>
      </w:r>
      <w:r>
        <w:t>учебные</w:t>
      </w:r>
      <w:r>
        <w:rPr>
          <w:spacing w:val="-8"/>
        </w:rPr>
        <w:t xml:space="preserve"> </w:t>
      </w:r>
      <w:r>
        <w:rPr>
          <w:spacing w:val="-2"/>
        </w:rPr>
        <w:t>действия.</w:t>
      </w:r>
    </w:p>
    <w:p w:rsidR="002F0ED9" w:rsidRDefault="005B46E7" w:rsidP="002F0ED9">
      <w:pPr>
        <w:pStyle w:val="a3"/>
        <w:spacing w:before="48"/>
        <w:ind w:right="514" w:firstLine="594"/>
      </w:pPr>
      <w:r>
        <w:t>У обучающегося будут сформированы следующие базовые логические действия как часть универсальных познавательных учебных действий:</w:t>
      </w:r>
    </w:p>
    <w:p w:rsidR="002F0ED9" w:rsidRDefault="005B46E7" w:rsidP="002F0ED9">
      <w:pPr>
        <w:pStyle w:val="a3"/>
        <w:spacing w:before="48"/>
        <w:ind w:right="514" w:firstLine="594"/>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F0ED9" w:rsidRDefault="005B46E7" w:rsidP="002F0ED9">
      <w:pPr>
        <w:pStyle w:val="a3"/>
        <w:spacing w:before="48"/>
        <w:ind w:right="514" w:firstLine="594"/>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F0ED9" w:rsidRDefault="005B46E7" w:rsidP="002F0ED9">
      <w:pPr>
        <w:pStyle w:val="a3"/>
        <w:spacing w:before="48"/>
        <w:ind w:right="514" w:firstLine="594"/>
      </w:pPr>
      <w:r>
        <w:t>находить</w:t>
      </w:r>
      <w:r>
        <w:rPr>
          <w:spacing w:val="-1"/>
        </w:rPr>
        <w:t xml:space="preserve"> </w:t>
      </w:r>
      <w:r>
        <w:t>закономерности и противоречия в</w:t>
      </w:r>
      <w:r>
        <w:rPr>
          <w:spacing w:val="-1"/>
        </w:rPr>
        <w:t xml:space="preserve"> </w:t>
      </w:r>
      <w:r>
        <w:t>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F0ED9" w:rsidRDefault="005B46E7" w:rsidP="002F0ED9">
      <w:pPr>
        <w:pStyle w:val="a3"/>
        <w:spacing w:before="48"/>
        <w:ind w:right="514" w:firstLine="594"/>
      </w:pPr>
      <w:r>
        <w:t xml:space="preserve">выявлять недостаток информации, в том числе слуховой, акустической для решения учебной (практической) задачи на основе предложенного </w:t>
      </w:r>
      <w:r>
        <w:rPr>
          <w:spacing w:val="-2"/>
        </w:rPr>
        <w:t>алгоритма;</w:t>
      </w:r>
    </w:p>
    <w:p w:rsidR="002F0ED9" w:rsidRDefault="005B46E7" w:rsidP="002F0ED9">
      <w:pPr>
        <w:pStyle w:val="a3"/>
        <w:spacing w:before="48"/>
        <w:ind w:right="514" w:firstLine="594"/>
      </w:pPr>
      <w:r>
        <w:t>устанавливать</w:t>
      </w:r>
      <w:r>
        <w:rPr>
          <w:spacing w:val="-15"/>
        </w:rPr>
        <w:t xml:space="preserve"> </w:t>
      </w:r>
      <w:r>
        <w:t>причинно-следственные</w:t>
      </w:r>
      <w:r>
        <w:rPr>
          <w:spacing w:val="-16"/>
        </w:rPr>
        <w:t xml:space="preserve"> </w:t>
      </w:r>
      <w:r>
        <w:t>связи</w:t>
      </w:r>
      <w:r>
        <w:rPr>
          <w:spacing w:val="-13"/>
        </w:rPr>
        <w:t xml:space="preserve"> </w:t>
      </w:r>
      <w:r>
        <w:t>в</w:t>
      </w:r>
      <w:r>
        <w:rPr>
          <w:spacing w:val="-14"/>
        </w:rPr>
        <w:t xml:space="preserve"> </w:t>
      </w:r>
      <w:r>
        <w:t>ситуациях</w:t>
      </w:r>
      <w:r>
        <w:rPr>
          <w:spacing w:val="-13"/>
        </w:rPr>
        <w:t xml:space="preserve"> </w:t>
      </w:r>
      <w:r>
        <w:t>музыкального восприятия и исполнения, делать выводы.</w:t>
      </w:r>
    </w:p>
    <w:p w:rsidR="002F0ED9" w:rsidRDefault="002F0ED9" w:rsidP="002F0ED9">
      <w:pPr>
        <w:pStyle w:val="a3"/>
        <w:spacing w:before="48"/>
        <w:ind w:right="514" w:firstLine="594"/>
      </w:pPr>
      <w:r>
        <w:t xml:space="preserve">У </w:t>
      </w:r>
      <w:r w:rsidR="005B46E7">
        <w:t>обучающегося будут сформированы следующие базовые исследовательские действия как часть универсальных познавательных учебных действий:</w:t>
      </w:r>
    </w:p>
    <w:p w:rsidR="002F0ED9" w:rsidRDefault="005B46E7" w:rsidP="002F0ED9">
      <w:pPr>
        <w:pStyle w:val="a3"/>
        <w:spacing w:before="48"/>
        <w:ind w:right="514" w:firstLine="594"/>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F0ED9" w:rsidRDefault="005B46E7" w:rsidP="002F0ED9">
      <w:pPr>
        <w:pStyle w:val="a3"/>
        <w:spacing w:before="48"/>
        <w:ind w:right="514" w:firstLine="594"/>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F0ED9" w:rsidRDefault="005B46E7" w:rsidP="002F0ED9">
      <w:pPr>
        <w:pStyle w:val="a3"/>
        <w:spacing w:before="48"/>
        <w:ind w:right="514" w:firstLine="594"/>
      </w:pPr>
      <w:r>
        <w:t>сравнивать</w:t>
      </w:r>
      <w:r>
        <w:rPr>
          <w:spacing w:val="-10"/>
        </w:rPr>
        <w:t xml:space="preserve"> </w:t>
      </w:r>
      <w:r>
        <w:t>несколько</w:t>
      </w:r>
      <w:r>
        <w:rPr>
          <w:spacing w:val="-7"/>
        </w:rPr>
        <w:t xml:space="preserve"> </w:t>
      </w:r>
      <w:r>
        <w:t>вариантов</w:t>
      </w:r>
      <w:r>
        <w:rPr>
          <w:spacing w:val="-8"/>
        </w:rPr>
        <w:t xml:space="preserve"> </w:t>
      </w:r>
      <w:r>
        <w:t>решения</w:t>
      </w:r>
      <w:r>
        <w:rPr>
          <w:spacing w:val="-7"/>
        </w:rPr>
        <w:t xml:space="preserve"> </w:t>
      </w:r>
      <w:r>
        <w:t>творческой,</w:t>
      </w:r>
      <w:r>
        <w:rPr>
          <w:spacing w:val="-8"/>
        </w:rPr>
        <w:t xml:space="preserve"> </w:t>
      </w:r>
      <w:r>
        <w:t>исполнительской задачи,</w:t>
      </w:r>
      <w:r>
        <w:rPr>
          <w:spacing w:val="-18"/>
        </w:rPr>
        <w:t xml:space="preserve"> </w:t>
      </w:r>
      <w:r>
        <w:t>выбирать</w:t>
      </w:r>
      <w:r>
        <w:rPr>
          <w:spacing w:val="-17"/>
        </w:rPr>
        <w:t xml:space="preserve"> </w:t>
      </w:r>
      <w:r>
        <w:t>наиболее</w:t>
      </w:r>
      <w:r>
        <w:rPr>
          <w:spacing w:val="-18"/>
        </w:rPr>
        <w:t xml:space="preserve"> </w:t>
      </w:r>
      <w:r>
        <w:t>подходящий</w:t>
      </w:r>
      <w:r>
        <w:rPr>
          <w:spacing w:val="-17"/>
        </w:rPr>
        <w:t xml:space="preserve"> </w:t>
      </w:r>
      <w:r>
        <w:t>(на</w:t>
      </w:r>
      <w:r>
        <w:rPr>
          <w:spacing w:val="-18"/>
        </w:rPr>
        <w:t xml:space="preserve"> </w:t>
      </w:r>
      <w:r>
        <w:t>основе</w:t>
      </w:r>
      <w:r>
        <w:rPr>
          <w:spacing w:val="-17"/>
        </w:rPr>
        <w:t xml:space="preserve"> </w:t>
      </w:r>
      <w:r>
        <w:t>предложенных</w:t>
      </w:r>
      <w:r>
        <w:rPr>
          <w:spacing w:val="-18"/>
        </w:rPr>
        <w:t xml:space="preserve"> </w:t>
      </w:r>
      <w:r w:rsidR="002F0ED9">
        <w:t>критериев);</w:t>
      </w:r>
    </w:p>
    <w:p w:rsidR="002F0ED9" w:rsidRDefault="005B46E7" w:rsidP="002F0ED9">
      <w:pPr>
        <w:pStyle w:val="a3"/>
        <w:spacing w:before="48"/>
        <w:ind w:right="514" w:firstLine="594"/>
      </w:pPr>
      <w:r>
        <w:t xml:space="preserve">проводить по предложенному плану опыт, несложное исследование по </w:t>
      </w:r>
      <w:r>
        <w:rPr>
          <w:spacing w:val="-2"/>
        </w:rPr>
        <w:t>установлению</w:t>
      </w:r>
      <w:r>
        <w:tab/>
      </w:r>
      <w:r>
        <w:rPr>
          <w:spacing w:val="-2"/>
        </w:rPr>
        <w:t>особенностей</w:t>
      </w:r>
      <w:r w:rsidR="002F0ED9">
        <w:t xml:space="preserve"> </w:t>
      </w:r>
      <w:r>
        <w:rPr>
          <w:spacing w:val="-2"/>
        </w:rPr>
        <w:t>предмета</w:t>
      </w:r>
      <w:r>
        <w:tab/>
      </w:r>
      <w:r>
        <w:rPr>
          <w:spacing w:val="-2"/>
        </w:rPr>
        <w:t>изучения</w:t>
      </w:r>
      <w:r w:rsidR="002F0ED9">
        <w:t xml:space="preserve"> </w:t>
      </w:r>
      <w:r>
        <w:rPr>
          <w:spacing w:val="-10"/>
        </w:rPr>
        <w:t>и</w:t>
      </w:r>
      <w:r w:rsidR="002F0ED9">
        <w:t xml:space="preserve"> </w:t>
      </w:r>
      <w:r>
        <w:rPr>
          <w:spacing w:val="-2"/>
        </w:rPr>
        <w:t>связей</w:t>
      </w:r>
      <w:r w:rsidR="002F0ED9">
        <w:t xml:space="preserve"> </w:t>
      </w:r>
      <w:r>
        <w:rPr>
          <w:spacing w:val="-2"/>
        </w:rPr>
        <w:t>между</w:t>
      </w:r>
      <w:r w:rsidR="002F0ED9">
        <w:t xml:space="preserve"> </w:t>
      </w:r>
      <w:r>
        <w:t>музыкальными объектами и явлениями (часть</w:t>
      </w:r>
      <w:r w:rsidR="002F0ED9">
        <w:t xml:space="preserve"> - целое, причина - следствие);</w:t>
      </w:r>
    </w:p>
    <w:p w:rsidR="00BA5B76" w:rsidRDefault="005B46E7" w:rsidP="002F0ED9">
      <w:pPr>
        <w:pStyle w:val="a3"/>
        <w:ind w:right="514" w:firstLine="594"/>
      </w:pPr>
      <w:r>
        <w:t>формулировать</w:t>
      </w:r>
      <w:r>
        <w:rPr>
          <w:spacing w:val="22"/>
        </w:rPr>
        <w:t xml:space="preserve"> </w:t>
      </w:r>
      <w:r>
        <w:t>выводы</w:t>
      </w:r>
      <w:r>
        <w:rPr>
          <w:spacing w:val="26"/>
        </w:rPr>
        <w:t xml:space="preserve"> </w:t>
      </w:r>
      <w:r>
        <w:t>и</w:t>
      </w:r>
      <w:r>
        <w:rPr>
          <w:spacing w:val="26"/>
        </w:rPr>
        <w:t xml:space="preserve"> </w:t>
      </w:r>
      <w:r>
        <w:t>подкреплять</w:t>
      </w:r>
      <w:r>
        <w:rPr>
          <w:spacing w:val="26"/>
        </w:rPr>
        <w:t xml:space="preserve"> </w:t>
      </w:r>
      <w:r>
        <w:t>их</w:t>
      </w:r>
      <w:r>
        <w:rPr>
          <w:spacing w:val="27"/>
        </w:rPr>
        <w:t xml:space="preserve"> </w:t>
      </w:r>
      <w:r>
        <w:t>доказательствами</w:t>
      </w:r>
      <w:r>
        <w:rPr>
          <w:spacing w:val="26"/>
        </w:rPr>
        <w:t xml:space="preserve"> </w:t>
      </w:r>
      <w:r>
        <w:t>на</w:t>
      </w:r>
      <w:r>
        <w:rPr>
          <w:spacing w:val="27"/>
        </w:rPr>
        <w:t xml:space="preserve"> </w:t>
      </w:r>
      <w:r>
        <w:rPr>
          <w:spacing w:val="-2"/>
        </w:rPr>
        <w:t>основе</w:t>
      </w:r>
    </w:p>
    <w:p w:rsidR="002F0ED9" w:rsidRDefault="005B46E7" w:rsidP="002F0ED9">
      <w:pPr>
        <w:pStyle w:val="a3"/>
        <w:ind w:right="530"/>
      </w:pPr>
      <w:r>
        <w:t xml:space="preserve">результатов проведённого наблюдения (в том числе в форме двигательного моделирования, звукового эксперимента, классификации, сравнения, </w:t>
      </w:r>
      <w:r>
        <w:rPr>
          <w:spacing w:val="-2"/>
        </w:rPr>
        <w:t>исследования);</w:t>
      </w:r>
    </w:p>
    <w:p w:rsidR="002F0ED9" w:rsidRDefault="005B46E7" w:rsidP="002F0ED9">
      <w:pPr>
        <w:pStyle w:val="a3"/>
        <w:ind w:right="530" w:firstLine="594"/>
      </w:pPr>
      <w:r>
        <w:t>прогнозировать</w:t>
      </w:r>
      <w:r>
        <w:rPr>
          <w:spacing w:val="-8"/>
        </w:rPr>
        <w:t xml:space="preserve"> </w:t>
      </w:r>
      <w:r>
        <w:t>возможное</w:t>
      </w:r>
      <w:r>
        <w:rPr>
          <w:spacing w:val="-7"/>
        </w:rPr>
        <w:t xml:space="preserve"> </w:t>
      </w:r>
      <w:r>
        <w:t>развитие</w:t>
      </w:r>
      <w:r>
        <w:rPr>
          <w:spacing w:val="-6"/>
        </w:rPr>
        <w:t xml:space="preserve"> </w:t>
      </w:r>
      <w:r>
        <w:t>музыкального</w:t>
      </w:r>
      <w:r>
        <w:rPr>
          <w:spacing w:val="-6"/>
        </w:rPr>
        <w:t xml:space="preserve"> </w:t>
      </w:r>
      <w:r>
        <w:t>процесса,</w:t>
      </w:r>
      <w:r>
        <w:rPr>
          <w:spacing w:val="-7"/>
        </w:rPr>
        <w:t xml:space="preserve"> </w:t>
      </w:r>
      <w:r>
        <w:t>эволюции культурных явлений в различных условиях.</w:t>
      </w:r>
    </w:p>
    <w:p w:rsidR="002F0ED9" w:rsidRDefault="005B46E7" w:rsidP="002F0ED9">
      <w:pPr>
        <w:pStyle w:val="a3"/>
        <w:ind w:right="530" w:firstLine="594"/>
      </w:pPr>
      <w:r>
        <w:t>У обучающегося будут сформированы умения работать с информацией как часть универсальных познавательных учебных действий:</w:t>
      </w:r>
    </w:p>
    <w:p w:rsidR="002F0ED9" w:rsidRDefault="005B46E7" w:rsidP="002F0ED9">
      <w:pPr>
        <w:pStyle w:val="a3"/>
        <w:ind w:right="530" w:firstLine="594"/>
      </w:pPr>
      <w:r>
        <w:t>выбирать</w:t>
      </w:r>
      <w:r>
        <w:rPr>
          <w:spacing w:val="-6"/>
        </w:rPr>
        <w:t xml:space="preserve"> </w:t>
      </w:r>
      <w:r>
        <w:t>источник</w:t>
      </w:r>
      <w:r>
        <w:rPr>
          <w:spacing w:val="-6"/>
        </w:rPr>
        <w:t xml:space="preserve"> </w:t>
      </w:r>
      <w:r>
        <w:t>получения</w:t>
      </w:r>
      <w:r>
        <w:rPr>
          <w:spacing w:val="-3"/>
        </w:rPr>
        <w:t xml:space="preserve"> </w:t>
      </w:r>
      <w:r>
        <w:rPr>
          <w:spacing w:val="-2"/>
        </w:rPr>
        <w:t>информации;</w:t>
      </w:r>
    </w:p>
    <w:p w:rsidR="002F0ED9" w:rsidRDefault="005B46E7" w:rsidP="002F0ED9">
      <w:pPr>
        <w:pStyle w:val="a3"/>
        <w:ind w:right="530" w:firstLine="594"/>
      </w:pPr>
      <w:r>
        <w:t>согласно заданному алгоритму находить в предложенном источнике информацию, представленную в явном виде;</w:t>
      </w:r>
    </w:p>
    <w:p w:rsidR="002F0ED9" w:rsidRDefault="005B46E7" w:rsidP="002F0ED9">
      <w:pPr>
        <w:pStyle w:val="a3"/>
        <w:ind w:right="530" w:firstLine="594"/>
      </w:pPr>
      <w:r>
        <w:t xml:space="preserve">распознавать достоверную и недостоверную информацию самостоятельно или на основании предложенного учителем способа её </w:t>
      </w:r>
      <w:r>
        <w:rPr>
          <w:spacing w:val="-2"/>
        </w:rPr>
        <w:t>проверки;</w:t>
      </w:r>
    </w:p>
    <w:p w:rsidR="002F0ED9" w:rsidRDefault="005B46E7" w:rsidP="002F0ED9">
      <w:pPr>
        <w:pStyle w:val="a3"/>
        <w:ind w:right="530" w:firstLine="594"/>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F0ED9" w:rsidRDefault="005B46E7" w:rsidP="002F0ED9">
      <w:pPr>
        <w:pStyle w:val="a3"/>
        <w:ind w:right="530" w:firstLine="594"/>
      </w:pPr>
      <w:r>
        <w:t>анализировать</w:t>
      </w:r>
      <w:r>
        <w:rPr>
          <w:spacing w:val="-18"/>
        </w:rPr>
        <w:t xml:space="preserve"> </w:t>
      </w:r>
      <w:r>
        <w:t>текстовую,</w:t>
      </w:r>
      <w:r>
        <w:rPr>
          <w:spacing w:val="-17"/>
        </w:rPr>
        <w:t xml:space="preserve"> </w:t>
      </w:r>
      <w:r>
        <w:t>видео-,</w:t>
      </w:r>
      <w:r>
        <w:rPr>
          <w:spacing w:val="-18"/>
        </w:rPr>
        <w:t xml:space="preserve"> </w:t>
      </w:r>
      <w:r>
        <w:t>графическую,</w:t>
      </w:r>
      <w:r>
        <w:rPr>
          <w:spacing w:val="-17"/>
        </w:rPr>
        <w:t xml:space="preserve"> </w:t>
      </w:r>
      <w:r>
        <w:t>звуковую,</w:t>
      </w:r>
      <w:r>
        <w:rPr>
          <w:spacing w:val="-18"/>
        </w:rPr>
        <w:t xml:space="preserve"> </w:t>
      </w:r>
      <w:r>
        <w:t>информацию в соответствии с учебной задачей;</w:t>
      </w:r>
    </w:p>
    <w:p w:rsidR="002F0ED9" w:rsidRDefault="005B46E7" w:rsidP="002F0ED9">
      <w:pPr>
        <w:pStyle w:val="a3"/>
        <w:ind w:right="530" w:firstLine="594"/>
      </w:pPr>
      <w:r>
        <w:t>анализировать музыкальные тексты (акустические и нотные) по предложенному учителем алгоритму;</w:t>
      </w:r>
    </w:p>
    <w:p w:rsidR="002F0ED9" w:rsidRDefault="005B46E7" w:rsidP="002F0ED9">
      <w:pPr>
        <w:pStyle w:val="a3"/>
        <w:ind w:right="530" w:firstLine="594"/>
      </w:pPr>
      <w:r>
        <w:t xml:space="preserve">самостоятельно создавать схемы, таблицы для представления </w:t>
      </w:r>
      <w:r>
        <w:rPr>
          <w:spacing w:val="-2"/>
        </w:rPr>
        <w:t>информации.</w:t>
      </w:r>
    </w:p>
    <w:p w:rsidR="00BA5B76" w:rsidRDefault="005B46E7" w:rsidP="002F0ED9">
      <w:pPr>
        <w:pStyle w:val="a3"/>
        <w:ind w:right="530" w:firstLine="594"/>
      </w:pPr>
      <w:r>
        <w:t>У</w:t>
      </w:r>
      <w:r>
        <w:rPr>
          <w:spacing w:val="-7"/>
        </w:rPr>
        <w:t xml:space="preserve"> </w:t>
      </w:r>
      <w:r>
        <w:t>обучающегося</w:t>
      </w:r>
      <w:r>
        <w:rPr>
          <w:spacing w:val="-9"/>
        </w:rPr>
        <w:t xml:space="preserve"> </w:t>
      </w:r>
      <w:r>
        <w:t>будут</w:t>
      </w:r>
      <w:r>
        <w:rPr>
          <w:spacing w:val="-8"/>
        </w:rPr>
        <w:t xml:space="preserve"> </w:t>
      </w:r>
      <w:r>
        <w:t>сформированы</w:t>
      </w:r>
      <w:r>
        <w:rPr>
          <w:spacing w:val="-10"/>
        </w:rPr>
        <w:t xml:space="preserve"> </w:t>
      </w:r>
      <w:r>
        <w:t>умения</w:t>
      </w:r>
      <w:r>
        <w:rPr>
          <w:spacing w:val="-7"/>
        </w:rPr>
        <w:t xml:space="preserve"> </w:t>
      </w:r>
      <w:r>
        <w:t>как</w:t>
      </w:r>
      <w:r>
        <w:rPr>
          <w:spacing w:val="-9"/>
        </w:rPr>
        <w:t xml:space="preserve"> </w:t>
      </w:r>
      <w:r>
        <w:t>часть</w:t>
      </w:r>
      <w:r>
        <w:rPr>
          <w:spacing w:val="-8"/>
        </w:rPr>
        <w:t xml:space="preserve"> </w:t>
      </w:r>
      <w:r>
        <w:t>универсальных коммуникативных учебных действий:</w:t>
      </w:r>
    </w:p>
    <w:p w:rsidR="00BA5B76" w:rsidRDefault="005B46E7" w:rsidP="002367F8">
      <w:pPr>
        <w:pStyle w:val="a4"/>
        <w:numPr>
          <w:ilvl w:val="0"/>
          <w:numId w:val="4"/>
        </w:numPr>
        <w:tabs>
          <w:tab w:val="left" w:pos="2132"/>
        </w:tabs>
        <w:spacing w:before="1"/>
        <w:ind w:left="2132" w:hanging="579"/>
        <w:rPr>
          <w:sz w:val="28"/>
        </w:rPr>
      </w:pPr>
      <w:r>
        <w:rPr>
          <w:sz w:val="28"/>
        </w:rPr>
        <w:t>невербальная</w:t>
      </w:r>
      <w:r>
        <w:rPr>
          <w:spacing w:val="-7"/>
          <w:sz w:val="28"/>
        </w:rPr>
        <w:t xml:space="preserve"> </w:t>
      </w:r>
      <w:r>
        <w:rPr>
          <w:spacing w:val="-2"/>
          <w:sz w:val="28"/>
        </w:rPr>
        <w:t>коммуникация:</w:t>
      </w:r>
    </w:p>
    <w:p w:rsidR="00BA5B76" w:rsidRDefault="005B46E7">
      <w:pPr>
        <w:pStyle w:val="a3"/>
        <w:spacing w:before="47" w:line="276" w:lineRule="auto"/>
        <w:ind w:right="534" w:firstLine="707"/>
      </w:pPr>
      <w:r>
        <w:t xml:space="preserve">воспринимать музыку как специфическую форму общения людей, стремиться понять эмоционально-образное содержание музыкального </w:t>
      </w:r>
      <w:r>
        <w:rPr>
          <w:spacing w:val="-2"/>
        </w:rPr>
        <w:t>высказывания;</w:t>
      </w:r>
    </w:p>
    <w:p w:rsidR="00BA5B76" w:rsidRDefault="005B46E7">
      <w:pPr>
        <w:pStyle w:val="a3"/>
        <w:spacing w:before="4" w:line="276" w:lineRule="auto"/>
        <w:ind w:right="540" w:firstLine="707"/>
      </w:pPr>
      <w:r>
        <w:t xml:space="preserve">выступать перед публикой в качестве исполнителя музыки (соло или в </w:t>
      </w:r>
      <w:r>
        <w:rPr>
          <w:spacing w:val="-2"/>
        </w:rPr>
        <w:t>коллективе);</w:t>
      </w:r>
    </w:p>
    <w:p w:rsidR="00BA5B76" w:rsidRDefault="005B46E7">
      <w:pPr>
        <w:pStyle w:val="a3"/>
        <w:spacing w:before="5" w:line="276" w:lineRule="auto"/>
        <w:ind w:right="536" w:firstLine="707"/>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A5B76" w:rsidRDefault="005B46E7">
      <w:pPr>
        <w:pStyle w:val="a3"/>
        <w:spacing w:before="4" w:line="276" w:lineRule="auto"/>
        <w:ind w:right="534" w:firstLine="707"/>
      </w:pPr>
      <w:r>
        <w:t>осознанно</w:t>
      </w:r>
      <w:r>
        <w:rPr>
          <w:spacing w:val="-18"/>
        </w:rPr>
        <w:t xml:space="preserve"> </w:t>
      </w:r>
      <w:r>
        <w:t>пользоваться</w:t>
      </w:r>
      <w:r>
        <w:rPr>
          <w:spacing w:val="-17"/>
        </w:rPr>
        <w:t xml:space="preserve"> </w:t>
      </w:r>
      <w:r>
        <w:t>интонационной</w:t>
      </w:r>
      <w:r>
        <w:rPr>
          <w:spacing w:val="-18"/>
        </w:rPr>
        <w:t xml:space="preserve"> </w:t>
      </w:r>
      <w:r>
        <w:t>выразительностью</w:t>
      </w:r>
      <w:r>
        <w:rPr>
          <w:spacing w:val="-17"/>
        </w:rPr>
        <w:t xml:space="preserve"> </w:t>
      </w:r>
      <w:r>
        <w:t>в</w:t>
      </w:r>
      <w:r>
        <w:rPr>
          <w:spacing w:val="-18"/>
        </w:rPr>
        <w:t xml:space="preserve"> </w:t>
      </w:r>
      <w:r>
        <w:t xml:space="preserve">обыденной речи, понимать культурные нормы и значение интонации в повседневном </w:t>
      </w:r>
      <w:r>
        <w:rPr>
          <w:spacing w:val="-2"/>
        </w:rPr>
        <w:t>общении;</w:t>
      </w:r>
    </w:p>
    <w:p w:rsidR="00BA5B76" w:rsidRDefault="005B46E7" w:rsidP="002367F8">
      <w:pPr>
        <w:pStyle w:val="a4"/>
        <w:numPr>
          <w:ilvl w:val="0"/>
          <w:numId w:val="4"/>
        </w:numPr>
        <w:tabs>
          <w:tab w:val="left" w:pos="2156"/>
        </w:tabs>
        <w:spacing w:before="2"/>
        <w:ind w:left="2156" w:hanging="603"/>
        <w:rPr>
          <w:sz w:val="28"/>
        </w:rPr>
      </w:pPr>
      <w:r>
        <w:rPr>
          <w:sz w:val="28"/>
        </w:rPr>
        <w:t>вербальная</w:t>
      </w:r>
      <w:r>
        <w:rPr>
          <w:spacing w:val="-3"/>
          <w:sz w:val="28"/>
        </w:rPr>
        <w:t xml:space="preserve"> </w:t>
      </w:r>
      <w:r>
        <w:rPr>
          <w:spacing w:val="-2"/>
          <w:sz w:val="28"/>
        </w:rPr>
        <w:t>коммуникация:</w:t>
      </w:r>
    </w:p>
    <w:p w:rsidR="00BA5B76" w:rsidRDefault="005B46E7">
      <w:pPr>
        <w:pStyle w:val="a3"/>
        <w:spacing w:before="49" w:line="276" w:lineRule="auto"/>
        <w:ind w:right="535" w:firstLine="707"/>
      </w:pPr>
      <w:r>
        <w:t>воспринимать и формулировать суждения, выражать эмоции в соответствии с целями и условиями общения в знакомой среде;</w:t>
      </w:r>
    </w:p>
    <w:p w:rsidR="00BA5B76" w:rsidRDefault="005B46E7">
      <w:pPr>
        <w:pStyle w:val="a3"/>
        <w:spacing w:before="3" w:line="276" w:lineRule="auto"/>
        <w:ind w:right="538" w:firstLine="707"/>
      </w:pPr>
      <w:r>
        <w:t>проявлять уважительное отношение к собеседнику, соблюдать правила ведения диалога и дискуссии;</w:t>
      </w:r>
    </w:p>
    <w:p w:rsidR="00BA5B76" w:rsidRDefault="005B46E7">
      <w:pPr>
        <w:pStyle w:val="a3"/>
        <w:spacing w:before="5" w:line="276" w:lineRule="auto"/>
        <w:ind w:right="535" w:firstLine="707"/>
      </w:pPr>
      <w:r>
        <w:rPr>
          <w:spacing w:val="-2"/>
        </w:rPr>
        <w:t>признавать</w:t>
      </w:r>
      <w:r>
        <w:rPr>
          <w:spacing w:val="-7"/>
        </w:rPr>
        <w:t xml:space="preserve"> </w:t>
      </w:r>
      <w:r>
        <w:rPr>
          <w:spacing w:val="-2"/>
        </w:rPr>
        <w:t>возможность</w:t>
      </w:r>
      <w:r>
        <w:rPr>
          <w:spacing w:val="-7"/>
        </w:rPr>
        <w:t xml:space="preserve"> </w:t>
      </w:r>
      <w:r>
        <w:rPr>
          <w:spacing w:val="-2"/>
        </w:rPr>
        <w:t>существования</w:t>
      </w:r>
      <w:r>
        <w:rPr>
          <w:spacing w:val="-7"/>
        </w:rPr>
        <w:t xml:space="preserve"> </w:t>
      </w:r>
      <w:r>
        <w:rPr>
          <w:spacing w:val="-2"/>
        </w:rPr>
        <w:t>разных</w:t>
      </w:r>
      <w:r>
        <w:rPr>
          <w:spacing w:val="-4"/>
        </w:rPr>
        <w:t xml:space="preserve"> </w:t>
      </w:r>
      <w:r>
        <w:rPr>
          <w:spacing w:val="-2"/>
        </w:rPr>
        <w:t>точек</w:t>
      </w:r>
      <w:r>
        <w:rPr>
          <w:spacing w:val="-4"/>
        </w:rPr>
        <w:t xml:space="preserve"> </w:t>
      </w:r>
      <w:r>
        <w:rPr>
          <w:spacing w:val="-2"/>
        </w:rPr>
        <w:t>зрения;</w:t>
      </w:r>
      <w:r>
        <w:rPr>
          <w:spacing w:val="-4"/>
        </w:rPr>
        <w:t xml:space="preserve"> </w:t>
      </w:r>
      <w:r>
        <w:rPr>
          <w:spacing w:val="-2"/>
        </w:rPr>
        <w:t xml:space="preserve">корректно </w:t>
      </w:r>
      <w:r>
        <w:t>и</w:t>
      </w:r>
      <w:r>
        <w:rPr>
          <w:spacing w:val="-11"/>
        </w:rPr>
        <w:t xml:space="preserve"> </w:t>
      </w:r>
      <w:r>
        <w:t>аргументированно</w:t>
      </w:r>
      <w:r>
        <w:rPr>
          <w:spacing w:val="-13"/>
        </w:rPr>
        <w:t xml:space="preserve"> </w:t>
      </w:r>
      <w:r>
        <w:t>высказывать</w:t>
      </w:r>
      <w:r>
        <w:rPr>
          <w:spacing w:val="-13"/>
        </w:rPr>
        <w:t xml:space="preserve"> </w:t>
      </w:r>
      <w:r>
        <w:t>своё</w:t>
      </w:r>
      <w:r>
        <w:rPr>
          <w:spacing w:val="-11"/>
        </w:rPr>
        <w:t xml:space="preserve"> </w:t>
      </w:r>
      <w:r>
        <w:t>мнение;</w:t>
      </w:r>
      <w:r>
        <w:rPr>
          <w:spacing w:val="-11"/>
        </w:rPr>
        <w:t xml:space="preserve"> </w:t>
      </w:r>
      <w:r>
        <w:t>строить</w:t>
      </w:r>
      <w:r>
        <w:rPr>
          <w:spacing w:val="-15"/>
        </w:rPr>
        <w:t xml:space="preserve"> </w:t>
      </w:r>
      <w:r>
        <w:t>речевое</w:t>
      </w:r>
      <w:r>
        <w:rPr>
          <w:spacing w:val="-11"/>
        </w:rPr>
        <w:t xml:space="preserve"> </w:t>
      </w:r>
      <w:r>
        <w:t>высказывание в соответствии с поставленной задачей; создавать устные и письменные тексты (описание, рассуждение, повествование);</w:t>
      </w:r>
    </w:p>
    <w:p w:rsidR="00BA5B76" w:rsidRDefault="005B46E7" w:rsidP="002C2EEA">
      <w:pPr>
        <w:pStyle w:val="a3"/>
        <w:spacing w:before="3"/>
        <w:ind w:left="1553"/>
      </w:pPr>
      <w:r>
        <w:t>подготавливать</w:t>
      </w:r>
      <w:r>
        <w:rPr>
          <w:spacing w:val="-9"/>
        </w:rPr>
        <w:t xml:space="preserve"> </w:t>
      </w:r>
      <w:r>
        <w:t>небольшие</w:t>
      </w:r>
      <w:r>
        <w:rPr>
          <w:spacing w:val="-8"/>
        </w:rPr>
        <w:t xml:space="preserve"> </w:t>
      </w:r>
      <w:r>
        <w:t>публичные</w:t>
      </w:r>
      <w:r>
        <w:rPr>
          <w:spacing w:val="-7"/>
        </w:rPr>
        <w:t xml:space="preserve"> </w:t>
      </w:r>
      <w:r>
        <w:rPr>
          <w:spacing w:val="-2"/>
        </w:rPr>
        <w:t>выступления;</w:t>
      </w:r>
    </w:p>
    <w:p w:rsidR="00BA5B76" w:rsidRDefault="005B46E7">
      <w:pPr>
        <w:pStyle w:val="a3"/>
        <w:spacing w:before="1" w:line="278" w:lineRule="auto"/>
        <w:ind w:right="535" w:firstLine="707"/>
      </w:pPr>
      <w:r>
        <w:t>подбирать</w:t>
      </w:r>
      <w:r>
        <w:rPr>
          <w:spacing w:val="-11"/>
        </w:rPr>
        <w:t xml:space="preserve"> </w:t>
      </w:r>
      <w:r>
        <w:t>иллюстративный</w:t>
      </w:r>
      <w:r>
        <w:rPr>
          <w:spacing w:val="-11"/>
        </w:rPr>
        <w:t xml:space="preserve"> </w:t>
      </w:r>
      <w:r>
        <w:t>материал</w:t>
      </w:r>
      <w:r>
        <w:rPr>
          <w:spacing w:val="-12"/>
        </w:rPr>
        <w:t xml:space="preserve"> </w:t>
      </w:r>
      <w:r>
        <w:t>(рисунки,</w:t>
      </w:r>
      <w:r>
        <w:rPr>
          <w:spacing w:val="-10"/>
        </w:rPr>
        <w:t xml:space="preserve"> </w:t>
      </w:r>
      <w:r>
        <w:t>фото,</w:t>
      </w:r>
      <w:r>
        <w:rPr>
          <w:spacing w:val="-10"/>
        </w:rPr>
        <w:t xml:space="preserve"> </w:t>
      </w:r>
      <w:r>
        <w:t>плакаты)</w:t>
      </w:r>
      <w:r>
        <w:rPr>
          <w:spacing w:val="-9"/>
        </w:rPr>
        <w:t xml:space="preserve"> </w:t>
      </w:r>
      <w:r>
        <w:t>к</w:t>
      </w:r>
      <w:r>
        <w:rPr>
          <w:spacing w:val="-9"/>
        </w:rPr>
        <w:t xml:space="preserve"> </w:t>
      </w:r>
      <w:r>
        <w:t xml:space="preserve">тексту </w:t>
      </w:r>
      <w:r>
        <w:rPr>
          <w:spacing w:val="-2"/>
        </w:rPr>
        <w:t>выступлении;</w:t>
      </w:r>
    </w:p>
    <w:p w:rsidR="00BA5B76" w:rsidRDefault="005B46E7" w:rsidP="002367F8">
      <w:pPr>
        <w:pStyle w:val="a4"/>
        <w:numPr>
          <w:ilvl w:val="0"/>
          <w:numId w:val="4"/>
        </w:numPr>
        <w:tabs>
          <w:tab w:val="left" w:pos="2144"/>
        </w:tabs>
        <w:spacing w:line="321" w:lineRule="exact"/>
        <w:ind w:left="2144" w:hanging="591"/>
        <w:rPr>
          <w:sz w:val="28"/>
        </w:rPr>
      </w:pPr>
      <w:r>
        <w:rPr>
          <w:sz w:val="28"/>
        </w:rPr>
        <w:t>совместная</w:t>
      </w:r>
      <w:r>
        <w:rPr>
          <w:spacing w:val="-4"/>
          <w:sz w:val="28"/>
        </w:rPr>
        <w:t xml:space="preserve"> </w:t>
      </w:r>
      <w:r>
        <w:rPr>
          <w:sz w:val="28"/>
        </w:rPr>
        <w:t>деятельность</w:t>
      </w:r>
      <w:r>
        <w:rPr>
          <w:spacing w:val="-3"/>
          <w:sz w:val="28"/>
        </w:rPr>
        <w:t xml:space="preserve"> </w:t>
      </w:r>
      <w:r>
        <w:rPr>
          <w:spacing w:val="-2"/>
          <w:sz w:val="28"/>
        </w:rPr>
        <w:t>(сотрудничество):</w:t>
      </w:r>
    </w:p>
    <w:p w:rsidR="00BA5B76" w:rsidRDefault="005B46E7">
      <w:pPr>
        <w:pStyle w:val="a3"/>
        <w:spacing w:before="47" w:line="276" w:lineRule="auto"/>
        <w:ind w:right="537" w:firstLine="707"/>
      </w:pPr>
      <w:r>
        <w:t>стремиться</w:t>
      </w:r>
      <w:r>
        <w:rPr>
          <w:spacing w:val="-18"/>
        </w:rPr>
        <w:t xml:space="preserve"> </w:t>
      </w:r>
      <w:r>
        <w:t>к</w:t>
      </w:r>
      <w:r>
        <w:rPr>
          <w:spacing w:val="-17"/>
        </w:rPr>
        <w:t xml:space="preserve"> </w:t>
      </w:r>
      <w:r>
        <w:t>объединению</w:t>
      </w:r>
      <w:r>
        <w:rPr>
          <w:spacing w:val="-18"/>
        </w:rPr>
        <w:t xml:space="preserve"> </w:t>
      </w:r>
      <w:r>
        <w:t>усилий,</w:t>
      </w:r>
      <w:r>
        <w:rPr>
          <w:spacing w:val="-17"/>
        </w:rPr>
        <w:t xml:space="preserve"> </w:t>
      </w:r>
      <w:r>
        <w:t>эмоциональной</w:t>
      </w:r>
      <w:r>
        <w:rPr>
          <w:spacing w:val="-18"/>
        </w:rPr>
        <w:t xml:space="preserve"> </w:t>
      </w:r>
      <w:r>
        <w:t>эмпатии</w:t>
      </w:r>
      <w:r>
        <w:rPr>
          <w:spacing w:val="-17"/>
        </w:rPr>
        <w:t xml:space="preserve"> </w:t>
      </w:r>
      <w:r>
        <w:t>в</w:t>
      </w:r>
      <w:r>
        <w:rPr>
          <w:spacing w:val="-18"/>
        </w:rPr>
        <w:t xml:space="preserve"> </w:t>
      </w:r>
      <w:r>
        <w:t>ситуациях совместного восприятия, исполнения музыки;</w:t>
      </w:r>
    </w:p>
    <w:p w:rsidR="00BA5B76" w:rsidRDefault="005B46E7">
      <w:pPr>
        <w:pStyle w:val="a3"/>
        <w:spacing w:before="5" w:line="276" w:lineRule="auto"/>
        <w:ind w:right="529" w:firstLine="707"/>
      </w:pPr>
      <w:r>
        <w:t>переключаться</w:t>
      </w:r>
      <w:r>
        <w:rPr>
          <w:spacing w:val="-15"/>
        </w:rPr>
        <w:t xml:space="preserve"> </w:t>
      </w:r>
      <w:r>
        <w:t>между</w:t>
      </w:r>
      <w:r>
        <w:rPr>
          <w:spacing w:val="-17"/>
        </w:rPr>
        <w:t xml:space="preserve"> </w:t>
      </w:r>
      <w:r>
        <w:t>различными</w:t>
      </w:r>
      <w:r>
        <w:rPr>
          <w:spacing w:val="-13"/>
        </w:rPr>
        <w:t xml:space="preserve"> </w:t>
      </w:r>
      <w:r>
        <w:t>формами</w:t>
      </w:r>
      <w:r>
        <w:rPr>
          <w:spacing w:val="-12"/>
        </w:rPr>
        <w:t xml:space="preserve"> </w:t>
      </w:r>
      <w:r>
        <w:t>коллективной,</w:t>
      </w:r>
      <w:r>
        <w:rPr>
          <w:spacing w:val="-16"/>
        </w:rPr>
        <w:t xml:space="preserve"> </w:t>
      </w:r>
      <w:r>
        <w:t>групповой</w:t>
      </w:r>
      <w:r>
        <w:rPr>
          <w:spacing w:val="-17"/>
        </w:rPr>
        <w:t xml:space="preserve"> </w:t>
      </w:r>
      <w:r>
        <w:t xml:space="preserve">и индивидуальной работы при решении конкретной проблемы, выбирать наиболее эффективные формы взаимодействия при решении поставленной </w:t>
      </w:r>
      <w:r>
        <w:rPr>
          <w:spacing w:val="-2"/>
        </w:rPr>
        <w:t>задачи;</w:t>
      </w:r>
    </w:p>
    <w:p w:rsidR="00BA5B76" w:rsidRDefault="005B46E7">
      <w:pPr>
        <w:pStyle w:val="a3"/>
        <w:spacing w:before="3" w:line="276" w:lineRule="auto"/>
        <w:ind w:right="534" w:firstLine="707"/>
      </w:pPr>
      <w:r>
        <w:t>формулировать</w:t>
      </w:r>
      <w:r>
        <w:rPr>
          <w:spacing w:val="-18"/>
        </w:rPr>
        <w:t xml:space="preserve"> </w:t>
      </w:r>
      <w:r>
        <w:t>краткосрочные</w:t>
      </w:r>
      <w:r>
        <w:rPr>
          <w:spacing w:val="-17"/>
        </w:rPr>
        <w:t xml:space="preserve"> </w:t>
      </w:r>
      <w:r>
        <w:t>и</w:t>
      </w:r>
      <w:r>
        <w:rPr>
          <w:spacing w:val="-18"/>
        </w:rPr>
        <w:t xml:space="preserve"> </w:t>
      </w:r>
      <w:r>
        <w:t>долгосрочные</w:t>
      </w:r>
      <w:r>
        <w:rPr>
          <w:spacing w:val="-17"/>
        </w:rPr>
        <w:t xml:space="preserve"> </w:t>
      </w:r>
      <w:r>
        <w:t>цели</w:t>
      </w:r>
      <w:r>
        <w:rPr>
          <w:spacing w:val="-18"/>
        </w:rPr>
        <w:t xml:space="preserve"> </w:t>
      </w:r>
      <w:r>
        <w:t>(индивидуальные</w:t>
      </w:r>
      <w:r>
        <w:rPr>
          <w:spacing w:val="-17"/>
        </w:rPr>
        <w:t xml:space="preserve"> </w:t>
      </w:r>
      <w:r>
        <w:t>с учётом</w:t>
      </w:r>
      <w:r>
        <w:rPr>
          <w:spacing w:val="-11"/>
        </w:rPr>
        <w:t xml:space="preserve"> </w:t>
      </w:r>
      <w:r>
        <w:t>участия</w:t>
      </w:r>
      <w:r>
        <w:rPr>
          <w:spacing w:val="-13"/>
        </w:rPr>
        <w:t xml:space="preserve"> </w:t>
      </w:r>
      <w:r>
        <w:t>в</w:t>
      </w:r>
      <w:r>
        <w:rPr>
          <w:spacing w:val="-14"/>
        </w:rPr>
        <w:t xml:space="preserve"> </w:t>
      </w:r>
      <w:r>
        <w:t>коллективных</w:t>
      </w:r>
      <w:r>
        <w:rPr>
          <w:spacing w:val="-12"/>
        </w:rPr>
        <w:t xml:space="preserve"> </w:t>
      </w:r>
      <w:r>
        <w:t>задачах)</w:t>
      </w:r>
      <w:r>
        <w:rPr>
          <w:spacing w:val="-13"/>
        </w:rPr>
        <w:t xml:space="preserve"> </w:t>
      </w:r>
      <w:r>
        <w:t>в</w:t>
      </w:r>
      <w:r>
        <w:rPr>
          <w:spacing w:val="-14"/>
        </w:rPr>
        <w:t xml:space="preserve"> </w:t>
      </w:r>
      <w:r>
        <w:t>стандартной</w:t>
      </w:r>
      <w:r>
        <w:rPr>
          <w:spacing w:val="-13"/>
        </w:rPr>
        <w:t xml:space="preserve"> </w:t>
      </w:r>
      <w:r>
        <w:t>(типовой)</w:t>
      </w:r>
      <w:r>
        <w:rPr>
          <w:spacing w:val="-12"/>
        </w:rPr>
        <w:t xml:space="preserve"> </w:t>
      </w:r>
      <w:r>
        <w:t>ситуации</w:t>
      </w:r>
      <w:r>
        <w:rPr>
          <w:spacing w:val="-13"/>
        </w:rPr>
        <w:t xml:space="preserve"> </w:t>
      </w:r>
      <w:r>
        <w:t>на основе предложенного формата планирования, распределения промежуточных шагов и сроков;</w:t>
      </w:r>
    </w:p>
    <w:p w:rsidR="00BA5B76" w:rsidRDefault="005B46E7">
      <w:pPr>
        <w:pStyle w:val="a3"/>
        <w:spacing w:before="3" w:line="276" w:lineRule="auto"/>
        <w:ind w:right="529"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A5B76" w:rsidRDefault="005B46E7">
      <w:pPr>
        <w:pStyle w:val="a3"/>
        <w:spacing w:before="6" w:line="276" w:lineRule="auto"/>
        <w:ind w:right="536" w:firstLine="707"/>
      </w:pPr>
      <w:r>
        <w:t>ответственно выполнять свою часть работы; оценивать свой вклад в общий результат;</w:t>
      </w:r>
    </w:p>
    <w:p w:rsidR="00BA5B76" w:rsidRDefault="005B46E7">
      <w:pPr>
        <w:pStyle w:val="a3"/>
        <w:spacing w:before="2" w:line="276" w:lineRule="auto"/>
        <w:ind w:right="536" w:firstLine="707"/>
      </w:pPr>
      <w:r>
        <w:t>выполнять совместные проектные, творческие задания с использованием предложенных образцов.</w:t>
      </w:r>
    </w:p>
    <w:p w:rsidR="00BA5B76" w:rsidRDefault="005B46E7">
      <w:pPr>
        <w:pStyle w:val="a3"/>
        <w:spacing w:before="5" w:line="276" w:lineRule="auto"/>
        <w:ind w:right="532" w:firstLine="707"/>
      </w:pPr>
      <w:r>
        <w:t>У обучающегося будут сформированы умения самоорганизации как части универсальных регулятивных учебных действий:</w:t>
      </w:r>
    </w:p>
    <w:p w:rsidR="00BA5B76" w:rsidRDefault="005B46E7">
      <w:pPr>
        <w:pStyle w:val="a3"/>
        <w:spacing w:line="276" w:lineRule="auto"/>
        <w:ind w:right="539" w:firstLine="707"/>
      </w:pPr>
      <w:r>
        <w:t xml:space="preserve">планировать действия по решению учебной задачи для получения </w:t>
      </w:r>
      <w:r>
        <w:rPr>
          <w:spacing w:val="-2"/>
        </w:rPr>
        <w:t>результата;</w:t>
      </w:r>
    </w:p>
    <w:p w:rsidR="00BA5B76" w:rsidRDefault="005B46E7">
      <w:pPr>
        <w:pStyle w:val="a3"/>
        <w:spacing w:before="3"/>
        <w:ind w:left="1553"/>
      </w:pPr>
      <w:r>
        <w:t>выстраивать</w:t>
      </w:r>
      <w:r>
        <w:rPr>
          <w:spacing w:val="-13"/>
        </w:rPr>
        <w:t xml:space="preserve"> </w:t>
      </w:r>
      <w:r>
        <w:t>последовательность</w:t>
      </w:r>
      <w:r>
        <w:rPr>
          <w:spacing w:val="-9"/>
        </w:rPr>
        <w:t xml:space="preserve"> </w:t>
      </w:r>
      <w:r>
        <w:t>выбранных</w:t>
      </w:r>
      <w:r>
        <w:rPr>
          <w:spacing w:val="-10"/>
        </w:rPr>
        <w:t xml:space="preserve"> </w:t>
      </w:r>
      <w:r>
        <w:rPr>
          <w:spacing w:val="-2"/>
        </w:rPr>
        <w:t>действий.</w:t>
      </w:r>
    </w:p>
    <w:p w:rsidR="00BA5B76" w:rsidRDefault="005B46E7">
      <w:pPr>
        <w:pStyle w:val="a3"/>
        <w:spacing w:before="53" w:line="276" w:lineRule="auto"/>
        <w:ind w:right="529" w:firstLine="707"/>
      </w:pPr>
      <w:r>
        <w:t>У обучающегося будут сформированы умения самоконтроля как части универсальных учебных действий:</w:t>
      </w:r>
    </w:p>
    <w:p w:rsidR="00BA5B76" w:rsidRDefault="005B46E7">
      <w:pPr>
        <w:pStyle w:val="a3"/>
        <w:spacing w:line="278" w:lineRule="auto"/>
        <w:ind w:left="1553" w:right="540"/>
      </w:pPr>
      <w:r>
        <w:t>устанавливать причины успеха (неудач) учебной деятельности; корректировать свои учебные действия для преодоления ошибок.</w:t>
      </w:r>
    </w:p>
    <w:p w:rsidR="009C0918" w:rsidRDefault="005B46E7" w:rsidP="009C0918">
      <w:pPr>
        <w:pStyle w:val="a3"/>
        <w:spacing w:before="3" w:line="276" w:lineRule="auto"/>
        <w:ind w:right="533" w:firstLine="707"/>
        <w:rPr>
          <w:spacing w:val="-2"/>
        </w:rPr>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w:t>
      </w:r>
      <w:r>
        <w:rPr>
          <w:spacing w:val="-4"/>
        </w:rPr>
        <w:t xml:space="preserve"> </w:t>
      </w:r>
      <w:r>
        <w:t>самодисциплины,</w:t>
      </w:r>
      <w:r>
        <w:rPr>
          <w:spacing w:val="-4"/>
        </w:rPr>
        <w:t xml:space="preserve"> </w:t>
      </w:r>
      <w:r>
        <w:t>устойчивого</w:t>
      </w:r>
      <w:r>
        <w:rPr>
          <w:spacing w:val="-3"/>
        </w:rPr>
        <w:t xml:space="preserve"> </w:t>
      </w:r>
      <w:r>
        <w:t>поведения,</w:t>
      </w:r>
      <w:r>
        <w:rPr>
          <w:spacing w:val="-4"/>
        </w:rPr>
        <w:t xml:space="preserve"> </w:t>
      </w:r>
      <w:r>
        <w:t>эмоционального</w:t>
      </w:r>
      <w:r>
        <w:rPr>
          <w:spacing w:val="-3"/>
        </w:rPr>
        <w:t xml:space="preserve"> </w:t>
      </w:r>
      <w:r>
        <w:t xml:space="preserve">душевного </w:t>
      </w:r>
      <w:r>
        <w:rPr>
          <w:spacing w:val="-2"/>
        </w:rPr>
        <w:t>равновесия</w:t>
      </w:r>
      <w:r w:rsidR="002C2EEA">
        <w:t xml:space="preserve"> </w:t>
      </w:r>
      <w:r>
        <w:t xml:space="preserve">и </w:t>
      </w:r>
      <w:r>
        <w:rPr>
          <w:spacing w:val="-2"/>
        </w:rPr>
        <w:t>т.д.).</w:t>
      </w:r>
    </w:p>
    <w:p w:rsidR="00BA5B76" w:rsidRPr="009C0918" w:rsidRDefault="005B46E7" w:rsidP="009C0918">
      <w:pPr>
        <w:pStyle w:val="a3"/>
        <w:spacing w:before="3" w:line="276" w:lineRule="auto"/>
        <w:ind w:right="533" w:firstLine="707"/>
      </w:pPr>
      <w:r w:rsidRPr="009C0918">
        <w:t>Предметные</w:t>
      </w:r>
      <w:r w:rsidRPr="009C0918">
        <w:rPr>
          <w:spacing w:val="-9"/>
        </w:rPr>
        <w:t xml:space="preserve"> </w:t>
      </w:r>
      <w:r w:rsidRPr="009C0918">
        <w:t>результаты</w:t>
      </w:r>
      <w:r w:rsidRPr="009C0918">
        <w:rPr>
          <w:spacing w:val="-5"/>
        </w:rPr>
        <w:t xml:space="preserve"> </w:t>
      </w:r>
      <w:r w:rsidRPr="009C0918">
        <w:t>изучения</w:t>
      </w:r>
      <w:r w:rsidRPr="009C0918">
        <w:rPr>
          <w:spacing w:val="-5"/>
        </w:rPr>
        <w:t xml:space="preserve"> </w:t>
      </w:r>
      <w:r w:rsidRPr="009C0918">
        <w:rPr>
          <w:spacing w:val="-2"/>
        </w:rPr>
        <w:t>музыки.</w:t>
      </w:r>
    </w:p>
    <w:p w:rsidR="00BA5B76" w:rsidRPr="002C2EEA" w:rsidRDefault="005B46E7" w:rsidP="002C2EEA">
      <w:pPr>
        <w:pStyle w:val="a3"/>
        <w:spacing w:before="47" w:line="276" w:lineRule="auto"/>
        <w:ind w:right="538" w:firstLine="707"/>
        <w:rPr>
          <w:spacing w:val="-10"/>
        </w:rPr>
      </w:pPr>
      <w:r>
        <w:t>Предметные результаты характеризуют начальный этап формирования у</w:t>
      </w:r>
      <w:r>
        <w:rPr>
          <w:spacing w:val="-2"/>
        </w:rPr>
        <w:t xml:space="preserve"> </w:t>
      </w:r>
      <w:r>
        <w:t>обучающихся</w:t>
      </w:r>
      <w:r>
        <w:rPr>
          <w:spacing w:val="-1"/>
        </w:rPr>
        <w:t xml:space="preserve"> </w:t>
      </w:r>
      <w:r>
        <w:t>основ музыкальной культуры</w:t>
      </w:r>
      <w:r>
        <w:rPr>
          <w:spacing w:val="1"/>
        </w:rPr>
        <w:t xml:space="preserve"> </w:t>
      </w:r>
      <w:r>
        <w:t>и проявляются</w:t>
      </w:r>
      <w:r>
        <w:rPr>
          <w:spacing w:val="1"/>
        </w:rPr>
        <w:t xml:space="preserve"> </w:t>
      </w:r>
      <w:r>
        <w:t>в способности</w:t>
      </w:r>
      <w:r>
        <w:rPr>
          <w:spacing w:val="-2"/>
        </w:rPr>
        <w:t xml:space="preserve"> </w:t>
      </w:r>
      <w:r>
        <w:rPr>
          <w:spacing w:val="-10"/>
        </w:rPr>
        <w:t>к</w:t>
      </w:r>
      <w:r w:rsidR="002C2EEA">
        <w:rPr>
          <w:spacing w:val="-10"/>
        </w:rPr>
        <w:t xml:space="preserve"> </w:t>
      </w:r>
      <w:r>
        <w:t>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A5B76" w:rsidRDefault="005B46E7">
      <w:pPr>
        <w:pStyle w:val="a3"/>
        <w:spacing w:line="276" w:lineRule="auto"/>
        <w:ind w:right="537" w:firstLine="707"/>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A5B76" w:rsidRDefault="005B46E7">
      <w:pPr>
        <w:pStyle w:val="a3"/>
        <w:spacing w:before="4" w:line="276" w:lineRule="auto"/>
        <w:ind w:right="538" w:firstLine="707"/>
      </w:pPr>
      <w:r>
        <w:t>сознательно стремятся к развитию своих музыкальных способностей; осознают разнообразие форм и направлений музыкального искусства, могут назвать</w:t>
      </w:r>
      <w:r>
        <w:rPr>
          <w:spacing w:val="-18"/>
        </w:rPr>
        <w:t xml:space="preserve"> </w:t>
      </w:r>
      <w:r>
        <w:t>музыкальные</w:t>
      </w:r>
      <w:r>
        <w:rPr>
          <w:spacing w:val="-17"/>
        </w:rPr>
        <w:t xml:space="preserve"> </w:t>
      </w:r>
      <w:r>
        <w:t>произведения,</w:t>
      </w:r>
      <w:r>
        <w:rPr>
          <w:spacing w:val="-18"/>
        </w:rPr>
        <w:t xml:space="preserve"> </w:t>
      </w:r>
      <w:r>
        <w:t>композиторов,</w:t>
      </w:r>
      <w:r>
        <w:rPr>
          <w:spacing w:val="-17"/>
        </w:rPr>
        <w:t xml:space="preserve"> </w:t>
      </w:r>
      <w:r>
        <w:t>исполнителей,</w:t>
      </w:r>
      <w:r>
        <w:rPr>
          <w:spacing w:val="-18"/>
        </w:rPr>
        <w:t xml:space="preserve"> </w:t>
      </w:r>
      <w:r>
        <w:t>которые</w:t>
      </w:r>
      <w:r>
        <w:rPr>
          <w:spacing w:val="-17"/>
        </w:rPr>
        <w:t xml:space="preserve"> </w:t>
      </w:r>
      <w:r>
        <w:t>им нравятся, аргументировать свой выбор;</w:t>
      </w:r>
    </w:p>
    <w:p w:rsidR="00BA5B76" w:rsidRDefault="005B46E7">
      <w:pPr>
        <w:pStyle w:val="a3"/>
        <w:spacing w:before="4" w:line="276" w:lineRule="auto"/>
        <w:ind w:right="536" w:firstLine="707"/>
      </w:pPr>
      <w:r>
        <w:t>имеют</w:t>
      </w:r>
      <w:r>
        <w:rPr>
          <w:spacing w:val="-12"/>
        </w:rPr>
        <w:t xml:space="preserve"> </w:t>
      </w:r>
      <w:r>
        <w:t>опыт</w:t>
      </w:r>
      <w:r>
        <w:rPr>
          <w:spacing w:val="-12"/>
        </w:rPr>
        <w:t xml:space="preserve"> </w:t>
      </w:r>
      <w:r>
        <w:t>восприятия,</w:t>
      </w:r>
      <w:r>
        <w:rPr>
          <w:spacing w:val="-12"/>
        </w:rPr>
        <w:t xml:space="preserve"> </w:t>
      </w:r>
      <w:r>
        <w:t>творческой</w:t>
      </w:r>
      <w:r>
        <w:rPr>
          <w:spacing w:val="-14"/>
        </w:rPr>
        <w:t xml:space="preserve"> </w:t>
      </w:r>
      <w:r>
        <w:t>и</w:t>
      </w:r>
      <w:r>
        <w:rPr>
          <w:spacing w:val="-11"/>
        </w:rPr>
        <w:t xml:space="preserve"> </w:t>
      </w:r>
      <w:r>
        <w:t>исполнительской</w:t>
      </w:r>
      <w:r>
        <w:rPr>
          <w:spacing w:val="-11"/>
        </w:rPr>
        <w:t xml:space="preserve"> </w:t>
      </w:r>
      <w:r>
        <w:t>деятельности;</w:t>
      </w:r>
      <w:r>
        <w:rPr>
          <w:spacing w:val="-13"/>
        </w:rPr>
        <w:t xml:space="preserve"> </w:t>
      </w:r>
      <w:r>
        <w:t>с уважением относятся к достижениям отечественной музыкальной культуры;</w:t>
      </w:r>
    </w:p>
    <w:p w:rsidR="00BA5B76" w:rsidRDefault="005B46E7">
      <w:pPr>
        <w:pStyle w:val="a3"/>
        <w:spacing w:before="2"/>
        <w:ind w:left="1553"/>
      </w:pPr>
      <w:r>
        <w:t>стремятся</w:t>
      </w:r>
      <w:r>
        <w:rPr>
          <w:spacing w:val="-8"/>
        </w:rPr>
        <w:t xml:space="preserve"> </w:t>
      </w:r>
      <w:r>
        <w:t>к</w:t>
      </w:r>
      <w:r>
        <w:rPr>
          <w:spacing w:val="-9"/>
        </w:rPr>
        <w:t xml:space="preserve"> </w:t>
      </w:r>
      <w:r>
        <w:t>расширению</w:t>
      </w:r>
      <w:r>
        <w:rPr>
          <w:spacing w:val="-5"/>
        </w:rPr>
        <w:t xml:space="preserve"> </w:t>
      </w:r>
      <w:r>
        <w:t>своего</w:t>
      </w:r>
      <w:r>
        <w:rPr>
          <w:spacing w:val="-6"/>
        </w:rPr>
        <w:t xml:space="preserve"> </w:t>
      </w:r>
      <w:r>
        <w:t>музыкального</w:t>
      </w:r>
      <w:r>
        <w:rPr>
          <w:spacing w:val="-5"/>
        </w:rPr>
        <w:t xml:space="preserve"> </w:t>
      </w:r>
      <w:r>
        <w:rPr>
          <w:spacing w:val="-2"/>
        </w:rPr>
        <w:t>кругозора.</w:t>
      </w:r>
    </w:p>
    <w:p w:rsidR="00BA5B76" w:rsidRDefault="005B46E7">
      <w:pPr>
        <w:pStyle w:val="a3"/>
        <w:spacing w:before="55" w:line="276" w:lineRule="auto"/>
        <w:ind w:right="533" w:firstLine="707"/>
      </w:pPr>
      <w:r>
        <w:t>К</w:t>
      </w:r>
      <w:r>
        <w:rPr>
          <w:spacing w:val="-6"/>
        </w:rPr>
        <w:t xml:space="preserve"> </w:t>
      </w:r>
      <w:r>
        <w:t>концу</w:t>
      </w:r>
      <w:r>
        <w:rPr>
          <w:spacing w:val="-9"/>
        </w:rPr>
        <w:t xml:space="preserve"> </w:t>
      </w:r>
      <w:r>
        <w:t>изучения</w:t>
      </w:r>
      <w:r>
        <w:rPr>
          <w:spacing w:val="-6"/>
        </w:rPr>
        <w:t xml:space="preserve"> </w:t>
      </w:r>
      <w:r>
        <w:t>модуля</w:t>
      </w:r>
      <w:r>
        <w:rPr>
          <w:spacing w:val="-6"/>
        </w:rPr>
        <w:t xml:space="preserve"> </w:t>
      </w:r>
      <w:r>
        <w:t>№1</w:t>
      </w:r>
      <w:r>
        <w:rPr>
          <w:spacing w:val="-6"/>
        </w:rPr>
        <w:t xml:space="preserve"> </w:t>
      </w:r>
      <w:r>
        <w:t>«Народная</w:t>
      </w:r>
      <w:r>
        <w:rPr>
          <w:spacing w:val="-6"/>
        </w:rPr>
        <w:t xml:space="preserve"> </w:t>
      </w:r>
      <w:r>
        <w:t>музыка</w:t>
      </w:r>
      <w:r>
        <w:rPr>
          <w:spacing w:val="-6"/>
        </w:rPr>
        <w:t xml:space="preserve"> </w:t>
      </w:r>
      <w:r>
        <w:t>России»</w:t>
      </w:r>
      <w:r>
        <w:rPr>
          <w:spacing w:val="-11"/>
        </w:rPr>
        <w:t xml:space="preserve"> </w:t>
      </w:r>
      <w:r>
        <w:t xml:space="preserve">обучающийся </w:t>
      </w:r>
      <w:r>
        <w:rPr>
          <w:spacing w:val="-2"/>
        </w:rPr>
        <w:t>научится:</w:t>
      </w:r>
    </w:p>
    <w:p w:rsidR="00BA5B76" w:rsidRDefault="005B46E7">
      <w:pPr>
        <w:pStyle w:val="a3"/>
        <w:spacing w:line="276" w:lineRule="auto"/>
        <w:ind w:right="540" w:firstLine="707"/>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A5B76" w:rsidRDefault="005B46E7">
      <w:pPr>
        <w:pStyle w:val="a3"/>
        <w:spacing w:before="2" w:line="276" w:lineRule="auto"/>
        <w:ind w:right="538" w:firstLine="707"/>
      </w:pPr>
      <w:r>
        <w:t xml:space="preserve">определять на слух и называть знакомые народные музыкальные </w:t>
      </w:r>
      <w:r>
        <w:rPr>
          <w:spacing w:val="-2"/>
        </w:rPr>
        <w:t>инструменты;</w:t>
      </w:r>
    </w:p>
    <w:p w:rsidR="00BA5B76" w:rsidRDefault="005B46E7">
      <w:pPr>
        <w:pStyle w:val="a3"/>
        <w:spacing w:before="5" w:line="276" w:lineRule="auto"/>
        <w:ind w:right="539" w:firstLine="707"/>
      </w:pPr>
      <w:r>
        <w:t>группировать народные музыкальные инструменты по принципу звукоизвлечения: духовые, ударные, струнные;</w:t>
      </w:r>
    </w:p>
    <w:p w:rsidR="00BA5B76" w:rsidRDefault="005B46E7">
      <w:pPr>
        <w:pStyle w:val="a3"/>
        <w:spacing w:before="3" w:line="276" w:lineRule="auto"/>
        <w:ind w:right="538" w:firstLine="707"/>
      </w:pPr>
      <w:r>
        <w:t>определять принадлежность музыкальных произведений и их фрагментов к композиторскому или народному творчеству;</w:t>
      </w:r>
    </w:p>
    <w:p w:rsidR="00BA5B76" w:rsidRDefault="005B46E7">
      <w:pPr>
        <w:pStyle w:val="a3"/>
        <w:spacing w:before="5" w:line="276" w:lineRule="auto"/>
        <w:ind w:right="533" w:firstLine="707"/>
      </w:pPr>
      <w:r>
        <w:t>различать</w:t>
      </w:r>
      <w:r>
        <w:rPr>
          <w:spacing w:val="-18"/>
        </w:rPr>
        <w:t xml:space="preserve"> </w:t>
      </w:r>
      <w:r>
        <w:t>манеру</w:t>
      </w:r>
      <w:r>
        <w:rPr>
          <w:spacing w:val="-17"/>
        </w:rPr>
        <w:t xml:space="preserve"> </w:t>
      </w:r>
      <w:r>
        <w:t>пения,</w:t>
      </w:r>
      <w:r>
        <w:rPr>
          <w:spacing w:val="-18"/>
        </w:rPr>
        <w:t xml:space="preserve"> </w:t>
      </w:r>
      <w:r>
        <w:t>инструментального</w:t>
      </w:r>
      <w:r>
        <w:rPr>
          <w:spacing w:val="-17"/>
        </w:rPr>
        <w:t xml:space="preserve"> </w:t>
      </w:r>
      <w:r>
        <w:t>исполнения,</w:t>
      </w:r>
      <w:r>
        <w:rPr>
          <w:spacing w:val="-18"/>
        </w:rPr>
        <w:t xml:space="preserve"> </w:t>
      </w:r>
      <w:r>
        <w:t>типы</w:t>
      </w:r>
      <w:r>
        <w:rPr>
          <w:spacing w:val="-17"/>
        </w:rPr>
        <w:t xml:space="preserve"> </w:t>
      </w:r>
      <w:r>
        <w:t>солистов и коллективов - народных и академических;</w:t>
      </w:r>
    </w:p>
    <w:p w:rsidR="00BA5B76" w:rsidRDefault="005B46E7">
      <w:pPr>
        <w:pStyle w:val="a3"/>
        <w:spacing w:before="5" w:line="276" w:lineRule="auto"/>
        <w:ind w:right="538" w:firstLine="707"/>
      </w:pPr>
      <w:r>
        <w:t>создавать ритмический аккомпанемент на ударных инструментах при исполнении народной песни;</w:t>
      </w:r>
    </w:p>
    <w:p w:rsidR="00BA5B76" w:rsidRDefault="005B46E7">
      <w:pPr>
        <w:pStyle w:val="a3"/>
        <w:spacing w:before="3" w:line="276" w:lineRule="auto"/>
        <w:ind w:right="537" w:firstLine="707"/>
      </w:pPr>
      <w:r>
        <w:t>исполнять народные произведения различных жанров с сопровождением и без сопровождения;</w:t>
      </w:r>
    </w:p>
    <w:p w:rsidR="00BA5B76" w:rsidRDefault="005B46E7">
      <w:pPr>
        <w:pStyle w:val="a3"/>
        <w:spacing w:before="5"/>
        <w:ind w:left="1553"/>
      </w:pPr>
      <w:r>
        <w:t>участвовать</w:t>
      </w:r>
      <w:r>
        <w:rPr>
          <w:spacing w:val="49"/>
          <w:w w:val="150"/>
        </w:rPr>
        <w:t xml:space="preserve">  </w:t>
      </w:r>
      <w:r>
        <w:t>в</w:t>
      </w:r>
      <w:r>
        <w:rPr>
          <w:spacing w:val="49"/>
          <w:w w:val="150"/>
        </w:rPr>
        <w:t xml:space="preserve">  </w:t>
      </w:r>
      <w:r>
        <w:t>коллективной</w:t>
      </w:r>
      <w:r>
        <w:rPr>
          <w:spacing w:val="50"/>
          <w:w w:val="150"/>
        </w:rPr>
        <w:t xml:space="preserve">  </w:t>
      </w:r>
      <w:r>
        <w:t>игре</w:t>
      </w:r>
      <w:r>
        <w:rPr>
          <w:spacing w:val="49"/>
          <w:w w:val="150"/>
        </w:rPr>
        <w:t xml:space="preserve">  </w:t>
      </w:r>
      <w:r>
        <w:t>(импровизации)</w:t>
      </w:r>
      <w:r>
        <w:rPr>
          <w:spacing w:val="49"/>
          <w:w w:val="150"/>
        </w:rPr>
        <w:t xml:space="preserve">  </w:t>
      </w:r>
      <w:r>
        <w:rPr>
          <w:spacing w:val="-2"/>
        </w:rPr>
        <w:t>(вокальной,</w:t>
      </w:r>
    </w:p>
    <w:p w:rsidR="00BA5B76" w:rsidRDefault="005B46E7">
      <w:pPr>
        <w:pStyle w:val="a3"/>
        <w:spacing w:before="47"/>
        <w:ind w:left="1553" w:hanging="708"/>
      </w:pPr>
      <w:r>
        <w:t>инструментальной,</w:t>
      </w:r>
      <w:r>
        <w:rPr>
          <w:spacing w:val="-17"/>
        </w:rPr>
        <w:t xml:space="preserve"> </w:t>
      </w:r>
      <w:r>
        <w:t>танцевальной)</w:t>
      </w:r>
      <w:r>
        <w:rPr>
          <w:spacing w:val="-15"/>
        </w:rPr>
        <w:t xml:space="preserve"> </w:t>
      </w:r>
      <w:r>
        <w:t>на</w:t>
      </w:r>
      <w:r>
        <w:rPr>
          <w:spacing w:val="-15"/>
        </w:rPr>
        <w:t xml:space="preserve"> </w:t>
      </w:r>
      <w:r>
        <w:t>основе</w:t>
      </w:r>
      <w:r>
        <w:rPr>
          <w:spacing w:val="-16"/>
        </w:rPr>
        <w:t xml:space="preserve"> </w:t>
      </w:r>
      <w:r>
        <w:t>освоенных</w:t>
      </w:r>
      <w:r>
        <w:rPr>
          <w:spacing w:val="-14"/>
        </w:rPr>
        <w:t xml:space="preserve"> </w:t>
      </w:r>
      <w:r>
        <w:t>фольклорных</w:t>
      </w:r>
      <w:r>
        <w:rPr>
          <w:spacing w:val="-12"/>
        </w:rPr>
        <w:t xml:space="preserve"> </w:t>
      </w:r>
      <w:r>
        <w:rPr>
          <w:spacing w:val="-2"/>
        </w:rPr>
        <w:t>жанров.</w:t>
      </w:r>
    </w:p>
    <w:p w:rsidR="00BA5B76" w:rsidRDefault="005B46E7">
      <w:pPr>
        <w:pStyle w:val="a3"/>
        <w:spacing w:before="54" w:line="276" w:lineRule="auto"/>
        <w:ind w:right="530" w:firstLine="707"/>
      </w:pPr>
      <w:r>
        <w:t>К концу изучения модуля № 2 «Классическая музыка»</w:t>
      </w:r>
      <w:r>
        <w:rPr>
          <w:spacing w:val="40"/>
        </w:rPr>
        <w:t xml:space="preserve"> </w:t>
      </w:r>
      <w:r>
        <w:t xml:space="preserve">обучающийся </w:t>
      </w:r>
      <w:r>
        <w:rPr>
          <w:spacing w:val="-2"/>
        </w:rPr>
        <w:t>научится:</w:t>
      </w:r>
    </w:p>
    <w:p w:rsidR="00BA5B76" w:rsidRDefault="005B46E7" w:rsidP="002C2EEA">
      <w:pPr>
        <w:pStyle w:val="a3"/>
        <w:spacing w:line="276" w:lineRule="auto"/>
        <w:ind w:right="532" w:firstLine="707"/>
      </w:pPr>
      <w:r>
        <w:t>различать на слух произведения классической музыки, называть автора и произведение, исполнительский состав;</w:t>
      </w:r>
    </w:p>
    <w:p w:rsidR="00BA5B76" w:rsidRDefault="005B46E7">
      <w:pPr>
        <w:pStyle w:val="a3"/>
        <w:spacing w:before="1" w:line="276" w:lineRule="auto"/>
        <w:ind w:right="538" w:firstLine="707"/>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A5B76" w:rsidRDefault="005B46E7">
      <w:pPr>
        <w:pStyle w:val="a3"/>
        <w:spacing w:before="4" w:line="276" w:lineRule="auto"/>
        <w:ind w:right="537" w:firstLine="707"/>
      </w:pPr>
      <w:r>
        <w:t>различать</w:t>
      </w:r>
      <w:r>
        <w:rPr>
          <w:spacing w:val="-11"/>
        </w:rPr>
        <w:t xml:space="preserve"> </w:t>
      </w:r>
      <w:r>
        <w:t>концертные</w:t>
      </w:r>
      <w:r>
        <w:rPr>
          <w:spacing w:val="-9"/>
        </w:rPr>
        <w:t xml:space="preserve"> </w:t>
      </w:r>
      <w:r>
        <w:t>жанры</w:t>
      </w:r>
      <w:r>
        <w:rPr>
          <w:spacing w:val="-9"/>
        </w:rPr>
        <w:t xml:space="preserve"> </w:t>
      </w:r>
      <w:r>
        <w:t>по</w:t>
      </w:r>
      <w:r>
        <w:rPr>
          <w:spacing w:val="-11"/>
        </w:rPr>
        <w:t xml:space="preserve"> </w:t>
      </w:r>
      <w:r>
        <w:t>особенностям</w:t>
      </w:r>
      <w:r>
        <w:rPr>
          <w:spacing w:val="-9"/>
        </w:rPr>
        <w:t xml:space="preserve"> </w:t>
      </w:r>
      <w:r>
        <w:t>исполнения</w:t>
      </w:r>
      <w:r>
        <w:rPr>
          <w:spacing w:val="-11"/>
        </w:rPr>
        <w:t xml:space="preserve"> </w:t>
      </w:r>
      <w:r>
        <w:t>(камерные</w:t>
      </w:r>
      <w:r>
        <w:rPr>
          <w:spacing w:val="-9"/>
        </w:rPr>
        <w:t xml:space="preserve"> </w:t>
      </w:r>
      <w:r>
        <w:t>и симфонические, вокальные и инструментальные), приводить примеры;</w:t>
      </w:r>
    </w:p>
    <w:p w:rsidR="00BA5B76" w:rsidRDefault="005B46E7">
      <w:pPr>
        <w:pStyle w:val="a3"/>
        <w:spacing w:before="5" w:line="276" w:lineRule="auto"/>
        <w:ind w:right="538" w:firstLine="707"/>
      </w:pPr>
      <w:r>
        <w:t xml:space="preserve">исполнять (в том числе фрагментарно, отдельными темами) сочинения </w:t>
      </w:r>
      <w:r>
        <w:rPr>
          <w:spacing w:val="-2"/>
        </w:rPr>
        <w:t>композиторов-классиков;</w:t>
      </w:r>
    </w:p>
    <w:p w:rsidR="00BA5B76" w:rsidRDefault="005B46E7">
      <w:pPr>
        <w:pStyle w:val="a3"/>
        <w:spacing w:before="5" w:line="276" w:lineRule="auto"/>
        <w:ind w:right="531" w:firstLine="707"/>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A5B76" w:rsidRDefault="005B46E7">
      <w:pPr>
        <w:pStyle w:val="a3"/>
        <w:spacing w:before="4" w:line="276" w:lineRule="auto"/>
        <w:ind w:right="535" w:firstLine="707"/>
      </w:pPr>
      <w:r>
        <w:t>характеризовать выразительные средства, использованные композитором для создания музыкального образа;</w:t>
      </w:r>
    </w:p>
    <w:p w:rsidR="00BA5B76" w:rsidRDefault="005B46E7">
      <w:pPr>
        <w:pStyle w:val="a3"/>
        <w:spacing w:before="3" w:line="276" w:lineRule="auto"/>
        <w:ind w:right="536" w:firstLine="707"/>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A5B76" w:rsidRDefault="005B46E7">
      <w:pPr>
        <w:pStyle w:val="a3"/>
        <w:spacing w:before="4" w:line="276" w:lineRule="auto"/>
        <w:ind w:right="536" w:firstLine="707"/>
      </w:pPr>
      <w:r>
        <w:t>К</w:t>
      </w:r>
      <w:r>
        <w:rPr>
          <w:spacing w:val="-18"/>
        </w:rPr>
        <w:t xml:space="preserve"> </w:t>
      </w:r>
      <w:r>
        <w:t>концу</w:t>
      </w:r>
      <w:r>
        <w:rPr>
          <w:spacing w:val="-17"/>
        </w:rPr>
        <w:t xml:space="preserve"> </w:t>
      </w:r>
      <w:r>
        <w:t>изучения</w:t>
      </w:r>
      <w:r>
        <w:rPr>
          <w:spacing w:val="-18"/>
        </w:rPr>
        <w:t xml:space="preserve"> </w:t>
      </w:r>
      <w:r>
        <w:t>модуля</w:t>
      </w:r>
      <w:r>
        <w:rPr>
          <w:spacing w:val="-16"/>
        </w:rPr>
        <w:t xml:space="preserve"> </w:t>
      </w:r>
      <w:r>
        <w:t>№3</w:t>
      </w:r>
      <w:r>
        <w:rPr>
          <w:spacing w:val="-16"/>
        </w:rPr>
        <w:t xml:space="preserve"> </w:t>
      </w:r>
      <w:r>
        <w:t>«Музыка</w:t>
      </w:r>
      <w:r>
        <w:rPr>
          <w:spacing w:val="-16"/>
        </w:rPr>
        <w:t xml:space="preserve"> </w:t>
      </w:r>
      <w:r>
        <w:t>в</w:t>
      </w:r>
      <w:r>
        <w:rPr>
          <w:spacing w:val="-18"/>
        </w:rPr>
        <w:t xml:space="preserve"> </w:t>
      </w:r>
      <w:r>
        <w:t>жизни</w:t>
      </w:r>
      <w:r>
        <w:rPr>
          <w:spacing w:val="-16"/>
        </w:rPr>
        <w:t xml:space="preserve"> </w:t>
      </w:r>
      <w:r>
        <w:t>человека»</w:t>
      </w:r>
      <w:r>
        <w:rPr>
          <w:spacing w:val="-18"/>
        </w:rPr>
        <w:t xml:space="preserve"> </w:t>
      </w:r>
      <w:r>
        <w:t xml:space="preserve">обучающийся </w:t>
      </w:r>
      <w:r>
        <w:rPr>
          <w:spacing w:val="-2"/>
        </w:rPr>
        <w:t>научится:</w:t>
      </w:r>
    </w:p>
    <w:p w:rsidR="00BA5B76" w:rsidRDefault="005B46E7">
      <w:pPr>
        <w:pStyle w:val="a3"/>
        <w:spacing w:before="1" w:line="276" w:lineRule="auto"/>
        <w:ind w:right="531" w:firstLine="707"/>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A5B76" w:rsidRDefault="005B46E7">
      <w:pPr>
        <w:pStyle w:val="a3"/>
        <w:spacing w:before="2" w:line="276" w:lineRule="auto"/>
        <w:ind w:right="530" w:firstLine="707"/>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A5B76" w:rsidRDefault="005B46E7">
      <w:pPr>
        <w:pStyle w:val="a3"/>
        <w:spacing w:before="3" w:line="276" w:lineRule="auto"/>
        <w:ind w:right="532" w:firstLine="707"/>
      </w:pPr>
      <w:r>
        <w:t>осознавать собственные чувства и мысли, эстетические переживания, находить</w:t>
      </w:r>
      <w:r>
        <w:rPr>
          <w:spacing w:val="-18"/>
        </w:rPr>
        <w:t xml:space="preserve"> </w:t>
      </w:r>
      <w:r>
        <w:t>прекрасное</w:t>
      </w:r>
      <w:r>
        <w:rPr>
          <w:spacing w:val="-17"/>
        </w:rPr>
        <w:t xml:space="preserve"> </w:t>
      </w:r>
      <w:r>
        <w:t>в</w:t>
      </w:r>
      <w:r>
        <w:rPr>
          <w:spacing w:val="-18"/>
        </w:rPr>
        <w:t xml:space="preserve"> </w:t>
      </w:r>
      <w:r>
        <w:t>окружающем</w:t>
      </w:r>
      <w:r>
        <w:rPr>
          <w:spacing w:val="-17"/>
        </w:rPr>
        <w:t xml:space="preserve"> </w:t>
      </w:r>
      <w:r>
        <w:t>мире</w:t>
      </w:r>
      <w:r>
        <w:rPr>
          <w:spacing w:val="-18"/>
        </w:rPr>
        <w:t xml:space="preserve"> </w:t>
      </w:r>
      <w:r>
        <w:t>и</w:t>
      </w:r>
      <w:r>
        <w:rPr>
          <w:spacing w:val="-17"/>
        </w:rPr>
        <w:t xml:space="preserve"> </w:t>
      </w:r>
      <w:r>
        <w:t>в</w:t>
      </w:r>
      <w:r>
        <w:rPr>
          <w:spacing w:val="-18"/>
        </w:rPr>
        <w:t xml:space="preserve"> </w:t>
      </w:r>
      <w:r>
        <w:t>человеке,</w:t>
      </w:r>
      <w:r>
        <w:rPr>
          <w:spacing w:val="-17"/>
        </w:rPr>
        <w:t xml:space="preserve"> </w:t>
      </w:r>
      <w:r>
        <w:t>стремиться</w:t>
      </w:r>
      <w:r>
        <w:rPr>
          <w:spacing w:val="-18"/>
        </w:rPr>
        <w:t xml:space="preserve"> </w:t>
      </w:r>
      <w:r>
        <w:t>к</w:t>
      </w:r>
      <w:r>
        <w:rPr>
          <w:spacing w:val="-17"/>
        </w:rPr>
        <w:t xml:space="preserve"> </w:t>
      </w:r>
      <w:r>
        <w:t>развитию и удовлетворению эстетических потребностей</w:t>
      </w:r>
    </w:p>
    <w:p w:rsidR="00BA5B76" w:rsidRDefault="005B46E7">
      <w:pPr>
        <w:pStyle w:val="a3"/>
        <w:spacing w:before="5" w:line="276" w:lineRule="auto"/>
        <w:ind w:right="538" w:firstLine="707"/>
      </w:pPr>
      <w:r>
        <w:t xml:space="preserve">К концу изучения модуля № 4 «Музыка народов мира» обучающийся </w:t>
      </w:r>
      <w:r>
        <w:rPr>
          <w:spacing w:val="-2"/>
        </w:rPr>
        <w:t>научится:</w:t>
      </w:r>
    </w:p>
    <w:p w:rsidR="00BA5B76" w:rsidRDefault="005B46E7">
      <w:pPr>
        <w:pStyle w:val="a3"/>
        <w:spacing w:line="276" w:lineRule="auto"/>
        <w:ind w:right="539" w:firstLine="707"/>
      </w:pPr>
      <w:r>
        <w:t>различать на слух и исполнять произведения народной и композиторской музыки других стран;</w:t>
      </w:r>
    </w:p>
    <w:p w:rsidR="00BA5B76" w:rsidRDefault="005B46E7">
      <w:pPr>
        <w:pStyle w:val="a3"/>
        <w:tabs>
          <w:tab w:val="left" w:pos="3232"/>
          <w:tab w:val="left" w:pos="3848"/>
          <w:tab w:val="left" w:pos="4729"/>
          <w:tab w:val="left" w:pos="7043"/>
          <w:tab w:val="left" w:pos="8559"/>
        </w:tabs>
        <w:spacing w:before="3" w:line="276" w:lineRule="auto"/>
        <w:ind w:right="529" w:firstLine="707"/>
        <w:jc w:val="right"/>
      </w:pPr>
      <w:r>
        <w:rPr>
          <w:spacing w:val="-2"/>
        </w:rPr>
        <w:t>определять</w:t>
      </w:r>
      <w:r>
        <w:tab/>
      </w:r>
      <w:r>
        <w:rPr>
          <w:spacing w:val="-6"/>
        </w:rPr>
        <w:t>на</w:t>
      </w:r>
      <w:r>
        <w:tab/>
      </w:r>
      <w:r>
        <w:rPr>
          <w:spacing w:val="-4"/>
        </w:rPr>
        <w:t>слух</w:t>
      </w:r>
      <w:r>
        <w:tab/>
      </w:r>
      <w:r>
        <w:rPr>
          <w:spacing w:val="-2"/>
        </w:rPr>
        <w:t>принадлежность</w:t>
      </w:r>
      <w:r>
        <w:tab/>
      </w:r>
      <w:r>
        <w:rPr>
          <w:spacing w:val="-2"/>
        </w:rPr>
        <w:t>народных</w:t>
      </w:r>
      <w:r>
        <w:tab/>
      </w:r>
      <w:r>
        <w:rPr>
          <w:spacing w:val="-2"/>
        </w:rPr>
        <w:t xml:space="preserve">музыкальных </w:t>
      </w:r>
      <w:r>
        <w:t>инструментов</w:t>
      </w:r>
      <w:r>
        <w:rPr>
          <w:spacing w:val="-11"/>
        </w:rPr>
        <w:t xml:space="preserve"> </w:t>
      </w:r>
      <w:r>
        <w:t>к</w:t>
      </w:r>
      <w:r>
        <w:rPr>
          <w:spacing w:val="-8"/>
        </w:rPr>
        <w:t xml:space="preserve"> </w:t>
      </w:r>
      <w:r>
        <w:t>группам</w:t>
      </w:r>
      <w:r>
        <w:rPr>
          <w:spacing w:val="-8"/>
        </w:rPr>
        <w:t xml:space="preserve"> </w:t>
      </w:r>
      <w:r>
        <w:t>духовых,</w:t>
      </w:r>
      <w:r>
        <w:rPr>
          <w:spacing w:val="-8"/>
        </w:rPr>
        <w:t xml:space="preserve"> </w:t>
      </w:r>
      <w:r>
        <w:t>струнных,</w:t>
      </w:r>
      <w:r>
        <w:rPr>
          <w:spacing w:val="-8"/>
        </w:rPr>
        <w:t xml:space="preserve"> </w:t>
      </w:r>
      <w:r>
        <w:t>ударно-шумовых</w:t>
      </w:r>
      <w:r>
        <w:rPr>
          <w:spacing w:val="-9"/>
        </w:rPr>
        <w:t xml:space="preserve"> </w:t>
      </w:r>
      <w:r>
        <w:t>инструментов; 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называть</w:t>
      </w:r>
      <w:r>
        <w:rPr>
          <w:spacing w:val="40"/>
        </w:rPr>
        <w:t xml:space="preserve"> </w:t>
      </w:r>
      <w:r>
        <w:t>фольклорные</w:t>
      </w:r>
      <w:r>
        <w:rPr>
          <w:spacing w:val="40"/>
        </w:rPr>
        <w:t xml:space="preserve"> </w:t>
      </w:r>
      <w:r>
        <w:t>элементы</w:t>
      </w:r>
      <w:r>
        <w:rPr>
          <w:spacing w:val="40"/>
        </w:rPr>
        <w:t xml:space="preserve"> </w:t>
      </w:r>
      <w:r>
        <w:t>музыки</w:t>
      </w:r>
      <w:r>
        <w:rPr>
          <w:spacing w:val="40"/>
        </w:rPr>
        <w:t xml:space="preserve"> </w:t>
      </w:r>
      <w:r>
        <w:t>разных народов</w:t>
      </w:r>
      <w:r>
        <w:rPr>
          <w:spacing w:val="64"/>
          <w:w w:val="150"/>
        </w:rPr>
        <w:t xml:space="preserve"> </w:t>
      </w:r>
      <w:r>
        <w:t>мира</w:t>
      </w:r>
      <w:r>
        <w:rPr>
          <w:spacing w:val="68"/>
          <w:w w:val="150"/>
        </w:rPr>
        <w:t xml:space="preserve"> </w:t>
      </w:r>
      <w:r>
        <w:t>в</w:t>
      </w:r>
      <w:r>
        <w:rPr>
          <w:spacing w:val="67"/>
          <w:w w:val="150"/>
        </w:rPr>
        <w:t xml:space="preserve"> </w:t>
      </w:r>
      <w:r>
        <w:t>сочинениях</w:t>
      </w:r>
      <w:r>
        <w:rPr>
          <w:spacing w:val="68"/>
          <w:w w:val="150"/>
        </w:rPr>
        <w:t xml:space="preserve"> </w:t>
      </w:r>
      <w:r>
        <w:t>профессиональных</w:t>
      </w:r>
      <w:r>
        <w:rPr>
          <w:spacing w:val="67"/>
          <w:w w:val="150"/>
        </w:rPr>
        <w:t xml:space="preserve"> </w:t>
      </w:r>
      <w:r>
        <w:t>композиторов</w:t>
      </w:r>
      <w:r>
        <w:rPr>
          <w:spacing w:val="68"/>
          <w:w w:val="150"/>
        </w:rPr>
        <w:t xml:space="preserve"> </w:t>
      </w:r>
      <w:r>
        <w:t>(из</w:t>
      </w:r>
      <w:r>
        <w:rPr>
          <w:spacing w:val="67"/>
          <w:w w:val="150"/>
        </w:rPr>
        <w:t xml:space="preserve"> </w:t>
      </w:r>
      <w:r>
        <w:rPr>
          <w:spacing w:val="-2"/>
        </w:rPr>
        <w:t>числа</w:t>
      </w:r>
    </w:p>
    <w:p w:rsidR="00BA5B76" w:rsidRDefault="005B46E7">
      <w:pPr>
        <w:pStyle w:val="a3"/>
        <w:spacing w:before="3"/>
        <w:jc w:val="left"/>
      </w:pPr>
      <w:r>
        <w:t>изученных</w:t>
      </w:r>
      <w:r>
        <w:rPr>
          <w:spacing w:val="-8"/>
        </w:rPr>
        <w:t xml:space="preserve"> </w:t>
      </w:r>
      <w:r>
        <w:t>культурно-национальных</w:t>
      </w:r>
      <w:r>
        <w:rPr>
          <w:spacing w:val="-7"/>
        </w:rPr>
        <w:t xml:space="preserve"> </w:t>
      </w:r>
      <w:r>
        <w:t>традиций</w:t>
      </w:r>
      <w:r>
        <w:rPr>
          <w:spacing w:val="-7"/>
        </w:rPr>
        <w:t xml:space="preserve"> </w:t>
      </w:r>
      <w:r>
        <w:t>и</w:t>
      </w:r>
      <w:r>
        <w:rPr>
          <w:spacing w:val="-9"/>
        </w:rPr>
        <w:t xml:space="preserve"> </w:t>
      </w:r>
      <w:r>
        <w:rPr>
          <w:spacing w:val="-2"/>
        </w:rPr>
        <w:t>жанров);</w:t>
      </w:r>
    </w:p>
    <w:p w:rsidR="00BA5B76" w:rsidRDefault="005B46E7">
      <w:pPr>
        <w:pStyle w:val="a3"/>
        <w:spacing w:before="54"/>
        <w:ind w:left="1553"/>
        <w:jc w:val="left"/>
      </w:pPr>
      <w:r>
        <w:t>различать</w:t>
      </w:r>
      <w:r>
        <w:rPr>
          <w:spacing w:val="46"/>
        </w:rPr>
        <w:t xml:space="preserve"> </w:t>
      </w:r>
      <w:r>
        <w:t>и</w:t>
      </w:r>
      <w:r>
        <w:rPr>
          <w:spacing w:val="48"/>
        </w:rPr>
        <w:t xml:space="preserve"> </w:t>
      </w:r>
      <w:r>
        <w:t>характеризовать</w:t>
      </w:r>
      <w:r>
        <w:rPr>
          <w:spacing w:val="48"/>
        </w:rPr>
        <w:t xml:space="preserve"> </w:t>
      </w:r>
      <w:r>
        <w:t>фольклорные</w:t>
      </w:r>
      <w:r>
        <w:rPr>
          <w:spacing w:val="48"/>
        </w:rPr>
        <w:t xml:space="preserve"> </w:t>
      </w:r>
      <w:r>
        <w:t>жанры</w:t>
      </w:r>
      <w:r>
        <w:rPr>
          <w:spacing w:val="50"/>
        </w:rPr>
        <w:t xml:space="preserve"> </w:t>
      </w:r>
      <w:r>
        <w:t>музыки</w:t>
      </w:r>
      <w:r>
        <w:rPr>
          <w:spacing w:val="49"/>
        </w:rPr>
        <w:t xml:space="preserve"> </w:t>
      </w:r>
      <w:r>
        <w:rPr>
          <w:spacing w:val="-2"/>
        </w:rPr>
        <w:t>(песенные,</w:t>
      </w:r>
    </w:p>
    <w:p w:rsidR="00BA5B76" w:rsidRDefault="005B46E7" w:rsidP="002C2EEA">
      <w:pPr>
        <w:pStyle w:val="a3"/>
        <w:spacing w:before="47"/>
        <w:jc w:val="left"/>
      </w:pPr>
      <w:r>
        <w:t>танцевальные),</w:t>
      </w:r>
      <w:r>
        <w:rPr>
          <w:spacing w:val="-7"/>
        </w:rPr>
        <w:t xml:space="preserve"> </w:t>
      </w:r>
      <w:r>
        <w:t>выделять</w:t>
      </w:r>
      <w:r>
        <w:rPr>
          <w:spacing w:val="-6"/>
        </w:rPr>
        <w:t xml:space="preserve"> </w:t>
      </w:r>
      <w:r>
        <w:t>и</w:t>
      </w:r>
      <w:r>
        <w:rPr>
          <w:spacing w:val="-4"/>
        </w:rPr>
        <w:t xml:space="preserve"> </w:t>
      </w:r>
      <w:r>
        <w:t>называть</w:t>
      </w:r>
      <w:r>
        <w:rPr>
          <w:spacing w:val="-5"/>
        </w:rPr>
        <w:t xml:space="preserve"> </w:t>
      </w:r>
      <w:r>
        <w:t>типичные</w:t>
      </w:r>
      <w:r>
        <w:rPr>
          <w:spacing w:val="-4"/>
        </w:rPr>
        <w:t xml:space="preserve"> </w:t>
      </w:r>
      <w:r>
        <w:t>жанровые</w:t>
      </w:r>
      <w:r>
        <w:rPr>
          <w:spacing w:val="-3"/>
        </w:rPr>
        <w:t xml:space="preserve"> </w:t>
      </w:r>
      <w:r>
        <w:rPr>
          <w:spacing w:val="-2"/>
        </w:rPr>
        <w:t>признаки.</w:t>
      </w:r>
    </w:p>
    <w:p w:rsidR="00BA5B76" w:rsidRDefault="005B46E7">
      <w:pPr>
        <w:pStyle w:val="a3"/>
        <w:spacing w:before="1" w:line="278" w:lineRule="auto"/>
        <w:ind w:right="538" w:firstLine="707"/>
      </w:pPr>
      <w:r>
        <w:t xml:space="preserve">К концу изучения модуля №5 «Духовная музыка» обучающийся </w:t>
      </w:r>
      <w:r>
        <w:rPr>
          <w:spacing w:val="-2"/>
        </w:rPr>
        <w:t>научится:</w:t>
      </w:r>
    </w:p>
    <w:p w:rsidR="00BA5B76" w:rsidRDefault="005B46E7">
      <w:pPr>
        <w:pStyle w:val="a3"/>
        <w:spacing w:line="276" w:lineRule="auto"/>
        <w:ind w:right="539" w:firstLine="707"/>
      </w:pPr>
      <w:r>
        <w:t>определять характер, настроение музыкальных произведений духовной музыки, характеризовать её жизненное предназначение;</w:t>
      </w:r>
    </w:p>
    <w:p w:rsidR="00BA5B76" w:rsidRDefault="005B46E7">
      <w:pPr>
        <w:pStyle w:val="a3"/>
        <w:ind w:left="1553"/>
      </w:pPr>
      <w:r>
        <w:t>исполнять</w:t>
      </w:r>
      <w:r>
        <w:rPr>
          <w:spacing w:val="-8"/>
        </w:rPr>
        <w:t xml:space="preserve"> </w:t>
      </w:r>
      <w:r>
        <w:t>доступные</w:t>
      </w:r>
      <w:r>
        <w:rPr>
          <w:spacing w:val="-6"/>
        </w:rPr>
        <w:t xml:space="preserve"> </w:t>
      </w:r>
      <w:r>
        <w:t>образцы</w:t>
      </w:r>
      <w:r>
        <w:rPr>
          <w:spacing w:val="-6"/>
        </w:rPr>
        <w:t xml:space="preserve"> </w:t>
      </w:r>
      <w:r>
        <w:t>духовной</w:t>
      </w:r>
      <w:r>
        <w:rPr>
          <w:spacing w:val="-5"/>
        </w:rPr>
        <w:t xml:space="preserve"> </w:t>
      </w:r>
      <w:r>
        <w:rPr>
          <w:spacing w:val="-2"/>
        </w:rPr>
        <w:t>музыки;</w:t>
      </w:r>
    </w:p>
    <w:p w:rsidR="00BA5B76" w:rsidRDefault="005B46E7" w:rsidP="002C2EEA">
      <w:pPr>
        <w:pStyle w:val="a3"/>
        <w:spacing w:before="51" w:line="276" w:lineRule="auto"/>
        <w:ind w:right="534" w:firstLine="707"/>
      </w:pPr>
      <w:r>
        <w:t xml:space="preserve">рассказывать об особенностях исполнения, традициях звучания </w:t>
      </w:r>
      <w:r w:rsidR="002C2EEA">
        <w:t xml:space="preserve"> </w:t>
      </w:r>
      <w:r>
        <w:t>духовной музыки Русской православной церкви (вариативно: других конфессий согласно региональной религиозной традиции).</w:t>
      </w:r>
    </w:p>
    <w:p w:rsidR="00BA5B76" w:rsidRDefault="005B46E7">
      <w:pPr>
        <w:pStyle w:val="a3"/>
        <w:spacing w:before="4" w:line="276" w:lineRule="auto"/>
        <w:ind w:right="540" w:firstLine="707"/>
      </w:pPr>
      <w:r>
        <w:t xml:space="preserve">К концу изучения модуля № 6 «Музыка театра и кино» обучающийся </w:t>
      </w:r>
      <w:r>
        <w:rPr>
          <w:spacing w:val="-2"/>
        </w:rPr>
        <w:t>научится:</w:t>
      </w:r>
    </w:p>
    <w:p w:rsidR="00BA5B76" w:rsidRDefault="005B46E7">
      <w:pPr>
        <w:pStyle w:val="a3"/>
        <w:ind w:left="1553"/>
      </w:pPr>
      <w:r>
        <w:t>определять</w:t>
      </w:r>
      <w:r>
        <w:rPr>
          <w:spacing w:val="48"/>
        </w:rPr>
        <w:t xml:space="preserve"> </w:t>
      </w:r>
      <w:r>
        <w:t>и</w:t>
      </w:r>
      <w:r>
        <w:rPr>
          <w:spacing w:val="52"/>
        </w:rPr>
        <w:t xml:space="preserve"> </w:t>
      </w:r>
      <w:r>
        <w:t>называть</w:t>
      </w:r>
      <w:r>
        <w:rPr>
          <w:spacing w:val="53"/>
        </w:rPr>
        <w:t xml:space="preserve"> </w:t>
      </w:r>
      <w:r>
        <w:t>особенности</w:t>
      </w:r>
      <w:r>
        <w:rPr>
          <w:spacing w:val="52"/>
        </w:rPr>
        <w:t xml:space="preserve"> </w:t>
      </w:r>
      <w:r>
        <w:t>музыкально-сценических</w:t>
      </w:r>
      <w:r>
        <w:rPr>
          <w:spacing w:val="56"/>
        </w:rPr>
        <w:t xml:space="preserve"> </w:t>
      </w:r>
      <w:r>
        <w:rPr>
          <w:spacing w:val="-2"/>
        </w:rPr>
        <w:t>жанров</w:t>
      </w:r>
    </w:p>
    <w:p w:rsidR="00BA5B76" w:rsidRDefault="005B46E7">
      <w:pPr>
        <w:pStyle w:val="a3"/>
        <w:spacing w:before="48"/>
      </w:pPr>
      <w:r>
        <w:t>(опера,</w:t>
      </w:r>
      <w:r>
        <w:rPr>
          <w:spacing w:val="-7"/>
        </w:rPr>
        <w:t xml:space="preserve"> </w:t>
      </w:r>
      <w:r>
        <w:t>балет,</w:t>
      </w:r>
      <w:r>
        <w:rPr>
          <w:spacing w:val="-4"/>
        </w:rPr>
        <w:t xml:space="preserve"> </w:t>
      </w:r>
      <w:r>
        <w:t>оперетта,</w:t>
      </w:r>
      <w:r>
        <w:rPr>
          <w:spacing w:val="-3"/>
        </w:rPr>
        <w:t xml:space="preserve"> </w:t>
      </w:r>
      <w:r>
        <w:rPr>
          <w:spacing w:val="-2"/>
        </w:rPr>
        <w:t>мюзикл);</w:t>
      </w:r>
    </w:p>
    <w:p w:rsidR="00BA5B76" w:rsidRDefault="005B46E7">
      <w:pPr>
        <w:pStyle w:val="a3"/>
        <w:spacing w:before="52" w:line="276" w:lineRule="auto"/>
        <w:ind w:right="535" w:firstLine="707"/>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A5B76" w:rsidRDefault="005B46E7">
      <w:pPr>
        <w:pStyle w:val="a3"/>
        <w:spacing w:before="4" w:line="276" w:lineRule="auto"/>
        <w:ind w:right="532" w:firstLine="707"/>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A5B76" w:rsidRDefault="005B46E7">
      <w:pPr>
        <w:pStyle w:val="a3"/>
        <w:spacing w:before="4" w:line="276" w:lineRule="auto"/>
        <w:ind w:right="537" w:firstLine="707"/>
      </w:pPr>
      <w:r>
        <w:t>отличать черты профессий, связанных с созданием музыкального спектакля,</w:t>
      </w:r>
      <w:r>
        <w:rPr>
          <w:spacing w:val="-8"/>
        </w:rPr>
        <w:t xml:space="preserve"> </w:t>
      </w:r>
      <w:r>
        <w:t>и</w:t>
      </w:r>
      <w:r>
        <w:rPr>
          <w:spacing w:val="-8"/>
        </w:rPr>
        <w:t xml:space="preserve"> </w:t>
      </w:r>
      <w:r>
        <w:t>их</w:t>
      </w:r>
      <w:r>
        <w:rPr>
          <w:spacing w:val="-8"/>
        </w:rPr>
        <w:t xml:space="preserve"> </w:t>
      </w:r>
      <w:r>
        <w:t>роли</w:t>
      </w:r>
      <w:r>
        <w:rPr>
          <w:spacing w:val="-8"/>
        </w:rPr>
        <w:t xml:space="preserve"> </w:t>
      </w:r>
      <w:r>
        <w:t>в</w:t>
      </w:r>
      <w:r>
        <w:rPr>
          <w:spacing w:val="-8"/>
        </w:rPr>
        <w:t xml:space="preserve"> </w:t>
      </w:r>
      <w:r>
        <w:t>творческом</w:t>
      </w:r>
      <w:r>
        <w:rPr>
          <w:spacing w:val="-8"/>
        </w:rPr>
        <w:t xml:space="preserve"> </w:t>
      </w:r>
      <w:r>
        <w:t>процессе:</w:t>
      </w:r>
      <w:r>
        <w:rPr>
          <w:spacing w:val="-7"/>
        </w:rPr>
        <w:t xml:space="preserve"> </w:t>
      </w:r>
      <w:r>
        <w:t>композитор,</w:t>
      </w:r>
      <w:r>
        <w:rPr>
          <w:spacing w:val="-8"/>
        </w:rPr>
        <w:t xml:space="preserve"> </w:t>
      </w:r>
      <w:r>
        <w:t>музыкант,</w:t>
      </w:r>
      <w:r>
        <w:rPr>
          <w:spacing w:val="-8"/>
        </w:rPr>
        <w:t xml:space="preserve"> </w:t>
      </w:r>
      <w:r>
        <w:t>дирижёр, сценарист, режиссёр, хореограф, певец, художник и другие.</w:t>
      </w:r>
    </w:p>
    <w:p w:rsidR="00BA5B76" w:rsidRDefault="005B46E7">
      <w:pPr>
        <w:pStyle w:val="a3"/>
        <w:spacing w:before="4" w:line="276" w:lineRule="auto"/>
        <w:ind w:right="541" w:firstLine="707"/>
      </w:pPr>
      <w:r>
        <w:t>К концу изучения модуля № 7 «Современная музыкальная культура» обучающийся научится:</w:t>
      </w:r>
    </w:p>
    <w:p w:rsidR="00BA5B76" w:rsidRDefault="005B46E7">
      <w:pPr>
        <w:pStyle w:val="a3"/>
        <w:spacing w:line="276" w:lineRule="auto"/>
        <w:ind w:right="538" w:firstLine="707"/>
      </w:pPr>
      <w:r>
        <w:t>различать разнообразные виды и жанры современной музыкальной культуры, стремиться к расширению музыкального кругозора;</w:t>
      </w:r>
    </w:p>
    <w:p w:rsidR="00BA5B76" w:rsidRDefault="005B46E7">
      <w:pPr>
        <w:pStyle w:val="a3"/>
        <w:spacing w:before="3" w:line="276" w:lineRule="auto"/>
        <w:ind w:right="530" w:firstLine="707"/>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A5B76" w:rsidRDefault="005B46E7">
      <w:pPr>
        <w:pStyle w:val="a3"/>
        <w:spacing w:before="4" w:line="276" w:lineRule="auto"/>
        <w:ind w:right="530" w:firstLine="707"/>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A5B76" w:rsidRDefault="005B46E7">
      <w:pPr>
        <w:pStyle w:val="a3"/>
        <w:spacing w:before="4" w:line="276" w:lineRule="auto"/>
        <w:ind w:right="537" w:firstLine="707"/>
      </w:pPr>
      <w:r>
        <w:t>исполнять современные музыкальные произведения, соблюдая певческую культуру звука.</w:t>
      </w:r>
    </w:p>
    <w:p w:rsidR="00BA5B76" w:rsidRDefault="005B46E7">
      <w:pPr>
        <w:pStyle w:val="a3"/>
        <w:spacing w:before="5" w:line="276" w:lineRule="auto"/>
        <w:ind w:right="538" w:firstLine="707"/>
      </w:pPr>
      <w:r>
        <w:t xml:space="preserve">К концу изучения модуля № 8 «Музыкальная грамота» обучающийся </w:t>
      </w:r>
      <w:r>
        <w:rPr>
          <w:spacing w:val="-2"/>
        </w:rPr>
        <w:t>научится:</w:t>
      </w:r>
    </w:p>
    <w:p w:rsidR="00BA5B76" w:rsidRDefault="005B46E7" w:rsidP="002C2EEA">
      <w:pPr>
        <w:pStyle w:val="a3"/>
        <w:spacing w:line="276" w:lineRule="auto"/>
        <w:ind w:right="530" w:firstLine="707"/>
      </w:pPr>
      <w:r>
        <w:t>классифицировать</w:t>
      </w:r>
      <w:r>
        <w:rPr>
          <w:spacing w:val="-3"/>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 длинные,</w:t>
      </w:r>
      <w:r>
        <w:rPr>
          <w:spacing w:val="-1"/>
        </w:rPr>
        <w:t xml:space="preserve"> </w:t>
      </w:r>
      <w:r>
        <w:t>короткие, тихие, громкие, низкие, высокие;</w:t>
      </w:r>
    </w:p>
    <w:p w:rsidR="00BA5B76" w:rsidRDefault="005B46E7">
      <w:pPr>
        <w:pStyle w:val="a3"/>
        <w:spacing w:before="1" w:line="276" w:lineRule="auto"/>
        <w:ind w:right="536" w:firstLine="707"/>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A5B76" w:rsidRDefault="005B46E7">
      <w:pPr>
        <w:pStyle w:val="a3"/>
        <w:spacing w:before="4" w:line="276" w:lineRule="auto"/>
        <w:ind w:right="531" w:firstLine="707"/>
      </w:pPr>
      <w:r>
        <w:t xml:space="preserve">различать изобразительные и выразительные интонации, находить </w:t>
      </w:r>
      <w:r>
        <w:rPr>
          <w:spacing w:val="-2"/>
        </w:rPr>
        <w:t>признаки</w:t>
      </w:r>
    </w:p>
    <w:p w:rsidR="00BA5B76" w:rsidRDefault="005B46E7">
      <w:pPr>
        <w:pStyle w:val="a3"/>
        <w:spacing w:before="5"/>
        <w:ind w:left="1553"/>
      </w:pPr>
      <w:r>
        <w:t>сходства</w:t>
      </w:r>
      <w:r>
        <w:rPr>
          <w:spacing w:val="-6"/>
        </w:rPr>
        <w:t xml:space="preserve"> </w:t>
      </w:r>
      <w:r>
        <w:t>и</w:t>
      </w:r>
      <w:r>
        <w:rPr>
          <w:spacing w:val="-4"/>
        </w:rPr>
        <w:t xml:space="preserve"> </w:t>
      </w:r>
      <w:r>
        <w:t>различия</w:t>
      </w:r>
      <w:r>
        <w:rPr>
          <w:spacing w:val="-6"/>
        </w:rPr>
        <w:t xml:space="preserve"> </w:t>
      </w:r>
      <w:r>
        <w:t>музыкальных</w:t>
      </w:r>
      <w:r>
        <w:rPr>
          <w:spacing w:val="-4"/>
        </w:rPr>
        <w:t xml:space="preserve"> </w:t>
      </w:r>
      <w:r>
        <w:t>и</w:t>
      </w:r>
      <w:r>
        <w:rPr>
          <w:spacing w:val="-7"/>
        </w:rPr>
        <w:t xml:space="preserve"> </w:t>
      </w:r>
      <w:r>
        <w:t>речевых</w:t>
      </w:r>
      <w:r>
        <w:rPr>
          <w:spacing w:val="-5"/>
        </w:rPr>
        <w:t xml:space="preserve"> </w:t>
      </w:r>
      <w:r>
        <w:rPr>
          <w:spacing w:val="-2"/>
        </w:rPr>
        <w:t>интонаций;</w:t>
      </w:r>
    </w:p>
    <w:p w:rsidR="002C2EEA" w:rsidRDefault="005B46E7" w:rsidP="002C2EEA">
      <w:pPr>
        <w:pStyle w:val="a3"/>
        <w:spacing w:before="52" w:line="276" w:lineRule="auto"/>
        <w:ind w:right="533" w:firstLine="707"/>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A5B76" w:rsidRDefault="005B46E7" w:rsidP="002C2EEA">
      <w:pPr>
        <w:pStyle w:val="a3"/>
        <w:spacing w:before="52" w:line="276" w:lineRule="auto"/>
        <w:ind w:right="533" w:firstLine="707"/>
      </w:pPr>
      <w:r>
        <w:t>ориентироваться в нотной записи в пределах певческого диапазона;</w:t>
      </w:r>
      <w:r>
        <w:rPr>
          <w:spacing w:val="-12"/>
        </w:rPr>
        <w:t xml:space="preserve"> </w:t>
      </w:r>
      <w:r>
        <w:t>исполнять</w:t>
      </w:r>
      <w:r>
        <w:rPr>
          <w:spacing w:val="-14"/>
        </w:rPr>
        <w:t xml:space="preserve"> </w:t>
      </w:r>
      <w:r>
        <w:t>и</w:t>
      </w:r>
      <w:r>
        <w:rPr>
          <w:spacing w:val="-12"/>
        </w:rPr>
        <w:t xml:space="preserve"> </w:t>
      </w:r>
      <w:r>
        <w:t>создавать</w:t>
      </w:r>
      <w:r>
        <w:rPr>
          <w:spacing w:val="-14"/>
        </w:rPr>
        <w:t xml:space="preserve"> </w:t>
      </w:r>
      <w:r>
        <w:t>различные</w:t>
      </w:r>
      <w:r>
        <w:rPr>
          <w:spacing w:val="-13"/>
        </w:rPr>
        <w:t xml:space="preserve"> </w:t>
      </w:r>
      <w:r>
        <w:t>ритмические</w:t>
      </w:r>
      <w:r>
        <w:rPr>
          <w:spacing w:val="-15"/>
        </w:rPr>
        <w:t xml:space="preserve"> </w:t>
      </w:r>
      <w:r>
        <w:t>рисунки; исполнять песни с простым мелодическим рисунком.</w:t>
      </w:r>
    </w:p>
    <w:p w:rsidR="00BA5B76" w:rsidRDefault="00BA5B76">
      <w:pPr>
        <w:pStyle w:val="a3"/>
        <w:spacing w:before="55"/>
        <w:ind w:left="0"/>
        <w:jc w:val="left"/>
      </w:pPr>
    </w:p>
    <w:p w:rsidR="00BA5B76" w:rsidRDefault="009C0918" w:rsidP="009C0918">
      <w:pPr>
        <w:pStyle w:val="Heading3"/>
        <w:tabs>
          <w:tab w:val="left" w:pos="2466"/>
        </w:tabs>
        <w:spacing w:before="1"/>
        <w:ind w:left="709" w:firstLine="142"/>
      </w:pPr>
      <w:r>
        <w:t>2.1.10.</w:t>
      </w:r>
      <w:r w:rsidR="005B46E7">
        <w:t>Рабочая</w:t>
      </w:r>
      <w:r w:rsidR="005B46E7">
        <w:rPr>
          <w:spacing w:val="-7"/>
        </w:rPr>
        <w:t xml:space="preserve"> </w:t>
      </w:r>
      <w:r w:rsidR="005B46E7">
        <w:t>программа</w:t>
      </w:r>
      <w:r w:rsidR="005B46E7">
        <w:rPr>
          <w:spacing w:val="-4"/>
        </w:rPr>
        <w:t xml:space="preserve"> </w:t>
      </w:r>
      <w:r w:rsidR="005B46E7">
        <w:t>по</w:t>
      </w:r>
      <w:r w:rsidR="005B46E7">
        <w:rPr>
          <w:spacing w:val="-3"/>
        </w:rPr>
        <w:t xml:space="preserve"> </w:t>
      </w:r>
      <w:r w:rsidR="005B46E7">
        <w:t>учебному</w:t>
      </w:r>
      <w:r w:rsidR="005B46E7">
        <w:rPr>
          <w:spacing w:val="-4"/>
        </w:rPr>
        <w:t xml:space="preserve"> </w:t>
      </w:r>
      <w:r w:rsidR="005B46E7">
        <w:t>предмету</w:t>
      </w:r>
      <w:r w:rsidR="005B46E7">
        <w:rPr>
          <w:spacing w:val="-3"/>
        </w:rPr>
        <w:t xml:space="preserve"> </w:t>
      </w:r>
      <w:r w:rsidR="005B46E7">
        <w:rPr>
          <w:spacing w:val="-2"/>
        </w:rPr>
        <w:t>«Технология».</w:t>
      </w:r>
    </w:p>
    <w:p w:rsidR="00BA5B76" w:rsidRDefault="005B46E7">
      <w:pPr>
        <w:pStyle w:val="a3"/>
        <w:spacing w:before="47" w:line="276" w:lineRule="auto"/>
        <w:ind w:right="532" w:firstLine="707"/>
      </w:pPr>
      <w: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A5B76" w:rsidRDefault="005B46E7">
      <w:pPr>
        <w:pStyle w:val="a3"/>
        <w:spacing w:line="276" w:lineRule="auto"/>
        <w:ind w:right="538" w:firstLine="707"/>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A5B76" w:rsidRDefault="005B46E7">
      <w:pPr>
        <w:pStyle w:val="a3"/>
        <w:spacing w:line="276" w:lineRule="auto"/>
        <w:ind w:right="530"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2C2EEA" w:rsidRDefault="005B46E7" w:rsidP="002C2EEA">
      <w:pPr>
        <w:pStyle w:val="a3"/>
        <w:spacing w:line="276" w:lineRule="auto"/>
        <w:ind w:right="530" w:firstLine="707"/>
      </w:pPr>
      <w:r>
        <w:rPr>
          <w:spacing w:val="-2"/>
        </w:rPr>
        <w:t>Планируемые</w:t>
      </w:r>
      <w:r>
        <w:rPr>
          <w:spacing w:val="-4"/>
        </w:rPr>
        <w:t xml:space="preserve"> </w:t>
      </w:r>
      <w:r>
        <w:rPr>
          <w:spacing w:val="-2"/>
        </w:rPr>
        <w:t>результаты</w:t>
      </w:r>
      <w:r>
        <w:rPr>
          <w:spacing w:val="-4"/>
        </w:rPr>
        <w:t xml:space="preserve"> </w:t>
      </w:r>
      <w:r>
        <w:rPr>
          <w:spacing w:val="-2"/>
        </w:rPr>
        <w:t>освоения</w:t>
      </w:r>
      <w:r>
        <w:rPr>
          <w:spacing w:val="-4"/>
        </w:rPr>
        <w:t xml:space="preserve"> </w:t>
      </w:r>
      <w:r>
        <w:rPr>
          <w:spacing w:val="-2"/>
        </w:rPr>
        <w:t>программы</w:t>
      </w:r>
      <w:r>
        <w:rPr>
          <w:spacing w:val="-4"/>
        </w:rPr>
        <w:t xml:space="preserve"> </w:t>
      </w:r>
      <w:r>
        <w:rPr>
          <w:spacing w:val="-2"/>
        </w:rPr>
        <w:t>по</w:t>
      </w:r>
      <w:r>
        <w:rPr>
          <w:spacing w:val="-3"/>
        </w:rPr>
        <w:t xml:space="preserve"> </w:t>
      </w:r>
      <w:r>
        <w:rPr>
          <w:spacing w:val="-2"/>
        </w:rPr>
        <w:t>технологии</w:t>
      </w:r>
      <w:r>
        <w:rPr>
          <w:spacing w:val="-4"/>
        </w:rPr>
        <w:t xml:space="preserve"> </w:t>
      </w:r>
      <w:r>
        <w:rPr>
          <w:spacing w:val="-2"/>
        </w:rPr>
        <w:t xml:space="preserve">включают </w:t>
      </w:r>
      <w: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A5B76" w:rsidRPr="002C2EEA" w:rsidRDefault="005B46E7" w:rsidP="002C2EEA">
      <w:pPr>
        <w:pStyle w:val="a3"/>
        <w:spacing w:line="276" w:lineRule="auto"/>
        <w:ind w:right="530"/>
      </w:pPr>
      <w:r w:rsidRPr="002C2EEA">
        <w:t>Пояснительная</w:t>
      </w:r>
      <w:r w:rsidRPr="002C2EEA">
        <w:rPr>
          <w:spacing w:val="-10"/>
        </w:rPr>
        <w:t xml:space="preserve"> </w:t>
      </w:r>
      <w:r w:rsidRPr="002C2EEA">
        <w:rPr>
          <w:spacing w:val="-2"/>
        </w:rPr>
        <w:t>записка.</w:t>
      </w:r>
    </w:p>
    <w:p w:rsidR="002C2EEA" w:rsidRDefault="005B46E7" w:rsidP="002C2EEA">
      <w:pPr>
        <w:pStyle w:val="a3"/>
        <w:spacing w:before="43" w:line="276" w:lineRule="auto"/>
        <w:ind w:right="529" w:firstLine="707"/>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w:t>
      </w:r>
      <w:r>
        <w:rPr>
          <w:spacing w:val="62"/>
        </w:rPr>
        <w:t xml:space="preserve"> </w:t>
      </w:r>
      <w:r>
        <w:t>воспитания</w:t>
      </w:r>
      <w:r>
        <w:rPr>
          <w:spacing w:val="63"/>
        </w:rPr>
        <w:t xml:space="preserve"> </w:t>
      </w:r>
      <w:r>
        <w:t>и</w:t>
      </w:r>
      <w:r>
        <w:rPr>
          <w:spacing w:val="63"/>
        </w:rPr>
        <w:t xml:space="preserve"> </w:t>
      </w:r>
      <w:r>
        <w:t>социализации</w:t>
      </w:r>
      <w:r>
        <w:rPr>
          <w:spacing w:val="62"/>
        </w:rPr>
        <w:t xml:space="preserve"> </w:t>
      </w:r>
      <w:r>
        <w:t>обучающихся,</w:t>
      </w:r>
      <w:r>
        <w:rPr>
          <w:spacing w:val="62"/>
        </w:rPr>
        <w:t xml:space="preserve"> </w:t>
      </w:r>
      <w:r>
        <w:t>сформулированные</w:t>
      </w:r>
      <w:r>
        <w:rPr>
          <w:spacing w:val="61"/>
        </w:rPr>
        <w:t xml:space="preserve"> </w:t>
      </w:r>
      <w:r>
        <w:rPr>
          <w:spacing w:val="-10"/>
        </w:rPr>
        <w:t>в</w:t>
      </w:r>
      <w:r w:rsidR="002C2EEA">
        <w:t xml:space="preserve"> </w:t>
      </w:r>
      <w:r>
        <w:t>федеральной</w:t>
      </w:r>
      <w:r>
        <w:rPr>
          <w:spacing w:val="-7"/>
        </w:rPr>
        <w:t xml:space="preserve"> </w:t>
      </w:r>
      <w:r>
        <w:t>рабочей</w:t>
      </w:r>
      <w:r>
        <w:rPr>
          <w:spacing w:val="-7"/>
        </w:rPr>
        <w:t xml:space="preserve"> </w:t>
      </w:r>
      <w:r>
        <w:t>программе</w:t>
      </w:r>
      <w:r>
        <w:rPr>
          <w:spacing w:val="-7"/>
        </w:rPr>
        <w:t xml:space="preserve"> </w:t>
      </w:r>
      <w:r>
        <w:rPr>
          <w:spacing w:val="-2"/>
        </w:rPr>
        <w:t>воспитания.</w:t>
      </w:r>
    </w:p>
    <w:p w:rsidR="00BA5B76" w:rsidRDefault="005B46E7" w:rsidP="002C2EEA">
      <w:pPr>
        <w:pStyle w:val="a3"/>
        <w:spacing w:before="43" w:line="276" w:lineRule="auto"/>
        <w:ind w:right="529" w:firstLine="707"/>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w:t>
      </w:r>
      <w:r>
        <w:rPr>
          <w:spacing w:val="-7"/>
        </w:rPr>
        <w:t xml:space="preserve"> </w:t>
      </w:r>
      <w:r>
        <w:t>знаний</w:t>
      </w:r>
      <w:r>
        <w:rPr>
          <w:spacing w:val="-7"/>
        </w:rPr>
        <w:t xml:space="preserve"> </w:t>
      </w:r>
      <w:r>
        <w:t>(о</w:t>
      </w:r>
      <w:r>
        <w:rPr>
          <w:spacing w:val="-9"/>
        </w:rPr>
        <w:t xml:space="preserve"> </w:t>
      </w:r>
      <w:r>
        <w:t>рукотворном</w:t>
      </w:r>
      <w:r>
        <w:rPr>
          <w:spacing w:val="-7"/>
        </w:rPr>
        <w:t xml:space="preserve"> </w:t>
      </w:r>
      <w:r>
        <w:t>мире</w:t>
      </w:r>
      <w:r>
        <w:rPr>
          <w:spacing w:val="-8"/>
        </w:rPr>
        <w:t xml:space="preserve"> </w:t>
      </w:r>
      <w:r>
        <w:t>и</w:t>
      </w:r>
      <w:r>
        <w:rPr>
          <w:spacing w:val="-7"/>
        </w:rPr>
        <w:t xml:space="preserve"> </w:t>
      </w:r>
      <w:r>
        <w:t>общих</w:t>
      </w:r>
      <w:r>
        <w:rPr>
          <w:spacing w:val="-8"/>
        </w:rPr>
        <w:t xml:space="preserve"> </w:t>
      </w:r>
      <w:r>
        <w:t>правилах</w:t>
      </w:r>
      <w:r>
        <w:rPr>
          <w:spacing w:val="-7"/>
        </w:rPr>
        <w:t xml:space="preserve"> </w:t>
      </w:r>
      <w:r>
        <w:t>его</w:t>
      </w:r>
      <w:r>
        <w:rPr>
          <w:spacing w:val="-7"/>
        </w:rPr>
        <w:t xml:space="preserve"> </w:t>
      </w:r>
      <w:r>
        <w:t>создания в рамках исторически меняющихся технологий) и соответствующих им практических умений.</w:t>
      </w:r>
    </w:p>
    <w:p w:rsidR="00BA5B76" w:rsidRDefault="005B46E7">
      <w:pPr>
        <w:pStyle w:val="a3"/>
        <w:spacing w:line="276" w:lineRule="auto"/>
        <w:ind w:right="539" w:firstLine="707"/>
      </w:pPr>
      <w:r>
        <w:t>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w:t>
      </w:r>
    </w:p>
    <w:p w:rsidR="00BA5B76" w:rsidRDefault="005B46E7">
      <w:pPr>
        <w:pStyle w:val="a3"/>
        <w:spacing w:line="276" w:lineRule="auto"/>
        <w:ind w:right="538" w:firstLine="85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A5B76" w:rsidRDefault="005B46E7">
      <w:pPr>
        <w:pStyle w:val="a3"/>
        <w:spacing w:line="276" w:lineRule="auto"/>
        <w:ind w:right="534" w:firstLine="85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A5B76" w:rsidRDefault="005B46E7">
      <w:pPr>
        <w:pStyle w:val="a3"/>
        <w:spacing w:before="2" w:line="276" w:lineRule="auto"/>
        <w:ind w:right="539" w:firstLine="850"/>
      </w:pPr>
      <w:r>
        <w:t>формирование элементарных знаний и представлений о различных материалах, технологиях их обработки и соответствующих умений;</w:t>
      </w:r>
    </w:p>
    <w:p w:rsidR="00BA5B76" w:rsidRDefault="005B46E7">
      <w:pPr>
        <w:pStyle w:val="a3"/>
        <w:spacing w:before="5" w:line="276" w:lineRule="auto"/>
        <w:ind w:right="538" w:firstLine="850"/>
      </w:pPr>
      <w:r>
        <w:t>развитие сенсомоторных процессов, психомоторной координации, глазомера через формирование практических умений;</w:t>
      </w:r>
    </w:p>
    <w:p w:rsidR="00BA5B76" w:rsidRDefault="005B46E7">
      <w:pPr>
        <w:pStyle w:val="a3"/>
        <w:spacing w:before="5" w:line="276" w:lineRule="auto"/>
        <w:ind w:right="537" w:firstLine="850"/>
      </w:pPr>
      <w:r>
        <w:t>расширение</w:t>
      </w:r>
      <w:r>
        <w:rPr>
          <w:spacing w:val="-18"/>
        </w:rPr>
        <w:t xml:space="preserve"> </w:t>
      </w:r>
      <w:r>
        <w:t>культурного</w:t>
      </w:r>
      <w:r>
        <w:rPr>
          <w:spacing w:val="-17"/>
        </w:rPr>
        <w:t xml:space="preserve"> </w:t>
      </w:r>
      <w:r>
        <w:t>кругозора,</w:t>
      </w:r>
      <w:r>
        <w:rPr>
          <w:spacing w:val="-18"/>
        </w:rPr>
        <w:t xml:space="preserve"> </w:t>
      </w:r>
      <w:r>
        <w:t>развитие</w:t>
      </w:r>
      <w:r>
        <w:rPr>
          <w:spacing w:val="-17"/>
        </w:rPr>
        <w:t xml:space="preserve"> </w:t>
      </w:r>
      <w:r>
        <w:t>способности</w:t>
      </w:r>
      <w:r>
        <w:rPr>
          <w:spacing w:val="-18"/>
        </w:rPr>
        <w:t xml:space="preserve"> </w:t>
      </w:r>
      <w:r>
        <w:t>творческого использования полученных знаний и умений в практической деятельности;</w:t>
      </w:r>
    </w:p>
    <w:p w:rsidR="00BA5B76" w:rsidRDefault="005B46E7">
      <w:pPr>
        <w:pStyle w:val="a3"/>
        <w:spacing w:before="3" w:line="276" w:lineRule="auto"/>
        <w:ind w:right="536" w:firstLine="85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A5B76" w:rsidRDefault="005B46E7">
      <w:pPr>
        <w:pStyle w:val="a3"/>
        <w:spacing w:before="4" w:line="276" w:lineRule="auto"/>
        <w:ind w:right="537" w:firstLine="850"/>
      </w:pPr>
      <w:r>
        <w:t>развитие гибкости и вариативности мышления, способностей к изобретательской деятельности;</w:t>
      </w:r>
    </w:p>
    <w:p w:rsidR="00BA5B76" w:rsidRDefault="005B46E7">
      <w:pPr>
        <w:pStyle w:val="a3"/>
        <w:spacing w:before="5" w:line="276" w:lineRule="auto"/>
        <w:ind w:right="538" w:firstLine="759"/>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A5B76" w:rsidRDefault="005B46E7">
      <w:pPr>
        <w:pStyle w:val="a3"/>
        <w:spacing w:before="4" w:line="276" w:lineRule="auto"/>
        <w:ind w:right="535" w:firstLine="759"/>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C2EEA" w:rsidRDefault="005B46E7" w:rsidP="002C2EEA">
      <w:pPr>
        <w:pStyle w:val="a3"/>
        <w:spacing w:before="5" w:line="276" w:lineRule="auto"/>
        <w:ind w:right="537" w:firstLine="759"/>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A5B76" w:rsidRDefault="005B46E7" w:rsidP="002C2EEA">
      <w:pPr>
        <w:pStyle w:val="a3"/>
        <w:spacing w:before="5" w:line="276" w:lineRule="auto"/>
        <w:ind w:right="537" w:firstLine="759"/>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C2EEA" w:rsidRDefault="005B46E7" w:rsidP="002C2EEA">
      <w:pPr>
        <w:pStyle w:val="a3"/>
        <w:spacing w:before="4" w:line="276" w:lineRule="auto"/>
        <w:ind w:right="535" w:firstLine="759"/>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A5B76" w:rsidRPr="002C2EEA" w:rsidRDefault="005B46E7" w:rsidP="002C2EEA">
      <w:pPr>
        <w:pStyle w:val="a3"/>
        <w:spacing w:before="4" w:line="276" w:lineRule="auto"/>
        <w:ind w:right="535" w:firstLine="759"/>
      </w:pPr>
      <w:r w:rsidRPr="002C2EEA">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A5B76" w:rsidRDefault="005B46E7">
      <w:pPr>
        <w:pStyle w:val="a3"/>
        <w:spacing w:line="322" w:lineRule="exact"/>
        <w:ind w:left="1697"/>
      </w:pPr>
      <w:r>
        <w:t>Технологии,</w:t>
      </w:r>
      <w:r>
        <w:rPr>
          <w:spacing w:val="-6"/>
        </w:rPr>
        <w:t xml:space="preserve"> </w:t>
      </w:r>
      <w:r>
        <w:t>профессии</w:t>
      </w:r>
      <w:r>
        <w:rPr>
          <w:spacing w:val="-8"/>
        </w:rPr>
        <w:t xml:space="preserve"> </w:t>
      </w:r>
      <w:r>
        <w:t>и</w:t>
      </w:r>
      <w:r>
        <w:rPr>
          <w:spacing w:val="-5"/>
        </w:rPr>
        <w:t xml:space="preserve"> </w:t>
      </w:r>
      <w:r>
        <w:rPr>
          <w:spacing w:val="-2"/>
        </w:rPr>
        <w:t>производства.</w:t>
      </w:r>
    </w:p>
    <w:p w:rsidR="00BA5B76" w:rsidRDefault="005B46E7">
      <w:pPr>
        <w:pStyle w:val="a3"/>
        <w:spacing w:before="54" w:line="276" w:lineRule="auto"/>
        <w:ind w:right="539" w:firstLine="85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A5B76" w:rsidRDefault="005B46E7">
      <w:pPr>
        <w:pStyle w:val="a3"/>
        <w:spacing w:before="2" w:line="276" w:lineRule="auto"/>
        <w:ind w:right="532" w:firstLine="85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C2EEA" w:rsidRDefault="005B46E7" w:rsidP="002C2EEA">
      <w:pPr>
        <w:pStyle w:val="a3"/>
        <w:spacing w:before="3" w:line="276" w:lineRule="auto"/>
        <w:ind w:right="530" w:firstLine="850"/>
        <w:rPr>
          <w:spacing w:val="-2"/>
        </w:rPr>
      </w:pPr>
      <w:r>
        <w:t xml:space="preserve">Информационно-коммуникативные технологии (далее - ИКТ) (с учётом возможностей материально-технической базы образовательной </w:t>
      </w:r>
      <w:r>
        <w:rPr>
          <w:spacing w:val="-2"/>
        </w:rPr>
        <w:t>организации).</w:t>
      </w:r>
    </w:p>
    <w:p w:rsidR="00BA5B76" w:rsidRPr="002C2EEA" w:rsidRDefault="005B46E7" w:rsidP="002C2EEA">
      <w:pPr>
        <w:pStyle w:val="a3"/>
        <w:spacing w:before="3" w:line="276" w:lineRule="auto"/>
        <w:ind w:right="530" w:firstLine="850"/>
      </w:pPr>
      <w:r w:rsidRPr="002C2EEA">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A5B76" w:rsidRDefault="005B46E7">
      <w:pPr>
        <w:pStyle w:val="a3"/>
        <w:tabs>
          <w:tab w:val="left" w:pos="5999"/>
          <w:tab w:val="left" w:pos="8844"/>
        </w:tabs>
        <w:spacing w:line="276" w:lineRule="auto"/>
        <w:ind w:right="526" w:firstLine="707"/>
      </w:pPr>
      <w:r>
        <w:t>В программе по</w:t>
      </w:r>
      <w:r>
        <w:rPr>
          <w:spacing w:val="80"/>
          <w:w w:val="150"/>
        </w:rPr>
        <w:t xml:space="preserve"> </w:t>
      </w:r>
      <w:r>
        <w:t>технологии</w:t>
      </w:r>
      <w:r>
        <w:tab/>
      </w:r>
      <w:r>
        <w:rPr>
          <w:spacing w:val="-2"/>
        </w:rPr>
        <w:t>осуществляется</w:t>
      </w:r>
      <w:r>
        <w:tab/>
      </w:r>
      <w:r>
        <w:rPr>
          <w:spacing w:val="-2"/>
        </w:rPr>
        <w:t xml:space="preserve">реализация </w:t>
      </w:r>
      <w:r>
        <w:t>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 прикладного</w:t>
      </w:r>
      <w:r>
        <w:rPr>
          <w:spacing w:val="-3"/>
        </w:rPr>
        <w:t xml:space="preserve"> </w:t>
      </w:r>
      <w:r>
        <w:t>искусства</w:t>
      </w:r>
      <w:r>
        <w:rPr>
          <w:spacing w:val="-4"/>
        </w:rPr>
        <w:t xml:space="preserve"> </w:t>
      </w:r>
      <w:r>
        <w:t>и</w:t>
      </w:r>
      <w:r>
        <w:rPr>
          <w:spacing w:val="-3"/>
        </w:rPr>
        <w:t xml:space="preserve"> </w:t>
      </w:r>
      <w:r>
        <w:t>дизайна),</w:t>
      </w:r>
      <w:r>
        <w:rPr>
          <w:spacing w:val="-4"/>
        </w:rPr>
        <w:t xml:space="preserve"> </w:t>
      </w:r>
      <w:r>
        <w:t>«Окружающий</w:t>
      </w:r>
      <w:r>
        <w:rPr>
          <w:spacing w:val="-3"/>
        </w:rPr>
        <w:t xml:space="preserve"> </w:t>
      </w:r>
      <w:r>
        <w:t>мир»</w:t>
      </w:r>
      <w:r>
        <w:rPr>
          <w:spacing w:val="-5"/>
        </w:rPr>
        <w:t xml:space="preserve"> </w:t>
      </w:r>
      <w:r>
        <w:t>(природные</w:t>
      </w:r>
      <w:r>
        <w:rPr>
          <w:spacing w:val="-4"/>
        </w:rPr>
        <w:t xml:space="preserve"> </w:t>
      </w:r>
      <w:r>
        <w:t>формы</w:t>
      </w:r>
      <w:r>
        <w:rPr>
          <w:spacing w:val="-3"/>
        </w:rPr>
        <w:t xml:space="preserve"> </w:t>
      </w:r>
      <w:r>
        <w:t>и конструкции как универсальный источник инженерно-художественных идей для</w:t>
      </w:r>
      <w:r>
        <w:rPr>
          <w:spacing w:val="28"/>
        </w:rPr>
        <w:t xml:space="preserve">  </w:t>
      </w:r>
      <w:r>
        <w:t>мастера;</w:t>
      </w:r>
      <w:r>
        <w:rPr>
          <w:spacing w:val="28"/>
        </w:rPr>
        <w:t xml:space="preserve">  </w:t>
      </w:r>
      <w:r>
        <w:t>природа</w:t>
      </w:r>
      <w:r>
        <w:rPr>
          <w:spacing w:val="28"/>
        </w:rPr>
        <w:t xml:space="preserve">  </w:t>
      </w:r>
      <w:r>
        <w:t>как</w:t>
      </w:r>
      <w:r>
        <w:rPr>
          <w:spacing w:val="29"/>
        </w:rPr>
        <w:t xml:space="preserve">  </w:t>
      </w:r>
      <w:r>
        <w:t>источник</w:t>
      </w:r>
      <w:r>
        <w:rPr>
          <w:spacing w:val="27"/>
        </w:rPr>
        <w:t xml:space="preserve">  </w:t>
      </w:r>
      <w:r>
        <w:t>сырья,</w:t>
      </w:r>
      <w:r>
        <w:rPr>
          <w:spacing w:val="27"/>
        </w:rPr>
        <w:t xml:space="preserve">  </w:t>
      </w:r>
      <w:r>
        <w:t>этнокультурные</w:t>
      </w:r>
      <w:r>
        <w:rPr>
          <w:spacing w:val="29"/>
        </w:rPr>
        <w:t xml:space="preserve">  </w:t>
      </w:r>
      <w:r>
        <w:rPr>
          <w:spacing w:val="-2"/>
        </w:rPr>
        <w:t>традиции),</w:t>
      </w:r>
    </w:p>
    <w:p w:rsidR="00BA5B76" w:rsidRPr="002C2EEA" w:rsidRDefault="005B46E7" w:rsidP="002C2EEA">
      <w:pPr>
        <w:pStyle w:val="a3"/>
        <w:spacing w:line="276" w:lineRule="auto"/>
        <w:ind w:right="538"/>
        <w:rPr>
          <w:spacing w:val="-2"/>
        </w:rPr>
      </w:pPr>
      <w:r>
        <w:t>«Родной язык» (использование важнейших видов речевой деятельности и основных</w:t>
      </w:r>
      <w:r>
        <w:rPr>
          <w:spacing w:val="22"/>
        </w:rPr>
        <w:t xml:space="preserve"> </w:t>
      </w:r>
      <w:r>
        <w:t>типов</w:t>
      </w:r>
      <w:r>
        <w:rPr>
          <w:spacing w:val="24"/>
        </w:rPr>
        <w:t xml:space="preserve"> </w:t>
      </w:r>
      <w:r>
        <w:t>учебных</w:t>
      </w:r>
      <w:r>
        <w:rPr>
          <w:spacing w:val="25"/>
        </w:rPr>
        <w:t xml:space="preserve"> </w:t>
      </w:r>
      <w:r>
        <w:t>текстов</w:t>
      </w:r>
      <w:r>
        <w:rPr>
          <w:spacing w:val="24"/>
        </w:rPr>
        <w:t xml:space="preserve"> </w:t>
      </w:r>
      <w:r>
        <w:t>в</w:t>
      </w:r>
      <w:r>
        <w:rPr>
          <w:spacing w:val="23"/>
        </w:rPr>
        <w:t xml:space="preserve"> </w:t>
      </w:r>
      <w:r>
        <w:t>процессе</w:t>
      </w:r>
      <w:r>
        <w:rPr>
          <w:spacing w:val="25"/>
        </w:rPr>
        <w:t xml:space="preserve"> </w:t>
      </w:r>
      <w:r>
        <w:t>анализа</w:t>
      </w:r>
      <w:r>
        <w:rPr>
          <w:spacing w:val="24"/>
        </w:rPr>
        <w:t xml:space="preserve"> </w:t>
      </w:r>
      <w:r>
        <w:t>заданий</w:t>
      </w:r>
      <w:r>
        <w:rPr>
          <w:spacing w:val="25"/>
        </w:rPr>
        <w:t xml:space="preserve"> </w:t>
      </w:r>
      <w:r>
        <w:t>и</w:t>
      </w:r>
      <w:r>
        <w:rPr>
          <w:spacing w:val="25"/>
        </w:rPr>
        <w:t xml:space="preserve"> </w:t>
      </w:r>
      <w:r>
        <w:rPr>
          <w:spacing w:val="-2"/>
        </w:rPr>
        <w:t>обсуждения</w:t>
      </w:r>
    </w:p>
    <w:p w:rsidR="002C2EEA" w:rsidRDefault="005B46E7" w:rsidP="002C2EEA">
      <w:pPr>
        <w:pStyle w:val="a3"/>
        <w:spacing w:before="1" w:line="278" w:lineRule="auto"/>
        <w:ind w:right="533"/>
      </w:pPr>
      <w:r>
        <w:t>результатов практической деятельности), «Литературное чтение» (работа с текстами для создания образа, реализуемого в изделии).</w:t>
      </w:r>
    </w:p>
    <w:p w:rsidR="002C2EEA" w:rsidRDefault="005B46E7" w:rsidP="002C2EEA">
      <w:pPr>
        <w:pStyle w:val="a3"/>
        <w:spacing w:before="1" w:line="278" w:lineRule="auto"/>
        <w:ind w:right="533" w:firstLine="594"/>
        <w:rPr>
          <w:spacing w:val="-2"/>
        </w:rPr>
      </w:pPr>
      <w:r w:rsidRPr="002C2EEA">
        <w:t>Общее</w:t>
      </w:r>
      <w:r w:rsidRPr="002C2EEA">
        <w:rPr>
          <w:spacing w:val="-20"/>
        </w:rPr>
        <w:t xml:space="preserve"> </w:t>
      </w:r>
      <w:r w:rsidRPr="002C2EEA">
        <w:t>число</w:t>
      </w:r>
      <w:r w:rsidRPr="002C2EEA">
        <w:rPr>
          <w:spacing w:val="-17"/>
        </w:rPr>
        <w:t xml:space="preserve"> </w:t>
      </w:r>
      <w:r w:rsidRPr="002C2EEA">
        <w:t>часов,</w:t>
      </w:r>
      <w:r w:rsidRPr="002C2EEA">
        <w:rPr>
          <w:spacing w:val="-18"/>
        </w:rPr>
        <w:t xml:space="preserve"> </w:t>
      </w:r>
      <w:r w:rsidRPr="002C2EEA">
        <w:t>рекомендованных</w:t>
      </w:r>
      <w:r w:rsidRPr="002C2EEA">
        <w:rPr>
          <w:spacing w:val="-17"/>
        </w:rPr>
        <w:t xml:space="preserve"> </w:t>
      </w:r>
      <w:r w:rsidRPr="002C2EEA">
        <w:t>для</w:t>
      </w:r>
      <w:r w:rsidRPr="002C2EEA">
        <w:rPr>
          <w:spacing w:val="-17"/>
        </w:rPr>
        <w:t xml:space="preserve"> </w:t>
      </w:r>
      <w:r w:rsidRPr="002C2EEA">
        <w:t>изучения</w:t>
      </w:r>
      <w:r w:rsidRPr="002C2EEA">
        <w:rPr>
          <w:spacing w:val="-16"/>
        </w:rPr>
        <w:t xml:space="preserve"> </w:t>
      </w:r>
      <w:r w:rsidRPr="002C2EEA">
        <w:rPr>
          <w:spacing w:val="-2"/>
        </w:rPr>
        <w:t>технологии</w:t>
      </w:r>
      <w:r w:rsidR="002C2EEA">
        <w:t xml:space="preserve"> </w:t>
      </w:r>
      <w:r>
        <w:t>- 135 часов: в</w:t>
      </w:r>
      <w:r>
        <w:rPr>
          <w:spacing w:val="-2"/>
        </w:rPr>
        <w:t xml:space="preserve"> </w:t>
      </w:r>
      <w:r>
        <w:t>1 классе - 33 часа (1 час</w:t>
      </w:r>
      <w:r>
        <w:rPr>
          <w:spacing w:val="-1"/>
        </w:rPr>
        <w:t xml:space="preserve"> </w:t>
      </w:r>
      <w:r>
        <w:t>в</w:t>
      </w:r>
      <w:r>
        <w:rPr>
          <w:spacing w:val="-2"/>
        </w:rPr>
        <w:t xml:space="preserve"> </w:t>
      </w:r>
      <w:r>
        <w:t>неделю),</w:t>
      </w:r>
      <w:r>
        <w:rPr>
          <w:spacing w:val="-1"/>
        </w:rPr>
        <w:t xml:space="preserve"> </w:t>
      </w:r>
      <w:r>
        <w:t>во 2 классе -</w:t>
      </w:r>
      <w:r>
        <w:rPr>
          <w:spacing w:val="-1"/>
        </w:rPr>
        <w:t xml:space="preserve"> </w:t>
      </w:r>
      <w:r>
        <w:t>34 часа</w:t>
      </w:r>
      <w:r>
        <w:rPr>
          <w:spacing w:val="-1"/>
        </w:rPr>
        <w:t xml:space="preserve"> </w:t>
      </w:r>
      <w:r>
        <w:t>(1 час</w:t>
      </w:r>
      <w:r>
        <w:rPr>
          <w:spacing w:val="-2"/>
        </w:rPr>
        <w:t xml:space="preserve"> </w:t>
      </w:r>
      <w:r>
        <w:t xml:space="preserve">в неделю), в 3 классе - 34 часа (1 час в неделю), в 4 классе - 34 часа (1 час в </w:t>
      </w:r>
      <w:r>
        <w:rPr>
          <w:spacing w:val="-2"/>
        </w:rPr>
        <w:t>неделю).</w:t>
      </w:r>
    </w:p>
    <w:p w:rsidR="002C2EEA" w:rsidRDefault="005B46E7" w:rsidP="002C2EEA">
      <w:pPr>
        <w:pStyle w:val="a3"/>
        <w:spacing w:before="1" w:line="278" w:lineRule="auto"/>
        <w:ind w:right="533" w:firstLine="594"/>
      </w:pPr>
      <w:r w:rsidRPr="002C2EEA">
        <w:t>Содержание</w:t>
      </w:r>
      <w:r w:rsidRPr="002C2EEA">
        <w:rPr>
          <w:spacing w:val="-12"/>
        </w:rPr>
        <w:t xml:space="preserve"> </w:t>
      </w:r>
      <w:r w:rsidRPr="002C2EEA">
        <w:t>обучения</w:t>
      </w:r>
      <w:r w:rsidRPr="002C2EEA">
        <w:rPr>
          <w:spacing w:val="-9"/>
        </w:rPr>
        <w:t xml:space="preserve"> </w:t>
      </w:r>
      <w:r w:rsidRPr="002C2EEA">
        <w:t>в</w:t>
      </w:r>
      <w:r w:rsidRPr="002C2EEA">
        <w:rPr>
          <w:spacing w:val="-10"/>
        </w:rPr>
        <w:t xml:space="preserve"> </w:t>
      </w:r>
      <w:r w:rsidRPr="002C2EEA">
        <w:t>1</w:t>
      </w:r>
      <w:r w:rsidRPr="002C2EEA">
        <w:rPr>
          <w:spacing w:val="-9"/>
        </w:rPr>
        <w:t xml:space="preserve"> </w:t>
      </w:r>
      <w:r w:rsidRPr="002C2EEA">
        <w:t xml:space="preserve">классе. </w:t>
      </w:r>
    </w:p>
    <w:p w:rsidR="002C2EEA" w:rsidRDefault="005B46E7" w:rsidP="002C2EEA">
      <w:pPr>
        <w:pStyle w:val="a3"/>
        <w:spacing w:before="1" w:line="278" w:lineRule="auto"/>
        <w:ind w:right="533" w:firstLine="594"/>
      </w:pPr>
      <w:r w:rsidRPr="002C2EEA">
        <w:t>Технологии,</w:t>
      </w:r>
      <w:r w:rsidRPr="002C2EEA">
        <w:rPr>
          <w:spacing w:val="-2"/>
        </w:rPr>
        <w:t xml:space="preserve"> </w:t>
      </w:r>
      <w:r w:rsidRPr="002C2EEA">
        <w:t>профессии</w:t>
      </w:r>
      <w:r w:rsidRPr="002C2EEA">
        <w:rPr>
          <w:spacing w:val="-5"/>
        </w:rPr>
        <w:t xml:space="preserve"> </w:t>
      </w:r>
      <w:r w:rsidRPr="002C2EEA">
        <w:t>и</w:t>
      </w:r>
      <w:r w:rsidRPr="002C2EEA">
        <w:rPr>
          <w:spacing w:val="-2"/>
        </w:rPr>
        <w:t xml:space="preserve"> </w:t>
      </w:r>
      <w:r w:rsidRPr="002C2EEA">
        <w:t>производства.</w:t>
      </w:r>
    </w:p>
    <w:p w:rsidR="002C2EEA" w:rsidRDefault="005B46E7" w:rsidP="002C2EEA">
      <w:pPr>
        <w:pStyle w:val="a3"/>
        <w:spacing w:before="1" w:line="278" w:lineRule="auto"/>
        <w:ind w:right="533" w:firstLine="594"/>
      </w:pPr>
      <w:r>
        <w:t>Природное и техническое окружение человека. Природа как источник сырьевых</w:t>
      </w:r>
      <w:r>
        <w:rPr>
          <w:spacing w:val="-18"/>
        </w:rPr>
        <w:t xml:space="preserve"> </w:t>
      </w:r>
      <w:r>
        <w:t>ресурсов</w:t>
      </w:r>
      <w:r>
        <w:rPr>
          <w:spacing w:val="-17"/>
        </w:rPr>
        <w:t xml:space="preserve"> </w:t>
      </w:r>
      <w:r>
        <w:t>и</w:t>
      </w:r>
      <w:r>
        <w:rPr>
          <w:spacing w:val="-18"/>
        </w:rPr>
        <w:t xml:space="preserve"> </w:t>
      </w:r>
      <w:r>
        <w:t>творчества</w:t>
      </w:r>
      <w:r>
        <w:rPr>
          <w:spacing w:val="-17"/>
        </w:rPr>
        <w:t xml:space="preserve"> </w:t>
      </w:r>
      <w:r>
        <w:t>мастеров.</w:t>
      </w:r>
      <w:r>
        <w:rPr>
          <w:spacing w:val="-18"/>
        </w:rPr>
        <w:t xml:space="preserve"> </w:t>
      </w:r>
      <w:r>
        <w:t>Красота</w:t>
      </w:r>
      <w:r>
        <w:rPr>
          <w:spacing w:val="-17"/>
        </w:rPr>
        <w:t xml:space="preserve"> </w:t>
      </w:r>
      <w:r>
        <w:t>и</w:t>
      </w:r>
      <w:r>
        <w:rPr>
          <w:spacing w:val="-18"/>
        </w:rPr>
        <w:t xml:space="preserve"> </w:t>
      </w:r>
      <w:r>
        <w:t>разнообразие</w:t>
      </w:r>
      <w:r>
        <w:rPr>
          <w:spacing w:val="-17"/>
        </w:rPr>
        <w:t xml:space="preserve"> </w:t>
      </w:r>
      <w:r>
        <w:t>природных форм,</w:t>
      </w:r>
      <w:r>
        <w:rPr>
          <w:spacing w:val="-18"/>
        </w:rPr>
        <w:t xml:space="preserve"> </w:t>
      </w:r>
      <w:r>
        <w:t>их</w:t>
      </w:r>
      <w:r>
        <w:rPr>
          <w:spacing w:val="-17"/>
        </w:rPr>
        <w:t xml:space="preserve"> </w:t>
      </w:r>
      <w:r>
        <w:t>передача</w:t>
      </w:r>
      <w:r>
        <w:rPr>
          <w:spacing w:val="-18"/>
        </w:rPr>
        <w:t xml:space="preserve"> </w:t>
      </w:r>
      <w:r>
        <w:t>в</w:t>
      </w:r>
      <w:r>
        <w:rPr>
          <w:spacing w:val="-17"/>
        </w:rPr>
        <w:t xml:space="preserve"> </w:t>
      </w:r>
      <w:r>
        <w:t>изделиях</w:t>
      </w:r>
      <w:r>
        <w:rPr>
          <w:spacing w:val="-18"/>
        </w:rPr>
        <w:t xml:space="preserve"> </w:t>
      </w:r>
      <w:r>
        <w:t>из</w:t>
      </w:r>
      <w:r>
        <w:rPr>
          <w:spacing w:val="-17"/>
        </w:rPr>
        <w:t xml:space="preserve"> </w:t>
      </w:r>
      <w:r>
        <w:t>различных</w:t>
      </w:r>
      <w:r>
        <w:rPr>
          <w:spacing w:val="-18"/>
        </w:rPr>
        <w:t xml:space="preserve"> </w:t>
      </w:r>
      <w:r>
        <w:t>материалов.</w:t>
      </w:r>
      <w:r>
        <w:rPr>
          <w:spacing w:val="-17"/>
        </w:rPr>
        <w:t xml:space="preserve"> </w:t>
      </w:r>
      <w:r>
        <w:t>Наблюдения</w:t>
      </w:r>
      <w:r>
        <w:rPr>
          <w:spacing w:val="-18"/>
        </w:rPr>
        <w:t xml:space="preserve"> </w:t>
      </w:r>
      <w:r>
        <w:t>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w:t>
      </w:r>
      <w:r>
        <w:rPr>
          <w:spacing w:val="-18"/>
        </w:rPr>
        <w:t xml:space="preserve"> </w:t>
      </w:r>
      <w:r>
        <w:t>и</w:t>
      </w:r>
      <w:r>
        <w:rPr>
          <w:spacing w:val="-17"/>
        </w:rPr>
        <w:t xml:space="preserve"> </w:t>
      </w:r>
      <w:r>
        <w:t>инструментов,</w:t>
      </w:r>
      <w:r>
        <w:rPr>
          <w:spacing w:val="-17"/>
        </w:rPr>
        <w:t xml:space="preserve"> </w:t>
      </w:r>
      <w:r>
        <w:t>поддержание</w:t>
      </w:r>
      <w:r>
        <w:rPr>
          <w:spacing w:val="-16"/>
        </w:rPr>
        <w:t xml:space="preserve"> </w:t>
      </w:r>
      <w:r>
        <w:t>порядка</w:t>
      </w:r>
      <w:r>
        <w:rPr>
          <w:spacing w:val="-17"/>
        </w:rPr>
        <w:t xml:space="preserve"> </w:t>
      </w:r>
      <w:r>
        <w:t>во</w:t>
      </w:r>
      <w:r>
        <w:rPr>
          <w:spacing w:val="-16"/>
        </w:rPr>
        <w:t xml:space="preserve"> </w:t>
      </w:r>
      <w:r>
        <w:t>время</w:t>
      </w:r>
      <w:r>
        <w:rPr>
          <w:spacing w:val="-18"/>
        </w:rPr>
        <w:t xml:space="preserve"> </w:t>
      </w:r>
      <w:r>
        <w:t>работы,</w:t>
      </w:r>
      <w:r>
        <w:rPr>
          <w:spacing w:val="-16"/>
        </w:rPr>
        <w:t xml:space="preserve"> </w:t>
      </w:r>
      <w:r>
        <w:t>уборка</w:t>
      </w:r>
      <w:r>
        <w:rPr>
          <w:spacing w:val="-18"/>
        </w:rPr>
        <w:t xml:space="preserve"> </w:t>
      </w:r>
      <w:r>
        <w:t xml:space="preserve">по окончании работы. Рациональное и безопасное использование и хранение </w:t>
      </w:r>
      <w:r>
        <w:rPr>
          <w:spacing w:val="-2"/>
        </w:rPr>
        <w:t>инструментов.</w:t>
      </w:r>
    </w:p>
    <w:p w:rsidR="002C2EEA" w:rsidRDefault="005B46E7" w:rsidP="002C2EEA">
      <w:pPr>
        <w:pStyle w:val="a3"/>
        <w:spacing w:before="1" w:line="278" w:lineRule="auto"/>
        <w:ind w:right="533" w:firstLine="594"/>
      </w:pPr>
      <w:r>
        <w:t>Профессии родных и знакомых. Профессии, связанные с изучаемыми материалами и производствами. Профессии сферы обслуживания.</w:t>
      </w:r>
    </w:p>
    <w:p w:rsidR="002C2EEA" w:rsidRDefault="005B46E7" w:rsidP="002C2EEA">
      <w:pPr>
        <w:pStyle w:val="a3"/>
        <w:spacing w:before="1" w:line="278" w:lineRule="auto"/>
        <w:ind w:right="533" w:firstLine="594"/>
      </w:pPr>
      <w:r>
        <w:t>Традиции</w:t>
      </w:r>
      <w:r>
        <w:rPr>
          <w:spacing w:val="-9"/>
        </w:rPr>
        <w:t xml:space="preserve"> </w:t>
      </w:r>
      <w:r>
        <w:t>и</w:t>
      </w:r>
      <w:r>
        <w:rPr>
          <w:spacing w:val="-7"/>
        </w:rPr>
        <w:t xml:space="preserve"> </w:t>
      </w:r>
      <w:r>
        <w:t>праздники</w:t>
      </w:r>
      <w:r>
        <w:rPr>
          <w:spacing w:val="-6"/>
        </w:rPr>
        <w:t xml:space="preserve"> </w:t>
      </w:r>
      <w:r>
        <w:t>народов</w:t>
      </w:r>
      <w:r>
        <w:rPr>
          <w:spacing w:val="-8"/>
        </w:rPr>
        <w:t xml:space="preserve"> </w:t>
      </w:r>
      <w:r>
        <w:t>России,</w:t>
      </w:r>
      <w:r>
        <w:rPr>
          <w:spacing w:val="-10"/>
        </w:rPr>
        <w:t xml:space="preserve"> </w:t>
      </w:r>
      <w:r>
        <w:t>ремёсла,</w:t>
      </w:r>
      <w:r>
        <w:rPr>
          <w:spacing w:val="-11"/>
        </w:rPr>
        <w:t xml:space="preserve"> </w:t>
      </w:r>
      <w:r>
        <w:t>обычаи. Технологии ручной обработки материалов.</w:t>
      </w:r>
    </w:p>
    <w:p w:rsidR="002C2EEA" w:rsidRDefault="005B46E7" w:rsidP="002C2EEA">
      <w:pPr>
        <w:pStyle w:val="a3"/>
        <w:spacing w:before="1" w:line="278" w:lineRule="auto"/>
        <w:ind w:right="533" w:firstLine="594"/>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C2EEA" w:rsidRDefault="005B46E7" w:rsidP="002C2EEA">
      <w:pPr>
        <w:pStyle w:val="a3"/>
        <w:spacing w:before="1" w:line="278" w:lineRule="auto"/>
        <w:ind w:right="533" w:firstLine="59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A5B76" w:rsidRDefault="005B46E7" w:rsidP="002C2EEA">
      <w:pPr>
        <w:pStyle w:val="a3"/>
        <w:spacing w:before="1" w:line="278" w:lineRule="auto"/>
        <w:ind w:right="533" w:firstLine="594"/>
      </w:pPr>
      <w:r>
        <w:t xml:space="preserve">Способы разметки деталей: на глаз и от руки, по шаблону, по линейке </w:t>
      </w:r>
      <w:r>
        <w:rPr>
          <w:spacing w:val="-2"/>
        </w:rPr>
        <w:t>(как</w:t>
      </w:r>
      <w:r>
        <w:rPr>
          <w:spacing w:val="-3"/>
        </w:rPr>
        <w:t xml:space="preserve"> </w:t>
      </w:r>
      <w:r>
        <w:rPr>
          <w:spacing w:val="-2"/>
        </w:rPr>
        <w:t>направляющему</w:t>
      </w:r>
      <w:r>
        <w:rPr>
          <w:spacing w:val="-6"/>
        </w:rPr>
        <w:t xml:space="preserve"> </w:t>
      </w:r>
      <w:r>
        <w:rPr>
          <w:spacing w:val="-2"/>
        </w:rPr>
        <w:t>инструменту</w:t>
      </w:r>
      <w:r>
        <w:rPr>
          <w:spacing w:val="-10"/>
        </w:rPr>
        <w:t xml:space="preserve"> </w:t>
      </w:r>
      <w:r>
        <w:rPr>
          <w:spacing w:val="-2"/>
        </w:rPr>
        <w:t>без</w:t>
      </w:r>
      <w:r>
        <w:rPr>
          <w:spacing w:val="-5"/>
        </w:rPr>
        <w:t xml:space="preserve"> </w:t>
      </w:r>
      <w:r>
        <w:rPr>
          <w:spacing w:val="-2"/>
        </w:rPr>
        <w:t>откладывания</w:t>
      </w:r>
      <w:r>
        <w:rPr>
          <w:spacing w:val="-3"/>
        </w:rPr>
        <w:t xml:space="preserve"> </w:t>
      </w:r>
      <w:r>
        <w:rPr>
          <w:spacing w:val="-2"/>
        </w:rPr>
        <w:t>размеров)</w:t>
      </w:r>
      <w:r>
        <w:rPr>
          <w:spacing w:val="-5"/>
        </w:rPr>
        <w:t xml:space="preserve"> </w:t>
      </w:r>
      <w:r>
        <w:rPr>
          <w:spacing w:val="-2"/>
        </w:rPr>
        <w:t>и</w:t>
      </w:r>
      <w:r>
        <w:rPr>
          <w:spacing w:val="-3"/>
        </w:rPr>
        <w:t xml:space="preserve"> </w:t>
      </w:r>
      <w:r>
        <w:rPr>
          <w:spacing w:val="-2"/>
        </w:rPr>
        <w:t xml:space="preserve">изготовление </w:t>
      </w:r>
      <w:r>
        <w:t>изделий с использованием рисун</w:t>
      </w:r>
      <w:r w:rsidR="002C2EEA">
        <w:t>к</w:t>
      </w:r>
      <w:r>
        <w:t>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A5B76" w:rsidRDefault="005B46E7" w:rsidP="002C2EEA">
      <w:pPr>
        <w:pStyle w:val="a3"/>
        <w:spacing w:line="319" w:lineRule="exact"/>
        <w:ind w:left="1553"/>
      </w:pPr>
      <w:r>
        <w:t>Подбор</w:t>
      </w:r>
      <w:r>
        <w:rPr>
          <w:spacing w:val="68"/>
        </w:rPr>
        <w:t xml:space="preserve">  </w:t>
      </w:r>
      <w:r>
        <w:t>соответствующих</w:t>
      </w:r>
      <w:r>
        <w:rPr>
          <w:spacing w:val="71"/>
        </w:rPr>
        <w:t xml:space="preserve">  </w:t>
      </w:r>
      <w:r>
        <w:t>инструментов</w:t>
      </w:r>
      <w:r>
        <w:rPr>
          <w:spacing w:val="69"/>
        </w:rPr>
        <w:t xml:space="preserve">  </w:t>
      </w:r>
      <w:r>
        <w:t>и</w:t>
      </w:r>
      <w:r>
        <w:rPr>
          <w:spacing w:val="71"/>
        </w:rPr>
        <w:t xml:space="preserve">  </w:t>
      </w:r>
      <w:r>
        <w:t>способов</w:t>
      </w:r>
      <w:r>
        <w:rPr>
          <w:spacing w:val="69"/>
        </w:rPr>
        <w:t xml:space="preserve">  </w:t>
      </w:r>
      <w:r>
        <w:rPr>
          <w:spacing w:val="-2"/>
        </w:rPr>
        <w:t>обработки</w:t>
      </w:r>
    </w:p>
    <w:p w:rsidR="00BA5B76" w:rsidRDefault="005B46E7">
      <w:pPr>
        <w:pStyle w:val="a3"/>
        <w:spacing w:before="1" w:line="276" w:lineRule="auto"/>
        <w:ind w:right="539"/>
      </w:pPr>
      <w:r>
        <w:t>материалов в зависимости от их свойств и видов изделий. Инструменты и приспособления</w:t>
      </w:r>
      <w:r>
        <w:rPr>
          <w:spacing w:val="-4"/>
        </w:rPr>
        <w:t xml:space="preserve"> </w:t>
      </w:r>
      <w:r>
        <w:t>(ножницы,</w:t>
      </w:r>
      <w:r>
        <w:rPr>
          <w:spacing w:val="-2"/>
        </w:rPr>
        <w:t xml:space="preserve"> </w:t>
      </w:r>
      <w:r>
        <w:t>линейка,</w:t>
      </w:r>
      <w:r>
        <w:rPr>
          <w:spacing w:val="-5"/>
        </w:rPr>
        <w:t xml:space="preserve"> </w:t>
      </w:r>
      <w:r>
        <w:t>игла,</w:t>
      </w:r>
      <w:r>
        <w:rPr>
          <w:spacing w:val="-3"/>
        </w:rPr>
        <w:t xml:space="preserve"> </w:t>
      </w:r>
      <w:r>
        <w:t>гладилка,</w:t>
      </w:r>
      <w:r>
        <w:rPr>
          <w:spacing w:val="-3"/>
        </w:rPr>
        <w:t xml:space="preserve"> </w:t>
      </w:r>
      <w:r>
        <w:t>стека,</w:t>
      </w:r>
      <w:r>
        <w:rPr>
          <w:spacing w:val="-5"/>
        </w:rPr>
        <w:t xml:space="preserve"> </w:t>
      </w:r>
      <w:r>
        <w:t>шаблон</w:t>
      </w:r>
      <w:r>
        <w:rPr>
          <w:spacing w:val="-5"/>
        </w:rPr>
        <w:t xml:space="preserve"> </w:t>
      </w:r>
      <w:r>
        <w:t>и</w:t>
      </w:r>
      <w:r>
        <w:rPr>
          <w:spacing w:val="-4"/>
        </w:rPr>
        <w:t xml:space="preserve"> </w:t>
      </w:r>
      <w:r>
        <w:t>другие), их правильное, рациональное и безопасное использование.</w:t>
      </w:r>
    </w:p>
    <w:p w:rsidR="00BA5B76" w:rsidRDefault="005B46E7">
      <w:pPr>
        <w:pStyle w:val="a3"/>
        <w:spacing w:line="276" w:lineRule="auto"/>
        <w:ind w:right="539" w:firstLine="707"/>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A5B76" w:rsidRDefault="005B46E7">
      <w:pPr>
        <w:pStyle w:val="a3"/>
        <w:spacing w:line="276" w:lineRule="auto"/>
        <w:ind w:right="529" w:firstLine="707"/>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w:t>
      </w:r>
      <w:r>
        <w:rPr>
          <w:spacing w:val="-2"/>
        </w:rPr>
        <w:t>Картон.</w:t>
      </w:r>
    </w:p>
    <w:p w:rsidR="00BA5B76" w:rsidRDefault="005B46E7">
      <w:pPr>
        <w:pStyle w:val="a3"/>
        <w:spacing w:line="276" w:lineRule="auto"/>
        <w:ind w:right="529" w:firstLine="707"/>
      </w:pPr>
      <w:r>
        <w:t>Виды природных материалов (плоские - листья и объёмные - орехи, шишки, семена, ветки). Приёмы работы с природными материалами: подбор материалов</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замыслом,</w:t>
      </w:r>
      <w:r>
        <w:rPr>
          <w:spacing w:val="-2"/>
        </w:rPr>
        <w:t xml:space="preserve"> </w:t>
      </w:r>
      <w:r>
        <w:t>составление</w:t>
      </w:r>
      <w:r>
        <w:rPr>
          <w:spacing w:val="-1"/>
        </w:rPr>
        <w:t xml:space="preserve"> </w:t>
      </w:r>
      <w:r>
        <w:t>композиции,</w:t>
      </w:r>
      <w:r>
        <w:rPr>
          <w:spacing w:val="-2"/>
        </w:rPr>
        <w:t xml:space="preserve"> </w:t>
      </w:r>
      <w:r>
        <w:t>соединение деталей (приклеивание, склеивание с помощью прокладки, соединение с помощью пластилина).</w:t>
      </w:r>
    </w:p>
    <w:p w:rsidR="00BA5B76" w:rsidRDefault="005B46E7">
      <w:pPr>
        <w:pStyle w:val="a3"/>
        <w:spacing w:line="276" w:lineRule="auto"/>
        <w:ind w:right="537" w:firstLine="707"/>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A5B76" w:rsidRDefault="005B46E7">
      <w:pPr>
        <w:pStyle w:val="a3"/>
        <w:spacing w:line="276" w:lineRule="auto"/>
        <w:ind w:left="1553" w:right="2270"/>
      </w:pPr>
      <w:r>
        <w:t>Использование</w:t>
      </w:r>
      <w:r>
        <w:rPr>
          <w:spacing w:val="-14"/>
        </w:rPr>
        <w:t xml:space="preserve"> </w:t>
      </w:r>
      <w:r>
        <w:t>дополнительных</w:t>
      </w:r>
      <w:r>
        <w:rPr>
          <w:spacing w:val="-16"/>
        </w:rPr>
        <w:t xml:space="preserve"> </w:t>
      </w:r>
      <w:r>
        <w:t>отделочных</w:t>
      </w:r>
      <w:r>
        <w:rPr>
          <w:spacing w:val="-14"/>
        </w:rPr>
        <w:t xml:space="preserve"> </w:t>
      </w:r>
      <w:r>
        <w:t>материалов. Конструирование и моделирование.</w:t>
      </w:r>
    </w:p>
    <w:p w:rsidR="00BA5B76" w:rsidRDefault="005B46E7">
      <w:pPr>
        <w:pStyle w:val="a3"/>
        <w:spacing w:line="276" w:lineRule="auto"/>
        <w:ind w:right="535" w:firstLine="707"/>
      </w:pPr>
      <w:r>
        <w:t>Простые</w:t>
      </w:r>
      <w:r>
        <w:rPr>
          <w:spacing w:val="-1"/>
        </w:rPr>
        <w:t xml:space="preserve"> </w:t>
      </w:r>
      <w:r>
        <w:t>и</w:t>
      </w:r>
      <w:r>
        <w:rPr>
          <w:spacing w:val="-2"/>
        </w:rPr>
        <w:t xml:space="preserve"> </w:t>
      </w:r>
      <w:r>
        <w:t>объёмные</w:t>
      </w:r>
      <w:r>
        <w:rPr>
          <w:spacing w:val="-1"/>
        </w:rPr>
        <w:t xml:space="preserve"> </w:t>
      </w:r>
      <w:r>
        <w:t>конструкции</w:t>
      </w:r>
      <w:r>
        <w:rPr>
          <w:spacing w:val="-2"/>
        </w:rPr>
        <w:t xml:space="preserve"> </w:t>
      </w:r>
      <w:r>
        <w:t>из</w:t>
      </w:r>
      <w:r>
        <w:rPr>
          <w:spacing w:val="-2"/>
        </w:rPr>
        <w:t xml:space="preserve"> </w:t>
      </w:r>
      <w:r>
        <w:t>разных</w:t>
      </w:r>
      <w:r>
        <w:rPr>
          <w:spacing w:val="-1"/>
        </w:rPr>
        <w:t xml:space="preserve"> </w:t>
      </w:r>
      <w:r>
        <w:t>материалов</w:t>
      </w:r>
      <w:r>
        <w:rPr>
          <w:spacing w:val="-2"/>
        </w:rPr>
        <w:t xml:space="preserve"> </w:t>
      </w:r>
      <w:r>
        <w:t>(пластические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w:t>
      </w:r>
      <w:r>
        <w:rPr>
          <w:spacing w:val="-9"/>
        </w:rPr>
        <w:t xml:space="preserve"> </w:t>
      </w:r>
      <w:r>
        <w:t>в</w:t>
      </w:r>
      <w:r>
        <w:rPr>
          <w:spacing w:val="-10"/>
        </w:rPr>
        <w:t xml:space="preserve"> </w:t>
      </w:r>
      <w:r>
        <w:t>общей</w:t>
      </w:r>
      <w:r>
        <w:rPr>
          <w:spacing w:val="-9"/>
        </w:rPr>
        <w:t xml:space="preserve"> </w:t>
      </w:r>
      <w:r>
        <w:t>конструкции.</w:t>
      </w:r>
      <w:r>
        <w:rPr>
          <w:spacing w:val="-10"/>
        </w:rPr>
        <w:t xml:space="preserve"> </w:t>
      </w:r>
      <w:r>
        <w:t>Способы</w:t>
      </w:r>
      <w:r>
        <w:rPr>
          <w:spacing w:val="-11"/>
        </w:rPr>
        <w:t xml:space="preserve"> </w:t>
      </w:r>
      <w:r>
        <w:t>соединения</w:t>
      </w:r>
      <w:r>
        <w:rPr>
          <w:spacing w:val="-11"/>
        </w:rPr>
        <w:t xml:space="preserve"> </w:t>
      </w:r>
      <w:r>
        <w:t>деталей</w:t>
      </w:r>
      <w:r>
        <w:rPr>
          <w:spacing w:val="-9"/>
        </w:rPr>
        <w:t xml:space="preserve"> </w:t>
      </w:r>
      <w:r>
        <w:t>в</w:t>
      </w:r>
      <w:r>
        <w:rPr>
          <w:spacing w:val="-10"/>
        </w:rPr>
        <w:t xml:space="preserve"> </w:t>
      </w:r>
      <w:r>
        <w:t>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w:t>
      </w:r>
      <w:r>
        <w:rPr>
          <w:spacing w:val="-2"/>
        </w:rPr>
        <w:t xml:space="preserve"> </w:t>
      </w:r>
      <w:r>
        <w:t>Взаимосвязь</w:t>
      </w:r>
      <w:r>
        <w:rPr>
          <w:spacing w:val="-4"/>
        </w:rPr>
        <w:t xml:space="preserve"> </w:t>
      </w:r>
      <w:r>
        <w:t>выполняемого</w:t>
      </w:r>
      <w:r>
        <w:rPr>
          <w:spacing w:val="-4"/>
        </w:rPr>
        <w:t xml:space="preserve"> </w:t>
      </w:r>
      <w:r>
        <w:t>действия</w:t>
      </w:r>
      <w:r>
        <w:rPr>
          <w:spacing w:val="-2"/>
        </w:rPr>
        <w:t xml:space="preserve"> </w:t>
      </w:r>
      <w:r>
        <w:t>и</w:t>
      </w:r>
      <w:r>
        <w:rPr>
          <w:spacing w:val="-4"/>
        </w:rPr>
        <w:t xml:space="preserve"> </w:t>
      </w:r>
      <w:r>
        <w:t>результата.</w:t>
      </w:r>
      <w:r>
        <w:rPr>
          <w:spacing w:val="-3"/>
        </w:rPr>
        <w:t xml:space="preserve"> </w:t>
      </w:r>
      <w:r>
        <w:t>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A5B76" w:rsidRDefault="005B46E7">
      <w:pPr>
        <w:pStyle w:val="a3"/>
        <w:spacing w:line="319" w:lineRule="exact"/>
        <w:ind w:left="1553"/>
        <w:jc w:val="left"/>
      </w:pPr>
      <w:r>
        <w:rPr>
          <w:spacing w:val="-4"/>
        </w:rPr>
        <w:t>ИКТ.</w:t>
      </w:r>
    </w:p>
    <w:p w:rsidR="002C2EEA" w:rsidRDefault="005B46E7" w:rsidP="002C2EEA">
      <w:pPr>
        <w:pStyle w:val="a3"/>
        <w:spacing w:before="40" w:line="276" w:lineRule="auto"/>
        <w:ind w:right="537" w:firstLine="707"/>
      </w:pPr>
      <w:r>
        <w:t xml:space="preserve">Демонстрация учителем готовых материалов на информационных </w:t>
      </w:r>
      <w:r>
        <w:rPr>
          <w:spacing w:val="-2"/>
        </w:rPr>
        <w:t>носителях.</w:t>
      </w:r>
    </w:p>
    <w:p w:rsidR="002C2EEA" w:rsidRDefault="005B46E7" w:rsidP="002C2EEA">
      <w:pPr>
        <w:pStyle w:val="a3"/>
        <w:spacing w:before="40" w:line="276" w:lineRule="auto"/>
        <w:ind w:right="537" w:firstLine="707"/>
      </w:pPr>
      <w:r>
        <w:t>Информация.</w:t>
      </w:r>
      <w:r>
        <w:rPr>
          <w:spacing w:val="-5"/>
        </w:rPr>
        <w:t xml:space="preserve"> </w:t>
      </w:r>
      <w:r>
        <w:t>Виды</w:t>
      </w:r>
      <w:r>
        <w:rPr>
          <w:spacing w:val="-4"/>
        </w:rPr>
        <w:t xml:space="preserve"> </w:t>
      </w:r>
      <w:r>
        <w:rPr>
          <w:spacing w:val="-2"/>
        </w:rPr>
        <w:t>информации.</w:t>
      </w:r>
    </w:p>
    <w:p w:rsidR="002C2EEA" w:rsidRDefault="002C2EEA" w:rsidP="002C2EEA">
      <w:pPr>
        <w:pStyle w:val="a3"/>
        <w:spacing w:before="40" w:line="276" w:lineRule="auto"/>
        <w:ind w:right="537" w:firstLine="707"/>
        <w:rPr>
          <w:spacing w:val="-2"/>
        </w:rPr>
      </w:pPr>
      <w:r>
        <w:t xml:space="preserve">Изучение технологии в </w:t>
      </w:r>
      <w:r w:rsidR="005B46E7">
        <w:t>1 классе способствует освоению на пропедевтическом уровне ряда</w:t>
      </w:r>
      <w:r w:rsidR="005B46E7">
        <w:tab/>
      </w:r>
      <w:r w:rsidR="005B46E7">
        <w:rPr>
          <w:spacing w:val="-2"/>
        </w:rPr>
        <w:t>универсальных</w:t>
      </w:r>
      <w:r w:rsidR="005B46E7">
        <w:tab/>
      </w:r>
      <w:r w:rsidR="005B46E7">
        <w:rPr>
          <w:spacing w:val="-2"/>
        </w:rPr>
        <w:t xml:space="preserve">учебных </w:t>
      </w:r>
      <w:r w:rsidR="005B46E7">
        <w:t>действий: познавательных универсальных учебных действий, коммуникативных</w:t>
      </w:r>
      <w:r w:rsidR="005B46E7">
        <w:rPr>
          <w:spacing w:val="71"/>
          <w:w w:val="150"/>
        </w:rPr>
        <w:t xml:space="preserve">  </w:t>
      </w:r>
      <w:r w:rsidR="005B46E7">
        <w:t>универсальных</w:t>
      </w:r>
      <w:r w:rsidR="005B46E7">
        <w:rPr>
          <w:spacing w:val="72"/>
          <w:w w:val="150"/>
        </w:rPr>
        <w:t xml:space="preserve">  </w:t>
      </w:r>
      <w:r w:rsidR="005B46E7">
        <w:t>учебных</w:t>
      </w:r>
      <w:r w:rsidR="005B46E7">
        <w:rPr>
          <w:spacing w:val="72"/>
          <w:w w:val="150"/>
        </w:rPr>
        <w:t xml:space="preserve">  </w:t>
      </w:r>
      <w:r w:rsidR="005B46E7">
        <w:t>действий,</w:t>
      </w:r>
      <w:r w:rsidR="005B46E7">
        <w:rPr>
          <w:spacing w:val="71"/>
          <w:w w:val="150"/>
        </w:rPr>
        <w:t xml:space="preserve">  </w:t>
      </w:r>
      <w:r w:rsidR="005B46E7">
        <w:rPr>
          <w:spacing w:val="-2"/>
        </w:rPr>
        <w:t>регулятивных</w:t>
      </w:r>
      <w:r>
        <w:rPr>
          <w:spacing w:val="-2"/>
        </w:rPr>
        <w:t xml:space="preserve"> </w:t>
      </w:r>
      <w:r w:rsidR="005B46E7">
        <w:t>универсальных</w:t>
      </w:r>
      <w:r w:rsidR="005B46E7">
        <w:rPr>
          <w:spacing w:val="-8"/>
        </w:rPr>
        <w:t xml:space="preserve"> </w:t>
      </w:r>
      <w:r w:rsidR="005B46E7">
        <w:t>учебных</w:t>
      </w:r>
      <w:r w:rsidR="005B46E7">
        <w:rPr>
          <w:spacing w:val="-7"/>
        </w:rPr>
        <w:t xml:space="preserve"> </w:t>
      </w:r>
      <w:r w:rsidR="005B46E7">
        <w:t>действий,</w:t>
      </w:r>
      <w:r w:rsidR="005B46E7">
        <w:rPr>
          <w:spacing w:val="-7"/>
        </w:rPr>
        <w:t xml:space="preserve"> </w:t>
      </w:r>
      <w:r w:rsidR="005B46E7">
        <w:t>совместной</w:t>
      </w:r>
      <w:r w:rsidR="005B46E7">
        <w:rPr>
          <w:spacing w:val="-9"/>
        </w:rPr>
        <w:t xml:space="preserve"> </w:t>
      </w:r>
      <w:r w:rsidR="005B46E7">
        <w:rPr>
          <w:spacing w:val="-2"/>
        </w:rPr>
        <w:t>деятельности.</w:t>
      </w:r>
    </w:p>
    <w:p w:rsidR="00BA5B76" w:rsidRPr="002C2EEA" w:rsidRDefault="005B46E7" w:rsidP="002C2EEA">
      <w:pPr>
        <w:pStyle w:val="a3"/>
        <w:spacing w:before="40" w:line="276" w:lineRule="auto"/>
        <w:ind w:right="537" w:firstLine="707"/>
        <w:rPr>
          <w:spacing w:val="-2"/>
        </w:rPr>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9" w:firstLine="565"/>
      </w:pPr>
      <w:r>
        <w:t xml:space="preserve">ориентироваться в терминах, используемых в технологии (в пределах </w:t>
      </w:r>
      <w:r>
        <w:rPr>
          <w:spacing w:val="-2"/>
        </w:rPr>
        <w:t>изученного);</w:t>
      </w:r>
    </w:p>
    <w:p w:rsidR="00BA5B76" w:rsidRDefault="005B46E7">
      <w:pPr>
        <w:pStyle w:val="a3"/>
        <w:spacing w:before="1"/>
        <w:ind w:left="1412"/>
      </w:pPr>
      <w:r>
        <w:t>воспринимать</w:t>
      </w:r>
      <w:r>
        <w:rPr>
          <w:spacing w:val="29"/>
        </w:rPr>
        <w:t xml:space="preserve">  </w:t>
      </w:r>
      <w:r>
        <w:t>и</w:t>
      </w:r>
      <w:r>
        <w:rPr>
          <w:spacing w:val="29"/>
        </w:rPr>
        <w:t xml:space="preserve">  </w:t>
      </w:r>
      <w:r>
        <w:t>использовать</w:t>
      </w:r>
      <w:r>
        <w:rPr>
          <w:spacing w:val="29"/>
        </w:rPr>
        <w:t xml:space="preserve">  </w:t>
      </w:r>
      <w:r>
        <w:t>предложенную</w:t>
      </w:r>
      <w:r>
        <w:rPr>
          <w:spacing w:val="30"/>
        </w:rPr>
        <w:t xml:space="preserve">  </w:t>
      </w:r>
      <w:r>
        <w:t>инструкцию</w:t>
      </w:r>
      <w:r>
        <w:rPr>
          <w:spacing w:val="30"/>
        </w:rPr>
        <w:t xml:space="preserve">  </w:t>
      </w:r>
      <w:r>
        <w:rPr>
          <w:spacing w:val="-2"/>
        </w:rPr>
        <w:t>(устную,</w:t>
      </w:r>
    </w:p>
    <w:p w:rsidR="00BA5B76" w:rsidRDefault="005B46E7">
      <w:pPr>
        <w:pStyle w:val="a3"/>
        <w:spacing w:before="50"/>
        <w:jc w:val="left"/>
      </w:pPr>
      <w:r>
        <w:rPr>
          <w:spacing w:val="-2"/>
        </w:rPr>
        <w:t>графическую);</w:t>
      </w:r>
    </w:p>
    <w:p w:rsidR="00BA5B76" w:rsidRDefault="005B46E7">
      <w:pPr>
        <w:pStyle w:val="a3"/>
        <w:spacing w:before="52" w:line="276" w:lineRule="auto"/>
        <w:ind w:right="540" w:firstLine="565"/>
      </w:pPr>
      <w:r>
        <w:t>анализировать устройство простых изделий по образцу, рисунку, выделять основные и второстепенные составляющие конструкции;</w:t>
      </w:r>
    </w:p>
    <w:p w:rsidR="00BA5B76" w:rsidRDefault="005B46E7">
      <w:pPr>
        <w:pStyle w:val="a3"/>
        <w:spacing w:before="5" w:line="276" w:lineRule="auto"/>
        <w:ind w:right="532" w:firstLine="565"/>
      </w:pPr>
      <w:r>
        <w:t>сравнивать отдельные изделия (конструкции), находить сходство и различия в их устройстве.</w:t>
      </w:r>
    </w:p>
    <w:p w:rsidR="00BA5B76" w:rsidRDefault="005B46E7">
      <w:pPr>
        <w:pStyle w:val="a3"/>
        <w:spacing w:before="3" w:line="276" w:lineRule="auto"/>
        <w:ind w:right="537" w:firstLine="565"/>
      </w:pPr>
      <w:r>
        <w:t>У обучающегося будут сформированы следующие умения работать с информацией как часть познавательных универсальных учебных действий:</w:t>
      </w:r>
    </w:p>
    <w:p w:rsidR="00BA5B76" w:rsidRDefault="005B46E7">
      <w:pPr>
        <w:pStyle w:val="a3"/>
        <w:spacing w:line="276" w:lineRule="auto"/>
        <w:ind w:right="538" w:firstLine="565"/>
      </w:pPr>
      <w:r>
        <w:t>воспринимать информацию (представленную в объяснении учителя или в учебнике), использовать её в работе;</w:t>
      </w:r>
    </w:p>
    <w:p w:rsidR="00BA5B76" w:rsidRDefault="005B46E7">
      <w:pPr>
        <w:pStyle w:val="a3"/>
        <w:spacing w:before="3" w:line="278" w:lineRule="auto"/>
        <w:ind w:right="533" w:firstLine="565"/>
      </w:pPr>
      <w:r>
        <w:t>понимать и анализировать простейшую знаково-символическую информацию (схема, рисунок) и строить работу в соответствии с ней.</w:t>
      </w:r>
    </w:p>
    <w:p w:rsidR="00BA5B76" w:rsidRDefault="005B46E7">
      <w:pPr>
        <w:pStyle w:val="a3"/>
        <w:spacing w:line="276" w:lineRule="auto"/>
        <w:ind w:right="539" w:firstLine="565"/>
      </w:pPr>
      <w:r>
        <w:t>У обучающегося будут сформированы следующие умения общения как часть коммуникативных универсальных учебных действий:</w:t>
      </w:r>
    </w:p>
    <w:p w:rsidR="00BA5B76" w:rsidRDefault="005B46E7">
      <w:pPr>
        <w:pStyle w:val="a3"/>
        <w:spacing w:line="276" w:lineRule="auto"/>
        <w:ind w:right="536" w:firstLine="565"/>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A5B76" w:rsidRDefault="005B46E7">
      <w:pPr>
        <w:pStyle w:val="a3"/>
        <w:spacing w:before="1" w:line="276" w:lineRule="auto"/>
        <w:ind w:right="530" w:firstLine="565"/>
      </w:pPr>
      <w:r>
        <w:t>строить несложные высказывания, сообщения в устной форме (по содержанию изученных тем).</w:t>
      </w:r>
    </w:p>
    <w:p w:rsidR="00BA5B76" w:rsidRDefault="005B46E7">
      <w:pPr>
        <w:pStyle w:val="a3"/>
        <w:spacing w:before="5" w:line="276" w:lineRule="auto"/>
        <w:ind w:right="535" w:firstLine="565"/>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A5B76" w:rsidRDefault="005B46E7">
      <w:pPr>
        <w:pStyle w:val="a3"/>
        <w:spacing w:line="276" w:lineRule="auto"/>
        <w:ind w:right="538" w:firstLine="565"/>
      </w:pPr>
      <w:r>
        <w:t>принимать и удерживать в процессе деятельности предложенную учебную задачу;</w:t>
      </w:r>
    </w:p>
    <w:p w:rsidR="00BA5B76" w:rsidRDefault="005B46E7">
      <w:pPr>
        <w:pStyle w:val="a3"/>
        <w:spacing w:before="4" w:line="276" w:lineRule="auto"/>
        <w:ind w:right="536" w:firstLine="565"/>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A5B76" w:rsidRDefault="005B46E7">
      <w:pPr>
        <w:pStyle w:val="a3"/>
        <w:spacing w:before="4" w:line="276" w:lineRule="auto"/>
        <w:ind w:right="537" w:firstLine="565"/>
      </w:pPr>
      <w:r>
        <w:t>понимать и принимать критерии оценки качества работы, руководствоваться ими в процессе анализа и оценки выполненных работ;</w:t>
      </w:r>
    </w:p>
    <w:p w:rsidR="002C2EEA" w:rsidRDefault="005B46E7" w:rsidP="002C2EEA">
      <w:pPr>
        <w:pStyle w:val="a3"/>
        <w:spacing w:before="3" w:line="276" w:lineRule="auto"/>
        <w:ind w:right="536" w:firstLine="565"/>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C2EEA" w:rsidRDefault="005B46E7" w:rsidP="002C2EEA">
      <w:pPr>
        <w:pStyle w:val="a3"/>
        <w:spacing w:before="3" w:line="276" w:lineRule="auto"/>
        <w:ind w:right="536" w:firstLine="565"/>
      </w:pPr>
      <w:r>
        <w:t>выполнять</w:t>
      </w:r>
      <w:r>
        <w:rPr>
          <w:spacing w:val="40"/>
        </w:rPr>
        <w:t xml:space="preserve"> </w:t>
      </w:r>
      <w:r>
        <w:t>несложные</w:t>
      </w:r>
      <w:r>
        <w:rPr>
          <w:spacing w:val="40"/>
        </w:rPr>
        <w:t xml:space="preserve"> </w:t>
      </w:r>
      <w:r>
        <w:t>действия</w:t>
      </w:r>
      <w:r>
        <w:rPr>
          <w:spacing w:val="40"/>
        </w:rPr>
        <w:t xml:space="preserve"> </w:t>
      </w:r>
      <w:r>
        <w:t>контроля</w:t>
      </w:r>
      <w:r>
        <w:rPr>
          <w:spacing w:val="40"/>
        </w:rPr>
        <w:t xml:space="preserve"> </w:t>
      </w:r>
      <w:r>
        <w:t>и</w:t>
      </w:r>
      <w:r>
        <w:rPr>
          <w:spacing w:val="40"/>
        </w:rPr>
        <w:t xml:space="preserve"> </w:t>
      </w:r>
      <w:r>
        <w:t>оценки</w:t>
      </w:r>
      <w:r>
        <w:rPr>
          <w:spacing w:val="40"/>
        </w:rPr>
        <w:t xml:space="preserve"> </w:t>
      </w:r>
      <w:r>
        <w:t>по</w:t>
      </w:r>
      <w:r>
        <w:rPr>
          <w:spacing w:val="40"/>
        </w:rPr>
        <w:t xml:space="preserve"> </w:t>
      </w:r>
      <w:r>
        <w:t xml:space="preserve">предложенным </w:t>
      </w:r>
      <w:r>
        <w:rPr>
          <w:spacing w:val="-2"/>
        </w:rPr>
        <w:t>критериям.</w:t>
      </w:r>
    </w:p>
    <w:p w:rsidR="002C2EEA" w:rsidRDefault="005B46E7" w:rsidP="002C2EEA">
      <w:pPr>
        <w:pStyle w:val="a3"/>
        <w:spacing w:before="3" w:line="276" w:lineRule="auto"/>
        <w:ind w:right="536" w:firstLine="565"/>
      </w:pPr>
      <w:r>
        <w:t>Совместная деятельность способствует формированию умений: проявлять</w:t>
      </w:r>
      <w:r>
        <w:rPr>
          <w:spacing w:val="-17"/>
        </w:rPr>
        <w:t xml:space="preserve"> </w:t>
      </w:r>
      <w:r>
        <w:t>положительное</w:t>
      </w:r>
      <w:r>
        <w:rPr>
          <w:spacing w:val="-16"/>
        </w:rPr>
        <w:t xml:space="preserve"> </w:t>
      </w:r>
      <w:r>
        <w:t>отношение</w:t>
      </w:r>
      <w:r>
        <w:rPr>
          <w:spacing w:val="-14"/>
        </w:rPr>
        <w:t xml:space="preserve"> </w:t>
      </w:r>
      <w:r>
        <w:t>к</w:t>
      </w:r>
      <w:r>
        <w:rPr>
          <w:spacing w:val="-16"/>
        </w:rPr>
        <w:t xml:space="preserve"> </w:t>
      </w:r>
      <w:r>
        <w:t>включению</w:t>
      </w:r>
      <w:r>
        <w:rPr>
          <w:spacing w:val="-15"/>
        </w:rPr>
        <w:t xml:space="preserve"> </w:t>
      </w:r>
      <w:r>
        <w:t>в</w:t>
      </w:r>
      <w:r>
        <w:rPr>
          <w:spacing w:val="-15"/>
        </w:rPr>
        <w:t xml:space="preserve"> </w:t>
      </w:r>
      <w:r>
        <w:t>совместную</w:t>
      </w:r>
      <w:r>
        <w:rPr>
          <w:spacing w:val="-15"/>
        </w:rPr>
        <w:t xml:space="preserve"> </w:t>
      </w:r>
      <w:r>
        <w:t>работу, к простым видам сотрудничества;</w:t>
      </w:r>
    </w:p>
    <w:p w:rsidR="002C2EEA" w:rsidRDefault="005B46E7" w:rsidP="002C2EEA">
      <w:pPr>
        <w:pStyle w:val="a3"/>
        <w:spacing w:before="3" w:line="276" w:lineRule="auto"/>
        <w:ind w:right="536" w:firstLine="565"/>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C2EEA" w:rsidRDefault="005B46E7" w:rsidP="002C2EEA">
      <w:pPr>
        <w:pStyle w:val="a3"/>
        <w:spacing w:before="3" w:line="276" w:lineRule="auto"/>
        <w:ind w:right="536"/>
      </w:pPr>
      <w:r w:rsidRPr="002C2EEA">
        <w:t>Содержание</w:t>
      </w:r>
      <w:r w:rsidRPr="002C2EEA">
        <w:rPr>
          <w:spacing w:val="-12"/>
        </w:rPr>
        <w:t xml:space="preserve"> </w:t>
      </w:r>
      <w:r w:rsidRPr="002C2EEA">
        <w:t>обучения</w:t>
      </w:r>
      <w:r w:rsidRPr="002C2EEA">
        <w:rPr>
          <w:spacing w:val="-10"/>
        </w:rPr>
        <w:t xml:space="preserve"> </w:t>
      </w:r>
      <w:r w:rsidRPr="002C2EEA">
        <w:t>во</w:t>
      </w:r>
      <w:r w:rsidRPr="002C2EEA">
        <w:rPr>
          <w:spacing w:val="-12"/>
        </w:rPr>
        <w:t xml:space="preserve"> </w:t>
      </w:r>
      <w:r w:rsidRPr="002C2EEA">
        <w:t>2</w:t>
      </w:r>
      <w:r w:rsidRPr="002C2EEA">
        <w:rPr>
          <w:spacing w:val="-10"/>
        </w:rPr>
        <w:t xml:space="preserve"> </w:t>
      </w:r>
      <w:r w:rsidRPr="002C2EEA">
        <w:t xml:space="preserve">классе. </w:t>
      </w:r>
    </w:p>
    <w:p w:rsidR="00BA5B76" w:rsidRPr="002C2EEA" w:rsidRDefault="005B46E7" w:rsidP="002C2EEA">
      <w:pPr>
        <w:pStyle w:val="a3"/>
        <w:spacing w:before="3" w:line="276" w:lineRule="auto"/>
        <w:ind w:right="536" w:firstLine="566"/>
      </w:pPr>
      <w:r w:rsidRPr="002C2EEA">
        <w:t>Технологии, профессии и производства.</w:t>
      </w:r>
    </w:p>
    <w:p w:rsidR="00BA5B76" w:rsidRDefault="002C2EEA" w:rsidP="002C2EEA">
      <w:pPr>
        <w:pStyle w:val="a3"/>
        <w:spacing w:line="276" w:lineRule="auto"/>
        <w:ind w:left="851" w:right="534" w:firstLine="561"/>
      </w:pPr>
      <w:r>
        <w:t xml:space="preserve">Рукотворный </w:t>
      </w:r>
      <w:r w:rsidR="005B46E7">
        <w:t xml:space="preserve">мир </w:t>
      </w:r>
      <w:r>
        <w:t>–</w:t>
      </w:r>
      <w:r w:rsidR="005B46E7">
        <w:t xml:space="preserve"> результ</w:t>
      </w:r>
      <w:r>
        <w:t xml:space="preserve">ат труда человека. Элементарные </w:t>
      </w:r>
      <w:r w:rsidR="005B46E7">
        <w:t>представления</w:t>
      </w:r>
      <w:r w:rsidR="005B46E7">
        <w:rPr>
          <w:spacing w:val="24"/>
        </w:rPr>
        <w:t xml:space="preserve"> </w:t>
      </w:r>
      <w:r w:rsidR="005B46E7">
        <w:t>об</w:t>
      </w:r>
      <w:r w:rsidR="005B46E7">
        <w:rPr>
          <w:spacing w:val="26"/>
        </w:rPr>
        <w:t xml:space="preserve"> </w:t>
      </w:r>
      <w:r w:rsidR="005B46E7">
        <w:t>основном</w:t>
      </w:r>
      <w:r w:rsidR="005B46E7">
        <w:rPr>
          <w:spacing w:val="25"/>
        </w:rPr>
        <w:t xml:space="preserve"> </w:t>
      </w:r>
      <w:r w:rsidR="005B46E7">
        <w:t>принципе</w:t>
      </w:r>
      <w:r w:rsidR="005B46E7">
        <w:rPr>
          <w:spacing w:val="25"/>
        </w:rPr>
        <w:t xml:space="preserve"> </w:t>
      </w:r>
      <w:r w:rsidR="005B46E7">
        <w:t>создания</w:t>
      </w:r>
      <w:r w:rsidR="005B46E7">
        <w:rPr>
          <w:spacing w:val="26"/>
        </w:rPr>
        <w:t xml:space="preserve"> </w:t>
      </w:r>
      <w:r w:rsidR="005B46E7">
        <w:t>мира</w:t>
      </w:r>
      <w:r w:rsidR="005B46E7">
        <w:rPr>
          <w:spacing w:val="26"/>
        </w:rPr>
        <w:t xml:space="preserve"> </w:t>
      </w:r>
      <w:r w:rsidR="005B46E7">
        <w:t>вещей:</w:t>
      </w:r>
      <w:r w:rsidR="005B46E7">
        <w:rPr>
          <w:spacing w:val="33"/>
        </w:rPr>
        <w:t xml:space="preserve"> </w:t>
      </w:r>
      <w:r w:rsidR="005B46E7">
        <w:rPr>
          <w:spacing w:val="-2"/>
        </w:rPr>
        <w:t>прочность</w:t>
      </w:r>
    </w:p>
    <w:p w:rsidR="002C2EEA" w:rsidRDefault="005B46E7" w:rsidP="002C2EEA">
      <w:pPr>
        <w:pStyle w:val="a3"/>
        <w:spacing w:line="276" w:lineRule="auto"/>
        <w:ind w:right="532"/>
      </w:pPr>
      <w:r>
        <w:t>конструкции, удобство использования, эстетическая выразительность. Средства</w:t>
      </w:r>
      <w:r>
        <w:rPr>
          <w:spacing w:val="-7"/>
        </w:rPr>
        <w:t xml:space="preserve"> </w:t>
      </w:r>
      <w:r>
        <w:t>художественной</w:t>
      </w:r>
      <w:r>
        <w:rPr>
          <w:spacing w:val="-4"/>
        </w:rPr>
        <w:t xml:space="preserve"> </w:t>
      </w:r>
      <w:r>
        <w:t>выразительности</w:t>
      </w:r>
      <w:r>
        <w:rPr>
          <w:spacing w:val="-4"/>
        </w:rPr>
        <w:t xml:space="preserve"> </w:t>
      </w:r>
      <w:r>
        <w:t>(композиция,</w:t>
      </w:r>
      <w:r>
        <w:rPr>
          <w:spacing w:val="-6"/>
        </w:rPr>
        <w:t xml:space="preserve"> </w:t>
      </w:r>
      <w:r>
        <w:t>цвет,</w:t>
      </w:r>
      <w:r>
        <w:rPr>
          <w:spacing w:val="-6"/>
        </w:rPr>
        <w:t xml:space="preserve"> </w:t>
      </w:r>
      <w:r>
        <w:t>тон</w:t>
      </w:r>
      <w:r>
        <w:rPr>
          <w:spacing w:val="-5"/>
        </w:rPr>
        <w:t xml:space="preserve"> </w:t>
      </w:r>
      <w:r>
        <w:t>и</w:t>
      </w:r>
      <w:r>
        <w:rPr>
          <w:spacing w:val="-6"/>
        </w:rPr>
        <w:t xml:space="preserve"> </w:t>
      </w:r>
      <w:r>
        <w:t>другие). Изготовление изделий с учётом данного принципа. Общее представление о технологическом</w:t>
      </w:r>
      <w:r>
        <w:rPr>
          <w:spacing w:val="-5"/>
        </w:rPr>
        <w:t xml:space="preserve"> </w:t>
      </w:r>
      <w:r>
        <w:t xml:space="preserve">процессе: анализ устройства и назначения изделия, </w:t>
      </w:r>
      <w:r>
        <w:rPr>
          <w:spacing w:val="-2"/>
        </w:rPr>
        <w:t>выстраивание</w:t>
      </w:r>
      <w:r w:rsidR="002C2EEA">
        <w:t xml:space="preserve"> </w:t>
      </w:r>
      <w:r>
        <w:t>последовательности практических действий и технологических операций,</w:t>
      </w:r>
      <w:r>
        <w:rPr>
          <w:spacing w:val="-18"/>
        </w:rPr>
        <w:t xml:space="preserve"> </w:t>
      </w:r>
      <w:r>
        <w:t>подбор</w:t>
      </w:r>
      <w:r>
        <w:rPr>
          <w:spacing w:val="-17"/>
        </w:rPr>
        <w:t xml:space="preserve"> </w:t>
      </w:r>
      <w:r>
        <w:t>материалов</w:t>
      </w:r>
      <w:r>
        <w:rPr>
          <w:spacing w:val="-17"/>
        </w:rPr>
        <w:t xml:space="preserve"> </w:t>
      </w:r>
      <w:r>
        <w:t>и</w:t>
      </w:r>
      <w:r>
        <w:rPr>
          <w:spacing w:val="-17"/>
        </w:rPr>
        <w:t xml:space="preserve"> </w:t>
      </w:r>
      <w:r>
        <w:t>инструментов,</w:t>
      </w:r>
      <w:r>
        <w:rPr>
          <w:spacing w:val="-18"/>
        </w:rPr>
        <w:t xml:space="preserve"> </w:t>
      </w:r>
      <w:r>
        <w:t>экономная</w:t>
      </w:r>
      <w:r>
        <w:rPr>
          <w:spacing w:val="-16"/>
        </w:rPr>
        <w:t xml:space="preserve"> </w:t>
      </w:r>
      <w:r>
        <w:t>разметка,</w:t>
      </w:r>
      <w:r>
        <w:rPr>
          <w:spacing w:val="-18"/>
        </w:rPr>
        <w:t xml:space="preserve"> </w:t>
      </w:r>
      <w:r>
        <w:t>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C2EEA" w:rsidRDefault="005B46E7" w:rsidP="002C2EEA">
      <w:pPr>
        <w:pStyle w:val="a3"/>
        <w:spacing w:line="276" w:lineRule="auto"/>
        <w:ind w:right="532" w:firstLine="594"/>
      </w:pPr>
      <w:r>
        <w:t>Традиции и современность Новая жизнь древних профессий. Совершенствование</w:t>
      </w:r>
      <w:r>
        <w:rPr>
          <w:spacing w:val="-7"/>
        </w:rPr>
        <w:t xml:space="preserve"> </w:t>
      </w:r>
      <w:r>
        <w:t>их</w:t>
      </w:r>
      <w:r>
        <w:rPr>
          <w:spacing w:val="-4"/>
        </w:rPr>
        <w:t xml:space="preserve"> </w:t>
      </w:r>
      <w:r>
        <w:t>технологических</w:t>
      </w:r>
      <w:r>
        <w:rPr>
          <w:spacing w:val="-4"/>
        </w:rPr>
        <w:t xml:space="preserve"> </w:t>
      </w:r>
      <w:r>
        <w:t>процессов. Мастера</w:t>
      </w:r>
      <w:r>
        <w:rPr>
          <w:spacing w:val="-5"/>
        </w:rPr>
        <w:t xml:space="preserve"> </w:t>
      </w:r>
      <w:r>
        <w:t>и</w:t>
      </w:r>
      <w:r>
        <w:rPr>
          <w:spacing w:val="-4"/>
        </w:rPr>
        <w:t xml:space="preserve"> </w:t>
      </w:r>
      <w:r>
        <w:t>их</w:t>
      </w:r>
      <w:r>
        <w:rPr>
          <w:spacing w:val="-4"/>
        </w:rPr>
        <w:t xml:space="preserve"> </w:t>
      </w:r>
      <w:r>
        <w:t>профессии, правила мастера. Культурные традиции. Техника на службе человеку.</w:t>
      </w:r>
    </w:p>
    <w:p w:rsidR="002C2EEA" w:rsidRDefault="005B46E7" w:rsidP="002C2EEA">
      <w:pPr>
        <w:pStyle w:val="a3"/>
        <w:spacing w:line="276" w:lineRule="auto"/>
        <w:ind w:right="532" w:firstLine="594"/>
      </w:pPr>
      <w:r>
        <w:t xml:space="preserve">Элементарная творческая и проектная деятельность (создание замысла, его детализация и воплощение). Несложные коллективные, групповые </w:t>
      </w:r>
      <w:r>
        <w:rPr>
          <w:spacing w:val="-2"/>
        </w:rPr>
        <w:t>проекты.</w:t>
      </w:r>
    </w:p>
    <w:p w:rsidR="002C2EEA" w:rsidRDefault="005B46E7" w:rsidP="002C2EEA">
      <w:pPr>
        <w:pStyle w:val="a3"/>
        <w:spacing w:line="276" w:lineRule="auto"/>
        <w:ind w:right="532" w:firstLine="594"/>
      </w:pPr>
      <w:r>
        <w:t>Технологии</w:t>
      </w:r>
      <w:r>
        <w:rPr>
          <w:spacing w:val="-6"/>
        </w:rPr>
        <w:t xml:space="preserve"> </w:t>
      </w:r>
      <w:r>
        <w:t>ручной</w:t>
      </w:r>
      <w:r>
        <w:rPr>
          <w:spacing w:val="-9"/>
        </w:rPr>
        <w:t xml:space="preserve"> </w:t>
      </w:r>
      <w:r>
        <w:t>обработки</w:t>
      </w:r>
      <w:r>
        <w:rPr>
          <w:spacing w:val="-4"/>
        </w:rPr>
        <w:t xml:space="preserve"> </w:t>
      </w:r>
      <w:r>
        <w:rPr>
          <w:spacing w:val="-2"/>
        </w:rPr>
        <w:t>материалов.</w:t>
      </w:r>
    </w:p>
    <w:p w:rsidR="002C2EEA" w:rsidRDefault="005B46E7" w:rsidP="002C2EEA">
      <w:pPr>
        <w:pStyle w:val="a3"/>
        <w:spacing w:line="276" w:lineRule="auto"/>
        <w:ind w:right="532" w:firstLine="594"/>
      </w:pPr>
      <w:r>
        <w:t>Многообразие материалов, их свойств и их практическое применение в жизни.</w:t>
      </w:r>
      <w:r>
        <w:rPr>
          <w:spacing w:val="-10"/>
        </w:rPr>
        <w:t xml:space="preserve"> </w:t>
      </w:r>
      <w:r>
        <w:t>Исследование</w:t>
      </w:r>
      <w:r>
        <w:rPr>
          <w:spacing w:val="-10"/>
        </w:rPr>
        <w:t xml:space="preserve"> </w:t>
      </w:r>
      <w:r>
        <w:t>и</w:t>
      </w:r>
      <w:r>
        <w:rPr>
          <w:spacing w:val="-10"/>
        </w:rPr>
        <w:t xml:space="preserve"> </w:t>
      </w:r>
      <w:r>
        <w:t>сравнение</w:t>
      </w:r>
      <w:r>
        <w:rPr>
          <w:spacing w:val="-10"/>
        </w:rPr>
        <w:t xml:space="preserve"> </w:t>
      </w:r>
      <w:r>
        <w:t>элементарных</w:t>
      </w:r>
      <w:r>
        <w:rPr>
          <w:spacing w:val="-10"/>
        </w:rPr>
        <w:t xml:space="preserve"> </w:t>
      </w:r>
      <w:r>
        <w:t>физических,</w:t>
      </w:r>
      <w:r>
        <w:rPr>
          <w:spacing w:val="-10"/>
        </w:rPr>
        <w:t xml:space="preserve"> </w:t>
      </w:r>
      <w:r>
        <w:t>механических</w:t>
      </w:r>
      <w:r>
        <w:rPr>
          <w:spacing w:val="-14"/>
        </w:rPr>
        <w:t xml:space="preserve"> </w:t>
      </w:r>
      <w:r>
        <w:t>и технологических свойств различных материалов. Выбор материалов по их декоративно-художественным и конструктивным свойствам.</w:t>
      </w:r>
    </w:p>
    <w:p w:rsidR="00BA5B76" w:rsidRPr="002C2EEA" w:rsidRDefault="005B46E7" w:rsidP="002C2EEA">
      <w:pPr>
        <w:pStyle w:val="a3"/>
        <w:spacing w:line="276" w:lineRule="auto"/>
        <w:ind w:right="532" w:firstLine="594"/>
        <w:rPr>
          <w:spacing w:val="-10"/>
        </w:rPr>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w:t>
      </w:r>
      <w:r>
        <w:rPr>
          <w:spacing w:val="44"/>
          <w:w w:val="150"/>
        </w:rPr>
        <w:t xml:space="preserve">  </w:t>
      </w:r>
      <w:r>
        <w:t>соответствующих</w:t>
      </w:r>
      <w:r>
        <w:rPr>
          <w:spacing w:val="47"/>
          <w:w w:val="150"/>
        </w:rPr>
        <w:t xml:space="preserve">  </w:t>
      </w:r>
      <w:r>
        <w:t>способов</w:t>
      </w:r>
      <w:r>
        <w:rPr>
          <w:spacing w:val="45"/>
          <w:w w:val="150"/>
        </w:rPr>
        <w:t xml:space="preserve">  </w:t>
      </w:r>
      <w:r>
        <w:t>обработки</w:t>
      </w:r>
      <w:r>
        <w:rPr>
          <w:spacing w:val="47"/>
          <w:w w:val="150"/>
        </w:rPr>
        <w:t xml:space="preserve">  </w:t>
      </w:r>
      <w:r>
        <w:t>материалов</w:t>
      </w:r>
      <w:r>
        <w:rPr>
          <w:spacing w:val="46"/>
          <w:w w:val="150"/>
        </w:rPr>
        <w:t xml:space="preserve">  </w:t>
      </w:r>
      <w:r>
        <w:rPr>
          <w:spacing w:val="-10"/>
        </w:rPr>
        <w:t>в</w:t>
      </w:r>
    </w:p>
    <w:p w:rsidR="00BA5B76" w:rsidRDefault="005B46E7">
      <w:pPr>
        <w:pStyle w:val="a3"/>
        <w:spacing w:before="1"/>
      </w:pPr>
      <w:r>
        <w:t>зависимости</w:t>
      </w:r>
      <w:r>
        <w:rPr>
          <w:spacing w:val="-3"/>
        </w:rPr>
        <w:t xml:space="preserve"> </w:t>
      </w:r>
      <w:r>
        <w:t>от</w:t>
      </w:r>
      <w:r>
        <w:rPr>
          <w:spacing w:val="-3"/>
        </w:rPr>
        <w:t xml:space="preserve"> </w:t>
      </w:r>
      <w:r>
        <w:t>вида</w:t>
      </w:r>
      <w:r>
        <w:rPr>
          <w:spacing w:val="-6"/>
        </w:rPr>
        <w:t xml:space="preserve"> </w:t>
      </w:r>
      <w:r>
        <w:t>и</w:t>
      </w:r>
      <w:r>
        <w:rPr>
          <w:spacing w:val="-3"/>
        </w:rPr>
        <w:t xml:space="preserve"> </w:t>
      </w:r>
      <w:r>
        <w:t>назначения</w:t>
      </w:r>
      <w:r>
        <w:rPr>
          <w:spacing w:val="-2"/>
        </w:rPr>
        <w:t xml:space="preserve"> изделия.</w:t>
      </w:r>
    </w:p>
    <w:p w:rsidR="00BA5B76" w:rsidRDefault="005B46E7">
      <w:pPr>
        <w:pStyle w:val="a3"/>
        <w:spacing w:before="50" w:line="276" w:lineRule="auto"/>
        <w:ind w:right="533" w:firstLine="707"/>
      </w:pPr>
      <w:r>
        <w:t>Виды условных графических изображений: рисунок, простейший чертёж,</w:t>
      </w:r>
      <w:r>
        <w:rPr>
          <w:spacing w:val="-7"/>
        </w:rPr>
        <w:t xml:space="preserve"> </w:t>
      </w:r>
      <w:r>
        <w:t>эскиз,</w:t>
      </w:r>
      <w:r>
        <w:rPr>
          <w:spacing w:val="-8"/>
        </w:rPr>
        <w:t xml:space="preserve"> </w:t>
      </w:r>
      <w:r>
        <w:t>схема.</w:t>
      </w:r>
      <w:r>
        <w:rPr>
          <w:spacing w:val="-8"/>
        </w:rPr>
        <w:t xml:space="preserve"> </w:t>
      </w:r>
      <w:r>
        <w:t>Чертёжные</w:t>
      </w:r>
      <w:r>
        <w:rPr>
          <w:spacing w:val="-9"/>
        </w:rPr>
        <w:t xml:space="preserve"> </w:t>
      </w:r>
      <w:r>
        <w:t>инструменты</w:t>
      </w:r>
      <w:r>
        <w:rPr>
          <w:spacing w:val="-4"/>
        </w:rPr>
        <w:t xml:space="preserve"> </w:t>
      </w:r>
      <w:r>
        <w:t>-</w:t>
      </w:r>
      <w:r>
        <w:rPr>
          <w:spacing w:val="-7"/>
        </w:rPr>
        <w:t xml:space="preserve"> </w:t>
      </w:r>
      <w:r>
        <w:t>линейка</w:t>
      </w:r>
      <w:r>
        <w:rPr>
          <w:spacing w:val="-9"/>
        </w:rPr>
        <w:t xml:space="preserve"> </w:t>
      </w:r>
      <w:r>
        <w:t>(угольник,</w:t>
      </w:r>
      <w:r>
        <w:rPr>
          <w:spacing w:val="-8"/>
        </w:rPr>
        <w:t xml:space="preserve"> </w:t>
      </w:r>
      <w:r>
        <w:t>циркуль). Их функциональное назначение, конструкция. Приёмы безопасной работы колющими (циркуль) инструментами.</w:t>
      </w:r>
    </w:p>
    <w:p w:rsidR="00BA5B76" w:rsidRDefault="005B46E7">
      <w:pPr>
        <w:pStyle w:val="a3"/>
        <w:spacing w:line="276" w:lineRule="auto"/>
        <w:ind w:right="530" w:firstLine="707"/>
      </w:pPr>
      <w:r>
        <w:t>Технология обработки бумаги и картона. Назначение линий чертежа (контур, линия разреза, сгиба, выносная, размерная). Чтение условных графических</w:t>
      </w:r>
      <w:r>
        <w:rPr>
          <w:spacing w:val="-18"/>
        </w:rPr>
        <w:t xml:space="preserve"> </w:t>
      </w:r>
      <w:r>
        <w:t>изображений.</w:t>
      </w:r>
      <w:r>
        <w:rPr>
          <w:spacing w:val="-17"/>
        </w:rPr>
        <w:t xml:space="preserve"> </w:t>
      </w:r>
      <w:r>
        <w:t>Построение</w:t>
      </w:r>
      <w:r>
        <w:rPr>
          <w:spacing w:val="-18"/>
        </w:rPr>
        <w:t xml:space="preserve"> </w:t>
      </w:r>
      <w:r>
        <w:t>прямоугольника</w:t>
      </w:r>
      <w:r>
        <w:rPr>
          <w:spacing w:val="-17"/>
        </w:rPr>
        <w:t xml:space="preserve"> </w:t>
      </w:r>
      <w:r>
        <w:t>от</w:t>
      </w:r>
      <w:r>
        <w:rPr>
          <w:spacing w:val="-18"/>
        </w:rPr>
        <w:t xml:space="preserve"> </w:t>
      </w:r>
      <w:r>
        <w:t>двух</w:t>
      </w:r>
      <w:r>
        <w:rPr>
          <w:spacing w:val="-17"/>
        </w:rPr>
        <w:t xml:space="preserve"> </w:t>
      </w:r>
      <w:r>
        <w:t>прямых</w:t>
      </w:r>
      <w:r>
        <w:rPr>
          <w:spacing w:val="-18"/>
        </w:rPr>
        <w:t xml:space="preserve"> </w:t>
      </w:r>
      <w:r>
        <w:t>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A5B76" w:rsidRDefault="005B46E7">
      <w:pPr>
        <w:pStyle w:val="a3"/>
        <w:spacing w:line="276" w:lineRule="auto"/>
        <w:ind w:right="533" w:firstLine="707"/>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A5B76" w:rsidRDefault="005B46E7">
      <w:pPr>
        <w:pStyle w:val="a3"/>
        <w:spacing w:line="276" w:lineRule="auto"/>
        <w:ind w:right="530" w:firstLine="707"/>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A5B76" w:rsidRDefault="005B46E7">
      <w:pPr>
        <w:pStyle w:val="a3"/>
        <w:spacing w:line="278" w:lineRule="auto"/>
        <w:ind w:right="537" w:firstLine="707"/>
      </w:pPr>
      <w:r>
        <w:t>Использование дополнительных материалов (например, проволока, пряжа, бусины и другие).</w:t>
      </w:r>
    </w:p>
    <w:p w:rsidR="00BA5B76" w:rsidRDefault="005B46E7">
      <w:pPr>
        <w:pStyle w:val="a3"/>
        <w:spacing w:line="316" w:lineRule="exact"/>
        <w:ind w:left="1553"/>
      </w:pPr>
      <w:r>
        <w:t>Конструирование</w:t>
      </w:r>
      <w:r>
        <w:rPr>
          <w:spacing w:val="-7"/>
        </w:rPr>
        <w:t xml:space="preserve"> </w:t>
      </w:r>
      <w:r>
        <w:t>и</w:t>
      </w:r>
      <w:r>
        <w:rPr>
          <w:spacing w:val="-7"/>
        </w:rPr>
        <w:t xml:space="preserve"> </w:t>
      </w:r>
      <w:r>
        <w:rPr>
          <w:spacing w:val="-2"/>
        </w:rPr>
        <w:t>моделирование.</w:t>
      </w:r>
    </w:p>
    <w:p w:rsidR="00BA5B76" w:rsidRDefault="005B46E7">
      <w:pPr>
        <w:pStyle w:val="a3"/>
        <w:spacing w:before="36" w:line="276" w:lineRule="auto"/>
        <w:ind w:right="533" w:firstLine="707"/>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A5B76" w:rsidRDefault="005B46E7">
      <w:pPr>
        <w:pStyle w:val="a3"/>
        <w:spacing w:line="276" w:lineRule="auto"/>
        <w:ind w:right="536" w:firstLine="707"/>
      </w:pPr>
      <w:r>
        <w:rPr>
          <w:spacing w:val="-2"/>
        </w:rPr>
        <w:t>Конструирование</w:t>
      </w:r>
      <w:r>
        <w:rPr>
          <w:spacing w:val="-10"/>
        </w:rPr>
        <w:t xml:space="preserve"> </w:t>
      </w:r>
      <w:r>
        <w:rPr>
          <w:spacing w:val="-2"/>
        </w:rPr>
        <w:t>и</w:t>
      </w:r>
      <w:r>
        <w:rPr>
          <w:spacing w:val="-10"/>
        </w:rPr>
        <w:t xml:space="preserve"> </w:t>
      </w:r>
      <w:r>
        <w:rPr>
          <w:spacing w:val="-2"/>
        </w:rPr>
        <w:t>моделирование</w:t>
      </w:r>
      <w:r>
        <w:rPr>
          <w:spacing w:val="-6"/>
        </w:rPr>
        <w:t xml:space="preserve"> </w:t>
      </w:r>
      <w:r>
        <w:rPr>
          <w:spacing w:val="-2"/>
        </w:rPr>
        <w:t>изделий</w:t>
      </w:r>
      <w:r>
        <w:rPr>
          <w:spacing w:val="-8"/>
        </w:rPr>
        <w:t xml:space="preserve"> </w:t>
      </w:r>
      <w:r>
        <w:rPr>
          <w:spacing w:val="-2"/>
        </w:rPr>
        <w:t>из</w:t>
      </w:r>
      <w:r>
        <w:rPr>
          <w:spacing w:val="-7"/>
        </w:rPr>
        <w:t xml:space="preserve"> </w:t>
      </w:r>
      <w:r>
        <w:rPr>
          <w:spacing w:val="-2"/>
        </w:rPr>
        <w:t>различных</w:t>
      </w:r>
      <w:r>
        <w:rPr>
          <w:spacing w:val="-6"/>
        </w:rPr>
        <w:t xml:space="preserve"> </w:t>
      </w:r>
      <w:r>
        <w:rPr>
          <w:spacing w:val="-2"/>
        </w:rPr>
        <w:t>материалов</w:t>
      </w:r>
      <w:r>
        <w:rPr>
          <w:spacing w:val="-10"/>
        </w:rPr>
        <w:t xml:space="preserve"> </w:t>
      </w:r>
      <w:r>
        <w:rPr>
          <w:spacing w:val="-2"/>
        </w:rPr>
        <w:t xml:space="preserve">по </w:t>
      </w:r>
      <w:r>
        <w:t>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A5B76" w:rsidRDefault="005B46E7">
      <w:pPr>
        <w:pStyle w:val="a3"/>
        <w:spacing w:line="320" w:lineRule="exact"/>
        <w:ind w:left="1553"/>
        <w:jc w:val="left"/>
      </w:pPr>
      <w:r>
        <w:rPr>
          <w:spacing w:val="-4"/>
        </w:rPr>
        <w:t>ИКТ.</w:t>
      </w:r>
    </w:p>
    <w:p w:rsidR="00BA5B76" w:rsidRDefault="005B46E7">
      <w:pPr>
        <w:pStyle w:val="a3"/>
        <w:spacing w:before="49" w:line="276" w:lineRule="auto"/>
        <w:ind w:right="537" w:firstLine="707"/>
      </w:pPr>
      <w:r>
        <w:t xml:space="preserve">Демонстрация учителем готовых материалов на информационных </w:t>
      </w:r>
      <w:r>
        <w:rPr>
          <w:spacing w:val="-2"/>
        </w:rPr>
        <w:t>носителях.</w:t>
      </w:r>
    </w:p>
    <w:p w:rsidR="00BA5B76" w:rsidRPr="002C2EEA" w:rsidRDefault="005B46E7" w:rsidP="002C2EEA">
      <w:pPr>
        <w:pStyle w:val="a3"/>
        <w:spacing w:line="320" w:lineRule="exact"/>
        <w:ind w:left="1553"/>
        <w:rPr>
          <w:spacing w:val="-2"/>
        </w:rPr>
      </w:pPr>
      <w:r>
        <w:t>Поиск</w:t>
      </w:r>
      <w:r>
        <w:rPr>
          <w:spacing w:val="-5"/>
        </w:rPr>
        <w:t xml:space="preserve"> </w:t>
      </w:r>
      <w:r>
        <w:t>информации.</w:t>
      </w:r>
      <w:r>
        <w:rPr>
          <w:spacing w:val="-6"/>
        </w:rPr>
        <w:t xml:space="preserve"> </w:t>
      </w:r>
      <w:r>
        <w:t>Интернет</w:t>
      </w:r>
      <w:r>
        <w:rPr>
          <w:spacing w:val="-4"/>
        </w:rPr>
        <w:t xml:space="preserve"> </w:t>
      </w:r>
      <w:r>
        <w:t>как</w:t>
      </w:r>
      <w:r>
        <w:rPr>
          <w:spacing w:val="-6"/>
        </w:rPr>
        <w:t xml:space="preserve"> </w:t>
      </w:r>
      <w:r>
        <w:t>источник</w:t>
      </w:r>
      <w:r>
        <w:rPr>
          <w:spacing w:val="-5"/>
        </w:rPr>
        <w:t xml:space="preserve"> </w:t>
      </w:r>
      <w:r>
        <w:rPr>
          <w:spacing w:val="-2"/>
        </w:rPr>
        <w:t>информации.</w:t>
      </w:r>
    </w:p>
    <w:p w:rsidR="00BA5B76" w:rsidRDefault="005B46E7">
      <w:pPr>
        <w:pStyle w:val="a3"/>
        <w:spacing w:before="1" w:line="276" w:lineRule="auto"/>
        <w:ind w:right="537" w:firstLine="707"/>
      </w:pPr>
      <w:r>
        <w:t xml:space="preserve">Изучение технологии во 2 классе способствует освоению 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BA5B76" w:rsidRDefault="005B46E7">
      <w:pPr>
        <w:pStyle w:val="a3"/>
        <w:spacing w:line="276" w:lineRule="auto"/>
        <w:ind w:right="537" w:firstLine="70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9" w:firstLine="707"/>
      </w:pPr>
      <w:r>
        <w:t xml:space="preserve">ориентироваться в терминах, используемых в технологии (в пределах </w:t>
      </w:r>
      <w:r>
        <w:rPr>
          <w:spacing w:val="-2"/>
        </w:rPr>
        <w:t>изученного);</w:t>
      </w:r>
    </w:p>
    <w:p w:rsidR="00BA5B76" w:rsidRDefault="005B46E7">
      <w:pPr>
        <w:pStyle w:val="a3"/>
        <w:spacing w:before="3" w:line="276" w:lineRule="auto"/>
        <w:ind w:right="537" w:firstLine="707"/>
      </w:pPr>
      <w:r>
        <w:t xml:space="preserve">выполнять работу в соответствии с образцом, инструкцией, устной или </w:t>
      </w:r>
      <w:r>
        <w:rPr>
          <w:spacing w:val="-2"/>
        </w:rPr>
        <w:t>письменной;</w:t>
      </w:r>
    </w:p>
    <w:p w:rsidR="00BA5B76" w:rsidRDefault="005B46E7">
      <w:pPr>
        <w:pStyle w:val="a3"/>
        <w:spacing w:before="5" w:line="276" w:lineRule="auto"/>
        <w:ind w:right="536" w:firstLine="707"/>
      </w:pPr>
      <w:r>
        <w:rPr>
          <w:spacing w:val="-2"/>
        </w:rPr>
        <w:t>выполнять</w:t>
      </w:r>
      <w:r>
        <w:rPr>
          <w:spacing w:val="-8"/>
        </w:rPr>
        <w:t xml:space="preserve"> </w:t>
      </w:r>
      <w:r>
        <w:rPr>
          <w:spacing w:val="-2"/>
        </w:rPr>
        <w:t>действия</w:t>
      </w:r>
      <w:r>
        <w:rPr>
          <w:spacing w:val="-9"/>
        </w:rPr>
        <w:t xml:space="preserve"> </w:t>
      </w:r>
      <w:r>
        <w:rPr>
          <w:spacing w:val="-2"/>
        </w:rPr>
        <w:t>анализа</w:t>
      </w:r>
      <w:r>
        <w:rPr>
          <w:spacing w:val="-8"/>
        </w:rPr>
        <w:t xml:space="preserve"> </w:t>
      </w:r>
      <w:r>
        <w:rPr>
          <w:spacing w:val="-2"/>
        </w:rPr>
        <w:t>и</w:t>
      </w:r>
      <w:r>
        <w:rPr>
          <w:spacing w:val="-7"/>
        </w:rPr>
        <w:t xml:space="preserve"> </w:t>
      </w:r>
      <w:r>
        <w:rPr>
          <w:spacing w:val="-2"/>
        </w:rPr>
        <w:t>синтеза,</w:t>
      </w:r>
      <w:r>
        <w:rPr>
          <w:spacing w:val="-8"/>
        </w:rPr>
        <w:t xml:space="preserve"> </w:t>
      </w:r>
      <w:r>
        <w:rPr>
          <w:spacing w:val="-2"/>
        </w:rPr>
        <w:t>сравнения,</w:t>
      </w:r>
      <w:r>
        <w:rPr>
          <w:spacing w:val="-7"/>
        </w:rPr>
        <w:t xml:space="preserve"> </w:t>
      </w:r>
      <w:r>
        <w:rPr>
          <w:spacing w:val="-2"/>
        </w:rPr>
        <w:t>группировки</w:t>
      </w:r>
      <w:r>
        <w:rPr>
          <w:spacing w:val="-7"/>
        </w:rPr>
        <w:t xml:space="preserve"> </w:t>
      </w:r>
      <w:r>
        <w:rPr>
          <w:spacing w:val="-2"/>
        </w:rPr>
        <w:t>с</w:t>
      </w:r>
      <w:r>
        <w:rPr>
          <w:spacing w:val="-4"/>
        </w:rPr>
        <w:t xml:space="preserve"> </w:t>
      </w:r>
      <w:r>
        <w:rPr>
          <w:spacing w:val="-2"/>
        </w:rPr>
        <w:t xml:space="preserve">учётом </w:t>
      </w:r>
      <w:r>
        <w:t>указанных критериев;</w:t>
      </w:r>
    </w:p>
    <w:p w:rsidR="00BA5B76" w:rsidRDefault="005B46E7">
      <w:pPr>
        <w:pStyle w:val="a3"/>
        <w:spacing w:before="2" w:line="276" w:lineRule="auto"/>
        <w:ind w:right="539" w:firstLine="707"/>
      </w:pPr>
      <w:r>
        <w:t>строить рассуждения, проводить умозаключения, проверять их в практической работе;</w:t>
      </w:r>
    </w:p>
    <w:p w:rsidR="00BA5B76" w:rsidRDefault="005B46E7">
      <w:pPr>
        <w:pStyle w:val="a3"/>
        <w:spacing w:before="5"/>
        <w:ind w:left="1553"/>
      </w:pPr>
      <w:r>
        <w:t>воспроизводить</w:t>
      </w:r>
      <w:r>
        <w:rPr>
          <w:spacing w:val="-18"/>
        </w:rPr>
        <w:t xml:space="preserve"> </w:t>
      </w:r>
      <w:r>
        <w:t>порядок</w:t>
      </w:r>
      <w:r>
        <w:rPr>
          <w:spacing w:val="-12"/>
        </w:rPr>
        <w:t xml:space="preserve"> </w:t>
      </w:r>
      <w:r>
        <w:t>действий</w:t>
      </w:r>
      <w:r>
        <w:rPr>
          <w:spacing w:val="-17"/>
        </w:rPr>
        <w:t xml:space="preserve"> </w:t>
      </w:r>
      <w:r>
        <w:t>при</w:t>
      </w:r>
      <w:r>
        <w:rPr>
          <w:spacing w:val="-17"/>
        </w:rPr>
        <w:t xml:space="preserve"> </w:t>
      </w:r>
      <w:r>
        <w:t>решении</w:t>
      </w:r>
      <w:r>
        <w:rPr>
          <w:spacing w:val="-14"/>
        </w:rPr>
        <w:t xml:space="preserve"> </w:t>
      </w:r>
      <w:r>
        <w:t>учебной</w:t>
      </w:r>
      <w:r>
        <w:rPr>
          <w:spacing w:val="-14"/>
        </w:rPr>
        <w:t xml:space="preserve"> </w:t>
      </w:r>
      <w:r>
        <w:rPr>
          <w:spacing w:val="-2"/>
        </w:rPr>
        <w:t>(практической)</w:t>
      </w:r>
    </w:p>
    <w:p w:rsidR="00BA5B76" w:rsidRDefault="005B46E7">
      <w:pPr>
        <w:pStyle w:val="a3"/>
        <w:spacing w:before="48"/>
        <w:jc w:val="left"/>
      </w:pPr>
      <w:r>
        <w:rPr>
          <w:spacing w:val="-2"/>
        </w:rPr>
        <w:t>задачи;</w:t>
      </w:r>
    </w:p>
    <w:p w:rsidR="00BA5B76" w:rsidRDefault="005B46E7">
      <w:pPr>
        <w:pStyle w:val="a3"/>
        <w:tabs>
          <w:tab w:val="left" w:pos="3631"/>
          <w:tab w:val="left" w:pos="5095"/>
          <w:tab w:val="left" w:pos="6537"/>
          <w:tab w:val="left" w:pos="7618"/>
          <w:tab w:val="left" w:pos="8188"/>
          <w:tab w:val="left" w:pos="10031"/>
        </w:tabs>
        <w:spacing w:before="54" w:line="276" w:lineRule="auto"/>
        <w:ind w:right="535" w:firstLine="707"/>
        <w:jc w:val="left"/>
      </w:pPr>
      <w:r>
        <w:rPr>
          <w:spacing w:val="-2"/>
        </w:rPr>
        <w:t>осуществлять</w:t>
      </w:r>
      <w:r>
        <w:tab/>
      </w:r>
      <w:r>
        <w:rPr>
          <w:spacing w:val="-2"/>
        </w:rPr>
        <w:t>решение</w:t>
      </w:r>
      <w:r>
        <w:tab/>
      </w:r>
      <w:r>
        <w:rPr>
          <w:spacing w:val="-2"/>
        </w:rPr>
        <w:t>простых</w:t>
      </w:r>
      <w:r>
        <w:tab/>
      </w:r>
      <w:r>
        <w:rPr>
          <w:spacing w:val="-2"/>
        </w:rPr>
        <w:t>задач</w:t>
      </w:r>
      <w:r>
        <w:tab/>
      </w:r>
      <w:r>
        <w:rPr>
          <w:spacing w:val="-10"/>
        </w:rPr>
        <w:t>в</w:t>
      </w:r>
      <w:r>
        <w:tab/>
      </w:r>
      <w:r>
        <w:rPr>
          <w:spacing w:val="-2"/>
        </w:rPr>
        <w:t>умственной</w:t>
      </w:r>
      <w:r>
        <w:tab/>
      </w:r>
      <w:r>
        <w:rPr>
          <w:spacing w:val="-10"/>
        </w:rPr>
        <w:t xml:space="preserve">и </w:t>
      </w:r>
      <w:r>
        <w:t>материализованной форме.</w:t>
      </w:r>
    </w:p>
    <w:p w:rsidR="00BA5B76" w:rsidRDefault="005B46E7">
      <w:pPr>
        <w:pStyle w:val="a3"/>
        <w:spacing w:before="3" w:line="276" w:lineRule="auto"/>
        <w:ind w:firstLine="707"/>
        <w:jc w:val="left"/>
      </w:pPr>
      <w:r>
        <w:t>У</w:t>
      </w:r>
      <w:r>
        <w:rPr>
          <w:spacing w:val="39"/>
        </w:rPr>
        <w:t xml:space="preserve"> </w:t>
      </w:r>
      <w:r>
        <w:t>обучающегося</w:t>
      </w:r>
      <w:r>
        <w:rPr>
          <w:spacing w:val="39"/>
        </w:rPr>
        <w:t xml:space="preserve"> </w:t>
      </w:r>
      <w:r>
        <w:t>будут</w:t>
      </w:r>
      <w:r>
        <w:rPr>
          <w:spacing w:val="40"/>
        </w:rPr>
        <w:t xml:space="preserve"> </w:t>
      </w:r>
      <w:r>
        <w:t>сформированы</w:t>
      </w:r>
      <w:r>
        <w:rPr>
          <w:spacing w:val="37"/>
        </w:rPr>
        <w:t xml:space="preserve"> </w:t>
      </w:r>
      <w:r>
        <w:t>следующие</w:t>
      </w:r>
      <w:r>
        <w:rPr>
          <w:spacing w:val="40"/>
        </w:rPr>
        <w:t xml:space="preserve"> </w:t>
      </w:r>
      <w:r>
        <w:t>умения</w:t>
      </w:r>
      <w:r>
        <w:rPr>
          <w:spacing w:val="39"/>
        </w:rPr>
        <w:t xml:space="preserve"> </w:t>
      </w:r>
      <w:r>
        <w:t>работать</w:t>
      </w:r>
      <w:r>
        <w:rPr>
          <w:spacing w:val="37"/>
        </w:rPr>
        <w:t xml:space="preserve"> </w:t>
      </w:r>
      <w:r>
        <w:t>с информацией как часть познавательных универсальных учебных действий:</w:t>
      </w:r>
    </w:p>
    <w:p w:rsidR="00BA5B76" w:rsidRDefault="005B46E7">
      <w:pPr>
        <w:pStyle w:val="a3"/>
        <w:spacing w:line="276" w:lineRule="auto"/>
        <w:ind w:firstLine="707"/>
        <w:jc w:val="left"/>
      </w:pPr>
      <w:r>
        <w:t>получать</w:t>
      </w:r>
      <w:r>
        <w:rPr>
          <w:spacing w:val="-18"/>
        </w:rPr>
        <w:t xml:space="preserve"> </w:t>
      </w:r>
      <w:r>
        <w:t>информацию</w:t>
      </w:r>
      <w:r>
        <w:rPr>
          <w:spacing w:val="-17"/>
        </w:rPr>
        <w:t xml:space="preserve"> </w:t>
      </w:r>
      <w:r>
        <w:t>из</w:t>
      </w:r>
      <w:r>
        <w:rPr>
          <w:spacing w:val="-18"/>
        </w:rPr>
        <w:t xml:space="preserve"> </w:t>
      </w:r>
      <w:r>
        <w:t>учебника</w:t>
      </w:r>
      <w:r>
        <w:rPr>
          <w:spacing w:val="-17"/>
        </w:rPr>
        <w:t xml:space="preserve"> </w:t>
      </w:r>
      <w:r>
        <w:t>и</w:t>
      </w:r>
      <w:r>
        <w:rPr>
          <w:spacing w:val="-18"/>
        </w:rPr>
        <w:t xml:space="preserve"> </w:t>
      </w:r>
      <w:r>
        <w:t>других</w:t>
      </w:r>
      <w:r>
        <w:rPr>
          <w:spacing w:val="-17"/>
        </w:rPr>
        <w:t xml:space="preserve"> </w:t>
      </w:r>
      <w:r>
        <w:t>дидактических</w:t>
      </w:r>
      <w:r>
        <w:rPr>
          <w:spacing w:val="-18"/>
        </w:rPr>
        <w:t xml:space="preserve"> </w:t>
      </w:r>
      <w:r>
        <w:t>материалов, использовать её в работе;</w:t>
      </w:r>
    </w:p>
    <w:p w:rsidR="00BA5B76" w:rsidRDefault="005B46E7">
      <w:pPr>
        <w:pStyle w:val="a3"/>
        <w:tabs>
          <w:tab w:val="left" w:pos="2974"/>
          <w:tab w:val="left" w:pos="3405"/>
          <w:tab w:val="left" w:pos="5419"/>
          <w:tab w:val="left" w:pos="8611"/>
        </w:tabs>
        <w:spacing w:before="3"/>
        <w:ind w:left="1553"/>
        <w:jc w:val="left"/>
      </w:pPr>
      <w:r>
        <w:rPr>
          <w:spacing w:val="-2"/>
        </w:rPr>
        <w:t>понимать</w:t>
      </w:r>
      <w:r>
        <w:tab/>
      </w:r>
      <w:r>
        <w:rPr>
          <w:spacing w:val="-10"/>
        </w:rPr>
        <w:t>и</w:t>
      </w:r>
      <w:r>
        <w:tab/>
      </w:r>
      <w:r>
        <w:rPr>
          <w:spacing w:val="-2"/>
        </w:rPr>
        <w:t>анализировать</w:t>
      </w:r>
      <w:r>
        <w:tab/>
      </w:r>
      <w:r>
        <w:rPr>
          <w:spacing w:val="-2"/>
        </w:rPr>
        <w:t>знаково-символическую</w:t>
      </w:r>
      <w:r>
        <w:tab/>
      </w:r>
      <w:r>
        <w:rPr>
          <w:spacing w:val="-2"/>
        </w:rPr>
        <w:t>информацию</w:t>
      </w:r>
    </w:p>
    <w:p w:rsidR="00BA5B76" w:rsidRDefault="005B46E7">
      <w:pPr>
        <w:pStyle w:val="a3"/>
        <w:spacing w:before="49"/>
        <w:jc w:val="left"/>
      </w:pPr>
      <w:r>
        <w:t>(чертёж,</w:t>
      </w:r>
      <w:r>
        <w:rPr>
          <w:spacing w:val="-3"/>
        </w:rPr>
        <w:t xml:space="preserve"> </w:t>
      </w:r>
      <w:r>
        <w:t>эскиз,</w:t>
      </w:r>
      <w:r>
        <w:rPr>
          <w:spacing w:val="-3"/>
        </w:rPr>
        <w:t xml:space="preserve"> </w:t>
      </w:r>
      <w:r>
        <w:t>рисунок,</w:t>
      </w:r>
      <w:r>
        <w:rPr>
          <w:spacing w:val="-4"/>
        </w:rPr>
        <w:t xml:space="preserve"> </w:t>
      </w:r>
      <w:r>
        <w:t>схема)</w:t>
      </w:r>
      <w:r>
        <w:rPr>
          <w:spacing w:val="-2"/>
        </w:rPr>
        <w:t xml:space="preserve"> </w:t>
      </w:r>
      <w:r>
        <w:t>и</w:t>
      </w:r>
      <w:r>
        <w:rPr>
          <w:spacing w:val="-2"/>
        </w:rPr>
        <w:t xml:space="preserve"> </w:t>
      </w:r>
      <w:r>
        <w:t>строить</w:t>
      </w:r>
      <w:r>
        <w:rPr>
          <w:spacing w:val="-3"/>
        </w:rPr>
        <w:t xml:space="preserve"> </w:t>
      </w:r>
      <w:r>
        <w:t>работу</w:t>
      </w:r>
      <w:r>
        <w:rPr>
          <w:spacing w:val="-6"/>
        </w:rPr>
        <w:t xml:space="preserve"> </w:t>
      </w:r>
      <w:r>
        <w:t>в</w:t>
      </w:r>
      <w:r>
        <w:rPr>
          <w:spacing w:val="-3"/>
        </w:rPr>
        <w:t xml:space="preserve"> </w:t>
      </w:r>
      <w:r>
        <w:t>соответствии</w:t>
      </w:r>
      <w:r>
        <w:rPr>
          <w:spacing w:val="-1"/>
        </w:rPr>
        <w:t xml:space="preserve"> </w:t>
      </w:r>
      <w:r>
        <w:t>с</w:t>
      </w:r>
      <w:r>
        <w:rPr>
          <w:spacing w:val="-3"/>
        </w:rPr>
        <w:t xml:space="preserve"> </w:t>
      </w:r>
      <w:r>
        <w:rPr>
          <w:spacing w:val="-4"/>
        </w:rPr>
        <w:t>ней.</w:t>
      </w:r>
    </w:p>
    <w:p w:rsidR="00BA5B76" w:rsidRDefault="005B46E7">
      <w:pPr>
        <w:pStyle w:val="a3"/>
        <w:spacing w:before="52" w:line="276" w:lineRule="auto"/>
        <w:ind w:right="534" w:firstLine="707"/>
      </w:pPr>
      <w:r>
        <w:t>У обучающегося будут сформированы</w:t>
      </w:r>
      <w:r>
        <w:rPr>
          <w:spacing w:val="-2"/>
        </w:rPr>
        <w:t xml:space="preserve"> </w:t>
      </w:r>
      <w:r>
        <w:t>следующие умения</w:t>
      </w:r>
      <w:r>
        <w:rPr>
          <w:spacing w:val="-2"/>
        </w:rPr>
        <w:t xml:space="preserve"> </w:t>
      </w:r>
      <w:r>
        <w:t>общения</w:t>
      </w:r>
      <w:r>
        <w:rPr>
          <w:spacing w:val="-2"/>
        </w:rPr>
        <w:t xml:space="preserve"> </w:t>
      </w:r>
      <w:r>
        <w:t>как часть коммуникативных универсальных учебных действий:</w:t>
      </w:r>
    </w:p>
    <w:p w:rsidR="00BA5B76" w:rsidRDefault="005B46E7">
      <w:pPr>
        <w:pStyle w:val="a3"/>
        <w:spacing w:before="1" w:line="276" w:lineRule="auto"/>
        <w:ind w:right="534" w:firstLine="707"/>
      </w:pPr>
      <w:r>
        <w:t>выполнять правила участия в учебном диалоге: задавать вопросы, дополнять</w:t>
      </w:r>
      <w:r>
        <w:rPr>
          <w:spacing w:val="-18"/>
        </w:rPr>
        <w:t xml:space="preserve"> </w:t>
      </w:r>
      <w:r>
        <w:t>ответы</w:t>
      </w:r>
      <w:r>
        <w:rPr>
          <w:spacing w:val="-17"/>
        </w:rPr>
        <w:t xml:space="preserve"> </w:t>
      </w:r>
      <w:r>
        <w:t>других</w:t>
      </w:r>
      <w:r>
        <w:rPr>
          <w:spacing w:val="-18"/>
        </w:rPr>
        <w:t xml:space="preserve"> </w:t>
      </w:r>
      <w:r>
        <w:t>обучающихся,</w:t>
      </w:r>
      <w:r>
        <w:rPr>
          <w:spacing w:val="-17"/>
        </w:rPr>
        <w:t xml:space="preserve"> </w:t>
      </w:r>
      <w:r>
        <w:t>высказывать</w:t>
      </w:r>
      <w:r>
        <w:rPr>
          <w:spacing w:val="-18"/>
        </w:rPr>
        <w:t xml:space="preserve"> </w:t>
      </w:r>
      <w:r>
        <w:t>своё</w:t>
      </w:r>
      <w:r>
        <w:rPr>
          <w:spacing w:val="-17"/>
        </w:rPr>
        <w:t xml:space="preserve"> </w:t>
      </w:r>
      <w:r>
        <w:t>мнение,</w:t>
      </w:r>
      <w:r>
        <w:rPr>
          <w:spacing w:val="-18"/>
        </w:rPr>
        <w:t xml:space="preserve"> </w:t>
      </w:r>
      <w:r>
        <w:t>отвечать</w:t>
      </w:r>
      <w:r>
        <w:rPr>
          <w:spacing w:val="-17"/>
        </w:rPr>
        <w:t xml:space="preserve"> </w:t>
      </w:r>
      <w:r>
        <w:t>на вопросы, проявлять уважительное отношение к одноклассникам, внимание к мнению другого;</w:t>
      </w:r>
    </w:p>
    <w:p w:rsidR="00BA5B76" w:rsidRDefault="005B46E7">
      <w:pPr>
        <w:pStyle w:val="a3"/>
        <w:spacing w:before="3" w:line="276" w:lineRule="auto"/>
        <w:ind w:right="535" w:firstLine="707"/>
      </w:pPr>
      <w:r>
        <w:t>делиться впечатлениями о прослушанном (прочитанном) тексте, рассказе учителя, о выполненной работе, созданном изделии.</w:t>
      </w:r>
    </w:p>
    <w:p w:rsidR="00BA5B76" w:rsidRDefault="005B46E7">
      <w:pPr>
        <w:pStyle w:val="a3"/>
        <w:spacing w:before="5" w:line="276" w:lineRule="auto"/>
        <w:ind w:right="533" w:firstLine="70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A5B76" w:rsidRDefault="005B46E7">
      <w:pPr>
        <w:pStyle w:val="a3"/>
        <w:spacing w:line="280" w:lineRule="auto"/>
        <w:ind w:left="1553" w:right="2771"/>
        <w:jc w:val="left"/>
      </w:pPr>
      <w:r>
        <w:t>понимать</w:t>
      </w:r>
      <w:r>
        <w:rPr>
          <w:spacing w:val="-12"/>
        </w:rPr>
        <w:t xml:space="preserve"> </w:t>
      </w:r>
      <w:r>
        <w:t>и</w:t>
      </w:r>
      <w:r>
        <w:rPr>
          <w:spacing w:val="-12"/>
        </w:rPr>
        <w:t xml:space="preserve"> </w:t>
      </w:r>
      <w:r>
        <w:t>принимать</w:t>
      </w:r>
      <w:r>
        <w:rPr>
          <w:spacing w:val="-12"/>
        </w:rPr>
        <w:t xml:space="preserve"> </w:t>
      </w:r>
      <w:r>
        <w:t>учебную</w:t>
      </w:r>
      <w:r>
        <w:rPr>
          <w:spacing w:val="-12"/>
        </w:rPr>
        <w:t xml:space="preserve"> </w:t>
      </w:r>
      <w:r>
        <w:t>задачу; организовывать свою деятельность;</w:t>
      </w:r>
    </w:p>
    <w:p w:rsidR="00BA5B76" w:rsidRPr="002C2EEA" w:rsidRDefault="005B46E7" w:rsidP="002C2EEA">
      <w:pPr>
        <w:pStyle w:val="a3"/>
        <w:spacing w:line="319" w:lineRule="exact"/>
        <w:ind w:left="1553"/>
        <w:jc w:val="left"/>
        <w:rPr>
          <w:spacing w:val="-2"/>
        </w:rPr>
      </w:pPr>
      <w:r>
        <w:t>понимать</w:t>
      </w:r>
      <w:r>
        <w:rPr>
          <w:spacing w:val="-6"/>
        </w:rPr>
        <w:t xml:space="preserve"> </w:t>
      </w:r>
      <w:r>
        <w:t>предлагаемый</w:t>
      </w:r>
      <w:r>
        <w:rPr>
          <w:spacing w:val="-5"/>
        </w:rPr>
        <w:t xml:space="preserve"> </w:t>
      </w:r>
      <w:r>
        <w:t>план</w:t>
      </w:r>
      <w:r>
        <w:rPr>
          <w:spacing w:val="-6"/>
        </w:rPr>
        <w:t xml:space="preserve"> </w:t>
      </w:r>
      <w:r>
        <w:t>действий,</w:t>
      </w:r>
      <w:r>
        <w:rPr>
          <w:spacing w:val="-2"/>
        </w:rPr>
        <w:t xml:space="preserve"> </w:t>
      </w:r>
      <w:r>
        <w:t>действовать</w:t>
      </w:r>
      <w:r>
        <w:rPr>
          <w:spacing w:val="-8"/>
        </w:rPr>
        <w:t xml:space="preserve"> </w:t>
      </w:r>
      <w:r>
        <w:t>по</w:t>
      </w:r>
      <w:r>
        <w:rPr>
          <w:spacing w:val="-4"/>
        </w:rPr>
        <w:t xml:space="preserve"> </w:t>
      </w:r>
      <w:r>
        <w:rPr>
          <w:spacing w:val="-2"/>
        </w:rPr>
        <w:t>плану;</w:t>
      </w:r>
    </w:p>
    <w:p w:rsidR="00BA5B76" w:rsidRDefault="005B46E7">
      <w:pPr>
        <w:pStyle w:val="a3"/>
        <w:spacing w:before="1" w:line="278" w:lineRule="auto"/>
        <w:ind w:right="538" w:firstLine="707"/>
      </w:pPr>
      <w:r>
        <w:t>прогнозировать необходимые действия для получения практического результата, планировать работу;</w:t>
      </w:r>
    </w:p>
    <w:p w:rsidR="00BA5B76" w:rsidRDefault="005B46E7">
      <w:pPr>
        <w:pStyle w:val="a3"/>
        <w:spacing w:line="321" w:lineRule="exact"/>
        <w:ind w:left="1553"/>
      </w:pPr>
      <w:r>
        <w:t>выполнять</w:t>
      </w:r>
      <w:r>
        <w:rPr>
          <w:spacing w:val="-6"/>
        </w:rPr>
        <w:t xml:space="preserve"> </w:t>
      </w:r>
      <w:r>
        <w:t>действия</w:t>
      </w:r>
      <w:r>
        <w:rPr>
          <w:spacing w:val="-4"/>
        </w:rPr>
        <w:t xml:space="preserve"> </w:t>
      </w:r>
      <w:r>
        <w:t>контроля</w:t>
      </w:r>
      <w:r>
        <w:rPr>
          <w:spacing w:val="-3"/>
        </w:rPr>
        <w:t xml:space="preserve"> </w:t>
      </w:r>
      <w:r>
        <w:t>и</w:t>
      </w:r>
      <w:r>
        <w:rPr>
          <w:spacing w:val="-5"/>
        </w:rPr>
        <w:t xml:space="preserve"> </w:t>
      </w:r>
      <w:r>
        <w:rPr>
          <w:spacing w:val="-2"/>
        </w:rPr>
        <w:t>оценки;</w:t>
      </w:r>
    </w:p>
    <w:p w:rsidR="00BA5B76" w:rsidRDefault="005B46E7">
      <w:pPr>
        <w:pStyle w:val="a3"/>
        <w:spacing w:before="54" w:line="276" w:lineRule="auto"/>
        <w:ind w:right="538" w:firstLine="707"/>
      </w:pPr>
      <w:r>
        <w:t>воспринимать</w:t>
      </w:r>
      <w:r>
        <w:rPr>
          <w:spacing w:val="-17"/>
        </w:rPr>
        <w:t xml:space="preserve"> </w:t>
      </w:r>
      <w:r>
        <w:t>советы,</w:t>
      </w:r>
      <w:r>
        <w:rPr>
          <w:spacing w:val="-16"/>
        </w:rPr>
        <w:t xml:space="preserve"> </w:t>
      </w:r>
      <w:r>
        <w:t>оценку</w:t>
      </w:r>
      <w:r>
        <w:rPr>
          <w:spacing w:val="-18"/>
        </w:rPr>
        <w:t xml:space="preserve"> </w:t>
      </w:r>
      <w:r>
        <w:t>учителя</w:t>
      </w:r>
      <w:r>
        <w:rPr>
          <w:spacing w:val="-16"/>
        </w:rPr>
        <w:t xml:space="preserve"> </w:t>
      </w:r>
      <w:r>
        <w:t>и</w:t>
      </w:r>
      <w:r>
        <w:rPr>
          <w:spacing w:val="-18"/>
        </w:rPr>
        <w:t xml:space="preserve"> </w:t>
      </w:r>
      <w:r>
        <w:t>других</w:t>
      </w:r>
      <w:r>
        <w:rPr>
          <w:spacing w:val="-17"/>
        </w:rPr>
        <w:t xml:space="preserve"> </w:t>
      </w:r>
      <w:r>
        <w:t>обучающихся,</w:t>
      </w:r>
      <w:r>
        <w:rPr>
          <w:spacing w:val="-17"/>
        </w:rPr>
        <w:t xml:space="preserve"> </w:t>
      </w:r>
      <w:r>
        <w:t>стараться учитывать их в работе.</w:t>
      </w:r>
    </w:p>
    <w:p w:rsidR="00BA5B76" w:rsidRDefault="005B46E7">
      <w:pPr>
        <w:pStyle w:val="a3"/>
        <w:spacing w:before="3" w:line="276" w:lineRule="auto"/>
        <w:ind w:right="538" w:firstLine="707"/>
      </w:pPr>
      <w:r>
        <w:t xml:space="preserve">У обучающегося будут сформированы следующие умения совместной </w:t>
      </w:r>
      <w:r>
        <w:rPr>
          <w:spacing w:val="-2"/>
        </w:rPr>
        <w:t>деятельности:</w:t>
      </w:r>
    </w:p>
    <w:p w:rsidR="00BA5B76" w:rsidRDefault="005B46E7">
      <w:pPr>
        <w:pStyle w:val="a3"/>
        <w:spacing w:line="276" w:lineRule="auto"/>
        <w:ind w:right="532" w:firstLine="707"/>
      </w:pPr>
      <w:r>
        <w:t>выполнять элементарную совместную деятельность в процессе изготовления изделий, осуществлять взаимопомощь;</w:t>
      </w:r>
    </w:p>
    <w:p w:rsidR="00BA5B76" w:rsidRDefault="005B46E7">
      <w:pPr>
        <w:pStyle w:val="a3"/>
        <w:spacing w:before="3" w:line="276" w:lineRule="auto"/>
        <w:ind w:right="535" w:firstLine="707"/>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A5B76" w:rsidRDefault="005B46E7" w:rsidP="009C0918">
      <w:pPr>
        <w:pStyle w:val="a4"/>
        <w:tabs>
          <w:tab w:val="left" w:pos="2437"/>
        </w:tabs>
        <w:spacing w:before="4" w:line="276" w:lineRule="auto"/>
        <w:ind w:left="1553" w:right="4293" w:firstLine="0"/>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в</w:t>
      </w:r>
      <w:r>
        <w:rPr>
          <w:spacing w:val="-10"/>
          <w:sz w:val="28"/>
        </w:rPr>
        <w:t xml:space="preserve"> </w:t>
      </w:r>
      <w:r>
        <w:rPr>
          <w:sz w:val="28"/>
        </w:rPr>
        <w:t>3</w:t>
      </w:r>
      <w:r>
        <w:rPr>
          <w:spacing w:val="-9"/>
          <w:sz w:val="28"/>
        </w:rPr>
        <w:t xml:space="preserve"> </w:t>
      </w:r>
      <w:r>
        <w:rPr>
          <w:sz w:val="28"/>
        </w:rPr>
        <w:t>классе. Технологии, профессии и производства.</w:t>
      </w:r>
    </w:p>
    <w:p w:rsidR="00BA5B76" w:rsidRDefault="005B46E7">
      <w:pPr>
        <w:pStyle w:val="a3"/>
        <w:spacing w:line="276" w:lineRule="auto"/>
        <w:ind w:right="535" w:firstLine="707"/>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A5B76" w:rsidRDefault="005B46E7">
      <w:pPr>
        <w:pStyle w:val="a3"/>
        <w:spacing w:line="276" w:lineRule="auto"/>
        <w:ind w:right="532" w:firstLine="707"/>
      </w:pPr>
      <w:r>
        <w:t>Разнообразие творческой трудовой деятельности в современных условиях.</w:t>
      </w:r>
      <w:r>
        <w:rPr>
          <w:spacing w:val="-2"/>
        </w:rPr>
        <w:t xml:space="preserve"> </w:t>
      </w:r>
      <w:r>
        <w:t>Разнообразие предметов</w:t>
      </w:r>
      <w:r>
        <w:rPr>
          <w:spacing w:val="-2"/>
        </w:rPr>
        <w:t xml:space="preserve"> </w:t>
      </w:r>
      <w:r>
        <w:t>рукотворного мира: архитектура,</w:t>
      </w:r>
      <w:r>
        <w:rPr>
          <w:spacing w:val="-1"/>
        </w:rPr>
        <w:t xml:space="preserve"> </w:t>
      </w:r>
      <w:r>
        <w:t>техника, предметы быта и декоративно-прикладного искусства. Современные производства</w:t>
      </w:r>
      <w:r>
        <w:rPr>
          <w:spacing w:val="-7"/>
        </w:rPr>
        <w:t xml:space="preserve"> </w:t>
      </w:r>
      <w:r>
        <w:t>и</w:t>
      </w:r>
      <w:r>
        <w:rPr>
          <w:spacing w:val="-6"/>
        </w:rPr>
        <w:t xml:space="preserve"> </w:t>
      </w:r>
      <w:r>
        <w:t>профессии,</w:t>
      </w:r>
      <w:r>
        <w:rPr>
          <w:spacing w:val="-7"/>
        </w:rPr>
        <w:t xml:space="preserve"> </w:t>
      </w:r>
      <w:r>
        <w:t>связанные</w:t>
      </w:r>
      <w:r>
        <w:rPr>
          <w:spacing w:val="-6"/>
        </w:rPr>
        <w:t xml:space="preserve"> </w:t>
      </w:r>
      <w:r>
        <w:t>с</w:t>
      </w:r>
      <w:r>
        <w:rPr>
          <w:spacing w:val="-6"/>
        </w:rPr>
        <w:t xml:space="preserve"> </w:t>
      </w:r>
      <w:r>
        <w:t>обработкой</w:t>
      </w:r>
      <w:r>
        <w:rPr>
          <w:spacing w:val="-6"/>
        </w:rPr>
        <w:t xml:space="preserve"> </w:t>
      </w:r>
      <w:r>
        <w:t>материалов,</w:t>
      </w:r>
      <w:r>
        <w:rPr>
          <w:spacing w:val="-7"/>
        </w:rPr>
        <w:t xml:space="preserve"> </w:t>
      </w:r>
      <w:r>
        <w:t>аналогичных используемым на уроках технологии.</w:t>
      </w:r>
    </w:p>
    <w:p w:rsidR="00BA5B76" w:rsidRDefault="005B46E7">
      <w:pPr>
        <w:pStyle w:val="a3"/>
        <w:spacing w:line="276" w:lineRule="auto"/>
        <w:ind w:right="536" w:firstLine="777"/>
      </w:pPr>
      <w:r>
        <w:t>Общие правила создания предметов рукотворного мира: соответствие формы,</w:t>
      </w:r>
      <w:r>
        <w:rPr>
          <w:spacing w:val="-18"/>
        </w:rPr>
        <w:t xml:space="preserve"> </w:t>
      </w:r>
      <w:r>
        <w:t>размеров,</w:t>
      </w:r>
      <w:r>
        <w:rPr>
          <w:spacing w:val="-17"/>
        </w:rPr>
        <w:t xml:space="preserve"> </w:t>
      </w:r>
      <w:r>
        <w:t>материала</w:t>
      </w:r>
      <w:r>
        <w:rPr>
          <w:spacing w:val="-18"/>
        </w:rPr>
        <w:t xml:space="preserve"> </w:t>
      </w:r>
      <w:r>
        <w:t>и</w:t>
      </w:r>
      <w:r>
        <w:rPr>
          <w:spacing w:val="-17"/>
        </w:rPr>
        <w:t xml:space="preserve"> </w:t>
      </w:r>
      <w:r>
        <w:t>внешнего</w:t>
      </w:r>
      <w:r>
        <w:rPr>
          <w:spacing w:val="-18"/>
        </w:rPr>
        <w:t xml:space="preserve"> </w:t>
      </w:r>
      <w:r>
        <w:t>оформления</w:t>
      </w:r>
      <w:r>
        <w:rPr>
          <w:spacing w:val="-17"/>
        </w:rPr>
        <w:t xml:space="preserve"> </w:t>
      </w:r>
      <w:r>
        <w:t>изделия</w:t>
      </w:r>
      <w:r>
        <w:rPr>
          <w:spacing w:val="-18"/>
        </w:rPr>
        <w:t xml:space="preserve"> </w:t>
      </w:r>
      <w:r>
        <w:t>его</w:t>
      </w:r>
      <w:r>
        <w:rPr>
          <w:spacing w:val="-17"/>
        </w:rPr>
        <w:t xml:space="preserve"> </w:t>
      </w:r>
      <w:r>
        <w:t>назначению. Стилевая гармония в предметном ансамбле, гармония предметной и окружающей среды (общее представление).</w:t>
      </w:r>
    </w:p>
    <w:p w:rsidR="00BA5B76" w:rsidRDefault="005B46E7">
      <w:pPr>
        <w:pStyle w:val="a3"/>
        <w:spacing w:line="276" w:lineRule="auto"/>
        <w:ind w:right="532" w:firstLine="707"/>
      </w:pPr>
      <w:r>
        <w:t>Мир современной техники. Информационно-коммуникационные технологии</w:t>
      </w:r>
      <w:r>
        <w:rPr>
          <w:spacing w:val="-6"/>
        </w:rPr>
        <w:t xml:space="preserve"> </w:t>
      </w:r>
      <w:r>
        <w:t>в</w:t>
      </w:r>
      <w:r>
        <w:rPr>
          <w:spacing w:val="-7"/>
        </w:rPr>
        <w:t xml:space="preserve"> </w:t>
      </w:r>
      <w:r>
        <w:t>жизни</w:t>
      </w:r>
      <w:r>
        <w:rPr>
          <w:spacing w:val="-8"/>
        </w:rPr>
        <w:t xml:space="preserve"> </w:t>
      </w:r>
      <w:r>
        <w:t>современного</w:t>
      </w:r>
      <w:r>
        <w:rPr>
          <w:spacing w:val="-6"/>
        </w:rPr>
        <w:t xml:space="preserve"> </w:t>
      </w:r>
      <w:r>
        <w:t>человека.</w:t>
      </w:r>
      <w:r>
        <w:rPr>
          <w:spacing w:val="-7"/>
        </w:rPr>
        <w:t xml:space="preserve"> </w:t>
      </w:r>
      <w:r>
        <w:t>Решение</w:t>
      </w:r>
      <w:r>
        <w:rPr>
          <w:spacing w:val="-6"/>
        </w:rPr>
        <w:t xml:space="preserve"> </w:t>
      </w:r>
      <w:r>
        <w:t>человеком</w:t>
      </w:r>
      <w:r>
        <w:rPr>
          <w:spacing w:val="-6"/>
        </w:rPr>
        <w:t xml:space="preserve"> </w:t>
      </w:r>
      <w:r>
        <w:t>инженерных задач на основе изучения природных законов - жёсткость конструкции (трубчатые</w:t>
      </w:r>
      <w:r>
        <w:rPr>
          <w:spacing w:val="-6"/>
        </w:rPr>
        <w:t xml:space="preserve"> </w:t>
      </w:r>
      <w:r>
        <w:t>сооружения,</w:t>
      </w:r>
      <w:r>
        <w:rPr>
          <w:spacing w:val="-6"/>
        </w:rPr>
        <w:t xml:space="preserve"> </w:t>
      </w:r>
      <w:r>
        <w:t>треугольник</w:t>
      </w:r>
      <w:r>
        <w:rPr>
          <w:spacing w:val="-6"/>
        </w:rPr>
        <w:t xml:space="preserve"> </w:t>
      </w:r>
      <w:r>
        <w:t>как</w:t>
      </w:r>
      <w:r>
        <w:rPr>
          <w:spacing w:val="-6"/>
        </w:rPr>
        <w:t xml:space="preserve"> </w:t>
      </w:r>
      <w:r>
        <w:t>устойчивая</w:t>
      </w:r>
      <w:r>
        <w:rPr>
          <w:spacing w:val="-6"/>
        </w:rPr>
        <w:t xml:space="preserve"> </w:t>
      </w:r>
      <w:r>
        <w:t>геометрическая</w:t>
      </w:r>
      <w:r>
        <w:rPr>
          <w:spacing w:val="-6"/>
        </w:rPr>
        <w:t xml:space="preserve"> </w:t>
      </w:r>
      <w:r>
        <w:t>форма</w:t>
      </w:r>
      <w:r>
        <w:rPr>
          <w:spacing w:val="-9"/>
        </w:rPr>
        <w:t xml:space="preserve"> </w:t>
      </w:r>
      <w:r>
        <w:t xml:space="preserve">и </w:t>
      </w:r>
      <w:r>
        <w:rPr>
          <w:spacing w:val="-2"/>
        </w:rPr>
        <w:t>другие).</w:t>
      </w:r>
    </w:p>
    <w:p w:rsidR="00BA5B76" w:rsidRDefault="005B46E7">
      <w:pPr>
        <w:pStyle w:val="a3"/>
        <w:spacing w:line="276" w:lineRule="auto"/>
        <w:ind w:right="537" w:firstLine="707"/>
      </w:pPr>
      <w:r>
        <w:t>Бережное и внимательное отношение к природе как источнику сырьевых ресурсов и идей для технологий будущего.</w:t>
      </w:r>
    </w:p>
    <w:p w:rsidR="00BA5B76" w:rsidRDefault="005B46E7">
      <w:pPr>
        <w:pStyle w:val="a3"/>
        <w:spacing w:line="276" w:lineRule="auto"/>
        <w:ind w:right="528" w:firstLine="707"/>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A5B76" w:rsidRPr="009C0918" w:rsidRDefault="005B46E7" w:rsidP="009C0918">
      <w:pPr>
        <w:pStyle w:val="a3"/>
        <w:spacing w:line="322" w:lineRule="exact"/>
        <w:ind w:left="1553"/>
        <w:rPr>
          <w:spacing w:val="-2"/>
        </w:rPr>
      </w:pPr>
      <w:r>
        <w:t>Технологии</w:t>
      </w:r>
      <w:r>
        <w:rPr>
          <w:spacing w:val="-8"/>
        </w:rPr>
        <w:t xml:space="preserve"> </w:t>
      </w:r>
      <w:r>
        <w:t>ручной</w:t>
      </w:r>
      <w:r>
        <w:rPr>
          <w:spacing w:val="-9"/>
        </w:rPr>
        <w:t xml:space="preserve"> </w:t>
      </w:r>
      <w:r>
        <w:t>обработки</w:t>
      </w:r>
      <w:r>
        <w:rPr>
          <w:spacing w:val="-6"/>
        </w:rPr>
        <w:t xml:space="preserve"> </w:t>
      </w:r>
      <w:r>
        <w:rPr>
          <w:spacing w:val="-2"/>
        </w:rPr>
        <w:t>материалов.</w:t>
      </w:r>
    </w:p>
    <w:p w:rsidR="00BA5B76" w:rsidRDefault="005B46E7">
      <w:pPr>
        <w:pStyle w:val="a3"/>
        <w:spacing w:before="1" w:line="276" w:lineRule="auto"/>
        <w:ind w:right="529" w:firstLine="707"/>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A5B76" w:rsidRDefault="005B46E7">
      <w:pPr>
        <w:pStyle w:val="a3"/>
        <w:spacing w:line="276" w:lineRule="auto"/>
        <w:ind w:right="535" w:firstLine="707"/>
      </w:pPr>
      <w:r>
        <w:t>Инструменты</w:t>
      </w:r>
      <w:r>
        <w:rPr>
          <w:spacing w:val="-17"/>
        </w:rPr>
        <w:t xml:space="preserve"> </w:t>
      </w:r>
      <w:r>
        <w:t>и</w:t>
      </w:r>
      <w:r>
        <w:rPr>
          <w:spacing w:val="-16"/>
        </w:rPr>
        <w:t xml:space="preserve"> </w:t>
      </w:r>
      <w:r>
        <w:t>приспособления</w:t>
      </w:r>
      <w:r>
        <w:rPr>
          <w:spacing w:val="-15"/>
        </w:rPr>
        <w:t xml:space="preserve"> </w:t>
      </w:r>
      <w:r>
        <w:t>(циркуль,</w:t>
      </w:r>
      <w:r>
        <w:rPr>
          <w:spacing w:val="-14"/>
        </w:rPr>
        <w:t xml:space="preserve"> </w:t>
      </w:r>
      <w:r>
        <w:t>угольник,</w:t>
      </w:r>
      <w:r>
        <w:rPr>
          <w:spacing w:val="-17"/>
        </w:rPr>
        <w:t xml:space="preserve"> </w:t>
      </w:r>
      <w:r>
        <w:t>канцелярский</w:t>
      </w:r>
      <w:r>
        <w:rPr>
          <w:spacing w:val="-16"/>
        </w:rPr>
        <w:t xml:space="preserve"> </w:t>
      </w:r>
      <w:r>
        <w:t>нож, шило и другие), называние и выполнение приёмов их рационального и безопасного использования.</w:t>
      </w:r>
    </w:p>
    <w:p w:rsidR="00BA5B76" w:rsidRDefault="005B46E7">
      <w:pPr>
        <w:pStyle w:val="a3"/>
        <w:spacing w:line="276" w:lineRule="auto"/>
        <w:ind w:right="531" w:firstLine="707"/>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w:t>
      </w:r>
      <w:r>
        <w:rPr>
          <w:spacing w:val="-7"/>
        </w:rPr>
        <w:t xml:space="preserve"> </w:t>
      </w:r>
      <w:r>
        <w:t>экономная</w:t>
      </w:r>
      <w:r>
        <w:rPr>
          <w:spacing w:val="-9"/>
        </w:rPr>
        <w:t xml:space="preserve"> </w:t>
      </w:r>
      <w:r>
        <w:t>разметка</w:t>
      </w:r>
      <w:r>
        <w:rPr>
          <w:spacing w:val="-6"/>
        </w:rPr>
        <w:t xml:space="preserve"> </w:t>
      </w:r>
      <w:r>
        <w:t>материалов,</w:t>
      </w:r>
      <w:r>
        <w:rPr>
          <w:spacing w:val="-8"/>
        </w:rPr>
        <w:t xml:space="preserve"> </w:t>
      </w:r>
      <w:r>
        <w:t>обработка</w:t>
      </w:r>
      <w:r>
        <w:rPr>
          <w:spacing w:val="-9"/>
        </w:rPr>
        <w:t xml:space="preserve"> </w:t>
      </w:r>
      <w:r>
        <w:t>с</w:t>
      </w:r>
      <w:r>
        <w:rPr>
          <w:spacing w:val="-6"/>
        </w:rPr>
        <w:t xml:space="preserve"> </w:t>
      </w:r>
      <w:r>
        <w:t>целью</w:t>
      </w:r>
      <w:r>
        <w:rPr>
          <w:spacing w:val="-7"/>
        </w:rPr>
        <w:t xml:space="preserve"> </w:t>
      </w:r>
      <w:r>
        <w:t>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A5B76" w:rsidRDefault="005B46E7">
      <w:pPr>
        <w:pStyle w:val="a3"/>
        <w:spacing w:line="276" w:lineRule="auto"/>
        <w:ind w:right="531" w:firstLine="707"/>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A5B76" w:rsidRDefault="005B46E7">
      <w:pPr>
        <w:pStyle w:val="a3"/>
        <w:spacing w:line="276" w:lineRule="auto"/>
        <w:ind w:right="537" w:firstLine="707"/>
      </w:pPr>
      <w:r>
        <w:t>Выполнение рицовки на картоне с помощью канцелярского ножа, выполнение отверстий шилом.</w:t>
      </w:r>
    </w:p>
    <w:p w:rsidR="00BA5B76" w:rsidRDefault="005B46E7">
      <w:pPr>
        <w:pStyle w:val="a3"/>
        <w:spacing w:line="276" w:lineRule="auto"/>
        <w:ind w:right="53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w:t>
      </w:r>
      <w:r w:rsidR="002C2EEA">
        <w:t>и. Пришивание пуговиц (с двумя-</w:t>
      </w:r>
      <w:r>
        <w:t>четырьмя отверстиями). Изготовление швейных изделий из нескольких деталей.</w:t>
      </w:r>
    </w:p>
    <w:p w:rsidR="00BA5B76" w:rsidRDefault="005B46E7">
      <w:pPr>
        <w:pStyle w:val="a3"/>
        <w:spacing w:line="276" w:lineRule="auto"/>
        <w:ind w:right="538" w:firstLine="707"/>
      </w:pPr>
      <w:r>
        <w:t>Использование дополнительных материалов. Комбинирование разных материалов в одном изделии.</w:t>
      </w:r>
    </w:p>
    <w:p w:rsidR="00BA5B76" w:rsidRDefault="005B46E7">
      <w:pPr>
        <w:pStyle w:val="a3"/>
        <w:ind w:left="1553"/>
      </w:pPr>
      <w:r>
        <w:t>Конструирование</w:t>
      </w:r>
      <w:r>
        <w:rPr>
          <w:spacing w:val="-9"/>
        </w:rPr>
        <w:t xml:space="preserve"> </w:t>
      </w:r>
      <w:r>
        <w:t>и</w:t>
      </w:r>
      <w:r>
        <w:rPr>
          <w:spacing w:val="-7"/>
        </w:rPr>
        <w:t xml:space="preserve"> </w:t>
      </w:r>
      <w:r>
        <w:rPr>
          <w:spacing w:val="-2"/>
        </w:rPr>
        <w:t>моделирование.</w:t>
      </w:r>
    </w:p>
    <w:p w:rsidR="00BA5B76" w:rsidRPr="009C0918" w:rsidRDefault="005B46E7" w:rsidP="009C0918">
      <w:pPr>
        <w:pStyle w:val="a3"/>
        <w:spacing w:before="36" w:line="276" w:lineRule="auto"/>
        <w:ind w:right="527" w:firstLine="707"/>
        <w:rPr>
          <w:spacing w:val="-2"/>
        </w:rPr>
      </w:pPr>
      <w:r>
        <w:t>Конструирование</w:t>
      </w:r>
      <w:r>
        <w:rPr>
          <w:spacing w:val="-13"/>
        </w:rPr>
        <w:t xml:space="preserve"> </w:t>
      </w:r>
      <w:r>
        <w:t>и</w:t>
      </w:r>
      <w:r>
        <w:rPr>
          <w:spacing w:val="-13"/>
        </w:rPr>
        <w:t xml:space="preserve"> </w:t>
      </w:r>
      <w:r>
        <w:t>моделирование</w:t>
      </w:r>
      <w:r>
        <w:rPr>
          <w:spacing w:val="-11"/>
        </w:rPr>
        <w:t xml:space="preserve"> </w:t>
      </w:r>
      <w:r>
        <w:t>изделий</w:t>
      </w:r>
      <w:r>
        <w:rPr>
          <w:spacing w:val="-5"/>
        </w:rPr>
        <w:t xml:space="preserve"> </w:t>
      </w:r>
      <w:r>
        <w:t>из</w:t>
      </w:r>
      <w:r>
        <w:rPr>
          <w:spacing w:val="-13"/>
        </w:rPr>
        <w:t xml:space="preserve"> </w:t>
      </w:r>
      <w:r>
        <w:t>различных</w:t>
      </w:r>
      <w:r>
        <w:rPr>
          <w:spacing w:val="-10"/>
        </w:rPr>
        <w:t xml:space="preserve"> </w:t>
      </w:r>
      <w:r>
        <w:t>материалов,</w:t>
      </w:r>
      <w:r>
        <w:rPr>
          <w:spacing w:val="-12"/>
        </w:rPr>
        <w:t xml:space="preserve"> </w:t>
      </w:r>
      <w:r>
        <w:t>в том числе наборов «Конструктор» по заданным условиям (технико- технологическим, функциональным, декоративно-художественным). Способы</w:t>
      </w:r>
      <w:r>
        <w:rPr>
          <w:spacing w:val="76"/>
        </w:rPr>
        <w:t xml:space="preserve">  </w:t>
      </w:r>
      <w:r>
        <w:t>подвижного</w:t>
      </w:r>
      <w:r>
        <w:rPr>
          <w:spacing w:val="77"/>
        </w:rPr>
        <w:t xml:space="preserve">  </w:t>
      </w:r>
      <w:r>
        <w:t>и</w:t>
      </w:r>
      <w:r>
        <w:rPr>
          <w:spacing w:val="78"/>
        </w:rPr>
        <w:t xml:space="preserve">  </w:t>
      </w:r>
      <w:r>
        <w:t>неподвижного</w:t>
      </w:r>
      <w:r>
        <w:rPr>
          <w:spacing w:val="78"/>
        </w:rPr>
        <w:t xml:space="preserve">  </w:t>
      </w:r>
      <w:r>
        <w:t>соединения</w:t>
      </w:r>
      <w:r>
        <w:rPr>
          <w:spacing w:val="78"/>
        </w:rPr>
        <w:t xml:space="preserve">  </w:t>
      </w:r>
      <w:r>
        <w:t>деталей</w:t>
      </w:r>
      <w:r>
        <w:rPr>
          <w:spacing w:val="77"/>
        </w:rPr>
        <w:t xml:space="preserve">  </w:t>
      </w:r>
      <w:r>
        <w:rPr>
          <w:spacing w:val="-2"/>
        </w:rPr>
        <w:t>набора</w:t>
      </w:r>
    </w:p>
    <w:p w:rsidR="00BA5B76" w:rsidRDefault="005B46E7">
      <w:pPr>
        <w:pStyle w:val="a3"/>
        <w:spacing w:before="1" w:line="278" w:lineRule="auto"/>
        <w:ind w:right="530"/>
      </w:pPr>
      <w:r>
        <w:t xml:space="preserve">«Конструктор», их использование в изделиях, жёсткость и устойчивость </w:t>
      </w:r>
      <w:r>
        <w:rPr>
          <w:spacing w:val="-2"/>
        </w:rPr>
        <w:t>конструкции.</w:t>
      </w:r>
    </w:p>
    <w:p w:rsidR="00BA5B76" w:rsidRDefault="005B46E7">
      <w:pPr>
        <w:pStyle w:val="a3"/>
        <w:spacing w:line="276" w:lineRule="auto"/>
        <w:ind w:right="534" w:firstLine="707"/>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A5B76" w:rsidRDefault="005B46E7">
      <w:pPr>
        <w:pStyle w:val="a3"/>
        <w:spacing w:line="320" w:lineRule="exact"/>
        <w:ind w:left="1553"/>
        <w:jc w:val="left"/>
      </w:pPr>
      <w:r>
        <w:rPr>
          <w:spacing w:val="-4"/>
        </w:rPr>
        <w:t>ИКТ.</w:t>
      </w:r>
    </w:p>
    <w:p w:rsidR="00BA5B76" w:rsidRDefault="005B46E7">
      <w:pPr>
        <w:pStyle w:val="a3"/>
        <w:spacing w:before="42" w:line="276" w:lineRule="auto"/>
        <w:ind w:right="539" w:firstLine="707"/>
      </w:pPr>
      <w:r>
        <w:t>Информационная среда, основные источники (органы восприятия) информации, получаемой человеком. Сохранение и передача информации.</w:t>
      </w:r>
    </w:p>
    <w:p w:rsidR="00BA5B76" w:rsidRDefault="005B46E7">
      <w:pPr>
        <w:pStyle w:val="a3"/>
        <w:spacing w:line="276" w:lineRule="auto"/>
        <w:ind w:right="530" w:firstLine="707"/>
      </w:pPr>
      <w: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A5B76" w:rsidRDefault="005B46E7">
      <w:pPr>
        <w:pStyle w:val="a3"/>
        <w:spacing w:before="1" w:line="276" w:lineRule="auto"/>
        <w:ind w:right="538" w:firstLine="707"/>
      </w:pPr>
      <w:r>
        <w:t xml:space="preserve">Изучение технологии в 3 классе способствует освоению ряда универсальных учебных действий: познавательных универсальных учебных </w:t>
      </w:r>
      <w:r>
        <w:rPr>
          <w:spacing w:val="-2"/>
        </w:rPr>
        <w:t xml:space="preserve">действий, коммуникативных универсальных учебных действий, регулятивных </w:t>
      </w:r>
      <w:r>
        <w:t>универсальных учебных действий, совместной деятельности.</w:t>
      </w:r>
    </w:p>
    <w:p w:rsidR="00BA5B76" w:rsidRDefault="005B46E7">
      <w:pPr>
        <w:pStyle w:val="a3"/>
        <w:spacing w:line="276" w:lineRule="auto"/>
        <w:ind w:right="537" w:firstLine="70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28" w:firstLine="707"/>
      </w:pPr>
      <w:r>
        <w:t>ориентироваться</w:t>
      </w:r>
      <w:r>
        <w:rPr>
          <w:spacing w:val="-7"/>
        </w:rPr>
        <w:t xml:space="preserve"> </w:t>
      </w:r>
      <w:r>
        <w:t>в</w:t>
      </w:r>
      <w:r>
        <w:rPr>
          <w:spacing w:val="-8"/>
        </w:rPr>
        <w:t xml:space="preserve"> </w:t>
      </w:r>
      <w:r>
        <w:t>терминах,</w:t>
      </w:r>
      <w:r>
        <w:rPr>
          <w:spacing w:val="-8"/>
        </w:rPr>
        <w:t xml:space="preserve"> </w:t>
      </w:r>
      <w:r>
        <w:t>используемых</w:t>
      </w:r>
      <w:r>
        <w:rPr>
          <w:spacing w:val="-6"/>
        </w:rPr>
        <w:t xml:space="preserve"> </w:t>
      </w:r>
      <w:r>
        <w:t>в</w:t>
      </w:r>
      <w:r>
        <w:rPr>
          <w:spacing w:val="-8"/>
        </w:rPr>
        <w:t xml:space="preserve"> </w:t>
      </w:r>
      <w:r>
        <w:t>технологии,</w:t>
      </w:r>
      <w:r>
        <w:rPr>
          <w:spacing w:val="-7"/>
        </w:rPr>
        <w:t xml:space="preserve"> </w:t>
      </w:r>
      <w:r>
        <w:t>использовать их в ответах на вопросы и высказываниях (в пределах изученного);</w:t>
      </w:r>
    </w:p>
    <w:p w:rsidR="00BA5B76" w:rsidRDefault="005B46E7">
      <w:pPr>
        <w:pStyle w:val="a3"/>
        <w:spacing w:line="276" w:lineRule="auto"/>
        <w:ind w:right="536" w:firstLine="707"/>
      </w:pPr>
      <w:r>
        <w:t>осуществлять анализ предложенных образцов с выделением существенных и несущественных признаков;</w:t>
      </w:r>
    </w:p>
    <w:p w:rsidR="00BA5B76" w:rsidRDefault="005B46E7">
      <w:pPr>
        <w:pStyle w:val="a3"/>
        <w:spacing w:before="5" w:line="276" w:lineRule="auto"/>
        <w:ind w:right="540" w:firstLine="707"/>
      </w:pPr>
      <w:r>
        <w:t>выполнять работу в соответствии с инструкцией, устной или письменной, а также графически представленной в схеме, таблице;</w:t>
      </w:r>
    </w:p>
    <w:p w:rsidR="00BA5B76" w:rsidRDefault="005B46E7">
      <w:pPr>
        <w:pStyle w:val="a3"/>
        <w:spacing w:before="5" w:line="276" w:lineRule="auto"/>
        <w:ind w:right="539" w:firstLine="707"/>
      </w:pPr>
      <w:r>
        <w:t xml:space="preserve">определять способы доработки конструкций с учётом предложенных </w:t>
      </w:r>
      <w:r>
        <w:rPr>
          <w:spacing w:val="-2"/>
        </w:rPr>
        <w:t>условий;</w:t>
      </w:r>
    </w:p>
    <w:p w:rsidR="00BA5B76" w:rsidRDefault="005B46E7">
      <w:pPr>
        <w:pStyle w:val="a3"/>
        <w:spacing w:before="3" w:line="276" w:lineRule="auto"/>
        <w:ind w:right="534" w:firstLine="707"/>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5B76" w:rsidRPr="009C0918" w:rsidRDefault="005B46E7" w:rsidP="009C0918">
      <w:pPr>
        <w:pStyle w:val="a3"/>
        <w:spacing w:before="4" w:line="280" w:lineRule="auto"/>
        <w:ind w:left="1553" w:right="535"/>
        <w:rPr>
          <w:spacing w:val="-2"/>
        </w:rPr>
      </w:pPr>
      <w:r>
        <w:t>читать и воспроизводить простой чертёж (эскиз) развёртки изделия; восстанавливать</w:t>
      </w:r>
      <w:r>
        <w:rPr>
          <w:spacing w:val="-16"/>
        </w:rPr>
        <w:t xml:space="preserve"> </w:t>
      </w:r>
      <w:r>
        <w:t>нарушенную</w:t>
      </w:r>
      <w:r>
        <w:rPr>
          <w:spacing w:val="-11"/>
        </w:rPr>
        <w:t xml:space="preserve"> </w:t>
      </w:r>
      <w:r>
        <w:t>последовательность</w:t>
      </w:r>
      <w:r>
        <w:rPr>
          <w:spacing w:val="-14"/>
        </w:rPr>
        <w:t xml:space="preserve"> </w:t>
      </w:r>
      <w:r>
        <w:t>выполнения</w:t>
      </w:r>
      <w:r>
        <w:rPr>
          <w:spacing w:val="-11"/>
        </w:rPr>
        <w:t xml:space="preserve"> </w:t>
      </w:r>
      <w:r>
        <w:rPr>
          <w:spacing w:val="-2"/>
        </w:rPr>
        <w:t>изделия.</w:t>
      </w:r>
    </w:p>
    <w:p w:rsidR="00BA5B76" w:rsidRDefault="005B46E7">
      <w:pPr>
        <w:pStyle w:val="a3"/>
        <w:spacing w:before="1" w:line="278" w:lineRule="auto"/>
        <w:ind w:right="537" w:firstLine="707"/>
      </w:pPr>
      <w:r>
        <w:t>У обучающегося будут сформированы следующие умения работать с информацией как часть познавательных универсальных учебных действий:</w:t>
      </w:r>
    </w:p>
    <w:p w:rsidR="00BA5B76" w:rsidRDefault="005B46E7">
      <w:pPr>
        <w:pStyle w:val="a3"/>
        <w:spacing w:line="276" w:lineRule="auto"/>
        <w:ind w:right="531" w:firstLine="707"/>
      </w:pPr>
      <w:r>
        <w:t xml:space="preserve">анализировать и использовать знаково-символические средства представления информации для создания моделей и макетов изучаемых </w:t>
      </w:r>
      <w:r>
        <w:rPr>
          <w:spacing w:val="-2"/>
        </w:rPr>
        <w:t>объектов;</w:t>
      </w:r>
    </w:p>
    <w:p w:rsidR="00BA5B76" w:rsidRDefault="005B46E7">
      <w:pPr>
        <w:pStyle w:val="a3"/>
        <w:spacing w:line="276" w:lineRule="auto"/>
        <w:ind w:right="540" w:firstLine="707"/>
      </w:pPr>
      <w:r>
        <w:t>на основе анализа информации производить выбор наиболее эффективных способов работы;</w:t>
      </w:r>
    </w:p>
    <w:p w:rsidR="00BA5B76" w:rsidRDefault="005B46E7">
      <w:pPr>
        <w:pStyle w:val="a3"/>
        <w:spacing w:before="3" w:line="276" w:lineRule="auto"/>
        <w:ind w:right="536" w:firstLine="707"/>
      </w:pPr>
      <w:r>
        <w:t>осуществлять поиск необходимой информации для выполнения учебных заданий с использованием учебной литературы;</w:t>
      </w:r>
    </w:p>
    <w:p w:rsidR="00BA5B76" w:rsidRDefault="005B46E7">
      <w:pPr>
        <w:pStyle w:val="a3"/>
        <w:spacing w:before="3" w:line="276" w:lineRule="auto"/>
        <w:ind w:right="533" w:firstLine="707"/>
      </w:pPr>
      <w:r>
        <w:t>использовать</w:t>
      </w:r>
      <w:r>
        <w:rPr>
          <w:spacing w:val="-15"/>
        </w:rPr>
        <w:t xml:space="preserve"> </w:t>
      </w:r>
      <w:r>
        <w:t>средства</w:t>
      </w:r>
      <w:r>
        <w:rPr>
          <w:spacing w:val="-15"/>
        </w:rPr>
        <w:t xml:space="preserve"> </w:t>
      </w:r>
      <w:r>
        <w:t>информационно-коммуникационных</w:t>
      </w:r>
      <w:r>
        <w:rPr>
          <w:spacing w:val="-15"/>
        </w:rPr>
        <w:t xml:space="preserve"> </w:t>
      </w:r>
      <w:r>
        <w:t>технологий для решения учебных и практических задач, в том числе Интернет под руководством учителя.</w:t>
      </w:r>
    </w:p>
    <w:p w:rsidR="00BA5B76" w:rsidRDefault="005B46E7">
      <w:pPr>
        <w:pStyle w:val="a3"/>
        <w:spacing w:before="4" w:line="276" w:lineRule="auto"/>
        <w:ind w:right="537" w:firstLine="707"/>
      </w:pPr>
      <w:r>
        <w:t>У обучающегося будут сформированы</w:t>
      </w:r>
      <w:r>
        <w:rPr>
          <w:spacing w:val="-2"/>
        </w:rPr>
        <w:t xml:space="preserve"> </w:t>
      </w:r>
      <w:r>
        <w:t>следующие умения</w:t>
      </w:r>
      <w:r>
        <w:rPr>
          <w:spacing w:val="-2"/>
        </w:rPr>
        <w:t xml:space="preserve"> </w:t>
      </w:r>
      <w:r>
        <w:t>общения</w:t>
      </w:r>
      <w:r>
        <w:rPr>
          <w:spacing w:val="-2"/>
        </w:rPr>
        <w:t xml:space="preserve"> </w:t>
      </w:r>
      <w:r>
        <w:t>как часть коммуникативных универсальных учебных действий:</w:t>
      </w:r>
    </w:p>
    <w:p w:rsidR="00BA5B76" w:rsidRDefault="005B46E7">
      <w:pPr>
        <w:pStyle w:val="a3"/>
        <w:spacing w:line="276" w:lineRule="auto"/>
        <w:ind w:right="537" w:firstLine="707"/>
      </w:pPr>
      <w:r>
        <w:t>строить монологическое высказывание,</w:t>
      </w:r>
      <w:r>
        <w:rPr>
          <w:spacing w:val="-2"/>
        </w:rPr>
        <w:t xml:space="preserve"> </w:t>
      </w:r>
      <w:r>
        <w:t>владеть</w:t>
      </w:r>
      <w:r>
        <w:rPr>
          <w:spacing w:val="-1"/>
        </w:rPr>
        <w:t xml:space="preserve"> </w:t>
      </w:r>
      <w:r>
        <w:t xml:space="preserve">диалогической формой </w:t>
      </w:r>
      <w:r>
        <w:rPr>
          <w:spacing w:val="-2"/>
        </w:rPr>
        <w:t>коммуникации;</w:t>
      </w:r>
    </w:p>
    <w:p w:rsidR="00BA5B76" w:rsidRDefault="005B46E7">
      <w:pPr>
        <w:pStyle w:val="a3"/>
        <w:spacing w:before="3" w:line="278" w:lineRule="auto"/>
        <w:ind w:right="538" w:firstLine="707"/>
      </w:pPr>
      <w:r>
        <w:t>строить рассуждения в форме связи простых суждений об объекте, его строении, свойствах и способах создания;</w:t>
      </w:r>
    </w:p>
    <w:p w:rsidR="00BA5B76" w:rsidRDefault="005B46E7">
      <w:pPr>
        <w:pStyle w:val="a3"/>
        <w:spacing w:line="278" w:lineRule="auto"/>
        <w:ind w:left="1553" w:right="535"/>
      </w:pPr>
      <w:r>
        <w:t>описывать предметы рукотворного мира, оценивать их достоинства; формулировать</w:t>
      </w:r>
      <w:r>
        <w:rPr>
          <w:spacing w:val="-5"/>
        </w:rPr>
        <w:t xml:space="preserve"> </w:t>
      </w:r>
      <w:r>
        <w:t>собственное</w:t>
      </w:r>
      <w:r>
        <w:rPr>
          <w:spacing w:val="-1"/>
        </w:rPr>
        <w:t xml:space="preserve"> </w:t>
      </w:r>
      <w:r>
        <w:t>мнение, аргументировать</w:t>
      </w:r>
      <w:r>
        <w:rPr>
          <w:spacing w:val="-3"/>
        </w:rPr>
        <w:t xml:space="preserve"> </w:t>
      </w:r>
      <w:r>
        <w:t xml:space="preserve">выбор </w:t>
      </w:r>
      <w:r>
        <w:rPr>
          <w:spacing w:val="-2"/>
        </w:rPr>
        <w:t>вариантов</w:t>
      </w:r>
    </w:p>
    <w:p w:rsidR="00BA5B76" w:rsidRDefault="005B46E7">
      <w:pPr>
        <w:pStyle w:val="a3"/>
        <w:spacing w:line="321" w:lineRule="exact"/>
      </w:pPr>
      <w:r>
        <w:t>и</w:t>
      </w:r>
      <w:r>
        <w:rPr>
          <w:spacing w:val="-5"/>
        </w:rPr>
        <w:t xml:space="preserve"> </w:t>
      </w:r>
      <w:r>
        <w:t>способов</w:t>
      </w:r>
      <w:r>
        <w:rPr>
          <w:spacing w:val="-6"/>
        </w:rPr>
        <w:t xml:space="preserve"> </w:t>
      </w:r>
      <w:r>
        <w:t>выполнения</w:t>
      </w:r>
      <w:r>
        <w:rPr>
          <w:spacing w:val="-4"/>
        </w:rPr>
        <w:t xml:space="preserve"> </w:t>
      </w:r>
      <w:r>
        <w:rPr>
          <w:spacing w:val="-2"/>
        </w:rPr>
        <w:t>задания.</w:t>
      </w:r>
    </w:p>
    <w:p w:rsidR="00BA5B76" w:rsidRDefault="005B46E7">
      <w:pPr>
        <w:pStyle w:val="a3"/>
        <w:spacing w:before="51" w:line="276" w:lineRule="auto"/>
        <w:ind w:right="537" w:firstLine="70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A5B76" w:rsidRDefault="005B46E7">
      <w:pPr>
        <w:pStyle w:val="a3"/>
        <w:spacing w:line="276" w:lineRule="auto"/>
        <w:ind w:right="535" w:firstLine="707"/>
      </w:pPr>
      <w:r>
        <w:t>принимать</w:t>
      </w:r>
      <w:r>
        <w:rPr>
          <w:spacing w:val="-18"/>
        </w:rPr>
        <w:t xml:space="preserve"> </w:t>
      </w:r>
      <w:r>
        <w:t>и</w:t>
      </w:r>
      <w:r>
        <w:rPr>
          <w:spacing w:val="-17"/>
        </w:rPr>
        <w:t xml:space="preserve"> </w:t>
      </w:r>
      <w:r>
        <w:t>сохранять</w:t>
      </w:r>
      <w:r>
        <w:rPr>
          <w:spacing w:val="-18"/>
        </w:rPr>
        <w:t xml:space="preserve"> </w:t>
      </w:r>
      <w:r>
        <w:t>учебную</w:t>
      </w:r>
      <w:r>
        <w:rPr>
          <w:spacing w:val="-17"/>
        </w:rPr>
        <w:t xml:space="preserve"> </w:t>
      </w:r>
      <w:r>
        <w:t>задачу,</w:t>
      </w:r>
      <w:r>
        <w:rPr>
          <w:spacing w:val="-18"/>
        </w:rPr>
        <w:t xml:space="preserve"> </w:t>
      </w:r>
      <w:r>
        <w:t>осуществлять</w:t>
      </w:r>
      <w:r>
        <w:rPr>
          <w:spacing w:val="-17"/>
        </w:rPr>
        <w:t xml:space="preserve"> </w:t>
      </w:r>
      <w:r>
        <w:t>поиск</w:t>
      </w:r>
      <w:r>
        <w:rPr>
          <w:spacing w:val="-18"/>
        </w:rPr>
        <w:t xml:space="preserve"> </w:t>
      </w:r>
      <w:r>
        <w:t>средств</w:t>
      </w:r>
      <w:r>
        <w:rPr>
          <w:spacing w:val="-17"/>
        </w:rPr>
        <w:t xml:space="preserve"> </w:t>
      </w:r>
      <w:r>
        <w:t>для её решения;</w:t>
      </w:r>
    </w:p>
    <w:p w:rsidR="00BA5B76" w:rsidRDefault="005B46E7">
      <w:pPr>
        <w:pStyle w:val="a3"/>
        <w:spacing w:before="2" w:line="276" w:lineRule="auto"/>
        <w:ind w:right="533" w:firstLine="707"/>
      </w:pPr>
      <w:r>
        <w:t>прогнозировать необходимые действия для получения практического результата,</w:t>
      </w:r>
      <w:r>
        <w:rPr>
          <w:spacing w:val="-7"/>
        </w:rPr>
        <w:t xml:space="preserve"> </w:t>
      </w:r>
      <w:r>
        <w:t>предлагать</w:t>
      </w:r>
      <w:r>
        <w:rPr>
          <w:spacing w:val="-7"/>
        </w:rPr>
        <w:t xml:space="preserve"> </w:t>
      </w:r>
      <w:r>
        <w:t>план</w:t>
      </w:r>
      <w:r>
        <w:rPr>
          <w:spacing w:val="-6"/>
        </w:rPr>
        <w:t xml:space="preserve"> </w:t>
      </w:r>
      <w:r>
        <w:t>действий</w:t>
      </w:r>
      <w:r>
        <w:rPr>
          <w:spacing w:val="-5"/>
        </w:rPr>
        <w:t xml:space="preserve"> </w:t>
      </w:r>
      <w:r>
        <w:t>в</w:t>
      </w:r>
      <w:r>
        <w:rPr>
          <w:spacing w:val="-10"/>
        </w:rPr>
        <w:t xml:space="preserve"> </w:t>
      </w:r>
      <w:r>
        <w:t>соответствии</w:t>
      </w:r>
      <w:r>
        <w:rPr>
          <w:spacing w:val="-6"/>
        </w:rPr>
        <w:t xml:space="preserve"> </w:t>
      </w:r>
      <w:r>
        <w:t>с</w:t>
      </w:r>
      <w:r>
        <w:rPr>
          <w:spacing w:val="-6"/>
        </w:rPr>
        <w:t xml:space="preserve"> </w:t>
      </w:r>
      <w:r>
        <w:t>поставленной</w:t>
      </w:r>
      <w:r>
        <w:rPr>
          <w:spacing w:val="-6"/>
        </w:rPr>
        <w:t xml:space="preserve"> </w:t>
      </w:r>
      <w:r>
        <w:t>задачей, действовать по плану;</w:t>
      </w:r>
    </w:p>
    <w:p w:rsidR="00BA5B76" w:rsidRDefault="005B46E7">
      <w:pPr>
        <w:pStyle w:val="a3"/>
        <w:spacing w:before="4" w:line="276" w:lineRule="auto"/>
        <w:ind w:right="536" w:firstLine="707"/>
      </w:pPr>
      <w:r>
        <w:t>выполнять</w:t>
      </w:r>
      <w:r>
        <w:rPr>
          <w:spacing w:val="-18"/>
        </w:rPr>
        <w:t xml:space="preserve"> </w:t>
      </w:r>
      <w:r>
        <w:t>действия</w:t>
      </w:r>
      <w:r>
        <w:rPr>
          <w:spacing w:val="-17"/>
        </w:rPr>
        <w:t xml:space="preserve"> </w:t>
      </w:r>
      <w:r>
        <w:t>контроля</w:t>
      </w:r>
      <w:r>
        <w:rPr>
          <w:spacing w:val="-18"/>
        </w:rPr>
        <w:t xml:space="preserve"> </w:t>
      </w:r>
      <w:r>
        <w:t>и</w:t>
      </w:r>
      <w:r>
        <w:rPr>
          <w:spacing w:val="-17"/>
        </w:rPr>
        <w:t xml:space="preserve"> </w:t>
      </w:r>
      <w:r>
        <w:t>оценки,</w:t>
      </w:r>
      <w:r>
        <w:rPr>
          <w:spacing w:val="-18"/>
        </w:rPr>
        <w:t xml:space="preserve"> </w:t>
      </w:r>
      <w:r>
        <w:t>выявлять</w:t>
      </w:r>
      <w:r>
        <w:rPr>
          <w:spacing w:val="-17"/>
        </w:rPr>
        <w:t xml:space="preserve"> </w:t>
      </w:r>
      <w:r>
        <w:t>ошибки</w:t>
      </w:r>
      <w:r>
        <w:rPr>
          <w:spacing w:val="-18"/>
        </w:rPr>
        <w:t xml:space="preserve"> </w:t>
      </w:r>
      <w:r>
        <w:t>и</w:t>
      </w:r>
      <w:r>
        <w:rPr>
          <w:spacing w:val="-17"/>
        </w:rPr>
        <w:t xml:space="preserve"> </w:t>
      </w:r>
      <w:r>
        <w:t>недочёты</w:t>
      </w:r>
      <w:r>
        <w:rPr>
          <w:spacing w:val="-18"/>
        </w:rPr>
        <w:t xml:space="preserve"> </w:t>
      </w:r>
      <w:r>
        <w:t>по результатам</w:t>
      </w:r>
      <w:r>
        <w:rPr>
          <w:spacing w:val="-12"/>
        </w:rPr>
        <w:t xml:space="preserve"> </w:t>
      </w:r>
      <w:r>
        <w:t>работы,</w:t>
      </w:r>
      <w:r>
        <w:rPr>
          <w:spacing w:val="-10"/>
        </w:rPr>
        <w:t xml:space="preserve"> </w:t>
      </w:r>
      <w:r>
        <w:t>устанавливать</w:t>
      </w:r>
      <w:r>
        <w:rPr>
          <w:spacing w:val="-10"/>
        </w:rPr>
        <w:t xml:space="preserve"> </w:t>
      </w:r>
      <w:r>
        <w:t>их</w:t>
      </w:r>
      <w:r>
        <w:rPr>
          <w:spacing w:val="-9"/>
        </w:rPr>
        <w:t xml:space="preserve"> </w:t>
      </w:r>
      <w:r>
        <w:t>причины</w:t>
      </w:r>
      <w:r>
        <w:rPr>
          <w:spacing w:val="-11"/>
        </w:rPr>
        <w:t xml:space="preserve"> </w:t>
      </w:r>
      <w:r>
        <w:t>и</w:t>
      </w:r>
      <w:r>
        <w:rPr>
          <w:spacing w:val="-8"/>
        </w:rPr>
        <w:t xml:space="preserve"> </w:t>
      </w:r>
      <w:r>
        <w:t>искать</w:t>
      </w:r>
      <w:r>
        <w:rPr>
          <w:spacing w:val="-11"/>
        </w:rPr>
        <w:t xml:space="preserve"> </w:t>
      </w:r>
      <w:r>
        <w:t>способы</w:t>
      </w:r>
      <w:r>
        <w:rPr>
          <w:spacing w:val="-8"/>
        </w:rPr>
        <w:t xml:space="preserve"> </w:t>
      </w:r>
      <w:r>
        <w:rPr>
          <w:spacing w:val="-2"/>
        </w:rPr>
        <w:t>устранения;</w:t>
      </w:r>
    </w:p>
    <w:p w:rsidR="00BA5B76" w:rsidRDefault="005B46E7">
      <w:pPr>
        <w:pStyle w:val="a3"/>
        <w:spacing w:before="5"/>
        <w:ind w:left="1553"/>
      </w:pPr>
      <w:r>
        <w:t>проявлять</w:t>
      </w:r>
      <w:r>
        <w:rPr>
          <w:spacing w:val="-7"/>
        </w:rPr>
        <w:t xml:space="preserve"> </w:t>
      </w:r>
      <w:r>
        <w:t>волевую</w:t>
      </w:r>
      <w:r>
        <w:rPr>
          <w:spacing w:val="-5"/>
        </w:rPr>
        <w:t xml:space="preserve"> </w:t>
      </w:r>
      <w:r>
        <w:t>саморегуляцию</w:t>
      </w:r>
      <w:r>
        <w:rPr>
          <w:spacing w:val="-5"/>
        </w:rPr>
        <w:t xml:space="preserve"> </w:t>
      </w:r>
      <w:r>
        <w:t>при</w:t>
      </w:r>
      <w:r>
        <w:rPr>
          <w:spacing w:val="-5"/>
        </w:rPr>
        <w:t xml:space="preserve"> </w:t>
      </w:r>
      <w:r>
        <w:t>выполнении</w:t>
      </w:r>
      <w:r>
        <w:rPr>
          <w:spacing w:val="1"/>
        </w:rPr>
        <w:t xml:space="preserve"> </w:t>
      </w:r>
      <w:r>
        <w:rPr>
          <w:spacing w:val="-2"/>
        </w:rPr>
        <w:t>задания.</w:t>
      </w:r>
    </w:p>
    <w:p w:rsidR="00BA5B76" w:rsidRDefault="005B46E7">
      <w:pPr>
        <w:pStyle w:val="a3"/>
        <w:spacing w:before="52" w:line="276" w:lineRule="auto"/>
        <w:ind w:firstLine="707"/>
        <w:jc w:val="left"/>
      </w:pPr>
      <w:r>
        <w:t xml:space="preserve">У обучающегося будут сформированы следующие умения совместной </w:t>
      </w:r>
      <w:r>
        <w:rPr>
          <w:spacing w:val="-2"/>
        </w:rPr>
        <w:t>деятельности:</w:t>
      </w:r>
    </w:p>
    <w:p w:rsidR="00BA5B76" w:rsidRDefault="005B46E7">
      <w:pPr>
        <w:pStyle w:val="a3"/>
        <w:spacing w:line="276" w:lineRule="auto"/>
        <w:ind w:firstLine="707"/>
        <w:jc w:val="left"/>
      </w:pPr>
      <w:r>
        <w:t>выбирать</w:t>
      </w:r>
      <w:r>
        <w:rPr>
          <w:spacing w:val="40"/>
        </w:rPr>
        <w:t xml:space="preserve"> </w:t>
      </w:r>
      <w:r>
        <w:t>себе</w:t>
      </w:r>
      <w:r>
        <w:rPr>
          <w:spacing w:val="40"/>
        </w:rPr>
        <w:t xml:space="preserve"> </w:t>
      </w:r>
      <w:r>
        <w:t>партнёров</w:t>
      </w:r>
      <w:r>
        <w:rPr>
          <w:spacing w:val="40"/>
        </w:rPr>
        <w:t xml:space="preserve"> </w:t>
      </w:r>
      <w:r>
        <w:t>по</w:t>
      </w:r>
      <w:r>
        <w:rPr>
          <w:spacing w:val="40"/>
        </w:rPr>
        <w:t xml:space="preserve"> </w:t>
      </w:r>
      <w:r>
        <w:t>совместной</w:t>
      </w:r>
      <w:r>
        <w:rPr>
          <w:spacing w:val="40"/>
        </w:rPr>
        <w:t xml:space="preserve"> </w:t>
      </w:r>
      <w:r>
        <w:t>деятельности</w:t>
      </w:r>
      <w:r>
        <w:rPr>
          <w:spacing w:val="40"/>
        </w:rPr>
        <w:t xml:space="preserve"> </w:t>
      </w:r>
      <w:r>
        <w:t>не</w:t>
      </w:r>
      <w:r>
        <w:rPr>
          <w:spacing w:val="40"/>
        </w:rPr>
        <w:t xml:space="preserve"> </w:t>
      </w:r>
      <w:r>
        <w:t>только</w:t>
      </w:r>
      <w:r>
        <w:rPr>
          <w:spacing w:val="40"/>
        </w:rPr>
        <w:t xml:space="preserve"> </w:t>
      </w:r>
      <w:r>
        <w:t>по симпатии, но и по деловым качествам;</w:t>
      </w:r>
    </w:p>
    <w:p w:rsidR="00BA5B76" w:rsidRDefault="005B46E7">
      <w:pPr>
        <w:pStyle w:val="a3"/>
        <w:spacing w:before="6" w:line="276" w:lineRule="auto"/>
        <w:ind w:firstLine="707"/>
        <w:jc w:val="left"/>
      </w:pPr>
      <w:r>
        <w:t>справедливо</w:t>
      </w:r>
      <w:r>
        <w:rPr>
          <w:spacing w:val="-9"/>
        </w:rPr>
        <w:t xml:space="preserve"> </w:t>
      </w:r>
      <w:r>
        <w:t>распределять</w:t>
      </w:r>
      <w:r>
        <w:rPr>
          <w:spacing w:val="-9"/>
        </w:rPr>
        <w:t xml:space="preserve"> </w:t>
      </w:r>
      <w:r>
        <w:t>работу,</w:t>
      </w:r>
      <w:r>
        <w:rPr>
          <w:spacing w:val="-8"/>
        </w:rPr>
        <w:t xml:space="preserve"> </w:t>
      </w:r>
      <w:r>
        <w:t>договариваться,</w:t>
      </w:r>
      <w:r>
        <w:rPr>
          <w:spacing w:val="-7"/>
        </w:rPr>
        <w:t xml:space="preserve"> </w:t>
      </w:r>
      <w:r>
        <w:t>приходить</w:t>
      </w:r>
      <w:r>
        <w:rPr>
          <w:spacing w:val="-7"/>
        </w:rPr>
        <w:t xml:space="preserve"> </w:t>
      </w:r>
      <w:r>
        <w:t>к</w:t>
      </w:r>
      <w:r>
        <w:rPr>
          <w:spacing w:val="-9"/>
        </w:rPr>
        <w:t xml:space="preserve"> </w:t>
      </w:r>
      <w:r>
        <w:t>общему решению, отвечать за общий результат работы;</w:t>
      </w:r>
    </w:p>
    <w:p w:rsidR="00BA5B76" w:rsidRPr="009C0918" w:rsidRDefault="005B46E7" w:rsidP="009C0918">
      <w:pPr>
        <w:pStyle w:val="a3"/>
        <w:tabs>
          <w:tab w:val="left" w:pos="3675"/>
        </w:tabs>
        <w:spacing w:before="2"/>
        <w:ind w:left="1553"/>
        <w:jc w:val="left"/>
        <w:rPr>
          <w:spacing w:val="-2"/>
        </w:rPr>
      </w:pPr>
      <w:r>
        <w:t>выполнять</w:t>
      </w:r>
      <w:r>
        <w:rPr>
          <w:spacing w:val="-8"/>
        </w:rPr>
        <w:t xml:space="preserve"> </w:t>
      </w:r>
      <w:r>
        <w:rPr>
          <w:spacing w:val="-4"/>
        </w:rPr>
        <w:t>роли</w:t>
      </w:r>
      <w:r>
        <w:tab/>
        <w:t>лидера,</w:t>
      </w:r>
      <w:r>
        <w:rPr>
          <w:spacing w:val="-7"/>
        </w:rPr>
        <w:t xml:space="preserve"> </w:t>
      </w:r>
      <w:r>
        <w:t>подчинённого,</w:t>
      </w:r>
      <w:r>
        <w:rPr>
          <w:spacing w:val="33"/>
        </w:rPr>
        <w:t xml:space="preserve"> </w:t>
      </w:r>
      <w:r>
        <w:t>соблюдать</w:t>
      </w:r>
      <w:r>
        <w:rPr>
          <w:spacing w:val="64"/>
        </w:rPr>
        <w:t xml:space="preserve"> </w:t>
      </w:r>
      <w:r>
        <w:rPr>
          <w:spacing w:val="-2"/>
        </w:rPr>
        <w:t>равноправие</w:t>
      </w:r>
      <w:r w:rsidR="009C0918">
        <w:rPr>
          <w:spacing w:val="-2"/>
        </w:rPr>
        <w:t xml:space="preserve"> </w:t>
      </w:r>
      <w:r>
        <w:t>и</w:t>
      </w:r>
      <w:r>
        <w:rPr>
          <w:spacing w:val="-2"/>
        </w:rPr>
        <w:t xml:space="preserve"> дружелюбие;</w:t>
      </w:r>
    </w:p>
    <w:p w:rsidR="00BA5B76" w:rsidRDefault="005B46E7">
      <w:pPr>
        <w:pStyle w:val="a3"/>
        <w:spacing w:before="54" w:line="276" w:lineRule="auto"/>
        <w:ind w:right="536" w:firstLine="707"/>
      </w:pPr>
      <w:r>
        <w:t>осуществлять взаимопомощь, проявлять ответственность при выполнении своей части работы.</w:t>
      </w:r>
    </w:p>
    <w:p w:rsidR="00BA5B76" w:rsidRDefault="005B46E7" w:rsidP="002C2EEA">
      <w:pPr>
        <w:pStyle w:val="a4"/>
        <w:tabs>
          <w:tab w:val="left" w:pos="2531"/>
        </w:tabs>
        <w:spacing w:before="5" w:line="278" w:lineRule="auto"/>
        <w:ind w:left="1553" w:right="4205" w:firstLine="0"/>
        <w:rPr>
          <w:sz w:val="28"/>
        </w:rPr>
      </w:pPr>
      <w:r>
        <w:rPr>
          <w:sz w:val="28"/>
        </w:rPr>
        <w:t>Содержание</w:t>
      </w:r>
      <w:r>
        <w:rPr>
          <w:spacing w:val="-12"/>
          <w:sz w:val="28"/>
        </w:rPr>
        <w:t xml:space="preserve"> </w:t>
      </w:r>
      <w:r>
        <w:rPr>
          <w:sz w:val="28"/>
        </w:rPr>
        <w:t>обучения</w:t>
      </w:r>
      <w:r>
        <w:rPr>
          <w:spacing w:val="-10"/>
          <w:sz w:val="28"/>
        </w:rPr>
        <w:t xml:space="preserve"> </w:t>
      </w:r>
      <w:r>
        <w:rPr>
          <w:sz w:val="28"/>
        </w:rPr>
        <w:t>в</w:t>
      </w:r>
      <w:r>
        <w:rPr>
          <w:spacing w:val="-12"/>
          <w:sz w:val="28"/>
        </w:rPr>
        <w:t xml:space="preserve"> </w:t>
      </w:r>
      <w:r>
        <w:rPr>
          <w:sz w:val="28"/>
        </w:rPr>
        <w:t>4</w:t>
      </w:r>
      <w:r>
        <w:rPr>
          <w:spacing w:val="-10"/>
          <w:sz w:val="28"/>
        </w:rPr>
        <w:t xml:space="preserve"> </w:t>
      </w:r>
      <w:r>
        <w:rPr>
          <w:sz w:val="28"/>
        </w:rPr>
        <w:t>классе. Технологии, профессии и производства.</w:t>
      </w:r>
    </w:p>
    <w:p w:rsidR="00BA5B76" w:rsidRDefault="005B46E7">
      <w:pPr>
        <w:pStyle w:val="a3"/>
        <w:spacing w:line="276" w:lineRule="auto"/>
        <w:ind w:right="530" w:firstLine="707"/>
      </w:pPr>
      <w:r>
        <w:t>Профессии и технологии современного мира. Использование достижений</w:t>
      </w:r>
      <w:r>
        <w:rPr>
          <w:spacing w:val="-4"/>
        </w:rPr>
        <w:t xml:space="preserve"> </w:t>
      </w:r>
      <w:r>
        <w:t>науки</w:t>
      </w:r>
      <w:r>
        <w:rPr>
          <w:spacing w:val="-1"/>
        </w:rPr>
        <w:t xml:space="preserve"> </w:t>
      </w:r>
      <w:r>
        <w:t>в</w:t>
      </w:r>
      <w:r>
        <w:rPr>
          <w:spacing w:val="40"/>
        </w:rPr>
        <w:t xml:space="preserve"> </w:t>
      </w:r>
      <w:r>
        <w:t>развитии</w:t>
      </w:r>
      <w:r>
        <w:rPr>
          <w:spacing w:val="-1"/>
        </w:rPr>
        <w:t xml:space="preserve"> </w:t>
      </w:r>
      <w:r>
        <w:t>технического прогресса. Изобретение</w:t>
      </w:r>
      <w:r>
        <w:rPr>
          <w:spacing w:val="80"/>
        </w:rPr>
        <w:t xml:space="preserve"> </w:t>
      </w:r>
      <w:r>
        <w:t xml:space="preserve">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spacing w:val="-2"/>
        </w:rPr>
        <w:t>другие).</w:t>
      </w:r>
    </w:p>
    <w:p w:rsidR="00BA5B76" w:rsidRDefault="005B46E7">
      <w:pPr>
        <w:pStyle w:val="a3"/>
        <w:spacing w:line="276" w:lineRule="auto"/>
        <w:ind w:right="537" w:firstLine="707"/>
      </w:pPr>
      <w:r>
        <w:t>Профессии,</w:t>
      </w:r>
      <w:r>
        <w:rPr>
          <w:spacing w:val="-18"/>
        </w:rPr>
        <w:t xml:space="preserve"> </w:t>
      </w:r>
      <w:r>
        <w:t>связанные</w:t>
      </w:r>
      <w:r>
        <w:rPr>
          <w:spacing w:val="-17"/>
        </w:rPr>
        <w:t xml:space="preserve"> </w:t>
      </w:r>
      <w:r>
        <w:t>с</w:t>
      </w:r>
      <w:r>
        <w:rPr>
          <w:spacing w:val="-18"/>
        </w:rPr>
        <w:t xml:space="preserve"> </w:t>
      </w:r>
      <w:r>
        <w:t>опасностями</w:t>
      </w:r>
      <w:r>
        <w:rPr>
          <w:spacing w:val="-17"/>
        </w:rPr>
        <w:t xml:space="preserve"> </w:t>
      </w:r>
      <w:r>
        <w:t>(пожарные,</w:t>
      </w:r>
      <w:r>
        <w:rPr>
          <w:spacing w:val="-18"/>
        </w:rPr>
        <w:t xml:space="preserve"> </w:t>
      </w:r>
      <w:r>
        <w:t>космонавты,</w:t>
      </w:r>
      <w:r>
        <w:rPr>
          <w:spacing w:val="-17"/>
        </w:rPr>
        <w:t xml:space="preserve"> </w:t>
      </w:r>
      <w:r>
        <w:t>химики</w:t>
      </w:r>
      <w:r>
        <w:rPr>
          <w:spacing w:val="-18"/>
        </w:rPr>
        <w:t xml:space="preserve"> </w:t>
      </w:r>
      <w:r>
        <w:t xml:space="preserve">и </w:t>
      </w:r>
      <w:r>
        <w:rPr>
          <w:spacing w:val="-2"/>
        </w:rPr>
        <w:t>другие).</w:t>
      </w:r>
    </w:p>
    <w:p w:rsidR="00BA5B76" w:rsidRDefault="005B46E7">
      <w:pPr>
        <w:pStyle w:val="a3"/>
        <w:spacing w:line="276" w:lineRule="auto"/>
        <w:ind w:right="528" w:firstLine="707"/>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A5B76" w:rsidRDefault="005B46E7">
      <w:pPr>
        <w:pStyle w:val="a3"/>
        <w:spacing w:line="276" w:lineRule="auto"/>
        <w:ind w:right="537" w:firstLine="707"/>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2C2EEA" w:rsidRDefault="005B46E7" w:rsidP="002C2EEA">
      <w:pPr>
        <w:pStyle w:val="a3"/>
        <w:spacing w:line="276" w:lineRule="auto"/>
        <w:ind w:right="537" w:firstLine="707"/>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C2EEA" w:rsidRDefault="005B46E7" w:rsidP="002C2EEA">
      <w:pPr>
        <w:pStyle w:val="a3"/>
        <w:spacing w:line="276" w:lineRule="auto"/>
        <w:ind w:right="537" w:firstLine="707"/>
      </w:pPr>
      <w:r>
        <w:t>Технологии</w:t>
      </w:r>
      <w:r>
        <w:rPr>
          <w:spacing w:val="-8"/>
        </w:rPr>
        <w:t xml:space="preserve"> </w:t>
      </w:r>
      <w:r>
        <w:t>ручной</w:t>
      </w:r>
      <w:r>
        <w:rPr>
          <w:spacing w:val="-9"/>
        </w:rPr>
        <w:t xml:space="preserve"> </w:t>
      </w:r>
      <w:r>
        <w:t>обработки</w:t>
      </w:r>
      <w:r>
        <w:rPr>
          <w:spacing w:val="-6"/>
        </w:rPr>
        <w:t xml:space="preserve"> </w:t>
      </w:r>
      <w:r>
        <w:rPr>
          <w:spacing w:val="-2"/>
        </w:rPr>
        <w:t>материалов.</w:t>
      </w:r>
    </w:p>
    <w:p w:rsidR="00BA5B76" w:rsidRDefault="005B46E7" w:rsidP="002C2EEA">
      <w:pPr>
        <w:pStyle w:val="a3"/>
        <w:spacing w:line="276" w:lineRule="auto"/>
        <w:ind w:right="537" w:firstLine="707"/>
      </w:pPr>
      <w:r>
        <w:t>Синтетические</w:t>
      </w:r>
      <w:r>
        <w:rPr>
          <w:spacing w:val="-18"/>
        </w:rPr>
        <w:t xml:space="preserve"> </w:t>
      </w:r>
      <w:r>
        <w:t>материалы</w:t>
      </w:r>
      <w:r>
        <w:rPr>
          <w:spacing w:val="-17"/>
        </w:rPr>
        <w:t xml:space="preserve"> </w:t>
      </w:r>
      <w:r>
        <w:t>-</w:t>
      </w:r>
      <w:r>
        <w:rPr>
          <w:spacing w:val="-18"/>
        </w:rPr>
        <w:t xml:space="preserve"> </w:t>
      </w:r>
      <w:r>
        <w:t>ткани,</w:t>
      </w:r>
      <w:r>
        <w:rPr>
          <w:spacing w:val="-17"/>
        </w:rPr>
        <w:t xml:space="preserve"> </w:t>
      </w:r>
      <w:r>
        <w:t>полимеры</w:t>
      </w:r>
      <w:r>
        <w:rPr>
          <w:spacing w:val="-18"/>
        </w:rPr>
        <w:t xml:space="preserve"> </w:t>
      </w:r>
      <w:r>
        <w:t>(пластик,</w:t>
      </w:r>
      <w:r>
        <w:rPr>
          <w:spacing w:val="-17"/>
        </w:rPr>
        <w:t xml:space="preserve"> </w:t>
      </w:r>
      <w:r>
        <w:t>поролон).</w:t>
      </w:r>
      <w:r>
        <w:rPr>
          <w:spacing w:val="-18"/>
        </w:rPr>
        <w:t xml:space="preserve"> </w:t>
      </w:r>
      <w:r>
        <w:t>Их</w:t>
      </w:r>
      <w:r>
        <w:rPr>
          <w:spacing w:val="-17"/>
        </w:rPr>
        <w:t xml:space="preserve"> </w:t>
      </w:r>
      <w:r>
        <w:t>свойства. Создание синтетических материалов с заданными свойствами.</w:t>
      </w:r>
    </w:p>
    <w:p w:rsidR="002C2EEA" w:rsidRDefault="005B46E7" w:rsidP="002C2EEA">
      <w:pPr>
        <w:pStyle w:val="a3"/>
        <w:spacing w:line="276" w:lineRule="auto"/>
        <w:ind w:right="535"/>
      </w:pPr>
      <w:r>
        <w:t>Использование измерений, вычислений и построений для решения практических задач. Внесение дополнений и изменений в условные графические</w:t>
      </w:r>
      <w:r>
        <w:rPr>
          <w:spacing w:val="-9"/>
        </w:rPr>
        <w:t xml:space="preserve"> </w:t>
      </w:r>
      <w:r>
        <w:t>изображения</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t>дополнительными</w:t>
      </w:r>
      <w:r>
        <w:rPr>
          <w:spacing w:val="-9"/>
        </w:rPr>
        <w:t xml:space="preserve"> </w:t>
      </w:r>
      <w:r>
        <w:t>(изменёнными) требованиями к изделию.</w:t>
      </w:r>
    </w:p>
    <w:p w:rsidR="002C2EEA" w:rsidRDefault="005B46E7" w:rsidP="002C2EEA">
      <w:pPr>
        <w:pStyle w:val="a3"/>
        <w:spacing w:line="276" w:lineRule="auto"/>
        <w:ind w:right="535" w:firstLine="594"/>
      </w:pPr>
      <w:r>
        <w:t>Технология</w:t>
      </w:r>
      <w:r>
        <w:rPr>
          <w:spacing w:val="-11"/>
        </w:rPr>
        <w:t xml:space="preserve"> </w:t>
      </w:r>
      <w:r>
        <w:t>обработки</w:t>
      </w:r>
      <w:r>
        <w:rPr>
          <w:spacing w:val="-9"/>
        </w:rPr>
        <w:t xml:space="preserve"> </w:t>
      </w:r>
      <w:r>
        <w:t>бумаги</w:t>
      </w:r>
      <w:r>
        <w:rPr>
          <w:spacing w:val="-11"/>
        </w:rPr>
        <w:t xml:space="preserve"> </w:t>
      </w:r>
      <w:r>
        <w:t>и</w:t>
      </w:r>
      <w:r>
        <w:rPr>
          <w:spacing w:val="-9"/>
        </w:rPr>
        <w:t xml:space="preserve"> </w:t>
      </w:r>
      <w:r>
        <w:t>картона.</w:t>
      </w:r>
      <w:r>
        <w:rPr>
          <w:spacing w:val="-10"/>
        </w:rPr>
        <w:t xml:space="preserve"> </w:t>
      </w:r>
      <w:r>
        <w:t>Подбор</w:t>
      </w:r>
      <w:r>
        <w:rPr>
          <w:spacing w:val="-9"/>
        </w:rPr>
        <w:t xml:space="preserve"> </w:t>
      </w:r>
      <w:r>
        <w:t>материалов</w:t>
      </w:r>
      <w:r>
        <w:rPr>
          <w:spacing w:val="-11"/>
        </w:rPr>
        <w:t xml:space="preserve"> </w:t>
      </w:r>
      <w:r>
        <w:t>в</w:t>
      </w:r>
      <w:r>
        <w:rPr>
          <w:spacing w:val="-10"/>
        </w:rPr>
        <w:t xml:space="preserve"> </w:t>
      </w:r>
      <w:r>
        <w:t>соответствии</w:t>
      </w:r>
      <w:r>
        <w:rPr>
          <w:spacing w:val="-11"/>
        </w:rPr>
        <w:t xml:space="preserve"> </w:t>
      </w:r>
      <w:r>
        <w:t>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C2EEA" w:rsidRDefault="005B46E7" w:rsidP="002C2EEA">
      <w:pPr>
        <w:pStyle w:val="a3"/>
        <w:spacing w:line="276" w:lineRule="auto"/>
        <w:ind w:right="535" w:firstLine="594"/>
      </w:pPr>
      <w:r>
        <w:t>Совершенствование умений выполнять</w:t>
      </w:r>
      <w:r>
        <w:rPr>
          <w:spacing w:val="-1"/>
        </w:rPr>
        <w:t xml:space="preserve"> </w:t>
      </w:r>
      <w:r>
        <w:t>разные способы разметки с помощью чертёжных инструментов. Освоение доступных художественных техник.</w:t>
      </w:r>
    </w:p>
    <w:p w:rsidR="002C2EEA" w:rsidRDefault="005B46E7" w:rsidP="002C2EEA">
      <w:pPr>
        <w:pStyle w:val="a3"/>
        <w:spacing w:line="276" w:lineRule="auto"/>
        <w:ind w:right="535" w:firstLine="594"/>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C2EEA" w:rsidRDefault="005B46E7" w:rsidP="002C2EEA">
      <w:pPr>
        <w:pStyle w:val="a3"/>
        <w:spacing w:line="276" w:lineRule="auto"/>
        <w:ind w:right="535" w:firstLine="594"/>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w:t>
      </w:r>
      <w:r>
        <w:rPr>
          <w:spacing w:val="-2"/>
        </w:rPr>
        <w:t>материалами.</w:t>
      </w:r>
    </w:p>
    <w:p w:rsidR="002C2EEA" w:rsidRDefault="005B46E7" w:rsidP="002C2EEA">
      <w:pPr>
        <w:pStyle w:val="a3"/>
        <w:spacing w:line="276" w:lineRule="auto"/>
        <w:ind w:right="535" w:firstLine="594"/>
      </w:pPr>
      <w:r>
        <w:t>Комбинированное</w:t>
      </w:r>
      <w:r>
        <w:rPr>
          <w:spacing w:val="-14"/>
        </w:rPr>
        <w:t xml:space="preserve"> </w:t>
      </w:r>
      <w:r>
        <w:t>использование</w:t>
      </w:r>
      <w:r>
        <w:rPr>
          <w:spacing w:val="-17"/>
        </w:rPr>
        <w:t xml:space="preserve"> </w:t>
      </w:r>
      <w:r>
        <w:t>разных</w:t>
      </w:r>
      <w:r>
        <w:rPr>
          <w:spacing w:val="-14"/>
        </w:rPr>
        <w:t xml:space="preserve"> </w:t>
      </w:r>
      <w:r>
        <w:t>материалов. Конструирование и моделирование.</w:t>
      </w:r>
    </w:p>
    <w:p w:rsidR="002C2EEA" w:rsidRDefault="005B46E7" w:rsidP="002C2EEA">
      <w:pPr>
        <w:pStyle w:val="a3"/>
        <w:spacing w:line="276" w:lineRule="auto"/>
        <w:ind w:right="535" w:firstLine="594"/>
      </w:pPr>
      <w:r>
        <w:rPr>
          <w:spacing w:val="-2"/>
        </w:rPr>
        <w:t>Современные</w:t>
      </w:r>
      <w:r w:rsidR="002C2EEA">
        <w:t xml:space="preserve"> </w:t>
      </w:r>
      <w:r>
        <w:rPr>
          <w:spacing w:val="-2"/>
        </w:rPr>
        <w:t>требования</w:t>
      </w:r>
      <w:r w:rsidR="002C2EEA">
        <w:t xml:space="preserve"> </w:t>
      </w:r>
      <w:r>
        <w:rPr>
          <w:spacing w:val="-10"/>
        </w:rPr>
        <w:t>к</w:t>
      </w:r>
      <w:r w:rsidR="002C2EEA">
        <w:t xml:space="preserve"> </w:t>
      </w:r>
      <w:r>
        <w:rPr>
          <w:spacing w:val="-2"/>
        </w:rPr>
        <w:t>техническим</w:t>
      </w:r>
      <w:r w:rsidR="002C2EEA">
        <w:t xml:space="preserve"> </w:t>
      </w:r>
      <w:r>
        <w:rPr>
          <w:spacing w:val="-2"/>
        </w:rPr>
        <w:t>устройствам</w:t>
      </w:r>
      <w:r>
        <w:tab/>
      </w:r>
      <w:r>
        <w:rPr>
          <w:spacing w:val="-2"/>
        </w:rPr>
        <w:t>(экологичность,</w:t>
      </w:r>
      <w:r w:rsidR="002C2EEA">
        <w:t xml:space="preserve"> </w:t>
      </w:r>
      <w:r>
        <w:t>безопасность,</w:t>
      </w:r>
      <w:r>
        <w:rPr>
          <w:spacing w:val="-7"/>
        </w:rPr>
        <w:t xml:space="preserve"> </w:t>
      </w:r>
      <w:r>
        <w:t>эргономичность</w:t>
      </w:r>
      <w:r>
        <w:rPr>
          <w:spacing w:val="-6"/>
        </w:rPr>
        <w:t xml:space="preserve"> </w:t>
      </w:r>
      <w:r>
        <w:t>и</w:t>
      </w:r>
      <w:r>
        <w:rPr>
          <w:spacing w:val="-8"/>
        </w:rPr>
        <w:t xml:space="preserve"> </w:t>
      </w:r>
      <w:r>
        <w:rPr>
          <w:spacing w:val="-2"/>
        </w:rPr>
        <w:t>другие).</w:t>
      </w:r>
    </w:p>
    <w:p w:rsidR="002C2EEA" w:rsidRDefault="005B46E7" w:rsidP="002C2EEA">
      <w:pPr>
        <w:pStyle w:val="a3"/>
        <w:spacing w:line="276" w:lineRule="auto"/>
        <w:ind w:right="535" w:firstLine="594"/>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A5B76" w:rsidRDefault="005B46E7" w:rsidP="002C2EEA">
      <w:pPr>
        <w:pStyle w:val="a3"/>
        <w:spacing w:line="276" w:lineRule="auto"/>
        <w:ind w:right="535" w:firstLine="594"/>
      </w:pPr>
      <w:r>
        <w:t>Робототехника.</w:t>
      </w:r>
      <w:r>
        <w:rPr>
          <w:spacing w:val="-6"/>
        </w:rPr>
        <w:t xml:space="preserve"> </w:t>
      </w:r>
      <w:r>
        <w:t>Конструктивные,</w:t>
      </w:r>
      <w:r>
        <w:rPr>
          <w:spacing w:val="-6"/>
        </w:rPr>
        <w:t xml:space="preserve"> </w:t>
      </w:r>
      <w:r>
        <w:t>соединительные</w:t>
      </w:r>
      <w:r>
        <w:rPr>
          <w:spacing w:val="-6"/>
        </w:rPr>
        <w:t xml:space="preserve"> </w:t>
      </w:r>
      <w:r>
        <w:t>элементы</w:t>
      </w:r>
      <w:r>
        <w:rPr>
          <w:spacing w:val="-6"/>
        </w:rPr>
        <w:t xml:space="preserve"> </w:t>
      </w:r>
      <w:r>
        <w:t>и</w:t>
      </w:r>
      <w:r>
        <w:rPr>
          <w:spacing w:val="-6"/>
        </w:rPr>
        <w:t xml:space="preserve"> </w:t>
      </w:r>
      <w:r>
        <w:t>основные</w:t>
      </w:r>
      <w:r>
        <w:rPr>
          <w:spacing w:val="-6"/>
        </w:rPr>
        <w:t xml:space="preserve"> </w:t>
      </w:r>
      <w:r>
        <w:t>узлы робота.</w:t>
      </w:r>
      <w:r>
        <w:rPr>
          <w:spacing w:val="-12"/>
        </w:rPr>
        <w:t xml:space="preserve"> </w:t>
      </w:r>
      <w:r>
        <w:t>Инструменты</w:t>
      </w:r>
      <w:r>
        <w:rPr>
          <w:spacing w:val="-10"/>
        </w:rPr>
        <w:t xml:space="preserve"> </w:t>
      </w:r>
      <w:r>
        <w:t>и</w:t>
      </w:r>
      <w:r>
        <w:rPr>
          <w:spacing w:val="-10"/>
        </w:rPr>
        <w:t xml:space="preserve"> </w:t>
      </w:r>
      <w:r>
        <w:t>детали</w:t>
      </w:r>
      <w:r>
        <w:rPr>
          <w:spacing w:val="-11"/>
        </w:rPr>
        <w:t xml:space="preserve"> </w:t>
      </w:r>
      <w:r>
        <w:t>для</w:t>
      </w:r>
      <w:r>
        <w:rPr>
          <w:spacing w:val="-10"/>
        </w:rPr>
        <w:t xml:space="preserve"> </w:t>
      </w:r>
      <w:r>
        <w:t>создания</w:t>
      </w:r>
      <w:r>
        <w:rPr>
          <w:spacing w:val="-13"/>
        </w:rPr>
        <w:t xml:space="preserve"> </w:t>
      </w:r>
      <w:r>
        <w:t>робота.</w:t>
      </w:r>
      <w:r>
        <w:rPr>
          <w:spacing w:val="-12"/>
        </w:rPr>
        <w:t xml:space="preserve"> </w:t>
      </w:r>
      <w:r>
        <w:t>Конструирование</w:t>
      </w:r>
      <w:r>
        <w:rPr>
          <w:spacing w:val="-13"/>
        </w:rPr>
        <w:t xml:space="preserve"> </w:t>
      </w:r>
      <w:r>
        <w:t>робота. Составление алгоритма действий робота. Программирование, тестирование робота. Преобразование конструкции робота. Презентация робота.</w:t>
      </w:r>
    </w:p>
    <w:p w:rsidR="00BA5B76" w:rsidRDefault="005B46E7">
      <w:pPr>
        <w:pStyle w:val="a3"/>
        <w:spacing w:line="321" w:lineRule="exact"/>
        <w:jc w:val="left"/>
      </w:pPr>
      <w:r>
        <w:rPr>
          <w:spacing w:val="-4"/>
        </w:rPr>
        <w:t>ИКТ.</w:t>
      </w:r>
    </w:p>
    <w:p w:rsidR="002C2EEA" w:rsidRDefault="005B46E7" w:rsidP="002C2EEA">
      <w:pPr>
        <w:pStyle w:val="a3"/>
        <w:spacing w:before="46" w:line="276" w:lineRule="auto"/>
        <w:ind w:right="531" w:firstLine="594"/>
      </w:pPr>
      <w:r>
        <w:t xml:space="preserve">Работа с доступной информацией в Интернете и на цифровых носителях </w:t>
      </w:r>
      <w:r>
        <w:rPr>
          <w:spacing w:val="-2"/>
        </w:rPr>
        <w:t>информации.</w:t>
      </w:r>
    </w:p>
    <w:p w:rsidR="002C2EEA" w:rsidRDefault="005B46E7" w:rsidP="002C2EEA">
      <w:pPr>
        <w:pStyle w:val="a3"/>
        <w:spacing w:before="46" w:line="276" w:lineRule="auto"/>
        <w:ind w:right="531" w:firstLine="594"/>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w:t>
      </w:r>
      <w:r>
        <w:rPr>
          <w:spacing w:val="-12"/>
        </w:rPr>
        <w:t xml:space="preserve"> </w:t>
      </w:r>
      <w:r>
        <w:t>изделий</w:t>
      </w:r>
      <w:r>
        <w:rPr>
          <w:spacing w:val="-13"/>
        </w:rPr>
        <w:t xml:space="preserve"> </w:t>
      </w:r>
      <w:r>
        <w:t>и</w:t>
      </w:r>
      <w:r>
        <w:rPr>
          <w:spacing w:val="-13"/>
        </w:rPr>
        <w:t xml:space="preserve"> </w:t>
      </w:r>
      <w:r>
        <w:t>другие.</w:t>
      </w:r>
      <w:r>
        <w:rPr>
          <w:spacing w:val="-10"/>
        </w:rPr>
        <w:t xml:space="preserve"> </w:t>
      </w:r>
      <w:r>
        <w:t>Создание</w:t>
      </w:r>
      <w:r>
        <w:rPr>
          <w:spacing w:val="-13"/>
        </w:rPr>
        <w:t xml:space="preserve"> </w:t>
      </w:r>
      <w:r>
        <w:t>презентаций</w:t>
      </w:r>
      <w:r>
        <w:rPr>
          <w:spacing w:val="-13"/>
        </w:rPr>
        <w:t xml:space="preserve"> </w:t>
      </w:r>
      <w:r>
        <w:t>в</w:t>
      </w:r>
      <w:r>
        <w:rPr>
          <w:spacing w:val="-14"/>
        </w:rPr>
        <w:t xml:space="preserve"> </w:t>
      </w:r>
      <w:r>
        <w:t>программе</w:t>
      </w:r>
      <w:r>
        <w:rPr>
          <w:spacing w:val="-10"/>
        </w:rPr>
        <w:t xml:space="preserve"> </w:t>
      </w:r>
      <w:r>
        <w:t>PowerPoint или другой.</w:t>
      </w:r>
    </w:p>
    <w:p w:rsidR="00BA5B76" w:rsidRDefault="005B46E7" w:rsidP="002C2EEA">
      <w:pPr>
        <w:pStyle w:val="a3"/>
        <w:spacing w:before="46" w:line="276" w:lineRule="auto"/>
        <w:ind w:right="531" w:firstLine="594"/>
      </w:pPr>
      <w:r>
        <w:t>Изучение технологии в 4 классе способствует освоению ряда универсальных учебных</w:t>
      </w:r>
      <w:r>
        <w:rPr>
          <w:spacing w:val="47"/>
        </w:rPr>
        <w:t xml:space="preserve">  </w:t>
      </w:r>
      <w:r>
        <w:t>действий:</w:t>
      </w:r>
      <w:r>
        <w:rPr>
          <w:spacing w:val="46"/>
        </w:rPr>
        <w:t xml:space="preserve">  </w:t>
      </w:r>
      <w:r>
        <w:t>познавательных</w:t>
      </w:r>
      <w:r>
        <w:rPr>
          <w:spacing w:val="46"/>
        </w:rPr>
        <w:t xml:space="preserve">  </w:t>
      </w:r>
      <w:r>
        <w:t>универсальных</w:t>
      </w:r>
      <w:r>
        <w:rPr>
          <w:spacing w:val="47"/>
        </w:rPr>
        <w:t xml:space="preserve">  </w:t>
      </w:r>
      <w:r>
        <w:t>учебных</w:t>
      </w:r>
      <w:r>
        <w:rPr>
          <w:spacing w:val="48"/>
        </w:rPr>
        <w:t xml:space="preserve">  </w:t>
      </w:r>
      <w:r>
        <w:rPr>
          <w:spacing w:val="-2"/>
        </w:rPr>
        <w:t>действий,</w:t>
      </w:r>
      <w:r w:rsidR="002C2EEA">
        <w:t xml:space="preserve"> </w:t>
      </w:r>
      <w:r>
        <w:t>коммуникативных универсальных учебных действий, регулятивных универсальных учебных действий, совместной деятельности.</w:t>
      </w:r>
    </w:p>
    <w:p w:rsidR="00BA5B76" w:rsidRDefault="005B46E7">
      <w:pPr>
        <w:pStyle w:val="a3"/>
        <w:spacing w:line="276" w:lineRule="auto"/>
        <w:ind w:right="53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5" w:firstLine="779"/>
      </w:pPr>
      <w:r>
        <w:t>ориентироваться</w:t>
      </w:r>
      <w:r>
        <w:rPr>
          <w:spacing w:val="-18"/>
        </w:rPr>
        <w:t xml:space="preserve"> </w:t>
      </w:r>
      <w:r>
        <w:t>в</w:t>
      </w:r>
      <w:r>
        <w:rPr>
          <w:spacing w:val="-17"/>
        </w:rPr>
        <w:t xml:space="preserve"> </w:t>
      </w:r>
      <w:r>
        <w:t>терминах,</w:t>
      </w:r>
      <w:r>
        <w:rPr>
          <w:spacing w:val="-18"/>
        </w:rPr>
        <w:t xml:space="preserve"> </w:t>
      </w:r>
      <w:r>
        <w:t>используемых</w:t>
      </w:r>
      <w:r>
        <w:rPr>
          <w:spacing w:val="-17"/>
        </w:rPr>
        <w:t xml:space="preserve"> </w:t>
      </w:r>
      <w:r>
        <w:t>в</w:t>
      </w:r>
      <w:r>
        <w:rPr>
          <w:spacing w:val="-18"/>
        </w:rPr>
        <w:t xml:space="preserve"> </w:t>
      </w:r>
      <w:r>
        <w:t>технологии,</w:t>
      </w:r>
      <w:r>
        <w:rPr>
          <w:spacing w:val="-17"/>
        </w:rPr>
        <w:t xml:space="preserve"> </w:t>
      </w:r>
      <w:r>
        <w:t>использовать их в ответах на вопросы и высказываниях (в пределах изученного);</w:t>
      </w:r>
    </w:p>
    <w:p w:rsidR="00BA5B76" w:rsidRDefault="005B46E7">
      <w:pPr>
        <w:pStyle w:val="a3"/>
        <w:spacing w:line="278" w:lineRule="auto"/>
        <w:ind w:left="1606" w:right="539" w:firstLine="19"/>
      </w:pPr>
      <w:r>
        <w:t>анализировать конструкции предложенных образцов изделий; конструировать</w:t>
      </w:r>
      <w:r>
        <w:rPr>
          <w:spacing w:val="27"/>
        </w:rPr>
        <w:t xml:space="preserve"> </w:t>
      </w:r>
      <w:r>
        <w:t>и</w:t>
      </w:r>
      <w:r>
        <w:rPr>
          <w:spacing w:val="31"/>
        </w:rPr>
        <w:t xml:space="preserve"> </w:t>
      </w:r>
      <w:r>
        <w:t>моделировать</w:t>
      </w:r>
      <w:r>
        <w:rPr>
          <w:spacing w:val="27"/>
        </w:rPr>
        <w:t xml:space="preserve"> </w:t>
      </w:r>
      <w:r>
        <w:t>изделия</w:t>
      </w:r>
      <w:r>
        <w:rPr>
          <w:spacing w:val="31"/>
        </w:rPr>
        <w:t xml:space="preserve"> </w:t>
      </w:r>
      <w:r>
        <w:t>из</w:t>
      </w:r>
      <w:r>
        <w:rPr>
          <w:spacing w:val="28"/>
        </w:rPr>
        <w:t xml:space="preserve"> </w:t>
      </w:r>
      <w:r>
        <w:t>различных</w:t>
      </w:r>
      <w:r>
        <w:rPr>
          <w:spacing w:val="30"/>
        </w:rPr>
        <w:t xml:space="preserve"> </w:t>
      </w:r>
      <w:r>
        <w:t>материалов</w:t>
      </w:r>
      <w:r>
        <w:rPr>
          <w:spacing w:val="29"/>
        </w:rPr>
        <w:t xml:space="preserve"> </w:t>
      </w:r>
      <w:r>
        <w:rPr>
          <w:spacing w:val="-5"/>
        </w:rPr>
        <w:t>по</w:t>
      </w:r>
    </w:p>
    <w:p w:rsidR="00BA5B76" w:rsidRDefault="005B46E7">
      <w:pPr>
        <w:pStyle w:val="a3"/>
        <w:spacing w:line="276" w:lineRule="auto"/>
        <w:ind w:right="539"/>
      </w:pPr>
      <w:r>
        <w:t>образцу, рисунку, простейшему чертежу, эскизу, схеме с использованием общепринятых условных обозначений и по заданным условиям;</w:t>
      </w:r>
    </w:p>
    <w:p w:rsidR="00BA5B76" w:rsidRDefault="005B46E7">
      <w:pPr>
        <w:pStyle w:val="a3"/>
        <w:spacing w:line="276" w:lineRule="auto"/>
        <w:ind w:right="536" w:firstLine="759"/>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A5B76" w:rsidRDefault="005B46E7">
      <w:pPr>
        <w:pStyle w:val="a3"/>
        <w:spacing w:before="4" w:line="276" w:lineRule="auto"/>
        <w:ind w:right="537" w:firstLine="759"/>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A5B76" w:rsidRDefault="005B46E7">
      <w:pPr>
        <w:pStyle w:val="a3"/>
        <w:spacing w:before="3" w:line="276" w:lineRule="auto"/>
        <w:ind w:right="533" w:firstLine="759"/>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5B76" w:rsidRDefault="005B46E7">
      <w:pPr>
        <w:pStyle w:val="a3"/>
        <w:spacing w:before="4" w:line="276" w:lineRule="auto"/>
        <w:ind w:right="537" w:firstLine="759"/>
      </w:pPr>
      <w:r>
        <w:t>выполнять действия анализа и синтеза, сравнения, классификации предметов (изделий) с учётом указанных критериев;</w:t>
      </w:r>
    </w:p>
    <w:p w:rsidR="00BA5B76" w:rsidRDefault="005B46E7">
      <w:pPr>
        <w:pStyle w:val="a3"/>
        <w:spacing w:before="2" w:line="276" w:lineRule="auto"/>
        <w:ind w:right="540" w:firstLine="759"/>
      </w:pPr>
      <w:r>
        <w:t>анализировать устройство простых изделий по образцу, рисунку, выделять основные и второстепенные составляющие конструкции.</w:t>
      </w:r>
    </w:p>
    <w:p w:rsidR="00BA5B76" w:rsidRDefault="005B46E7">
      <w:pPr>
        <w:pStyle w:val="a3"/>
        <w:spacing w:before="5" w:line="276" w:lineRule="auto"/>
        <w:ind w:right="537"/>
      </w:pPr>
      <w:r>
        <w:t>У обучающегося будут сформированы следующие умения работать с информацией как часть познавательных универсальных учебных действий:</w:t>
      </w:r>
    </w:p>
    <w:p w:rsidR="00BA5B76" w:rsidRDefault="005B46E7">
      <w:pPr>
        <w:pStyle w:val="a3"/>
        <w:spacing w:before="1" w:line="276" w:lineRule="auto"/>
        <w:ind w:right="535" w:firstLine="759"/>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A5B76" w:rsidRDefault="005B46E7">
      <w:pPr>
        <w:pStyle w:val="a3"/>
        <w:spacing w:before="4" w:line="276" w:lineRule="auto"/>
        <w:ind w:right="538" w:firstLine="759"/>
      </w:pPr>
      <w:r>
        <w:t>на основе анализа информации производить выбор наиболее эффективных способов работы;</w:t>
      </w:r>
    </w:p>
    <w:p w:rsidR="00BA5B76" w:rsidRDefault="005B46E7">
      <w:pPr>
        <w:pStyle w:val="a3"/>
        <w:spacing w:before="3" w:line="276" w:lineRule="auto"/>
        <w:ind w:right="533" w:firstLine="759"/>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A5B76" w:rsidRDefault="005B46E7">
      <w:pPr>
        <w:pStyle w:val="a3"/>
        <w:spacing w:before="4" w:line="276" w:lineRule="auto"/>
        <w:ind w:right="538" w:firstLine="759"/>
      </w:pPr>
      <w:r>
        <w:t>осуществлять поиск дополнительной информации по тематике творческих и проектных работ;</w:t>
      </w:r>
    </w:p>
    <w:p w:rsidR="00BA5B76" w:rsidRDefault="005B46E7" w:rsidP="009C0918">
      <w:pPr>
        <w:pStyle w:val="a3"/>
        <w:spacing w:before="5" w:line="276" w:lineRule="auto"/>
        <w:ind w:right="540" w:firstLine="759"/>
      </w:pPr>
      <w:r>
        <w:t xml:space="preserve">использовать рисунки из ресурса компьютера в оформлении изделий и </w:t>
      </w:r>
      <w:r>
        <w:rPr>
          <w:spacing w:val="-2"/>
        </w:rPr>
        <w:t>другие;</w:t>
      </w:r>
    </w:p>
    <w:p w:rsidR="00BA5B76" w:rsidRDefault="005B46E7">
      <w:pPr>
        <w:pStyle w:val="a3"/>
        <w:spacing w:before="1" w:line="276" w:lineRule="auto"/>
        <w:ind w:right="534" w:firstLine="759"/>
      </w:pPr>
      <w:r>
        <w:rPr>
          <w:spacing w:val="-2"/>
        </w:rPr>
        <w:t xml:space="preserve">использовать средства информационно-коммуникационных технологий </w:t>
      </w:r>
      <w:r>
        <w:t>для решения учебных и практических задач, в том числе Интернет под руководством учителя.</w:t>
      </w:r>
    </w:p>
    <w:p w:rsidR="00BA5B76" w:rsidRDefault="005B46E7">
      <w:pPr>
        <w:pStyle w:val="a3"/>
        <w:spacing w:before="4" w:line="276" w:lineRule="auto"/>
        <w:ind w:right="539"/>
      </w:pP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3"/>
        </w:rPr>
        <w:t xml:space="preserve"> </w:t>
      </w:r>
      <w:r>
        <w:t>следующие умения</w:t>
      </w:r>
      <w:r>
        <w:rPr>
          <w:spacing w:val="-3"/>
        </w:rPr>
        <w:t xml:space="preserve"> </w:t>
      </w:r>
      <w:r>
        <w:t>общения</w:t>
      </w:r>
      <w:r>
        <w:rPr>
          <w:spacing w:val="-1"/>
        </w:rPr>
        <w:t xml:space="preserve"> </w:t>
      </w:r>
      <w:r>
        <w:t>как</w:t>
      </w:r>
      <w:r>
        <w:rPr>
          <w:spacing w:val="-1"/>
        </w:rPr>
        <w:t xml:space="preserve"> </w:t>
      </w:r>
      <w:r>
        <w:t>часть коммуникативных универсальных учебных действий:</w:t>
      </w:r>
    </w:p>
    <w:p w:rsidR="00BA5B76" w:rsidRDefault="005B46E7">
      <w:pPr>
        <w:pStyle w:val="a3"/>
        <w:spacing w:line="276" w:lineRule="auto"/>
        <w:ind w:right="533" w:firstLine="759"/>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A5B76" w:rsidRDefault="005B46E7">
      <w:pPr>
        <w:pStyle w:val="a3"/>
        <w:spacing w:before="4" w:line="276" w:lineRule="auto"/>
        <w:ind w:right="531" w:firstLine="759"/>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A5B76" w:rsidRDefault="005B46E7">
      <w:pPr>
        <w:pStyle w:val="a3"/>
        <w:spacing w:before="5" w:line="276" w:lineRule="auto"/>
        <w:ind w:right="533" w:firstLine="759"/>
      </w:pPr>
      <w:r>
        <w:t>создавать тексты-рассуждения: раскрывать последовательность операций при работе с разными материалами;</w:t>
      </w:r>
    </w:p>
    <w:p w:rsidR="002C2EEA" w:rsidRDefault="005B46E7" w:rsidP="002C2EEA">
      <w:pPr>
        <w:pStyle w:val="a3"/>
        <w:spacing w:before="2" w:line="276" w:lineRule="auto"/>
        <w:ind w:right="534" w:firstLine="759"/>
      </w:pPr>
      <w:r>
        <w:rPr>
          <w:spacing w:val="-2"/>
        </w:rPr>
        <w:t>осознавать</w:t>
      </w:r>
      <w:r>
        <w:rPr>
          <w:spacing w:val="-6"/>
        </w:rPr>
        <w:t xml:space="preserve"> </w:t>
      </w:r>
      <w:r>
        <w:rPr>
          <w:spacing w:val="-2"/>
        </w:rPr>
        <w:t>культурно-исторический смысл</w:t>
      </w:r>
      <w:r>
        <w:rPr>
          <w:spacing w:val="-3"/>
        </w:rPr>
        <w:t xml:space="preserve"> </w:t>
      </w:r>
      <w:r>
        <w:rPr>
          <w:spacing w:val="-2"/>
        </w:rPr>
        <w:t>и</w:t>
      </w:r>
      <w:r>
        <w:rPr>
          <w:spacing w:val="-4"/>
        </w:rPr>
        <w:t xml:space="preserve"> </w:t>
      </w:r>
      <w:r>
        <w:rPr>
          <w:spacing w:val="-2"/>
        </w:rPr>
        <w:t>назначение</w:t>
      </w:r>
      <w:r>
        <w:rPr>
          <w:spacing w:val="-4"/>
        </w:rPr>
        <w:t xml:space="preserve"> </w:t>
      </w:r>
      <w:r>
        <w:rPr>
          <w:spacing w:val="-2"/>
        </w:rPr>
        <w:t>праздников,</w:t>
      </w:r>
      <w:r>
        <w:rPr>
          <w:spacing w:val="-4"/>
        </w:rPr>
        <w:t xml:space="preserve"> </w:t>
      </w:r>
      <w:r>
        <w:rPr>
          <w:spacing w:val="-2"/>
        </w:rPr>
        <w:t xml:space="preserve">их </w:t>
      </w:r>
      <w:r>
        <w:t>роль в жизни каждого человека, ориентироваться в традициях организации и оформления праздников.</w:t>
      </w:r>
    </w:p>
    <w:p w:rsidR="00BA5B76" w:rsidRDefault="005B46E7" w:rsidP="002C2EEA">
      <w:pPr>
        <w:pStyle w:val="a3"/>
        <w:spacing w:before="2" w:line="276" w:lineRule="auto"/>
        <w:ind w:right="534" w:firstLine="759"/>
      </w:pPr>
      <w:r>
        <w:t>У</w:t>
      </w:r>
      <w:r>
        <w:rPr>
          <w:spacing w:val="-10"/>
        </w:rPr>
        <w:t xml:space="preserve"> </w:t>
      </w:r>
      <w:r>
        <w:t>обучающегося</w:t>
      </w:r>
      <w:r>
        <w:rPr>
          <w:spacing w:val="-11"/>
        </w:rPr>
        <w:t xml:space="preserve"> </w:t>
      </w:r>
      <w:r>
        <w:t>будут</w:t>
      </w:r>
      <w:r>
        <w:rPr>
          <w:spacing w:val="-10"/>
        </w:rPr>
        <w:t xml:space="preserve"> </w:t>
      </w:r>
      <w:r>
        <w:t>сформированы</w:t>
      </w:r>
      <w:r>
        <w:rPr>
          <w:spacing w:val="-9"/>
        </w:rPr>
        <w:t xml:space="preserve"> </w:t>
      </w:r>
      <w:r>
        <w:t>следующие</w:t>
      </w:r>
      <w:r>
        <w:rPr>
          <w:spacing w:val="-10"/>
        </w:rPr>
        <w:t xml:space="preserve"> </w:t>
      </w:r>
      <w:r>
        <w:t>умения</w:t>
      </w:r>
      <w:r>
        <w:rPr>
          <w:spacing w:val="-10"/>
        </w:rPr>
        <w:t xml:space="preserve"> </w:t>
      </w:r>
      <w:r>
        <w:t>самоорганизации</w:t>
      </w:r>
      <w:r>
        <w:rPr>
          <w:spacing w:val="-13"/>
        </w:rPr>
        <w:t xml:space="preserve"> </w:t>
      </w:r>
      <w:r>
        <w:t>и самоконтроля как часть регулятивных универсальных учебных действий:</w:t>
      </w:r>
    </w:p>
    <w:p w:rsidR="00BA5B76" w:rsidRDefault="005B46E7">
      <w:pPr>
        <w:pStyle w:val="a3"/>
        <w:spacing w:line="276" w:lineRule="auto"/>
        <w:ind w:right="528" w:firstLine="759"/>
      </w:pPr>
      <w:r>
        <w:t>понимать и принимать учебную задачу, самостоятельно определять цели учебно-познавательной деятельности;</w:t>
      </w:r>
    </w:p>
    <w:p w:rsidR="00BA5B76" w:rsidRDefault="005B46E7">
      <w:pPr>
        <w:pStyle w:val="a3"/>
        <w:spacing w:line="276" w:lineRule="auto"/>
        <w:ind w:right="537" w:firstLine="759"/>
      </w:pPr>
      <w:r>
        <w:t>планировать практическую работу в соответствии с поставленной целью и выполнять её в соответствии с планом;</w:t>
      </w:r>
    </w:p>
    <w:p w:rsidR="00BA5B76" w:rsidRDefault="005B46E7">
      <w:pPr>
        <w:pStyle w:val="a3"/>
        <w:spacing w:before="2" w:line="276" w:lineRule="auto"/>
        <w:ind w:right="533" w:firstLine="759"/>
      </w:pPr>
      <w:r>
        <w:t>на основе анализа причинно-следственных связей между действиями</w:t>
      </w:r>
      <w:r>
        <w:rPr>
          <w:spacing w:val="-1"/>
        </w:rPr>
        <w:t xml:space="preserve"> </w:t>
      </w:r>
      <w:r>
        <w:t>и их результатами прогнозировать практические «шаги» для получения необходимого результата;</w:t>
      </w:r>
    </w:p>
    <w:p w:rsidR="00BA5B76" w:rsidRDefault="005B46E7">
      <w:pPr>
        <w:pStyle w:val="a3"/>
        <w:spacing w:before="4" w:line="276" w:lineRule="auto"/>
        <w:ind w:right="536" w:firstLine="759"/>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C2EEA" w:rsidRDefault="005B46E7" w:rsidP="002C2EEA">
      <w:pPr>
        <w:pStyle w:val="a3"/>
        <w:spacing w:before="4"/>
        <w:ind w:left="1606"/>
      </w:pPr>
      <w:r>
        <w:t>проявлять</w:t>
      </w:r>
      <w:r>
        <w:rPr>
          <w:spacing w:val="-9"/>
        </w:rPr>
        <w:t xml:space="preserve"> </w:t>
      </w:r>
      <w:r>
        <w:t>волевую</w:t>
      </w:r>
      <w:r>
        <w:rPr>
          <w:spacing w:val="-6"/>
        </w:rPr>
        <w:t xml:space="preserve"> </w:t>
      </w:r>
      <w:r>
        <w:t>саморегуляцию</w:t>
      </w:r>
      <w:r>
        <w:rPr>
          <w:spacing w:val="-4"/>
        </w:rPr>
        <w:t xml:space="preserve"> </w:t>
      </w:r>
      <w:r>
        <w:t>при</w:t>
      </w:r>
      <w:r>
        <w:rPr>
          <w:spacing w:val="-5"/>
        </w:rPr>
        <w:t xml:space="preserve"> </w:t>
      </w:r>
      <w:r>
        <w:t>выполнении</w:t>
      </w:r>
      <w:r>
        <w:rPr>
          <w:spacing w:val="-4"/>
        </w:rPr>
        <w:t xml:space="preserve"> </w:t>
      </w:r>
      <w:r>
        <w:rPr>
          <w:spacing w:val="-2"/>
        </w:rPr>
        <w:t>задания.</w:t>
      </w:r>
    </w:p>
    <w:p w:rsidR="002C2EEA" w:rsidRDefault="005B46E7" w:rsidP="002C2EEA">
      <w:pPr>
        <w:pStyle w:val="a3"/>
        <w:spacing w:before="4"/>
        <w:ind w:right="514" w:firstLine="594"/>
      </w:pPr>
      <w:r>
        <w:t xml:space="preserve">У обучающегося будут сформированы следующие умения совместной </w:t>
      </w:r>
      <w:r>
        <w:rPr>
          <w:spacing w:val="-2"/>
        </w:rPr>
        <w:t>деятельности:</w:t>
      </w:r>
    </w:p>
    <w:p w:rsidR="002C2EEA" w:rsidRDefault="005B46E7" w:rsidP="002C2EEA">
      <w:pPr>
        <w:pStyle w:val="a3"/>
        <w:spacing w:before="4"/>
        <w:ind w:right="514" w:firstLine="594"/>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C2EEA" w:rsidRDefault="005B46E7" w:rsidP="002C2EEA">
      <w:pPr>
        <w:pStyle w:val="a3"/>
        <w:spacing w:before="4"/>
        <w:ind w:right="514" w:firstLine="594"/>
      </w:pPr>
      <w:r>
        <w:t xml:space="preserve">проявлять интерес к деятельности своих товарищей и результатам их работы, в доброжелательной форме комментировать и оценивать их </w:t>
      </w:r>
      <w:r>
        <w:rPr>
          <w:spacing w:val="-2"/>
        </w:rPr>
        <w:t>достижения;</w:t>
      </w:r>
    </w:p>
    <w:p w:rsidR="00BA5B76" w:rsidRPr="009C0918" w:rsidRDefault="005B46E7" w:rsidP="009C0918">
      <w:pPr>
        <w:pStyle w:val="a3"/>
        <w:spacing w:before="4"/>
        <w:ind w:right="514" w:firstLine="594"/>
        <w:rPr>
          <w:spacing w:val="-2"/>
        </w:rPr>
      </w:pPr>
      <w:r>
        <w:rPr>
          <w:spacing w:val="-2"/>
        </w:rPr>
        <w:t>в</w:t>
      </w:r>
      <w:r>
        <w:rPr>
          <w:spacing w:val="-8"/>
        </w:rPr>
        <w:t xml:space="preserve"> </w:t>
      </w:r>
      <w:r>
        <w:rPr>
          <w:spacing w:val="-2"/>
        </w:rPr>
        <w:t>процессе</w:t>
      </w:r>
      <w:r>
        <w:rPr>
          <w:spacing w:val="-11"/>
        </w:rPr>
        <w:t xml:space="preserve"> </w:t>
      </w:r>
      <w:r>
        <w:rPr>
          <w:spacing w:val="-2"/>
        </w:rPr>
        <w:t>анализа</w:t>
      </w:r>
      <w:r>
        <w:rPr>
          <w:spacing w:val="-7"/>
        </w:rPr>
        <w:t xml:space="preserve"> </w:t>
      </w:r>
      <w:r>
        <w:rPr>
          <w:spacing w:val="-2"/>
        </w:rPr>
        <w:t>и</w:t>
      </w:r>
      <w:r>
        <w:rPr>
          <w:spacing w:val="-10"/>
        </w:rPr>
        <w:t xml:space="preserve"> </w:t>
      </w:r>
      <w:r>
        <w:rPr>
          <w:spacing w:val="-2"/>
        </w:rPr>
        <w:t>оценки</w:t>
      </w:r>
      <w:r>
        <w:rPr>
          <w:spacing w:val="-7"/>
        </w:rPr>
        <w:t xml:space="preserve"> </w:t>
      </w:r>
      <w:r>
        <w:rPr>
          <w:spacing w:val="-2"/>
        </w:rPr>
        <w:t>совместной</w:t>
      </w:r>
      <w:r>
        <w:rPr>
          <w:spacing w:val="-11"/>
        </w:rPr>
        <w:t xml:space="preserve"> </w:t>
      </w:r>
      <w:r>
        <w:rPr>
          <w:spacing w:val="-2"/>
        </w:rPr>
        <w:t>деятельности</w:t>
      </w:r>
      <w:r>
        <w:rPr>
          <w:spacing w:val="-7"/>
        </w:rPr>
        <w:t xml:space="preserve"> </w:t>
      </w:r>
      <w:r>
        <w:rPr>
          <w:spacing w:val="-2"/>
        </w:rPr>
        <w:t>высказывать</w:t>
      </w:r>
      <w:r>
        <w:rPr>
          <w:spacing w:val="-10"/>
        </w:rPr>
        <w:t xml:space="preserve"> </w:t>
      </w:r>
      <w:r>
        <w:rPr>
          <w:spacing w:val="-2"/>
        </w:rPr>
        <w:t xml:space="preserve">свои </w:t>
      </w:r>
      <w:r>
        <w:t>предложения</w:t>
      </w:r>
      <w:r>
        <w:rPr>
          <w:spacing w:val="54"/>
        </w:rPr>
        <w:t xml:space="preserve"> </w:t>
      </w:r>
      <w:r>
        <w:t>и</w:t>
      </w:r>
      <w:r>
        <w:rPr>
          <w:spacing w:val="57"/>
        </w:rPr>
        <w:t xml:space="preserve"> </w:t>
      </w:r>
      <w:r>
        <w:t>пожелания,</w:t>
      </w:r>
      <w:r>
        <w:rPr>
          <w:spacing w:val="56"/>
        </w:rPr>
        <w:t xml:space="preserve"> </w:t>
      </w:r>
      <w:r>
        <w:t>выслушивать</w:t>
      </w:r>
      <w:r>
        <w:rPr>
          <w:spacing w:val="56"/>
        </w:rPr>
        <w:t xml:space="preserve"> </w:t>
      </w:r>
      <w:r>
        <w:t>и</w:t>
      </w:r>
      <w:r>
        <w:rPr>
          <w:spacing w:val="57"/>
        </w:rPr>
        <w:t xml:space="preserve"> </w:t>
      </w:r>
      <w:r>
        <w:t>принимать</w:t>
      </w:r>
      <w:r>
        <w:rPr>
          <w:spacing w:val="55"/>
        </w:rPr>
        <w:t xml:space="preserve"> </w:t>
      </w:r>
      <w:r>
        <w:t>к</w:t>
      </w:r>
      <w:r>
        <w:rPr>
          <w:spacing w:val="55"/>
        </w:rPr>
        <w:t xml:space="preserve"> </w:t>
      </w:r>
      <w:r>
        <w:t>сведению</w:t>
      </w:r>
      <w:r>
        <w:rPr>
          <w:spacing w:val="57"/>
        </w:rPr>
        <w:t xml:space="preserve"> </w:t>
      </w:r>
      <w:r>
        <w:rPr>
          <w:spacing w:val="-2"/>
        </w:rPr>
        <w:t>мнение</w:t>
      </w:r>
    </w:p>
    <w:p w:rsidR="002C2EEA" w:rsidRDefault="005B46E7" w:rsidP="002C2EEA">
      <w:pPr>
        <w:pStyle w:val="a3"/>
        <w:spacing w:before="1" w:line="278" w:lineRule="auto"/>
        <w:ind w:right="538"/>
      </w:pPr>
      <w:r>
        <w:t>других обучающихся, их советы и пожелания, с уважением относиться к разной оценке своих достижений.</w:t>
      </w:r>
    </w:p>
    <w:p w:rsidR="00BA5B76" w:rsidRDefault="005B46E7" w:rsidP="002C2EEA">
      <w:pPr>
        <w:pStyle w:val="a3"/>
        <w:spacing w:before="1" w:line="278" w:lineRule="auto"/>
        <w:ind w:right="538" w:firstLine="594"/>
      </w:pPr>
      <w:r>
        <w:rPr>
          <w:spacing w:val="-2"/>
        </w:rPr>
        <w:t>Планируемые</w:t>
      </w:r>
      <w:r>
        <w:rPr>
          <w:spacing w:val="-6"/>
        </w:rPr>
        <w:t xml:space="preserve"> </w:t>
      </w:r>
      <w:r>
        <w:rPr>
          <w:spacing w:val="-2"/>
        </w:rPr>
        <w:t>результаты</w:t>
      </w:r>
      <w:r>
        <w:rPr>
          <w:spacing w:val="-6"/>
        </w:rPr>
        <w:t xml:space="preserve"> </w:t>
      </w:r>
      <w:r>
        <w:rPr>
          <w:spacing w:val="-2"/>
        </w:rPr>
        <w:t>освоения</w:t>
      </w:r>
      <w:r>
        <w:rPr>
          <w:spacing w:val="-6"/>
        </w:rPr>
        <w:t xml:space="preserve"> </w:t>
      </w:r>
      <w:r>
        <w:rPr>
          <w:spacing w:val="-2"/>
        </w:rPr>
        <w:t>программы</w:t>
      </w:r>
      <w:r>
        <w:rPr>
          <w:spacing w:val="-6"/>
        </w:rPr>
        <w:t xml:space="preserve"> </w:t>
      </w:r>
      <w:r>
        <w:rPr>
          <w:spacing w:val="-2"/>
        </w:rPr>
        <w:t>по</w:t>
      </w:r>
      <w:r>
        <w:rPr>
          <w:spacing w:val="-5"/>
        </w:rPr>
        <w:t xml:space="preserve"> </w:t>
      </w:r>
      <w:r>
        <w:rPr>
          <w:spacing w:val="-2"/>
        </w:rPr>
        <w:t>технологии</w:t>
      </w:r>
      <w:r>
        <w:rPr>
          <w:spacing w:val="-6"/>
        </w:rPr>
        <w:t xml:space="preserve"> </w:t>
      </w:r>
      <w:r>
        <w:rPr>
          <w:spacing w:val="-2"/>
        </w:rPr>
        <w:t>на</w:t>
      </w:r>
      <w:r>
        <w:rPr>
          <w:spacing w:val="-6"/>
        </w:rPr>
        <w:t xml:space="preserve"> </w:t>
      </w:r>
      <w:r>
        <w:rPr>
          <w:spacing w:val="-2"/>
        </w:rPr>
        <w:t xml:space="preserve">уровне </w:t>
      </w:r>
      <w:r>
        <w:t>начального общего образования.</w:t>
      </w:r>
    </w:p>
    <w:p w:rsidR="002C2EEA" w:rsidRDefault="005B46E7" w:rsidP="002C2EEA">
      <w:pPr>
        <w:pStyle w:val="a3"/>
        <w:spacing w:before="4" w:line="276" w:lineRule="auto"/>
        <w:ind w:right="533" w:firstLine="594"/>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2EEA" w:rsidRDefault="005B46E7" w:rsidP="002C2EEA">
      <w:pPr>
        <w:pStyle w:val="a3"/>
        <w:spacing w:before="4" w:line="276" w:lineRule="auto"/>
        <w:ind w:right="533" w:firstLine="594"/>
      </w:pPr>
      <w:r>
        <w:t xml:space="preserve">В результате изучения технологии на уровне начального общего образования у обучающегося будут сформированы следующие личностные </w:t>
      </w:r>
      <w:r>
        <w:rPr>
          <w:spacing w:val="-2"/>
        </w:rPr>
        <w:t>результаты:</w:t>
      </w:r>
    </w:p>
    <w:p w:rsidR="002C2EEA" w:rsidRDefault="005B46E7" w:rsidP="002C2EEA">
      <w:pPr>
        <w:pStyle w:val="a3"/>
        <w:spacing w:before="4" w:line="276" w:lineRule="auto"/>
        <w:ind w:right="533" w:firstLine="594"/>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C2EEA" w:rsidRDefault="005B46E7" w:rsidP="002C2EEA">
      <w:pPr>
        <w:pStyle w:val="a3"/>
        <w:spacing w:before="4" w:line="276" w:lineRule="auto"/>
        <w:ind w:right="533" w:firstLine="594"/>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C2EEA" w:rsidRDefault="005B46E7" w:rsidP="002C2EEA">
      <w:pPr>
        <w:pStyle w:val="a3"/>
        <w:spacing w:before="4" w:line="276" w:lineRule="auto"/>
        <w:ind w:right="533" w:firstLine="594"/>
      </w:pPr>
      <w:r>
        <w:t>понимание</w:t>
      </w:r>
      <w:r>
        <w:rPr>
          <w:spacing w:val="-2"/>
        </w:rPr>
        <w:t xml:space="preserve"> </w:t>
      </w:r>
      <w:r>
        <w:t>культурно-исторической</w:t>
      </w:r>
      <w:r>
        <w:rPr>
          <w:spacing w:val="-2"/>
        </w:rPr>
        <w:t xml:space="preserve"> </w:t>
      </w:r>
      <w:r>
        <w:t>ценности</w:t>
      </w:r>
      <w:r>
        <w:rPr>
          <w:spacing w:val="-3"/>
        </w:rPr>
        <w:t xml:space="preserve"> </w:t>
      </w:r>
      <w:r>
        <w:t>традиций,</w:t>
      </w:r>
      <w:r>
        <w:rPr>
          <w:spacing w:val="-3"/>
        </w:rPr>
        <w:t xml:space="preserve"> </w:t>
      </w:r>
      <w:r>
        <w:t>отражённых</w:t>
      </w:r>
      <w:r>
        <w:rPr>
          <w:spacing w:val="-2"/>
        </w:rPr>
        <w:t xml:space="preserve"> </w:t>
      </w:r>
      <w:r>
        <w:t>в предметном мире, чувство сопричастности к культуре своего народа, уважительное отношение к культурным традициям других народов;</w:t>
      </w:r>
    </w:p>
    <w:p w:rsidR="002C2EEA" w:rsidRDefault="005B46E7" w:rsidP="002C2EEA">
      <w:pPr>
        <w:pStyle w:val="a3"/>
        <w:spacing w:before="4" w:line="276" w:lineRule="auto"/>
        <w:ind w:right="533" w:firstLine="594"/>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A5B76" w:rsidRDefault="005B46E7" w:rsidP="002C2EEA">
      <w:pPr>
        <w:pStyle w:val="a3"/>
        <w:spacing w:before="4" w:line="276" w:lineRule="auto"/>
        <w:ind w:right="533" w:firstLine="594"/>
      </w:pPr>
      <w:r>
        <w:t>проявление</w:t>
      </w:r>
      <w:r>
        <w:rPr>
          <w:spacing w:val="-4"/>
        </w:rPr>
        <w:t xml:space="preserve"> </w:t>
      </w:r>
      <w:r>
        <w:t>положительного</w:t>
      </w:r>
      <w:r>
        <w:rPr>
          <w:spacing w:val="-1"/>
        </w:rPr>
        <w:t xml:space="preserve"> </w:t>
      </w:r>
      <w:r>
        <w:t>отношения</w:t>
      </w:r>
      <w:r>
        <w:rPr>
          <w:spacing w:val="-3"/>
        </w:rPr>
        <w:t xml:space="preserve"> </w:t>
      </w:r>
      <w:r>
        <w:t>и</w:t>
      </w:r>
      <w:r>
        <w:rPr>
          <w:spacing w:val="-1"/>
        </w:rPr>
        <w:t xml:space="preserve"> </w:t>
      </w:r>
      <w:r>
        <w:t>интереса</w:t>
      </w:r>
      <w:r>
        <w:rPr>
          <w:spacing w:val="-2"/>
        </w:rPr>
        <w:t xml:space="preserve"> </w:t>
      </w:r>
      <w:r>
        <w:t>к</w:t>
      </w:r>
      <w:r>
        <w:rPr>
          <w:spacing w:val="-1"/>
        </w:rPr>
        <w:t xml:space="preserve"> </w:t>
      </w:r>
      <w:r>
        <w:t>различным</w:t>
      </w:r>
      <w:r>
        <w:rPr>
          <w:spacing w:val="-2"/>
        </w:rPr>
        <w:t xml:space="preserve"> </w:t>
      </w:r>
      <w:r>
        <w:t xml:space="preserve">видам </w:t>
      </w:r>
      <w:r>
        <w:rPr>
          <w:spacing w:val="-2"/>
        </w:rPr>
        <w:t>творческой</w:t>
      </w:r>
      <w:r>
        <w:tab/>
      </w:r>
      <w:r>
        <w:rPr>
          <w:spacing w:val="-2"/>
        </w:rPr>
        <w:t>преобразующей</w:t>
      </w:r>
      <w:r>
        <w:tab/>
      </w:r>
      <w:r>
        <w:rPr>
          <w:spacing w:val="-2"/>
        </w:rPr>
        <w:t>деятельности,</w:t>
      </w:r>
      <w:r>
        <w:tab/>
      </w:r>
      <w:r>
        <w:rPr>
          <w:spacing w:val="-2"/>
        </w:rPr>
        <w:t>стремление</w:t>
      </w:r>
      <w:r>
        <w:tab/>
      </w:r>
      <w:r>
        <w:rPr>
          <w:spacing w:val="-10"/>
        </w:rPr>
        <w:t>к</w:t>
      </w:r>
      <w:r>
        <w:tab/>
      </w:r>
      <w:r>
        <w:tab/>
      </w:r>
      <w:r>
        <w:rPr>
          <w:spacing w:val="-2"/>
        </w:rPr>
        <w:t xml:space="preserve">творческой </w:t>
      </w:r>
      <w:r>
        <w:t>самореализации,</w:t>
      </w:r>
      <w:r>
        <w:rPr>
          <w:spacing w:val="80"/>
        </w:rPr>
        <w:t xml:space="preserve"> </w:t>
      </w:r>
      <w:r>
        <w:t>мотивация</w:t>
      </w:r>
      <w:r>
        <w:rPr>
          <w:spacing w:val="80"/>
        </w:rPr>
        <w:t xml:space="preserve"> </w:t>
      </w:r>
      <w:r>
        <w:t>к</w:t>
      </w:r>
      <w:r>
        <w:rPr>
          <w:spacing w:val="80"/>
        </w:rPr>
        <w:t xml:space="preserve"> </w:t>
      </w:r>
      <w:r>
        <w:t>творческому</w:t>
      </w:r>
      <w:r>
        <w:rPr>
          <w:spacing w:val="80"/>
        </w:rPr>
        <w:t xml:space="preserve"> </w:t>
      </w:r>
      <w:r>
        <w:t>труду,</w:t>
      </w:r>
      <w:r>
        <w:rPr>
          <w:spacing w:val="80"/>
        </w:rPr>
        <w:t xml:space="preserve"> </w:t>
      </w:r>
      <w:r>
        <w:t>работе</w:t>
      </w:r>
      <w:r>
        <w:rPr>
          <w:spacing w:val="80"/>
        </w:rPr>
        <w:t xml:space="preserve"> </w:t>
      </w:r>
      <w:r>
        <w:t>на</w:t>
      </w:r>
      <w:r w:rsidR="002C2EEA">
        <w:rPr>
          <w:spacing w:val="80"/>
        </w:rPr>
        <w:t xml:space="preserve"> </w:t>
      </w:r>
      <w:r>
        <w:t>результат,</w:t>
      </w:r>
      <w:r>
        <w:rPr>
          <w:spacing w:val="80"/>
        </w:rPr>
        <w:t xml:space="preserve"> </w:t>
      </w:r>
      <w:r>
        <w:t>способность</w:t>
      </w:r>
      <w:r>
        <w:rPr>
          <w:spacing w:val="-2"/>
        </w:rPr>
        <w:t xml:space="preserve"> </w:t>
      </w:r>
      <w:r>
        <w:t>к</w:t>
      </w:r>
      <w:r>
        <w:rPr>
          <w:spacing w:val="-5"/>
        </w:rPr>
        <w:t xml:space="preserve"> </w:t>
      </w:r>
      <w:r>
        <w:t>различным</w:t>
      </w:r>
      <w:r>
        <w:rPr>
          <w:spacing w:val="-1"/>
        </w:rPr>
        <w:t xml:space="preserve"> </w:t>
      </w:r>
      <w:r>
        <w:t>видам</w:t>
      </w:r>
      <w:r>
        <w:rPr>
          <w:spacing w:val="-1"/>
        </w:rPr>
        <w:t xml:space="preserve"> </w:t>
      </w:r>
      <w:r>
        <w:t>практической</w:t>
      </w:r>
      <w:r>
        <w:rPr>
          <w:spacing w:val="-4"/>
        </w:rPr>
        <w:t xml:space="preserve"> </w:t>
      </w:r>
      <w:r>
        <w:t>преобразующей</w:t>
      </w:r>
      <w:r>
        <w:rPr>
          <w:spacing w:val="-1"/>
        </w:rPr>
        <w:t xml:space="preserve"> </w:t>
      </w:r>
      <w:r>
        <w:t xml:space="preserve">деятельности; </w:t>
      </w:r>
      <w:r>
        <w:rPr>
          <w:spacing w:val="-2"/>
        </w:rPr>
        <w:t>проявление</w:t>
      </w:r>
      <w:r w:rsidR="002C2EEA">
        <w:t xml:space="preserve"> </w:t>
      </w:r>
      <w:r>
        <w:rPr>
          <w:spacing w:val="-2"/>
        </w:rPr>
        <w:t>устойчивых</w:t>
      </w:r>
      <w:r w:rsidR="002C2EEA">
        <w:rPr>
          <w:spacing w:val="-2"/>
        </w:rPr>
        <w:t xml:space="preserve"> </w:t>
      </w:r>
      <w:r>
        <w:rPr>
          <w:spacing w:val="-2"/>
        </w:rPr>
        <w:t>волевых</w:t>
      </w:r>
      <w:r w:rsidR="002C2EEA">
        <w:t xml:space="preserve"> </w:t>
      </w:r>
      <w:r>
        <w:rPr>
          <w:spacing w:val="-2"/>
        </w:rPr>
        <w:t>качества</w:t>
      </w:r>
      <w:r w:rsidR="002C2EEA">
        <w:t xml:space="preserve"> </w:t>
      </w:r>
      <w:r>
        <w:rPr>
          <w:spacing w:val="-10"/>
        </w:rPr>
        <w:t>и</w:t>
      </w:r>
      <w:r w:rsidR="002C2EEA">
        <w:t xml:space="preserve"> </w:t>
      </w:r>
      <w:r>
        <w:rPr>
          <w:spacing w:val="-2"/>
        </w:rPr>
        <w:t>способность</w:t>
      </w:r>
      <w:r w:rsidR="002C2EEA">
        <w:t xml:space="preserve"> </w:t>
      </w:r>
      <w:r>
        <w:rPr>
          <w:spacing w:val="-10"/>
        </w:rPr>
        <w:t xml:space="preserve">к </w:t>
      </w:r>
      <w:r>
        <w:rPr>
          <w:spacing w:val="-2"/>
        </w:rPr>
        <w:t>саморегуляции:</w:t>
      </w:r>
      <w:r w:rsidR="002C2EEA">
        <w:t xml:space="preserve"> </w:t>
      </w:r>
      <w:r>
        <w:rPr>
          <w:spacing w:val="-2"/>
        </w:rPr>
        <w:t>организованность,</w:t>
      </w:r>
      <w:r w:rsidR="002C2EEA">
        <w:t xml:space="preserve"> </w:t>
      </w:r>
      <w:r>
        <w:rPr>
          <w:spacing w:val="-2"/>
        </w:rPr>
        <w:t>аккуратность,</w:t>
      </w:r>
      <w:r w:rsidR="002C2EEA">
        <w:t xml:space="preserve"> </w:t>
      </w:r>
      <w:r>
        <w:rPr>
          <w:spacing w:val="-2"/>
        </w:rPr>
        <w:t>трудолюбие,</w:t>
      </w:r>
    </w:p>
    <w:p w:rsidR="002C2EEA" w:rsidRDefault="005B46E7" w:rsidP="002C2EEA">
      <w:pPr>
        <w:pStyle w:val="a3"/>
      </w:pPr>
      <w:r>
        <w:t>ответственность,</w:t>
      </w:r>
      <w:r>
        <w:rPr>
          <w:spacing w:val="-8"/>
        </w:rPr>
        <w:t xml:space="preserve"> </w:t>
      </w:r>
      <w:r>
        <w:t>умение</w:t>
      </w:r>
      <w:r>
        <w:rPr>
          <w:spacing w:val="-5"/>
        </w:rPr>
        <w:t xml:space="preserve"> </w:t>
      </w:r>
      <w:r>
        <w:t>справляться</w:t>
      </w:r>
      <w:r>
        <w:rPr>
          <w:spacing w:val="-5"/>
        </w:rPr>
        <w:t xml:space="preserve"> </w:t>
      </w:r>
      <w:r>
        <w:t>с</w:t>
      </w:r>
      <w:r>
        <w:rPr>
          <w:spacing w:val="-9"/>
        </w:rPr>
        <w:t xml:space="preserve"> </w:t>
      </w:r>
      <w:r>
        <w:t>доступными</w:t>
      </w:r>
      <w:r>
        <w:rPr>
          <w:spacing w:val="-4"/>
        </w:rPr>
        <w:t xml:space="preserve"> </w:t>
      </w:r>
      <w:r>
        <w:rPr>
          <w:spacing w:val="-2"/>
        </w:rPr>
        <w:t>проблемами;</w:t>
      </w:r>
    </w:p>
    <w:p w:rsidR="00BA5B76" w:rsidRDefault="005B46E7" w:rsidP="002C2EEA">
      <w:pPr>
        <w:pStyle w:val="a3"/>
        <w:ind w:right="514" w:firstLine="594"/>
      </w:pPr>
      <w:r>
        <w:rPr>
          <w:spacing w:val="-2"/>
        </w:rPr>
        <w:t>готовность</w:t>
      </w:r>
      <w:r>
        <w:rPr>
          <w:spacing w:val="-9"/>
        </w:rPr>
        <w:t xml:space="preserve"> </w:t>
      </w:r>
      <w:r>
        <w:rPr>
          <w:spacing w:val="-2"/>
        </w:rPr>
        <w:t>вступать</w:t>
      </w:r>
      <w:r>
        <w:rPr>
          <w:spacing w:val="-10"/>
        </w:rPr>
        <w:t xml:space="preserve"> </w:t>
      </w:r>
      <w:r>
        <w:rPr>
          <w:spacing w:val="-2"/>
        </w:rPr>
        <w:t>в</w:t>
      </w:r>
      <w:r>
        <w:rPr>
          <w:spacing w:val="-10"/>
        </w:rPr>
        <w:t xml:space="preserve"> </w:t>
      </w:r>
      <w:r>
        <w:rPr>
          <w:spacing w:val="-2"/>
        </w:rPr>
        <w:t>сотрудничество</w:t>
      </w:r>
      <w:r>
        <w:rPr>
          <w:spacing w:val="-9"/>
        </w:rPr>
        <w:t xml:space="preserve"> </w:t>
      </w:r>
      <w:r>
        <w:rPr>
          <w:spacing w:val="-2"/>
        </w:rPr>
        <w:t>с</w:t>
      </w:r>
      <w:r>
        <w:rPr>
          <w:spacing w:val="-12"/>
        </w:rPr>
        <w:t xml:space="preserve"> </w:t>
      </w:r>
      <w:r>
        <w:rPr>
          <w:spacing w:val="-2"/>
        </w:rPr>
        <w:t>другими</w:t>
      </w:r>
      <w:r>
        <w:rPr>
          <w:spacing w:val="-9"/>
        </w:rPr>
        <w:t xml:space="preserve"> </w:t>
      </w:r>
      <w:r>
        <w:rPr>
          <w:spacing w:val="-2"/>
        </w:rPr>
        <w:t>людьми</w:t>
      </w:r>
      <w:r>
        <w:rPr>
          <w:spacing w:val="-9"/>
        </w:rPr>
        <w:t xml:space="preserve"> </w:t>
      </w:r>
      <w:r>
        <w:rPr>
          <w:spacing w:val="-2"/>
        </w:rPr>
        <w:t>с</w:t>
      </w:r>
      <w:r>
        <w:rPr>
          <w:spacing w:val="-10"/>
        </w:rPr>
        <w:t xml:space="preserve"> </w:t>
      </w:r>
      <w:r>
        <w:rPr>
          <w:spacing w:val="-2"/>
        </w:rPr>
        <w:t>учётом</w:t>
      </w:r>
      <w:r>
        <w:rPr>
          <w:spacing w:val="-10"/>
        </w:rPr>
        <w:t xml:space="preserve"> </w:t>
      </w:r>
      <w:r>
        <w:rPr>
          <w:spacing w:val="-2"/>
        </w:rPr>
        <w:t xml:space="preserve">этики </w:t>
      </w:r>
      <w:r>
        <w:t>общения, проявление толерантности и доброжелательности.</w:t>
      </w:r>
    </w:p>
    <w:p w:rsidR="002C2EEA" w:rsidRDefault="005B46E7" w:rsidP="002C2EEA">
      <w:pPr>
        <w:pStyle w:val="a3"/>
        <w:spacing w:before="3" w:line="276" w:lineRule="auto"/>
        <w:ind w:right="537" w:firstLine="594"/>
        <w:rPr>
          <w:spacing w:val="-2"/>
        </w:rPr>
      </w:pPr>
      <w:r>
        <w:t>В результате изучения технологии</w:t>
      </w:r>
      <w:r>
        <w:rPr>
          <w:spacing w:val="-2"/>
        </w:rPr>
        <w:t xml:space="preserve"> </w:t>
      </w:r>
      <w:r>
        <w:t>на уровне</w:t>
      </w:r>
      <w:r>
        <w:rPr>
          <w:spacing w:val="-2"/>
        </w:rPr>
        <w:t xml:space="preserve"> </w:t>
      </w:r>
      <w:r>
        <w:t>начального</w:t>
      </w:r>
      <w:r>
        <w:rPr>
          <w:spacing w:val="-1"/>
        </w:rPr>
        <w:t xml:space="preserve"> </w:t>
      </w:r>
      <w:r>
        <w:t>общего</w:t>
      </w:r>
      <w:r>
        <w:rPr>
          <w:spacing w:val="-2"/>
        </w:rPr>
        <w:t xml:space="preserve"> </w:t>
      </w:r>
      <w:r>
        <w:t>образования у обучающегося будут сформированы познавательные универсальные учебные</w:t>
      </w:r>
      <w:r>
        <w:rPr>
          <w:spacing w:val="27"/>
        </w:rPr>
        <w:t xml:space="preserve">  </w:t>
      </w:r>
      <w:r>
        <w:t>действия,</w:t>
      </w:r>
      <w:r>
        <w:rPr>
          <w:spacing w:val="29"/>
        </w:rPr>
        <w:t xml:space="preserve">  </w:t>
      </w:r>
      <w:r>
        <w:t>коммуникативные</w:t>
      </w:r>
      <w:r>
        <w:rPr>
          <w:spacing w:val="28"/>
        </w:rPr>
        <w:t xml:space="preserve">  </w:t>
      </w:r>
      <w:r>
        <w:t>универсальные</w:t>
      </w:r>
      <w:r>
        <w:rPr>
          <w:spacing w:val="31"/>
        </w:rPr>
        <w:t xml:space="preserve">  </w:t>
      </w:r>
      <w:r>
        <w:t>учебные</w:t>
      </w:r>
      <w:r>
        <w:rPr>
          <w:spacing w:val="30"/>
        </w:rPr>
        <w:t xml:space="preserve">  </w:t>
      </w:r>
      <w:r>
        <w:rPr>
          <w:spacing w:val="-2"/>
        </w:rPr>
        <w:t>действия,</w:t>
      </w:r>
      <w:r w:rsidR="002C2EEA">
        <w:rPr>
          <w:spacing w:val="-2"/>
        </w:rPr>
        <w:t xml:space="preserve"> </w:t>
      </w:r>
      <w:r>
        <w:t>регулятивные</w:t>
      </w:r>
      <w:r>
        <w:rPr>
          <w:spacing w:val="-9"/>
        </w:rPr>
        <w:t xml:space="preserve"> </w:t>
      </w:r>
      <w:r>
        <w:t>универсальные</w:t>
      </w:r>
      <w:r>
        <w:rPr>
          <w:spacing w:val="-6"/>
        </w:rPr>
        <w:t xml:space="preserve"> </w:t>
      </w:r>
      <w:r>
        <w:t>учебные</w:t>
      </w:r>
      <w:r>
        <w:rPr>
          <w:spacing w:val="-9"/>
        </w:rPr>
        <w:t xml:space="preserve"> </w:t>
      </w:r>
      <w:r>
        <w:t>действия,</w:t>
      </w:r>
      <w:r>
        <w:rPr>
          <w:spacing w:val="-6"/>
        </w:rPr>
        <w:t xml:space="preserve"> </w:t>
      </w:r>
      <w:r>
        <w:t>совместная</w:t>
      </w:r>
      <w:r>
        <w:rPr>
          <w:spacing w:val="-8"/>
        </w:rPr>
        <w:t xml:space="preserve"> </w:t>
      </w:r>
      <w:r>
        <w:rPr>
          <w:spacing w:val="-2"/>
        </w:rPr>
        <w:t>деятельность.</w:t>
      </w:r>
    </w:p>
    <w:p w:rsidR="002C2EEA" w:rsidRDefault="005B46E7" w:rsidP="002C2EEA">
      <w:pPr>
        <w:pStyle w:val="a3"/>
        <w:spacing w:before="3" w:line="276" w:lineRule="auto"/>
        <w:ind w:right="537" w:firstLine="594"/>
        <w:rPr>
          <w:spacing w:val="-2"/>
        </w:rPr>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C2EEA" w:rsidRDefault="005B46E7" w:rsidP="002C2EEA">
      <w:pPr>
        <w:pStyle w:val="a3"/>
        <w:spacing w:before="3" w:line="276" w:lineRule="auto"/>
        <w:ind w:right="537" w:firstLine="594"/>
        <w:rPr>
          <w:spacing w:val="-2"/>
        </w:rPr>
      </w:pPr>
      <w:r>
        <w:t>ориентироваться</w:t>
      </w:r>
      <w:r>
        <w:rPr>
          <w:spacing w:val="-9"/>
        </w:rPr>
        <w:t xml:space="preserve"> </w:t>
      </w:r>
      <w:r>
        <w:t>в</w:t>
      </w:r>
      <w:r>
        <w:rPr>
          <w:spacing w:val="-10"/>
        </w:rPr>
        <w:t xml:space="preserve"> </w:t>
      </w:r>
      <w:r>
        <w:t>терминах</w:t>
      </w:r>
      <w:r>
        <w:rPr>
          <w:spacing w:val="-9"/>
        </w:rPr>
        <w:t xml:space="preserve"> </w:t>
      </w:r>
      <w:r>
        <w:t>и</w:t>
      </w:r>
      <w:r>
        <w:rPr>
          <w:spacing w:val="-9"/>
        </w:rPr>
        <w:t xml:space="preserve"> </w:t>
      </w:r>
      <w:r>
        <w:t>понятиях,</w:t>
      </w:r>
      <w:r>
        <w:rPr>
          <w:spacing w:val="-10"/>
        </w:rPr>
        <w:t xml:space="preserve"> </w:t>
      </w:r>
      <w:r>
        <w:t>используемых</w:t>
      </w:r>
      <w:r>
        <w:rPr>
          <w:spacing w:val="-8"/>
        </w:rPr>
        <w:t xml:space="preserve"> </w:t>
      </w:r>
      <w:r>
        <w:t>в</w:t>
      </w:r>
      <w:r>
        <w:rPr>
          <w:spacing w:val="-10"/>
        </w:rPr>
        <w:t xml:space="preserve"> </w:t>
      </w:r>
      <w:r>
        <w:t>технологии</w:t>
      </w:r>
      <w:r>
        <w:rPr>
          <w:spacing w:val="-9"/>
        </w:rPr>
        <w:t xml:space="preserve"> </w:t>
      </w:r>
      <w:r>
        <w:t>(в пределах</w:t>
      </w:r>
      <w:r>
        <w:rPr>
          <w:spacing w:val="-18"/>
        </w:rPr>
        <w:t xml:space="preserve"> </w:t>
      </w:r>
      <w:r>
        <w:t>изученного),</w:t>
      </w:r>
      <w:r>
        <w:rPr>
          <w:spacing w:val="-17"/>
        </w:rPr>
        <w:t xml:space="preserve"> </w:t>
      </w:r>
      <w:r>
        <w:t>использовать</w:t>
      </w:r>
      <w:r>
        <w:rPr>
          <w:spacing w:val="-18"/>
        </w:rPr>
        <w:t xml:space="preserve"> </w:t>
      </w:r>
      <w:r>
        <w:t>изученную</w:t>
      </w:r>
      <w:r>
        <w:rPr>
          <w:spacing w:val="-17"/>
        </w:rPr>
        <w:t xml:space="preserve"> </w:t>
      </w:r>
      <w:r>
        <w:t>терминологию</w:t>
      </w:r>
      <w:r>
        <w:rPr>
          <w:spacing w:val="-18"/>
        </w:rPr>
        <w:t xml:space="preserve"> </w:t>
      </w:r>
      <w:r>
        <w:t>в</w:t>
      </w:r>
      <w:r>
        <w:rPr>
          <w:spacing w:val="-17"/>
        </w:rPr>
        <w:t xml:space="preserve"> </w:t>
      </w:r>
      <w:r>
        <w:t>своих</w:t>
      </w:r>
      <w:r>
        <w:rPr>
          <w:spacing w:val="-18"/>
        </w:rPr>
        <w:t xml:space="preserve"> </w:t>
      </w:r>
      <w:r>
        <w:t>устных и письменных высказываниях;</w:t>
      </w:r>
    </w:p>
    <w:p w:rsidR="002C2EEA" w:rsidRDefault="005B46E7" w:rsidP="002C2EEA">
      <w:pPr>
        <w:pStyle w:val="a3"/>
        <w:spacing w:before="3" w:line="276" w:lineRule="auto"/>
        <w:ind w:right="537" w:firstLine="594"/>
        <w:rPr>
          <w:spacing w:val="-2"/>
        </w:rPr>
      </w:pPr>
      <w:r>
        <w:t>осуществлять</w:t>
      </w:r>
      <w:r>
        <w:rPr>
          <w:spacing w:val="-15"/>
        </w:rPr>
        <w:t xml:space="preserve"> </w:t>
      </w:r>
      <w:r>
        <w:t>анализ</w:t>
      </w:r>
      <w:r>
        <w:rPr>
          <w:spacing w:val="-15"/>
        </w:rPr>
        <w:t xml:space="preserve"> </w:t>
      </w:r>
      <w:r>
        <w:t>объектов</w:t>
      </w:r>
      <w:r>
        <w:rPr>
          <w:spacing w:val="-15"/>
        </w:rPr>
        <w:t xml:space="preserve"> </w:t>
      </w:r>
      <w:r>
        <w:t>и</w:t>
      </w:r>
      <w:r>
        <w:rPr>
          <w:spacing w:val="-14"/>
        </w:rPr>
        <w:t xml:space="preserve"> </w:t>
      </w:r>
      <w:r>
        <w:t>изделий</w:t>
      </w:r>
      <w:r>
        <w:rPr>
          <w:spacing w:val="-14"/>
        </w:rPr>
        <w:t xml:space="preserve"> </w:t>
      </w:r>
      <w:r>
        <w:t>с</w:t>
      </w:r>
      <w:r>
        <w:rPr>
          <w:spacing w:val="-14"/>
        </w:rPr>
        <w:t xml:space="preserve"> </w:t>
      </w:r>
      <w:r>
        <w:t>выделением</w:t>
      </w:r>
      <w:r>
        <w:rPr>
          <w:spacing w:val="-14"/>
        </w:rPr>
        <w:t xml:space="preserve"> </w:t>
      </w:r>
      <w:r>
        <w:t>существенных</w:t>
      </w:r>
      <w:r>
        <w:rPr>
          <w:spacing w:val="-16"/>
        </w:rPr>
        <w:t xml:space="preserve"> </w:t>
      </w:r>
      <w:r>
        <w:t>и несущественных признаков;</w:t>
      </w:r>
    </w:p>
    <w:p w:rsidR="002C2EEA" w:rsidRDefault="005B46E7" w:rsidP="002C2EEA">
      <w:pPr>
        <w:pStyle w:val="a3"/>
        <w:spacing w:before="3" w:line="276" w:lineRule="auto"/>
        <w:ind w:right="537" w:firstLine="594"/>
        <w:rPr>
          <w:spacing w:val="-2"/>
        </w:rPr>
      </w:pPr>
      <w:r>
        <w:t xml:space="preserve">сравнивать группы объектов (изделий), выделять в них общее и </w:t>
      </w:r>
      <w:r>
        <w:rPr>
          <w:spacing w:val="-2"/>
        </w:rPr>
        <w:t>различия;</w:t>
      </w:r>
    </w:p>
    <w:p w:rsidR="002C2EEA" w:rsidRDefault="005B46E7" w:rsidP="002C2EEA">
      <w:pPr>
        <w:pStyle w:val="a3"/>
        <w:spacing w:before="3" w:line="276" w:lineRule="auto"/>
        <w:ind w:right="537" w:firstLine="594"/>
        <w:rPr>
          <w:spacing w:val="-2"/>
        </w:rPr>
      </w:pPr>
      <w:r>
        <w:t>проводить обобщения (технико-технологического и декоративно- художественного характера) по изучаемой тематике;</w:t>
      </w:r>
    </w:p>
    <w:p w:rsidR="002C2EEA" w:rsidRDefault="005B46E7" w:rsidP="002C2EEA">
      <w:pPr>
        <w:pStyle w:val="a3"/>
        <w:spacing w:before="3" w:line="276" w:lineRule="auto"/>
        <w:ind w:right="537" w:firstLine="594"/>
        <w:rPr>
          <w:spacing w:val="-2"/>
        </w:rPr>
      </w:pPr>
      <w:r>
        <w:t>использовать схемы, модели и простейшие чертежи в собственной практической творческой деятельности;</w:t>
      </w:r>
    </w:p>
    <w:p w:rsidR="002C2EEA" w:rsidRDefault="005B46E7" w:rsidP="002C2EEA">
      <w:pPr>
        <w:pStyle w:val="a3"/>
        <w:spacing w:before="3" w:line="276" w:lineRule="auto"/>
        <w:ind w:right="537" w:firstLine="594"/>
        <w:rPr>
          <w:spacing w:val="-2"/>
        </w:rPr>
      </w:pPr>
      <w:r>
        <w:t>комбинировать и использовать освоенные технологии при изготовлении изделий в соответствии с технической, технологической или декоративно</w:t>
      </w:r>
      <w:r w:rsidR="002C2EEA">
        <w:t>-</w:t>
      </w:r>
      <w:r>
        <w:t>художественной задачей;</w:t>
      </w:r>
    </w:p>
    <w:p w:rsidR="002C2EEA" w:rsidRDefault="005B46E7" w:rsidP="002C2EEA">
      <w:pPr>
        <w:pStyle w:val="a3"/>
        <w:spacing w:before="3" w:line="276" w:lineRule="auto"/>
        <w:ind w:right="537" w:firstLine="594"/>
        <w:rPr>
          <w:spacing w:val="-2"/>
        </w:rPr>
      </w:pPr>
      <w:r>
        <w:t>понимать</w:t>
      </w:r>
      <w:r>
        <w:rPr>
          <w:spacing w:val="-6"/>
        </w:rPr>
        <w:t xml:space="preserve"> </w:t>
      </w:r>
      <w:r>
        <w:t>необходимость</w:t>
      </w:r>
      <w:r>
        <w:rPr>
          <w:spacing w:val="-6"/>
        </w:rPr>
        <w:t xml:space="preserve"> </w:t>
      </w:r>
      <w:r>
        <w:t>поиска</w:t>
      </w:r>
      <w:r>
        <w:rPr>
          <w:spacing w:val="-6"/>
        </w:rPr>
        <w:t xml:space="preserve"> </w:t>
      </w:r>
      <w:r>
        <w:t>новых</w:t>
      </w:r>
      <w:r>
        <w:rPr>
          <w:spacing w:val="-6"/>
        </w:rPr>
        <w:t xml:space="preserve"> </w:t>
      </w:r>
      <w:r>
        <w:t>технологий</w:t>
      </w:r>
      <w:r>
        <w:rPr>
          <w:spacing w:val="-5"/>
        </w:rPr>
        <w:t xml:space="preserve"> </w:t>
      </w:r>
      <w:r>
        <w:t>на</w:t>
      </w:r>
      <w:r>
        <w:rPr>
          <w:spacing w:val="-5"/>
        </w:rPr>
        <w:t xml:space="preserve"> </w:t>
      </w:r>
      <w:r>
        <w:t>основе</w:t>
      </w:r>
      <w:r>
        <w:rPr>
          <w:spacing w:val="-5"/>
        </w:rPr>
        <w:t xml:space="preserve"> </w:t>
      </w:r>
      <w:r>
        <w:t xml:space="preserve">изучения </w:t>
      </w:r>
      <w:r>
        <w:rPr>
          <w:spacing w:val="-2"/>
        </w:rPr>
        <w:t>объектов</w:t>
      </w:r>
      <w:r>
        <w:rPr>
          <w:spacing w:val="-9"/>
        </w:rPr>
        <w:t xml:space="preserve"> </w:t>
      </w:r>
      <w:r>
        <w:rPr>
          <w:spacing w:val="-2"/>
        </w:rPr>
        <w:t>и</w:t>
      </w:r>
      <w:r>
        <w:rPr>
          <w:spacing w:val="-5"/>
        </w:rPr>
        <w:t xml:space="preserve"> </w:t>
      </w:r>
      <w:r>
        <w:rPr>
          <w:spacing w:val="-2"/>
        </w:rPr>
        <w:t>законов</w:t>
      </w:r>
      <w:r>
        <w:rPr>
          <w:spacing w:val="-10"/>
        </w:rPr>
        <w:t xml:space="preserve"> </w:t>
      </w:r>
      <w:r>
        <w:rPr>
          <w:spacing w:val="-2"/>
        </w:rPr>
        <w:t>природы,</w:t>
      </w:r>
      <w:r>
        <w:rPr>
          <w:spacing w:val="-9"/>
        </w:rPr>
        <w:t xml:space="preserve"> </w:t>
      </w:r>
      <w:r>
        <w:rPr>
          <w:spacing w:val="-2"/>
        </w:rPr>
        <w:t>доступного</w:t>
      </w:r>
      <w:r>
        <w:rPr>
          <w:spacing w:val="-5"/>
        </w:rPr>
        <w:t xml:space="preserve"> </w:t>
      </w:r>
      <w:r>
        <w:rPr>
          <w:spacing w:val="-2"/>
        </w:rPr>
        <w:t>исторического</w:t>
      </w:r>
      <w:r>
        <w:rPr>
          <w:spacing w:val="-5"/>
        </w:rPr>
        <w:t xml:space="preserve"> </w:t>
      </w:r>
      <w:r>
        <w:rPr>
          <w:spacing w:val="-2"/>
        </w:rPr>
        <w:t>и</w:t>
      </w:r>
      <w:r>
        <w:rPr>
          <w:spacing w:val="-9"/>
        </w:rPr>
        <w:t xml:space="preserve"> </w:t>
      </w:r>
      <w:r>
        <w:rPr>
          <w:spacing w:val="-2"/>
        </w:rPr>
        <w:t>современного</w:t>
      </w:r>
      <w:r>
        <w:rPr>
          <w:spacing w:val="-8"/>
        </w:rPr>
        <w:t xml:space="preserve"> </w:t>
      </w:r>
      <w:r>
        <w:rPr>
          <w:spacing w:val="-2"/>
        </w:rPr>
        <w:t xml:space="preserve">опыта </w:t>
      </w:r>
      <w:r>
        <w:t>технологической деятельности.</w:t>
      </w:r>
    </w:p>
    <w:p w:rsidR="002C2EEA" w:rsidRDefault="005B46E7" w:rsidP="002C2EEA">
      <w:pPr>
        <w:pStyle w:val="a3"/>
        <w:spacing w:before="3" w:line="276" w:lineRule="auto"/>
        <w:ind w:right="537" w:firstLine="594"/>
        <w:rPr>
          <w:spacing w:val="-2"/>
        </w:rPr>
      </w:pPr>
      <w:r>
        <w:t>У обучающегося будут сформированы умения работать с информацией как часть познавательных универсальных учебных действий:</w:t>
      </w:r>
    </w:p>
    <w:p w:rsidR="002C2EEA" w:rsidRDefault="005B46E7" w:rsidP="002C2EEA">
      <w:pPr>
        <w:pStyle w:val="a3"/>
        <w:spacing w:before="3" w:line="276" w:lineRule="auto"/>
        <w:ind w:right="537" w:firstLine="594"/>
        <w:rPr>
          <w:spacing w:val="-2"/>
        </w:rPr>
      </w:pPr>
      <w:r>
        <w:t>осуществлять</w:t>
      </w:r>
      <w:r>
        <w:rPr>
          <w:spacing w:val="-10"/>
        </w:rPr>
        <w:t xml:space="preserve"> </w:t>
      </w:r>
      <w:r>
        <w:t>поиск</w:t>
      </w:r>
      <w:r>
        <w:rPr>
          <w:spacing w:val="-10"/>
        </w:rPr>
        <w:t xml:space="preserve"> </w:t>
      </w:r>
      <w:r>
        <w:t>необходимой</w:t>
      </w:r>
      <w:r>
        <w:rPr>
          <w:spacing w:val="-8"/>
        </w:rPr>
        <w:t xml:space="preserve"> </w:t>
      </w:r>
      <w:r>
        <w:t>для</w:t>
      </w:r>
      <w:r>
        <w:rPr>
          <w:spacing w:val="-8"/>
        </w:rPr>
        <w:t xml:space="preserve"> </w:t>
      </w:r>
      <w:r>
        <w:t>выполнения</w:t>
      </w:r>
      <w:r>
        <w:rPr>
          <w:spacing w:val="-8"/>
        </w:rPr>
        <w:t xml:space="preserve"> </w:t>
      </w:r>
      <w:r>
        <w:t>работы</w:t>
      </w:r>
      <w:r>
        <w:rPr>
          <w:spacing w:val="-8"/>
        </w:rPr>
        <w:t xml:space="preserve"> </w:t>
      </w:r>
      <w:r>
        <w:t>информации в учебнике и других доступных источниках, анализировать её и отбирать в соответствии с решаемой задачей;</w:t>
      </w:r>
    </w:p>
    <w:p w:rsidR="002C2EEA" w:rsidRDefault="005B46E7" w:rsidP="002C2EEA">
      <w:pPr>
        <w:pStyle w:val="a3"/>
        <w:spacing w:before="3" w:line="276" w:lineRule="auto"/>
        <w:ind w:right="537" w:firstLine="594"/>
        <w:rPr>
          <w:spacing w:val="-2"/>
        </w:rPr>
      </w:pP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w:t>
      </w:r>
      <w:r>
        <w:rPr>
          <w:spacing w:val="-2"/>
        </w:rPr>
        <w:t>моделями;</w:t>
      </w:r>
    </w:p>
    <w:p w:rsidR="002C2EEA" w:rsidRDefault="005B46E7" w:rsidP="002C2EEA">
      <w:pPr>
        <w:pStyle w:val="a3"/>
        <w:spacing w:before="3" w:line="276" w:lineRule="auto"/>
        <w:ind w:right="537" w:firstLine="594"/>
        <w:rPr>
          <w:spacing w:val="-2"/>
        </w:rPr>
      </w:pPr>
      <w:r>
        <w:rPr>
          <w:spacing w:val="-2"/>
        </w:rPr>
        <w:t xml:space="preserve">использовать средства информационно-коммуникационных технологий </w:t>
      </w:r>
      <w:r>
        <w:t>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C2EEA" w:rsidRDefault="005B46E7" w:rsidP="002C2EEA">
      <w:pPr>
        <w:pStyle w:val="a3"/>
        <w:spacing w:before="3" w:line="276" w:lineRule="auto"/>
        <w:ind w:right="537" w:firstLine="594"/>
      </w:pPr>
      <w:r>
        <w:t>следовать при выполнении работы инструкциям учителя или представленным в других информационных источниках</w:t>
      </w:r>
      <w:r w:rsidR="002C2EEA">
        <w:t>.</w:t>
      </w:r>
    </w:p>
    <w:p w:rsidR="002C2EEA" w:rsidRDefault="005B46E7" w:rsidP="002C2EEA">
      <w:pPr>
        <w:pStyle w:val="a3"/>
        <w:spacing w:before="3" w:line="276" w:lineRule="auto"/>
        <w:ind w:right="537" w:firstLine="594"/>
      </w:pPr>
      <w:r>
        <w:t>У обучающегося будут сформированы умения общения как часть коммуникативных универсальных учебных действий:</w:t>
      </w:r>
    </w:p>
    <w:p w:rsidR="002C2EEA" w:rsidRDefault="005B46E7" w:rsidP="002C2EEA">
      <w:pPr>
        <w:pStyle w:val="a3"/>
        <w:spacing w:before="3" w:line="276" w:lineRule="auto"/>
        <w:ind w:right="537" w:firstLine="594"/>
      </w:pPr>
      <w:r>
        <w:t>вступать в диалог, задавать собеседнику вопросы, использовать реплики</w:t>
      </w:r>
      <w:r w:rsidR="002C2EEA">
        <w:t xml:space="preserve"> </w:t>
      </w:r>
      <w:r>
        <w:t>- уточнения и дополнения, формулировать собственное мнение и идеи,</w:t>
      </w:r>
      <w:r>
        <w:rPr>
          <w:spacing w:val="-7"/>
        </w:rPr>
        <w:t xml:space="preserve"> </w:t>
      </w:r>
      <w:r>
        <w:t>аргументированно</w:t>
      </w:r>
      <w:r>
        <w:rPr>
          <w:spacing w:val="-7"/>
        </w:rPr>
        <w:t xml:space="preserve"> </w:t>
      </w:r>
      <w:r>
        <w:t>их</w:t>
      </w:r>
      <w:r>
        <w:rPr>
          <w:spacing w:val="-9"/>
        </w:rPr>
        <w:t xml:space="preserve"> </w:t>
      </w:r>
      <w:r>
        <w:t>излагать,</w:t>
      </w:r>
      <w:r>
        <w:rPr>
          <w:spacing w:val="-8"/>
        </w:rPr>
        <w:t xml:space="preserve"> </w:t>
      </w:r>
      <w:r>
        <w:t>выслушивать</w:t>
      </w:r>
      <w:r>
        <w:rPr>
          <w:spacing w:val="-8"/>
        </w:rPr>
        <w:t xml:space="preserve"> </w:t>
      </w:r>
      <w:r>
        <w:t>разные</w:t>
      </w:r>
      <w:r>
        <w:rPr>
          <w:spacing w:val="-3"/>
        </w:rPr>
        <w:t xml:space="preserve"> </w:t>
      </w:r>
      <w:r>
        <w:t>мнения,</w:t>
      </w:r>
      <w:r>
        <w:rPr>
          <w:spacing w:val="-7"/>
        </w:rPr>
        <w:t xml:space="preserve"> </w:t>
      </w:r>
      <w:r>
        <w:t>учитывать их в диалоге;</w:t>
      </w:r>
    </w:p>
    <w:p w:rsidR="00BA5B76" w:rsidRDefault="005B46E7" w:rsidP="002C2EEA">
      <w:pPr>
        <w:pStyle w:val="a3"/>
        <w:spacing w:before="3" w:line="276" w:lineRule="auto"/>
        <w:ind w:right="537" w:firstLine="594"/>
      </w:pPr>
      <w:r>
        <w:t>создавать</w:t>
      </w:r>
      <w:r>
        <w:rPr>
          <w:spacing w:val="70"/>
        </w:rPr>
        <w:t xml:space="preserve"> </w:t>
      </w:r>
      <w:r>
        <w:t>тексты-описания</w:t>
      </w:r>
      <w:r>
        <w:rPr>
          <w:spacing w:val="76"/>
        </w:rPr>
        <w:t xml:space="preserve"> </w:t>
      </w:r>
      <w:r>
        <w:t>на</w:t>
      </w:r>
      <w:r>
        <w:rPr>
          <w:spacing w:val="73"/>
        </w:rPr>
        <w:t xml:space="preserve"> </w:t>
      </w:r>
      <w:r>
        <w:t>основе</w:t>
      </w:r>
      <w:r>
        <w:rPr>
          <w:spacing w:val="72"/>
        </w:rPr>
        <w:t xml:space="preserve"> </w:t>
      </w:r>
      <w:r>
        <w:t>наблюдений</w:t>
      </w:r>
      <w:r>
        <w:rPr>
          <w:spacing w:val="76"/>
        </w:rPr>
        <w:t xml:space="preserve"> </w:t>
      </w:r>
      <w:r>
        <w:rPr>
          <w:spacing w:val="-2"/>
        </w:rPr>
        <w:t>(рассматривания)</w:t>
      </w:r>
    </w:p>
    <w:p w:rsidR="002C2EEA" w:rsidRDefault="005B46E7" w:rsidP="002C2EEA">
      <w:pPr>
        <w:pStyle w:val="a3"/>
        <w:spacing w:before="47"/>
      </w:pPr>
      <w:r>
        <w:t>изделий</w:t>
      </w:r>
      <w:r>
        <w:rPr>
          <w:spacing w:val="-12"/>
        </w:rPr>
        <w:t xml:space="preserve"> </w:t>
      </w:r>
      <w:r>
        <w:t>декоративно-прикладного</w:t>
      </w:r>
      <w:r>
        <w:rPr>
          <w:spacing w:val="-7"/>
        </w:rPr>
        <w:t xml:space="preserve"> </w:t>
      </w:r>
      <w:r>
        <w:t>искусства</w:t>
      </w:r>
      <w:r>
        <w:rPr>
          <w:spacing w:val="-8"/>
        </w:rPr>
        <w:t xml:space="preserve"> </w:t>
      </w:r>
      <w:r>
        <w:t>народов</w:t>
      </w:r>
      <w:r>
        <w:rPr>
          <w:spacing w:val="-8"/>
        </w:rPr>
        <w:t xml:space="preserve"> </w:t>
      </w:r>
      <w:r>
        <w:rPr>
          <w:spacing w:val="-2"/>
        </w:rPr>
        <w:t>России;</w:t>
      </w:r>
    </w:p>
    <w:p w:rsidR="002C2EEA" w:rsidRDefault="005B46E7" w:rsidP="002C2EEA">
      <w:pPr>
        <w:pStyle w:val="a3"/>
        <w:spacing w:before="47"/>
        <w:ind w:right="514" w:firstLine="594"/>
      </w:pPr>
      <w:r>
        <w:t>строить</w:t>
      </w:r>
      <w:r>
        <w:rPr>
          <w:spacing w:val="-17"/>
        </w:rPr>
        <w:t xml:space="preserve"> </w:t>
      </w:r>
      <w:r>
        <w:t>рассуждения</w:t>
      </w:r>
      <w:r>
        <w:rPr>
          <w:spacing w:val="-16"/>
        </w:rPr>
        <w:t xml:space="preserve"> </w:t>
      </w:r>
      <w:r>
        <w:t>о</w:t>
      </w:r>
      <w:r>
        <w:rPr>
          <w:spacing w:val="-16"/>
        </w:rPr>
        <w:t xml:space="preserve"> </w:t>
      </w:r>
      <w:r>
        <w:t>связях</w:t>
      </w:r>
      <w:r>
        <w:rPr>
          <w:spacing w:val="-16"/>
        </w:rPr>
        <w:t xml:space="preserve"> </w:t>
      </w:r>
      <w:r>
        <w:t>природного</w:t>
      </w:r>
      <w:r>
        <w:rPr>
          <w:spacing w:val="-15"/>
        </w:rPr>
        <w:t xml:space="preserve"> </w:t>
      </w:r>
      <w:r>
        <w:t>и</w:t>
      </w:r>
      <w:r>
        <w:rPr>
          <w:spacing w:val="-16"/>
        </w:rPr>
        <w:t xml:space="preserve"> </w:t>
      </w:r>
      <w:r>
        <w:t>предметного</w:t>
      </w:r>
      <w:r>
        <w:rPr>
          <w:spacing w:val="-15"/>
        </w:rPr>
        <w:t xml:space="preserve"> </w:t>
      </w:r>
      <w:r>
        <w:t>мира,</w:t>
      </w:r>
      <w:r>
        <w:rPr>
          <w:spacing w:val="-17"/>
        </w:rPr>
        <w:t xml:space="preserve"> </w:t>
      </w:r>
      <w:r>
        <w:t>простые суждения</w:t>
      </w:r>
      <w:r>
        <w:rPr>
          <w:spacing w:val="-7"/>
        </w:rPr>
        <w:t xml:space="preserve"> </w:t>
      </w:r>
      <w:r>
        <w:t>(небольшие</w:t>
      </w:r>
      <w:r>
        <w:rPr>
          <w:spacing w:val="-7"/>
        </w:rPr>
        <w:t xml:space="preserve"> </w:t>
      </w:r>
      <w:r>
        <w:t>тексты)</w:t>
      </w:r>
      <w:r>
        <w:rPr>
          <w:spacing w:val="-7"/>
        </w:rPr>
        <w:t xml:space="preserve"> </w:t>
      </w:r>
      <w:r>
        <w:t>об</w:t>
      </w:r>
      <w:r>
        <w:rPr>
          <w:spacing w:val="-7"/>
        </w:rPr>
        <w:t xml:space="preserve"> </w:t>
      </w:r>
      <w:r>
        <w:t>объекте,</w:t>
      </w:r>
      <w:r>
        <w:rPr>
          <w:spacing w:val="-8"/>
        </w:rPr>
        <w:t xml:space="preserve"> </w:t>
      </w:r>
      <w:r>
        <w:t>его</w:t>
      </w:r>
      <w:r>
        <w:rPr>
          <w:spacing w:val="-6"/>
        </w:rPr>
        <w:t xml:space="preserve"> </w:t>
      </w:r>
      <w:r>
        <w:t>строении,</w:t>
      </w:r>
      <w:r>
        <w:rPr>
          <w:spacing w:val="-8"/>
        </w:rPr>
        <w:t xml:space="preserve"> </w:t>
      </w:r>
      <w:r>
        <w:t>свойствах</w:t>
      </w:r>
      <w:r>
        <w:rPr>
          <w:spacing w:val="-6"/>
        </w:rPr>
        <w:t xml:space="preserve"> </w:t>
      </w:r>
      <w:r>
        <w:t>и</w:t>
      </w:r>
      <w:r>
        <w:rPr>
          <w:spacing w:val="-7"/>
        </w:rPr>
        <w:t xml:space="preserve"> </w:t>
      </w:r>
      <w:r>
        <w:t xml:space="preserve">способах </w:t>
      </w:r>
      <w:r>
        <w:rPr>
          <w:spacing w:val="-2"/>
        </w:rPr>
        <w:t>создания;</w:t>
      </w:r>
    </w:p>
    <w:p w:rsidR="002C2EEA" w:rsidRDefault="005B46E7" w:rsidP="002C2EEA">
      <w:pPr>
        <w:pStyle w:val="a3"/>
        <w:spacing w:before="47"/>
        <w:ind w:right="514" w:firstLine="594"/>
      </w:pPr>
      <w:r>
        <w:t xml:space="preserve">объяснять последовательность совершаемых действий при создании </w:t>
      </w:r>
      <w:r>
        <w:rPr>
          <w:spacing w:val="-2"/>
        </w:rPr>
        <w:t>изделия.</w:t>
      </w:r>
    </w:p>
    <w:p w:rsidR="002C2EEA" w:rsidRDefault="005B46E7" w:rsidP="002C2EEA">
      <w:pPr>
        <w:pStyle w:val="a3"/>
        <w:spacing w:before="47"/>
        <w:ind w:right="514" w:firstLine="594"/>
      </w:pPr>
      <w:r>
        <w:t>У обучающегося будут сформированы умения самоорганизации и самоконтроля как часть регулятивных универсальных учебных действий:</w:t>
      </w:r>
    </w:p>
    <w:p w:rsidR="002C2EEA" w:rsidRDefault="005B46E7" w:rsidP="002C2EEA">
      <w:pPr>
        <w:pStyle w:val="a3"/>
        <w:spacing w:before="47"/>
        <w:ind w:right="514" w:firstLine="594"/>
      </w:pPr>
      <w:r>
        <w:t>рационально организовывать свою работу (подготовка рабочего места, поддержание и наведение порядка, уборка после работы);</w:t>
      </w:r>
    </w:p>
    <w:p w:rsidR="002C2EEA" w:rsidRDefault="005B46E7" w:rsidP="002C2EEA">
      <w:pPr>
        <w:pStyle w:val="a3"/>
        <w:spacing w:before="47"/>
        <w:ind w:right="514" w:firstLine="594"/>
      </w:pPr>
      <w:r>
        <w:t>выполнять правила безопаснос</w:t>
      </w:r>
      <w:r w:rsidR="002C2EEA">
        <w:t>ти труда при выполнении работы;</w:t>
      </w:r>
    </w:p>
    <w:p w:rsidR="002C2EEA" w:rsidRDefault="005B46E7" w:rsidP="002C2EEA">
      <w:pPr>
        <w:pStyle w:val="a3"/>
        <w:spacing w:before="47"/>
        <w:ind w:right="514" w:firstLine="594"/>
      </w:pPr>
      <w:r>
        <w:t>планировать работу, соотносить свои действия с по</w:t>
      </w:r>
      <w:r w:rsidR="002C2EEA">
        <w:t>ставленной целью;</w:t>
      </w:r>
    </w:p>
    <w:p w:rsidR="00BA5B76" w:rsidRDefault="005B46E7" w:rsidP="002C2EEA">
      <w:pPr>
        <w:pStyle w:val="a3"/>
        <w:spacing w:before="47"/>
        <w:ind w:right="514" w:firstLine="594"/>
      </w:pPr>
      <w:r>
        <w:t>устанавливать</w:t>
      </w:r>
      <w:r>
        <w:rPr>
          <w:spacing w:val="61"/>
          <w:w w:val="150"/>
        </w:rPr>
        <w:t xml:space="preserve"> </w:t>
      </w:r>
      <w:r>
        <w:t>причинно-следственные</w:t>
      </w:r>
      <w:r>
        <w:rPr>
          <w:spacing w:val="64"/>
          <w:w w:val="150"/>
        </w:rPr>
        <w:t xml:space="preserve"> </w:t>
      </w:r>
      <w:r>
        <w:t>связи</w:t>
      </w:r>
      <w:r>
        <w:rPr>
          <w:spacing w:val="61"/>
          <w:w w:val="150"/>
        </w:rPr>
        <w:t xml:space="preserve"> </w:t>
      </w:r>
      <w:r>
        <w:t>между</w:t>
      </w:r>
      <w:r>
        <w:rPr>
          <w:spacing w:val="61"/>
          <w:w w:val="150"/>
        </w:rPr>
        <w:t xml:space="preserve"> </w:t>
      </w:r>
      <w:r>
        <w:rPr>
          <w:spacing w:val="-2"/>
        </w:rPr>
        <w:t>выполняемыми</w:t>
      </w:r>
    </w:p>
    <w:p w:rsidR="002C2EEA" w:rsidRDefault="005B46E7" w:rsidP="002C2EEA">
      <w:pPr>
        <w:pStyle w:val="a3"/>
        <w:spacing w:line="276" w:lineRule="auto"/>
        <w:jc w:val="left"/>
      </w:pPr>
      <w:r>
        <w:t>действиями</w:t>
      </w:r>
      <w:r>
        <w:rPr>
          <w:spacing w:val="80"/>
        </w:rPr>
        <w:t xml:space="preserve"> </w:t>
      </w:r>
      <w:r>
        <w:t>и</w:t>
      </w:r>
      <w:r>
        <w:rPr>
          <w:spacing w:val="80"/>
        </w:rPr>
        <w:t xml:space="preserve"> </w:t>
      </w:r>
      <w:r>
        <w:t>их</w:t>
      </w:r>
      <w:r>
        <w:rPr>
          <w:spacing w:val="80"/>
        </w:rPr>
        <w:t xml:space="preserve"> </w:t>
      </w:r>
      <w:r>
        <w:t>результатами,</w:t>
      </w:r>
      <w:r>
        <w:rPr>
          <w:spacing w:val="80"/>
        </w:rPr>
        <w:t xml:space="preserve"> </w:t>
      </w:r>
      <w:r>
        <w:t>прогнозировать</w:t>
      </w:r>
      <w:r>
        <w:rPr>
          <w:spacing w:val="80"/>
        </w:rPr>
        <w:t xml:space="preserve"> </w:t>
      </w:r>
      <w:r>
        <w:t>действия</w:t>
      </w:r>
      <w:r>
        <w:rPr>
          <w:spacing w:val="80"/>
        </w:rPr>
        <w:t xml:space="preserve"> </w:t>
      </w:r>
      <w:r>
        <w:t>для</w:t>
      </w:r>
      <w:r>
        <w:rPr>
          <w:spacing w:val="80"/>
        </w:rPr>
        <w:t xml:space="preserve"> </w:t>
      </w:r>
      <w:r>
        <w:t>получения необходимых результатов;</w:t>
      </w:r>
    </w:p>
    <w:p w:rsidR="002C2EEA" w:rsidRDefault="005B46E7" w:rsidP="002C2EEA">
      <w:pPr>
        <w:pStyle w:val="a3"/>
        <w:spacing w:line="276" w:lineRule="auto"/>
        <w:ind w:firstLine="594"/>
        <w:jc w:val="left"/>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C2EEA" w:rsidRDefault="005B46E7" w:rsidP="002C2EEA">
      <w:pPr>
        <w:pStyle w:val="a3"/>
        <w:spacing w:line="276" w:lineRule="auto"/>
        <w:ind w:firstLine="594"/>
        <w:jc w:val="left"/>
      </w:pPr>
      <w:r>
        <w:t>проявлять</w:t>
      </w:r>
      <w:r>
        <w:rPr>
          <w:spacing w:val="-9"/>
        </w:rPr>
        <w:t xml:space="preserve"> </w:t>
      </w:r>
      <w:r>
        <w:t>волевую</w:t>
      </w:r>
      <w:r>
        <w:rPr>
          <w:spacing w:val="-6"/>
        </w:rPr>
        <w:t xml:space="preserve"> </w:t>
      </w:r>
      <w:r>
        <w:t>саморегуляцию</w:t>
      </w:r>
      <w:r>
        <w:rPr>
          <w:spacing w:val="-4"/>
        </w:rPr>
        <w:t xml:space="preserve"> </w:t>
      </w:r>
      <w:r>
        <w:t>при</w:t>
      </w:r>
      <w:r>
        <w:rPr>
          <w:spacing w:val="-5"/>
        </w:rPr>
        <w:t xml:space="preserve"> </w:t>
      </w:r>
      <w:r>
        <w:t>выполнении</w:t>
      </w:r>
      <w:r>
        <w:rPr>
          <w:spacing w:val="-4"/>
        </w:rPr>
        <w:t xml:space="preserve"> </w:t>
      </w:r>
      <w:r>
        <w:rPr>
          <w:spacing w:val="-2"/>
        </w:rPr>
        <w:t>работы.</w:t>
      </w:r>
    </w:p>
    <w:p w:rsidR="002C2EEA" w:rsidRDefault="005B46E7" w:rsidP="002C2EEA">
      <w:pPr>
        <w:pStyle w:val="a3"/>
        <w:spacing w:line="276" w:lineRule="auto"/>
        <w:ind w:firstLine="594"/>
        <w:jc w:val="left"/>
      </w:pPr>
      <w:r>
        <w:t xml:space="preserve">У обучающегося будут сформированы </w:t>
      </w:r>
      <w:r w:rsidR="002C2EEA">
        <w:t>умения совместной деятельности:</w:t>
      </w:r>
    </w:p>
    <w:p w:rsidR="002C2EEA" w:rsidRDefault="005B46E7" w:rsidP="002C2EEA">
      <w:pPr>
        <w:pStyle w:val="a3"/>
        <w:spacing w:line="276" w:lineRule="auto"/>
        <w:ind w:right="514" w:firstLine="594"/>
      </w:pPr>
      <w:r>
        <w:t>организовывать</w:t>
      </w:r>
      <w:r>
        <w:rPr>
          <w:spacing w:val="52"/>
          <w:w w:val="150"/>
        </w:rPr>
        <w:t xml:space="preserve">  </w:t>
      </w:r>
      <w:r>
        <w:t>под</w:t>
      </w:r>
      <w:r>
        <w:rPr>
          <w:spacing w:val="53"/>
          <w:w w:val="150"/>
        </w:rPr>
        <w:t xml:space="preserve">  </w:t>
      </w:r>
      <w:r>
        <w:t>руководством</w:t>
      </w:r>
      <w:r>
        <w:rPr>
          <w:spacing w:val="54"/>
          <w:w w:val="150"/>
        </w:rPr>
        <w:t xml:space="preserve">  </w:t>
      </w:r>
      <w:r>
        <w:t>учителя</w:t>
      </w:r>
      <w:r>
        <w:rPr>
          <w:spacing w:val="53"/>
          <w:w w:val="150"/>
        </w:rPr>
        <w:t xml:space="preserve">  </w:t>
      </w:r>
      <w:r>
        <w:t>и</w:t>
      </w:r>
      <w:r>
        <w:rPr>
          <w:spacing w:val="54"/>
          <w:w w:val="150"/>
        </w:rPr>
        <w:t xml:space="preserve">  </w:t>
      </w:r>
      <w:r>
        <w:rPr>
          <w:spacing w:val="-2"/>
        </w:rPr>
        <w:t>самостоятельно</w:t>
      </w:r>
      <w:r w:rsidR="002C2EEA">
        <w:t xml:space="preserve"> </w:t>
      </w:r>
      <w:r>
        <w:t>совместную</w:t>
      </w:r>
      <w:r>
        <w:rPr>
          <w:spacing w:val="-18"/>
        </w:rPr>
        <w:t xml:space="preserve"> </w:t>
      </w:r>
      <w:r>
        <w:t>работу</w:t>
      </w:r>
      <w:r>
        <w:rPr>
          <w:spacing w:val="-17"/>
        </w:rPr>
        <w:t xml:space="preserve"> </w:t>
      </w:r>
      <w:r>
        <w:t>в</w:t>
      </w:r>
      <w:r>
        <w:rPr>
          <w:spacing w:val="-18"/>
        </w:rPr>
        <w:t xml:space="preserve"> </w:t>
      </w:r>
      <w:r>
        <w:t>группе:</w:t>
      </w:r>
      <w:r>
        <w:rPr>
          <w:spacing w:val="-17"/>
        </w:rPr>
        <w:t xml:space="preserve"> </w:t>
      </w:r>
      <w:r>
        <w:t>обсуждать</w:t>
      </w:r>
      <w:r>
        <w:rPr>
          <w:spacing w:val="-18"/>
        </w:rPr>
        <w:t xml:space="preserve"> </w:t>
      </w:r>
      <w:r>
        <w:t>задачу,</w:t>
      </w:r>
      <w:r>
        <w:rPr>
          <w:spacing w:val="-17"/>
        </w:rPr>
        <w:t xml:space="preserve"> </w:t>
      </w:r>
      <w:r>
        <w:t>распределять</w:t>
      </w:r>
      <w:r>
        <w:rPr>
          <w:spacing w:val="-18"/>
        </w:rPr>
        <w:t xml:space="preserve"> </w:t>
      </w:r>
      <w:r>
        <w:t>роли,</w:t>
      </w:r>
      <w:r>
        <w:rPr>
          <w:spacing w:val="-17"/>
        </w:rPr>
        <w:t xml:space="preserve"> </w:t>
      </w:r>
      <w:r>
        <w:t>выполнять функции</w:t>
      </w:r>
      <w:r>
        <w:rPr>
          <w:spacing w:val="-5"/>
        </w:rPr>
        <w:t xml:space="preserve"> </w:t>
      </w:r>
      <w:r>
        <w:t>руководителя</w:t>
      </w:r>
      <w:r>
        <w:rPr>
          <w:spacing w:val="-6"/>
        </w:rPr>
        <w:t xml:space="preserve"> </w:t>
      </w:r>
      <w:r>
        <w:t>(лидера)</w:t>
      </w:r>
      <w:r>
        <w:rPr>
          <w:spacing w:val="-7"/>
        </w:rPr>
        <w:t xml:space="preserve"> </w:t>
      </w:r>
      <w:r>
        <w:t>и</w:t>
      </w:r>
      <w:r>
        <w:rPr>
          <w:spacing w:val="-5"/>
        </w:rPr>
        <w:t xml:space="preserve"> </w:t>
      </w:r>
      <w:r>
        <w:t>подчинённого,</w:t>
      </w:r>
      <w:r>
        <w:rPr>
          <w:spacing w:val="-8"/>
        </w:rPr>
        <w:t xml:space="preserve"> </w:t>
      </w:r>
      <w:r>
        <w:t>осуществлять</w:t>
      </w:r>
      <w:r>
        <w:rPr>
          <w:spacing w:val="-7"/>
        </w:rPr>
        <w:t xml:space="preserve"> </w:t>
      </w:r>
      <w:r>
        <w:t xml:space="preserve">продуктивное </w:t>
      </w:r>
      <w:r>
        <w:rPr>
          <w:spacing w:val="-2"/>
        </w:rPr>
        <w:t>сотрудничество;</w:t>
      </w:r>
    </w:p>
    <w:p w:rsidR="002C2EEA" w:rsidRDefault="005B46E7" w:rsidP="002C2EEA">
      <w:pPr>
        <w:pStyle w:val="a3"/>
        <w:spacing w:line="276" w:lineRule="auto"/>
        <w:ind w:right="514" w:firstLine="594"/>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C2EEA" w:rsidRDefault="005B46E7" w:rsidP="002C2EEA">
      <w:pPr>
        <w:pStyle w:val="a3"/>
        <w:spacing w:line="276" w:lineRule="auto"/>
        <w:ind w:right="514" w:firstLine="594"/>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C2EEA" w:rsidRDefault="005B46E7" w:rsidP="002C2EEA">
      <w:pPr>
        <w:pStyle w:val="a3"/>
        <w:spacing w:line="276" w:lineRule="auto"/>
        <w:ind w:right="514" w:firstLine="594"/>
      </w:pPr>
      <w:r>
        <w:t>К концу обучения в 1 классе обучающийся получит следующие предметные результаты по отдельным темам программы по технологии:</w:t>
      </w:r>
    </w:p>
    <w:p w:rsidR="002C2EEA" w:rsidRDefault="005B46E7" w:rsidP="002C2EEA">
      <w:pPr>
        <w:pStyle w:val="a3"/>
        <w:spacing w:line="276" w:lineRule="auto"/>
        <w:ind w:right="514" w:firstLine="594"/>
      </w:pPr>
      <w:r>
        <w:t>правильно организовывать свой труд: своевременно подготавливать и убирать рабочее место, поддерживать порядок на нём в процессе труда;</w:t>
      </w:r>
    </w:p>
    <w:p w:rsidR="002C2EEA" w:rsidRDefault="005B46E7" w:rsidP="002C2EEA">
      <w:pPr>
        <w:pStyle w:val="a3"/>
        <w:spacing w:line="276" w:lineRule="auto"/>
        <w:ind w:right="514" w:firstLine="594"/>
      </w:pPr>
      <w:r>
        <w:t>применять</w:t>
      </w:r>
      <w:r>
        <w:rPr>
          <w:spacing w:val="-9"/>
        </w:rPr>
        <w:t xml:space="preserve"> </w:t>
      </w:r>
      <w:r>
        <w:t>правила</w:t>
      </w:r>
      <w:r>
        <w:rPr>
          <w:spacing w:val="-9"/>
        </w:rPr>
        <w:t xml:space="preserve"> </w:t>
      </w:r>
      <w:r>
        <w:t>безопасной</w:t>
      </w:r>
      <w:r>
        <w:rPr>
          <w:spacing w:val="-9"/>
        </w:rPr>
        <w:t xml:space="preserve"> </w:t>
      </w:r>
      <w:r>
        <w:t>работы</w:t>
      </w:r>
      <w:r>
        <w:rPr>
          <w:spacing w:val="-9"/>
        </w:rPr>
        <w:t xml:space="preserve"> </w:t>
      </w:r>
      <w:r>
        <w:t>ножницами,</w:t>
      </w:r>
      <w:r>
        <w:rPr>
          <w:spacing w:val="-9"/>
        </w:rPr>
        <w:t xml:space="preserve"> </w:t>
      </w:r>
      <w:r>
        <w:t>иглой</w:t>
      </w:r>
      <w:r>
        <w:rPr>
          <w:spacing w:val="-9"/>
        </w:rPr>
        <w:t xml:space="preserve"> </w:t>
      </w:r>
      <w:r>
        <w:t>и</w:t>
      </w:r>
      <w:r>
        <w:rPr>
          <w:spacing w:val="-8"/>
        </w:rPr>
        <w:t xml:space="preserve"> </w:t>
      </w:r>
      <w:r>
        <w:t>аккуратной работы с клеем;</w:t>
      </w:r>
    </w:p>
    <w:p w:rsidR="002C2EEA" w:rsidRDefault="005B46E7" w:rsidP="002C2EEA">
      <w:pPr>
        <w:pStyle w:val="a3"/>
        <w:spacing w:line="276" w:lineRule="auto"/>
        <w:ind w:right="514" w:firstLine="594"/>
      </w:pPr>
      <w:r>
        <w:t xml:space="preserve">действовать по предложенному образцу в соответствии с правилами </w:t>
      </w:r>
      <w:r>
        <w:rPr>
          <w:spacing w:val="-2"/>
        </w:rPr>
        <w:t>рациональной</w:t>
      </w:r>
      <w:r>
        <w:rPr>
          <w:spacing w:val="-5"/>
        </w:rPr>
        <w:t xml:space="preserve"> </w:t>
      </w:r>
      <w:r>
        <w:rPr>
          <w:spacing w:val="-2"/>
        </w:rPr>
        <w:t>разметки</w:t>
      </w:r>
      <w:r>
        <w:rPr>
          <w:spacing w:val="-5"/>
        </w:rPr>
        <w:t xml:space="preserve"> </w:t>
      </w:r>
      <w:r>
        <w:rPr>
          <w:spacing w:val="-2"/>
        </w:rPr>
        <w:t>(разметка</w:t>
      </w:r>
      <w:r>
        <w:rPr>
          <w:spacing w:val="-5"/>
        </w:rPr>
        <w:t xml:space="preserve"> </w:t>
      </w:r>
      <w:r>
        <w:rPr>
          <w:spacing w:val="-2"/>
        </w:rPr>
        <w:t>на</w:t>
      </w:r>
      <w:r>
        <w:rPr>
          <w:spacing w:val="-6"/>
        </w:rPr>
        <w:t xml:space="preserve"> </w:t>
      </w:r>
      <w:r>
        <w:rPr>
          <w:spacing w:val="-2"/>
        </w:rPr>
        <w:t>изнаночной</w:t>
      </w:r>
      <w:r>
        <w:rPr>
          <w:spacing w:val="-5"/>
        </w:rPr>
        <w:t xml:space="preserve"> </w:t>
      </w:r>
      <w:r>
        <w:rPr>
          <w:spacing w:val="-2"/>
        </w:rPr>
        <w:t>стороне</w:t>
      </w:r>
      <w:r>
        <w:rPr>
          <w:spacing w:val="-6"/>
        </w:rPr>
        <w:t xml:space="preserve"> </w:t>
      </w:r>
      <w:r>
        <w:rPr>
          <w:spacing w:val="-2"/>
        </w:rPr>
        <w:t>материала,</w:t>
      </w:r>
      <w:r>
        <w:rPr>
          <w:spacing w:val="-8"/>
        </w:rPr>
        <w:t xml:space="preserve"> </w:t>
      </w:r>
      <w:r>
        <w:rPr>
          <w:spacing w:val="-2"/>
        </w:rPr>
        <w:t xml:space="preserve">экономия </w:t>
      </w:r>
      <w:r>
        <w:t>материала при разметке);</w:t>
      </w:r>
    </w:p>
    <w:p w:rsidR="002C2EEA" w:rsidRDefault="005B46E7" w:rsidP="002C2EEA">
      <w:pPr>
        <w:pStyle w:val="a3"/>
        <w:spacing w:line="276" w:lineRule="auto"/>
        <w:ind w:right="514" w:firstLine="594"/>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2C2EEA" w:rsidRDefault="005B46E7" w:rsidP="002C2EEA">
      <w:pPr>
        <w:pStyle w:val="a3"/>
        <w:spacing w:line="276" w:lineRule="auto"/>
        <w:ind w:right="514" w:firstLine="594"/>
      </w:pPr>
      <w:r>
        <w:t>определять наименования отдельных материалов (например, бумага, картон,</w:t>
      </w:r>
      <w:r>
        <w:rPr>
          <w:spacing w:val="-13"/>
        </w:rPr>
        <w:t xml:space="preserve"> </w:t>
      </w:r>
      <w:r>
        <w:t>фольга,</w:t>
      </w:r>
      <w:r>
        <w:rPr>
          <w:spacing w:val="-11"/>
        </w:rPr>
        <w:t xml:space="preserve"> </w:t>
      </w:r>
      <w:r>
        <w:t>пластилин,</w:t>
      </w:r>
      <w:r>
        <w:rPr>
          <w:spacing w:val="-14"/>
        </w:rPr>
        <w:t xml:space="preserve"> </w:t>
      </w:r>
      <w:r>
        <w:t>природные,</w:t>
      </w:r>
      <w:r>
        <w:rPr>
          <w:spacing w:val="-11"/>
        </w:rPr>
        <w:t xml:space="preserve"> </w:t>
      </w:r>
      <w:r>
        <w:t>текстильные</w:t>
      </w:r>
      <w:r>
        <w:rPr>
          <w:spacing w:val="-12"/>
        </w:rPr>
        <w:t xml:space="preserve"> </w:t>
      </w:r>
      <w:r>
        <w:t>материалы)</w:t>
      </w:r>
      <w:r>
        <w:rPr>
          <w:spacing w:val="-10"/>
        </w:rPr>
        <w:t xml:space="preserve"> </w:t>
      </w:r>
      <w:r>
        <w:t>и</w:t>
      </w:r>
      <w:r>
        <w:rPr>
          <w:spacing w:val="-12"/>
        </w:rPr>
        <w:t xml:space="preserve"> </w:t>
      </w:r>
      <w:r>
        <w:t>способы</w:t>
      </w:r>
      <w:r>
        <w:rPr>
          <w:spacing w:val="-13"/>
        </w:rPr>
        <w:t xml:space="preserve"> </w:t>
      </w:r>
      <w:r>
        <w:t>их обработки (сгибание, отрывание, сминание, резание, лепка и другие), выполнять</w:t>
      </w:r>
      <w:r>
        <w:rPr>
          <w:spacing w:val="-18"/>
        </w:rPr>
        <w:t xml:space="preserve"> </w:t>
      </w:r>
      <w:r>
        <w:t>доступные</w:t>
      </w:r>
      <w:r>
        <w:rPr>
          <w:spacing w:val="-17"/>
        </w:rPr>
        <w:t xml:space="preserve"> </w:t>
      </w:r>
      <w:r>
        <w:t>технологические</w:t>
      </w:r>
      <w:r>
        <w:rPr>
          <w:spacing w:val="-17"/>
        </w:rPr>
        <w:t xml:space="preserve"> </w:t>
      </w:r>
      <w:r>
        <w:t>приёмы</w:t>
      </w:r>
      <w:r>
        <w:rPr>
          <w:spacing w:val="-16"/>
        </w:rPr>
        <w:t xml:space="preserve"> </w:t>
      </w:r>
      <w:r>
        <w:t>ручной</w:t>
      </w:r>
      <w:r>
        <w:rPr>
          <w:spacing w:val="-17"/>
        </w:rPr>
        <w:t xml:space="preserve"> </w:t>
      </w:r>
      <w:r>
        <w:t>обработки</w:t>
      </w:r>
      <w:r>
        <w:rPr>
          <w:spacing w:val="-16"/>
        </w:rPr>
        <w:t xml:space="preserve"> </w:t>
      </w:r>
      <w:r>
        <w:t>материалов при изготовлении изделий;</w:t>
      </w:r>
    </w:p>
    <w:p w:rsidR="002C2EEA" w:rsidRDefault="005B46E7" w:rsidP="002C2EEA">
      <w:pPr>
        <w:pStyle w:val="a3"/>
        <w:spacing w:line="276" w:lineRule="auto"/>
        <w:ind w:right="514" w:firstLine="594"/>
      </w:pPr>
      <w:r>
        <w:t>ориентироваться в наименованиях основных технологических операций: разметка деталей, выделение деталей, сборка изделия;</w:t>
      </w:r>
    </w:p>
    <w:p w:rsidR="002C2EEA" w:rsidRDefault="005B46E7" w:rsidP="002C2EEA">
      <w:pPr>
        <w:pStyle w:val="a3"/>
        <w:spacing w:line="276" w:lineRule="auto"/>
        <w:ind w:right="514" w:firstLine="594"/>
      </w:pPr>
      <w:r>
        <w:t xml:space="preserve">выполнять разметку деталей сгибанием, по шаблону, на глаз, от руки, </w:t>
      </w:r>
      <w:r>
        <w:rPr>
          <w:spacing w:val="-2"/>
        </w:rPr>
        <w:t>выделение</w:t>
      </w:r>
      <w:r>
        <w:rPr>
          <w:spacing w:val="-4"/>
        </w:rPr>
        <w:t xml:space="preserve"> </w:t>
      </w:r>
      <w:r>
        <w:rPr>
          <w:spacing w:val="-2"/>
        </w:rPr>
        <w:t>деталей</w:t>
      </w:r>
      <w:r>
        <w:rPr>
          <w:spacing w:val="-6"/>
        </w:rPr>
        <w:t xml:space="preserve"> </w:t>
      </w:r>
      <w:r>
        <w:rPr>
          <w:spacing w:val="-2"/>
        </w:rPr>
        <w:t>способами</w:t>
      </w:r>
      <w:r>
        <w:rPr>
          <w:spacing w:val="-4"/>
        </w:rPr>
        <w:t xml:space="preserve"> </w:t>
      </w:r>
      <w:r>
        <w:rPr>
          <w:spacing w:val="-2"/>
        </w:rPr>
        <w:t>обрывания,</w:t>
      </w:r>
      <w:r>
        <w:rPr>
          <w:spacing w:val="-5"/>
        </w:rPr>
        <w:t xml:space="preserve"> </w:t>
      </w:r>
      <w:r>
        <w:rPr>
          <w:spacing w:val="-2"/>
        </w:rPr>
        <w:t>вырезания</w:t>
      </w:r>
      <w:r>
        <w:rPr>
          <w:spacing w:val="-6"/>
        </w:rPr>
        <w:t xml:space="preserve"> </w:t>
      </w:r>
      <w:r>
        <w:rPr>
          <w:spacing w:val="-2"/>
        </w:rPr>
        <w:t>и</w:t>
      </w:r>
      <w:r>
        <w:rPr>
          <w:spacing w:val="-6"/>
        </w:rPr>
        <w:t xml:space="preserve"> </w:t>
      </w:r>
      <w:r>
        <w:rPr>
          <w:spacing w:val="-2"/>
        </w:rPr>
        <w:t>другие,</w:t>
      </w:r>
      <w:r>
        <w:rPr>
          <w:spacing w:val="-5"/>
        </w:rPr>
        <w:t xml:space="preserve"> </w:t>
      </w:r>
      <w:r>
        <w:rPr>
          <w:spacing w:val="-2"/>
        </w:rPr>
        <w:t>сборку</w:t>
      </w:r>
      <w:r>
        <w:rPr>
          <w:spacing w:val="-9"/>
        </w:rPr>
        <w:t xml:space="preserve"> </w:t>
      </w:r>
      <w:r>
        <w:rPr>
          <w:spacing w:val="-2"/>
        </w:rPr>
        <w:t xml:space="preserve">изделий </w:t>
      </w:r>
      <w:r>
        <w:t>с помощью клея, ниток и другие;</w:t>
      </w:r>
    </w:p>
    <w:p w:rsidR="002C2EEA" w:rsidRDefault="005B46E7" w:rsidP="002C2EEA">
      <w:pPr>
        <w:pStyle w:val="a3"/>
        <w:spacing w:line="276" w:lineRule="auto"/>
        <w:ind w:right="514" w:firstLine="594"/>
      </w:pPr>
      <w:r>
        <w:t>оформлять</w:t>
      </w:r>
      <w:r>
        <w:rPr>
          <w:spacing w:val="-8"/>
        </w:rPr>
        <w:t xml:space="preserve"> </w:t>
      </w:r>
      <w:r>
        <w:t>изделия</w:t>
      </w:r>
      <w:r>
        <w:rPr>
          <w:spacing w:val="-7"/>
        </w:rPr>
        <w:t xml:space="preserve"> </w:t>
      </w:r>
      <w:r>
        <w:t>строчкой</w:t>
      </w:r>
      <w:r>
        <w:rPr>
          <w:spacing w:val="-7"/>
        </w:rPr>
        <w:t xml:space="preserve"> </w:t>
      </w:r>
      <w:r>
        <w:t>прямого</w:t>
      </w:r>
      <w:r>
        <w:rPr>
          <w:spacing w:val="-3"/>
        </w:rPr>
        <w:t xml:space="preserve"> </w:t>
      </w:r>
      <w:r>
        <w:rPr>
          <w:spacing w:val="-2"/>
        </w:rPr>
        <w:t>стежка;</w:t>
      </w:r>
    </w:p>
    <w:p w:rsidR="00BA5B76" w:rsidRDefault="005B46E7" w:rsidP="002C2EEA">
      <w:pPr>
        <w:pStyle w:val="a3"/>
        <w:ind w:left="845" w:right="516" w:firstLine="594"/>
      </w:pPr>
      <w:r>
        <w:t>понимать</w:t>
      </w:r>
      <w:r>
        <w:rPr>
          <w:spacing w:val="63"/>
          <w:w w:val="150"/>
        </w:rPr>
        <w:t xml:space="preserve"> </w:t>
      </w:r>
      <w:r>
        <w:t>смысл</w:t>
      </w:r>
      <w:r w:rsidR="002C2EEA">
        <w:rPr>
          <w:spacing w:val="64"/>
          <w:w w:val="150"/>
        </w:rPr>
        <w:t xml:space="preserve"> </w:t>
      </w:r>
      <w:r>
        <w:t>понятий</w:t>
      </w:r>
      <w:r>
        <w:rPr>
          <w:spacing w:val="67"/>
          <w:w w:val="150"/>
        </w:rPr>
        <w:t xml:space="preserve"> </w:t>
      </w:r>
      <w:r>
        <w:t>«изделие»,</w:t>
      </w:r>
      <w:r w:rsidR="002C2EEA">
        <w:rPr>
          <w:spacing w:val="65"/>
          <w:w w:val="150"/>
        </w:rPr>
        <w:t xml:space="preserve"> </w:t>
      </w:r>
      <w:r>
        <w:t>«деталь</w:t>
      </w:r>
      <w:r>
        <w:rPr>
          <w:spacing w:val="65"/>
          <w:w w:val="150"/>
        </w:rPr>
        <w:t xml:space="preserve"> </w:t>
      </w:r>
      <w:r>
        <w:t>изделия»,</w:t>
      </w:r>
      <w:r w:rsidR="002C2EEA">
        <w:rPr>
          <w:spacing w:val="66"/>
          <w:w w:val="150"/>
        </w:rPr>
        <w:t xml:space="preserve"> </w:t>
      </w:r>
      <w:r>
        <w:rPr>
          <w:spacing w:val="-2"/>
        </w:rPr>
        <w:t>«образец»,</w:t>
      </w:r>
    </w:p>
    <w:p w:rsidR="002C2EEA" w:rsidRDefault="005B46E7" w:rsidP="002C2EEA">
      <w:pPr>
        <w:pStyle w:val="a3"/>
        <w:tabs>
          <w:tab w:val="left" w:pos="3123"/>
          <w:tab w:val="left" w:pos="5356"/>
          <w:tab w:val="left" w:pos="7887"/>
        </w:tabs>
        <w:ind w:left="845" w:right="516"/>
      </w:pPr>
      <w:r>
        <w:rPr>
          <w:spacing w:val="-2"/>
        </w:rPr>
        <w:t>«заготовка»,</w:t>
      </w:r>
      <w:r w:rsidR="002C2EEA">
        <w:t xml:space="preserve"> </w:t>
      </w:r>
      <w:r>
        <w:rPr>
          <w:spacing w:val="-2"/>
        </w:rPr>
        <w:t>«материал»,</w:t>
      </w:r>
      <w:r w:rsidR="002C2EEA">
        <w:t xml:space="preserve"> </w:t>
      </w:r>
      <w:r>
        <w:rPr>
          <w:spacing w:val="-2"/>
        </w:rPr>
        <w:t>«инструмент»,</w:t>
      </w:r>
      <w:r w:rsidR="002C2EEA">
        <w:t xml:space="preserve"> </w:t>
      </w:r>
      <w:r>
        <w:rPr>
          <w:spacing w:val="-2"/>
        </w:rPr>
        <w:t>«приспособление»,</w:t>
      </w:r>
      <w:r w:rsidR="002C2EEA">
        <w:t xml:space="preserve"> </w:t>
      </w:r>
      <w:r>
        <w:t>«конструирование»,</w:t>
      </w:r>
      <w:r>
        <w:rPr>
          <w:spacing w:val="-13"/>
        </w:rPr>
        <w:t xml:space="preserve"> </w:t>
      </w:r>
      <w:r>
        <w:rPr>
          <w:spacing w:val="-2"/>
        </w:rPr>
        <w:t>«аппликация»;</w:t>
      </w:r>
    </w:p>
    <w:p w:rsidR="002C2EEA" w:rsidRDefault="002C2EEA" w:rsidP="002C2EEA">
      <w:pPr>
        <w:pStyle w:val="a3"/>
        <w:tabs>
          <w:tab w:val="left" w:pos="3123"/>
          <w:tab w:val="left" w:pos="5356"/>
          <w:tab w:val="left" w:pos="7887"/>
        </w:tabs>
        <w:ind w:left="845" w:right="516"/>
      </w:pPr>
      <w:r>
        <w:t xml:space="preserve">       </w:t>
      </w:r>
      <w:r w:rsidR="005B46E7">
        <w:t>выполнять</w:t>
      </w:r>
      <w:r w:rsidR="005B46E7">
        <w:rPr>
          <w:spacing w:val="-6"/>
        </w:rPr>
        <w:t xml:space="preserve"> </w:t>
      </w:r>
      <w:r w:rsidR="005B46E7">
        <w:t>задания</w:t>
      </w:r>
      <w:r w:rsidR="005B46E7">
        <w:rPr>
          <w:spacing w:val="-8"/>
        </w:rPr>
        <w:t xml:space="preserve"> </w:t>
      </w:r>
      <w:r w:rsidR="005B46E7">
        <w:t>с</w:t>
      </w:r>
      <w:r w:rsidR="005B46E7">
        <w:rPr>
          <w:spacing w:val="-5"/>
        </w:rPr>
        <w:t xml:space="preserve"> </w:t>
      </w:r>
      <w:r w:rsidR="005B46E7">
        <w:t>использованием</w:t>
      </w:r>
      <w:r w:rsidR="005B46E7">
        <w:rPr>
          <w:spacing w:val="-5"/>
        </w:rPr>
        <w:t xml:space="preserve"> </w:t>
      </w:r>
      <w:r w:rsidR="005B46E7">
        <w:t>готового</w:t>
      </w:r>
      <w:r w:rsidR="005B46E7">
        <w:rPr>
          <w:spacing w:val="-4"/>
        </w:rPr>
        <w:t xml:space="preserve"> </w:t>
      </w:r>
      <w:r w:rsidR="005B46E7">
        <w:rPr>
          <w:spacing w:val="-2"/>
        </w:rPr>
        <w:t>плана;</w:t>
      </w:r>
    </w:p>
    <w:p w:rsidR="002C2EEA" w:rsidRDefault="002C2EEA" w:rsidP="002C2EEA">
      <w:pPr>
        <w:pStyle w:val="a3"/>
        <w:tabs>
          <w:tab w:val="left" w:pos="3123"/>
          <w:tab w:val="left" w:pos="5356"/>
          <w:tab w:val="left" w:pos="7887"/>
        </w:tabs>
        <w:ind w:left="845" w:right="516"/>
      </w:pPr>
      <w:r>
        <w:t xml:space="preserve">       </w:t>
      </w:r>
      <w:r w:rsidR="005B46E7">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C2EEA" w:rsidRDefault="002C2EEA" w:rsidP="002C2EEA">
      <w:pPr>
        <w:pStyle w:val="a3"/>
        <w:tabs>
          <w:tab w:val="left" w:pos="3123"/>
          <w:tab w:val="left" w:pos="5356"/>
          <w:tab w:val="left" w:pos="7887"/>
        </w:tabs>
        <w:ind w:left="845" w:right="516"/>
      </w:pPr>
      <w:r>
        <w:t xml:space="preserve">       </w:t>
      </w:r>
      <w:r w:rsidR="005B46E7">
        <w:t>рассматривать и анализировать простые по конструкции образцы (по вопросам учителя), анализировать простейшую конструкцию изделия: выделять</w:t>
      </w:r>
      <w:r w:rsidR="005B46E7">
        <w:rPr>
          <w:spacing w:val="-14"/>
        </w:rPr>
        <w:t xml:space="preserve"> </w:t>
      </w:r>
      <w:r w:rsidR="005B46E7">
        <w:t>основные</w:t>
      </w:r>
      <w:r w:rsidR="005B46E7">
        <w:rPr>
          <w:spacing w:val="-11"/>
        </w:rPr>
        <w:t xml:space="preserve"> </w:t>
      </w:r>
      <w:r w:rsidR="005B46E7">
        <w:t>и</w:t>
      </w:r>
      <w:r w:rsidR="005B46E7">
        <w:rPr>
          <w:spacing w:val="-9"/>
        </w:rPr>
        <w:t xml:space="preserve"> </w:t>
      </w:r>
      <w:r w:rsidR="005B46E7">
        <w:t>дополнительные</w:t>
      </w:r>
      <w:r w:rsidR="005B46E7">
        <w:rPr>
          <w:spacing w:val="-9"/>
        </w:rPr>
        <w:t xml:space="preserve"> </w:t>
      </w:r>
      <w:r w:rsidR="005B46E7">
        <w:t>детали,</w:t>
      </w:r>
      <w:r w:rsidR="005B46E7">
        <w:rPr>
          <w:spacing w:val="-10"/>
        </w:rPr>
        <w:t xml:space="preserve"> </w:t>
      </w:r>
      <w:r w:rsidR="005B46E7">
        <w:t>называть</w:t>
      </w:r>
      <w:r w:rsidR="005B46E7">
        <w:rPr>
          <w:spacing w:val="-11"/>
        </w:rPr>
        <w:t xml:space="preserve"> </w:t>
      </w:r>
      <w:r w:rsidR="005B46E7">
        <w:t>их</w:t>
      </w:r>
      <w:r w:rsidR="005B46E7">
        <w:rPr>
          <w:spacing w:val="-11"/>
        </w:rPr>
        <w:t xml:space="preserve"> </w:t>
      </w:r>
      <w:r w:rsidR="005B46E7">
        <w:t>форму,</w:t>
      </w:r>
      <w:r w:rsidR="005B46E7">
        <w:rPr>
          <w:spacing w:val="-10"/>
        </w:rPr>
        <w:t xml:space="preserve"> </w:t>
      </w:r>
      <w:r w:rsidR="005B46E7">
        <w:t>определять взаимное расположение, виды соединения, способы изготовления;</w:t>
      </w:r>
    </w:p>
    <w:p w:rsidR="002C2EEA" w:rsidRDefault="002C2EEA" w:rsidP="002C2EEA">
      <w:pPr>
        <w:pStyle w:val="a3"/>
        <w:tabs>
          <w:tab w:val="left" w:pos="3123"/>
          <w:tab w:val="left" w:pos="5356"/>
          <w:tab w:val="left" w:pos="7887"/>
        </w:tabs>
        <w:ind w:left="845" w:right="516"/>
      </w:pPr>
      <w:r>
        <w:t xml:space="preserve">       </w:t>
      </w:r>
      <w:r w:rsidR="005B46E7">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0505D" w:rsidRDefault="002C2EEA" w:rsidP="00D0505D">
      <w:pPr>
        <w:pStyle w:val="a3"/>
        <w:tabs>
          <w:tab w:val="left" w:pos="3123"/>
          <w:tab w:val="left" w:pos="5356"/>
          <w:tab w:val="left" w:pos="7887"/>
        </w:tabs>
        <w:ind w:left="845" w:right="516"/>
      </w:pPr>
      <w:r>
        <w:t xml:space="preserve">      </w:t>
      </w:r>
      <w:r w:rsidR="005B46E7">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D0505D" w:rsidRDefault="00D0505D" w:rsidP="00D0505D">
      <w:pPr>
        <w:pStyle w:val="a3"/>
        <w:tabs>
          <w:tab w:val="left" w:pos="3123"/>
          <w:tab w:val="left" w:pos="5356"/>
          <w:tab w:val="left" w:pos="7887"/>
        </w:tabs>
        <w:ind w:left="845" w:right="516"/>
      </w:pPr>
      <w:r>
        <w:t xml:space="preserve">       </w:t>
      </w:r>
      <w:r w:rsidR="005B46E7">
        <w:t>называть и выполнять последовательность изготовления несложных изделий: разметка, резание, сборка, отделка;</w:t>
      </w:r>
    </w:p>
    <w:p w:rsidR="00D0505D" w:rsidRDefault="00D0505D" w:rsidP="00D0505D">
      <w:pPr>
        <w:pStyle w:val="a3"/>
        <w:tabs>
          <w:tab w:val="left" w:pos="3123"/>
          <w:tab w:val="left" w:pos="5356"/>
          <w:tab w:val="left" w:pos="7887"/>
        </w:tabs>
        <w:ind w:left="845" w:right="516"/>
      </w:pPr>
      <w:r>
        <w:t xml:space="preserve">       </w:t>
      </w:r>
      <w:r w:rsidR="005B46E7">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w:t>
      </w:r>
      <w:r w:rsidR="005B46E7">
        <w:rPr>
          <w:spacing w:val="-15"/>
        </w:rPr>
        <w:t xml:space="preserve"> </w:t>
      </w:r>
      <w:r w:rsidR="005B46E7">
        <w:t>лепкой</w:t>
      </w:r>
      <w:r w:rsidR="005B46E7">
        <w:rPr>
          <w:spacing w:val="-14"/>
        </w:rPr>
        <w:t xml:space="preserve"> </w:t>
      </w:r>
      <w:r w:rsidR="005B46E7">
        <w:t>и</w:t>
      </w:r>
      <w:r w:rsidR="005B46E7">
        <w:rPr>
          <w:spacing w:val="-14"/>
        </w:rPr>
        <w:t xml:space="preserve"> </w:t>
      </w:r>
      <w:r w:rsidR="005B46E7">
        <w:t>прочее,</w:t>
      </w:r>
      <w:r w:rsidR="005B46E7">
        <w:rPr>
          <w:spacing w:val="-15"/>
        </w:rPr>
        <w:t xml:space="preserve"> </w:t>
      </w:r>
      <w:r w:rsidR="005B46E7">
        <w:t>собирать</w:t>
      </w:r>
      <w:r w:rsidR="005B46E7">
        <w:rPr>
          <w:spacing w:val="-15"/>
        </w:rPr>
        <w:t xml:space="preserve"> </w:t>
      </w:r>
      <w:r w:rsidR="005B46E7">
        <w:t>изделия</w:t>
      </w:r>
      <w:r w:rsidR="005B46E7">
        <w:rPr>
          <w:spacing w:val="-13"/>
        </w:rPr>
        <w:t xml:space="preserve"> </w:t>
      </w:r>
      <w:r w:rsidR="005B46E7">
        <w:t>с</w:t>
      </w:r>
      <w:r w:rsidR="005B46E7">
        <w:rPr>
          <w:spacing w:val="-14"/>
        </w:rPr>
        <w:t xml:space="preserve"> </w:t>
      </w:r>
      <w:r w:rsidR="005B46E7">
        <w:t>помощью</w:t>
      </w:r>
      <w:r w:rsidR="005B46E7">
        <w:rPr>
          <w:spacing w:val="-15"/>
        </w:rPr>
        <w:t xml:space="preserve"> </w:t>
      </w:r>
      <w:r w:rsidR="005B46E7">
        <w:t>клея,</w:t>
      </w:r>
      <w:r w:rsidR="005B46E7">
        <w:rPr>
          <w:spacing w:val="-14"/>
        </w:rPr>
        <w:t xml:space="preserve"> </w:t>
      </w:r>
      <w:r w:rsidR="005B46E7">
        <w:t>пластических масс и другие, эстетично и аккуратно выполнять отделку раскрашиванием, аппликацией, строчкой прямого стежка;</w:t>
      </w:r>
    </w:p>
    <w:p w:rsidR="00D0505D" w:rsidRDefault="00D0505D" w:rsidP="00D0505D">
      <w:pPr>
        <w:pStyle w:val="a3"/>
        <w:tabs>
          <w:tab w:val="left" w:pos="3123"/>
          <w:tab w:val="left" w:pos="5356"/>
          <w:tab w:val="left" w:pos="7887"/>
        </w:tabs>
        <w:ind w:left="845" w:right="516"/>
      </w:pPr>
      <w:r>
        <w:t xml:space="preserve">        </w:t>
      </w:r>
      <w:r w:rsidR="005B46E7">
        <w:t>использовать</w:t>
      </w:r>
      <w:r w:rsidR="005B46E7">
        <w:rPr>
          <w:spacing w:val="-10"/>
        </w:rPr>
        <w:t xml:space="preserve"> </w:t>
      </w:r>
      <w:r w:rsidR="005B46E7">
        <w:t>для</w:t>
      </w:r>
      <w:r w:rsidR="005B46E7">
        <w:rPr>
          <w:spacing w:val="-3"/>
        </w:rPr>
        <w:t xml:space="preserve"> </w:t>
      </w:r>
      <w:r w:rsidR="005B46E7">
        <w:t>сушки</w:t>
      </w:r>
      <w:r w:rsidR="005B46E7">
        <w:rPr>
          <w:spacing w:val="-4"/>
        </w:rPr>
        <w:t xml:space="preserve"> </w:t>
      </w:r>
      <w:r w:rsidR="005B46E7">
        <w:t>плоских</w:t>
      </w:r>
      <w:r w:rsidR="005B46E7">
        <w:rPr>
          <w:spacing w:val="-3"/>
        </w:rPr>
        <w:t xml:space="preserve"> </w:t>
      </w:r>
      <w:r w:rsidR="005B46E7">
        <w:t>изделий</w:t>
      </w:r>
      <w:r w:rsidR="005B46E7">
        <w:rPr>
          <w:spacing w:val="-3"/>
        </w:rPr>
        <w:t xml:space="preserve"> </w:t>
      </w:r>
      <w:r w:rsidR="005B46E7">
        <w:rPr>
          <w:spacing w:val="-2"/>
        </w:rPr>
        <w:t>пресс;</w:t>
      </w:r>
    </w:p>
    <w:p w:rsidR="00D0505D" w:rsidRDefault="00D0505D" w:rsidP="00D0505D">
      <w:pPr>
        <w:pStyle w:val="a3"/>
        <w:tabs>
          <w:tab w:val="left" w:pos="1418"/>
          <w:tab w:val="left" w:pos="5356"/>
          <w:tab w:val="left" w:pos="7887"/>
        </w:tabs>
        <w:ind w:left="845" w:right="516"/>
      </w:pPr>
      <w:r>
        <w:tab/>
      </w:r>
      <w:r w:rsidR="005B46E7">
        <w:t>с помощью учителя выполнять практическую работу и самоконтроль с использованием инструкционной карты, образца, шаблона;</w:t>
      </w:r>
    </w:p>
    <w:p w:rsidR="00D0505D" w:rsidRDefault="00D0505D" w:rsidP="00D0505D">
      <w:pPr>
        <w:pStyle w:val="a3"/>
        <w:tabs>
          <w:tab w:val="left" w:pos="1418"/>
          <w:tab w:val="left" w:pos="5356"/>
          <w:tab w:val="left" w:pos="7887"/>
        </w:tabs>
        <w:ind w:left="845" w:right="516"/>
      </w:pPr>
      <w:r>
        <w:tab/>
      </w:r>
      <w:r w:rsidR="005B46E7">
        <w:t>различать разборные и неразборные конструкции несложных изделий; понимать простейшие виды технической документации (рисунок, схема), конструировать</w:t>
      </w:r>
      <w:r w:rsidR="005B46E7">
        <w:rPr>
          <w:spacing w:val="-18"/>
        </w:rPr>
        <w:t xml:space="preserve"> </w:t>
      </w:r>
      <w:r w:rsidR="005B46E7">
        <w:t>и</w:t>
      </w:r>
      <w:r w:rsidR="005B46E7">
        <w:rPr>
          <w:spacing w:val="-16"/>
        </w:rPr>
        <w:t xml:space="preserve"> </w:t>
      </w:r>
      <w:r w:rsidR="005B46E7">
        <w:t>моделировать</w:t>
      </w:r>
      <w:r w:rsidR="005B46E7">
        <w:rPr>
          <w:spacing w:val="-18"/>
        </w:rPr>
        <w:t xml:space="preserve"> </w:t>
      </w:r>
      <w:r w:rsidR="005B46E7">
        <w:t>изделия</w:t>
      </w:r>
      <w:r w:rsidR="005B46E7">
        <w:rPr>
          <w:spacing w:val="-14"/>
        </w:rPr>
        <w:t xml:space="preserve"> </w:t>
      </w:r>
      <w:r w:rsidR="005B46E7">
        <w:t>из</w:t>
      </w:r>
      <w:r w:rsidR="005B46E7">
        <w:rPr>
          <w:spacing w:val="-15"/>
        </w:rPr>
        <w:t xml:space="preserve"> </w:t>
      </w:r>
      <w:r w:rsidR="005B46E7">
        <w:t>различных</w:t>
      </w:r>
      <w:r w:rsidR="005B46E7">
        <w:rPr>
          <w:spacing w:val="-15"/>
        </w:rPr>
        <w:t xml:space="preserve"> </w:t>
      </w:r>
      <w:r w:rsidR="005B46E7">
        <w:t>материалов</w:t>
      </w:r>
      <w:r w:rsidR="005B46E7">
        <w:rPr>
          <w:spacing w:val="-16"/>
        </w:rPr>
        <w:t xml:space="preserve"> </w:t>
      </w:r>
      <w:r w:rsidR="005B46E7">
        <w:t>по</w:t>
      </w:r>
      <w:r w:rsidR="005B46E7">
        <w:rPr>
          <w:spacing w:val="-17"/>
        </w:rPr>
        <w:t xml:space="preserve"> </w:t>
      </w:r>
      <w:r w:rsidR="005B46E7">
        <w:t xml:space="preserve">образцу, </w:t>
      </w:r>
      <w:r w:rsidR="005B46E7">
        <w:rPr>
          <w:spacing w:val="-2"/>
        </w:rPr>
        <w:t>рисунку;</w:t>
      </w:r>
    </w:p>
    <w:p w:rsidR="00D0505D" w:rsidRDefault="00D0505D" w:rsidP="00D0505D">
      <w:pPr>
        <w:pStyle w:val="a3"/>
        <w:tabs>
          <w:tab w:val="left" w:pos="1418"/>
          <w:tab w:val="left" w:pos="5356"/>
          <w:tab w:val="left" w:pos="7887"/>
        </w:tabs>
        <w:ind w:left="845" w:right="516"/>
      </w:pPr>
      <w:r>
        <w:tab/>
      </w:r>
      <w:r w:rsidR="005B46E7">
        <w:t>осуществлять элементарное сотрудничество, участвовать в коллективных работах под руководством учителя;</w:t>
      </w:r>
    </w:p>
    <w:p w:rsidR="00D0505D" w:rsidRDefault="00D0505D" w:rsidP="00D0505D">
      <w:pPr>
        <w:pStyle w:val="a3"/>
        <w:tabs>
          <w:tab w:val="left" w:pos="1418"/>
          <w:tab w:val="left" w:pos="5356"/>
          <w:tab w:val="left" w:pos="7887"/>
        </w:tabs>
        <w:ind w:left="845" w:right="516"/>
      </w:pPr>
      <w:r>
        <w:tab/>
      </w:r>
      <w:r w:rsidR="005B46E7">
        <w:t>выполнять</w:t>
      </w:r>
      <w:r w:rsidR="005B46E7">
        <w:rPr>
          <w:spacing w:val="-11"/>
        </w:rPr>
        <w:t xml:space="preserve"> </w:t>
      </w:r>
      <w:r w:rsidR="005B46E7">
        <w:t>несложные</w:t>
      </w:r>
      <w:r w:rsidR="005B46E7">
        <w:rPr>
          <w:spacing w:val="-6"/>
        </w:rPr>
        <w:t xml:space="preserve"> </w:t>
      </w:r>
      <w:r w:rsidR="005B46E7">
        <w:t>коллективные</w:t>
      </w:r>
      <w:r w:rsidR="005B46E7">
        <w:rPr>
          <w:spacing w:val="-5"/>
        </w:rPr>
        <w:t xml:space="preserve"> </w:t>
      </w:r>
      <w:r w:rsidR="005B46E7">
        <w:t>работы</w:t>
      </w:r>
      <w:r w:rsidR="005B46E7">
        <w:rPr>
          <w:spacing w:val="-6"/>
        </w:rPr>
        <w:t xml:space="preserve"> </w:t>
      </w:r>
      <w:r w:rsidR="005B46E7">
        <w:t>проектного</w:t>
      </w:r>
      <w:r w:rsidR="005B46E7">
        <w:rPr>
          <w:spacing w:val="-7"/>
        </w:rPr>
        <w:t xml:space="preserve"> </w:t>
      </w:r>
      <w:r w:rsidR="005B46E7">
        <w:rPr>
          <w:spacing w:val="-2"/>
        </w:rPr>
        <w:t>характера.</w:t>
      </w:r>
    </w:p>
    <w:p w:rsidR="00D0505D" w:rsidRDefault="005B46E7" w:rsidP="00D0505D">
      <w:pPr>
        <w:pStyle w:val="a3"/>
        <w:tabs>
          <w:tab w:val="left" w:pos="1418"/>
          <w:tab w:val="left" w:pos="5356"/>
          <w:tab w:val="left" w:pos="7887"/>
        </w:tabs>
        <w:ind w:left="845" w:right="516"/>
      </w:pPr>
      <w:r>
        <w:t>К концу обучения во 2 классе обучающийся получит следующие предметные результаты по отдельным темам программы по технологии:</w:t>
      </w:r>
    </w:p>
    <w:p w:rsidR="00BA5B76" w:rsidRDefault="00D0505D" w:rsidP="00D0505D">
      <w:pPr>
        <w:pStyle w:val="a3"/>
        <w:tabs>
          <w:tab w:val="left" w:pos="1418"/>
          <w:tab w:val="left" w:pos="5356"/>
          <w:tab w:val="left" w:pos="7887"/>
        </w:tabs>
        <w:ind w:left="845" w:right="516"/>
      </w:pPr>
      <w:r>
        <w:tab/>
      </w:r>
      <w:r w:rsidR="005B46E7">
        <w:rPr>
          <w:spacing w:val="-2"/>
        </w:rPr>
        <w:t>понимать</w:t>
      </w:r>
      <w:r w:rsidR="005B46E7">
        <w:rPr>
          <w:spacing w:val="-1"/>
        </w:rPr>
        <w:t xml:space="preserve"> </w:t>
      </w:r>
      <w:r w:rsidR="005B46E7">
        <w:rPr>
          <w:spacing w:val="-2"/>
        </w:rPr>
        <w:t>смысл</w:t>
      </w:r>
      <w:r w:rsidR="005B46E7">
        <w:rPr>
          <w:spacing w:val="2"/>
        </w:rPr>
        <w:t xml:space="preserve"> </w:t>
      </w:r>
      <w:r w:rsidR="005B46E7">
        <w:rPr>
          <w:spacing w:val="-2"/>
        </w:rPr>
        <w:t>понятий</w:t>
      </w:r>
      <w:r w:rsidR="005B46E7">
        <w:rPr>
          <w:spacing w:val="2"/>
        </w:rPr>
        <w:t xml:space="preserve"> </w:t>
      </w:r>
      <w:r w:rsidR="005B46E7">
        <w:rPr>
          <w:spacing w:val="-2"/>
        </w:rPr>
        <w:t>«инструкционная»</w:t>
      </w:r>
      <w:r w:rsidR="005B46E7">
        <w:rPr>
          <w:spacing w:val="1"/>
        </w:rPr>
        <w:t xml:space="preserve"> </w:t>
      </w:r>
      <w:r w:rsidR="005B46E7">
        <w:rPr>
          <w:spacing w:val="-2"/>
        </w:rPr>
        <w:t>(«технологическая»)</w:t>
      </w:r>
      <w:r w:rsidR="005B46E7">
        <w:rPr>
          <w:spacing w:val="2"/>
        </w:rPr>
        <w:t xml:space="preserve"> </w:t>
      </w:r>
      <w:r w:rsidR="005B46E7">
        <w:rPr>
          <w:spacing w:val="-2"/>
        </w:rPr>
        <w:t>карта,</w:t>
      </w:r>
    </w:p>
    <w:p w:rsidR="00BA5B76" w:rsidRDefault="005B46E7">
      <w:pPr>
        <w:pStyle w:val="a3"/>
        <w:tabs>
          <w:tab w:val="left" w:pos="1423"/>
          <w:tab w:val="left" w:pos="2637"/>
          <w:tab w:val="left" w:pos="3744"/>
          <w:tab w:val="left" w:pos="5146"/>
          <w:tab w:val="left" w:pos="6876"/>
          <w:tab w:val="left" w:pos="8142"/>
        </w:tabs>
        <w:spacing w:before="50"/>
        <w:ind w:left="0" w:right="529"/>
        <w:jc w:val="right"/>
      </w:pPr>
      <w:r>
        <w:rPr>
          <w:spacing w:val="-2"/>
        </w:rPr>
        <w:t>«чертёж»,</w:t>
      </w:r>
      <w:r>
        <w:tab/>
      </w:r>
      <w:r>
        <w:rPr>
          <w:spacing w:val="-2"/>
        </w:rPr>
        <w:t>«эскиз»,</w:t>
      </w:r>
      <w:r>
        <w:tab/>
      </w:r>
      <w:r>
        <w:rPr>
          <w:spacing w:val="-2"/>
        </w:rPr>
        <w:t>«линии</w:t>
      </w:r>
      <w:r>
        <w:tab/>
      </w:r>
      <w:r>
        <w:rPr>
          <w:spacing w:val="-2"/>
        </w:rPr>
        <w:t>чертежа»,</w:t>
      </w:r>
      <w:r>
        <w:tab/>
      </w:r>
      <w:r>
        <w:rPr>
          <w:spacing w:val="-2"/>
        </w:rPr>
        <w:t>«развёртка»,</w:t>
      </w:r>
      <w:r>
        <w:tab/>
      </w:r>
      <w:r>
        <w:rPr>
          <w:spacing w:val="-2"/>
        </w:rPr>
        <w:t>«макет»,</w:t>
      </w:r>
      <w:r>
        <w:tab/>
      </w:r>
      <w:r>
        <w:rPr>
          <w:spacing w:val="-2"/>
        </w:rPr>
        <w:t>«модель»,</w:t>
      </w:r>
    </w:p>
    <w:p w:rsidR="00D0505D" w:rsidRDefault="005B46E7" w:rsidP="00D0505D">
      <w:pPr>
        <w:pStyle w:val="a3"/>
        <w:spacing w:before="47" w:line="276" w:lineRule="auto"/>
        <w:ind w:right="538"/>
      </w:pPr>
      <w:r>
        <w:t>«технология», «технологические операции», «способы обработки» и использовать их в практической деятельности;</w:t>
      </w:r>
    </w:p>
    <w:p w:rsidR="00D0505D" w:rsidRDefault="005B46E7" w:rsidP="00D0505D">
      <w:pPr>
        <w:pStyle w:val="a3"/>
        <w:spacing w:before="47" w:line="276" w:lineRule="auto"/>
        <w:ind w:right="538" w:firstLine="594"/>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 прикладного искусства;</w:t>
      </w:r>
    </w:p>
    <w:p w:rsidR="00D0505D" w:rsidRDefault="005B46E7" w:rsidP="00D0505D">
      <w:pPr>
        <w:pStyle w:val="a3"/>
        <w:spacing w:before="47" w:line="276" w:lineRule="auto"/>
        <w:ind w:right="538" w:firstLine="594"/>
      </w:pPr>
      <w:r>
        <w:t>выделять, называть и применять изученные общие правила создания рукотворного мира в своей предметно-творческой деятельности;</w:t>
      </w:r>
    </w:p>
    <w:p w:rsidR="00BA5B76" w:rsidRDefault="005B46E7" w:rsidP="00D0505D">
      <w:pPr>
        <w:pStyle w:val="a3"/>
        <w:spacing w:before="47" w:line="276" w:lineRule="auto"/>
        <w:ind w:right="538" w:firstLine="594"/>
      </w:pPr>
      <w:r>
        <w:t>самостоятельно подготавливать рабочее место в соответствии с видом деятельности,</w:t>
      </w:r>
      <w:r>
        <w:rPr>
          <w:spacing w:val="-18"/>
        </w:rPr>
        <w:t xml:space="preserve"> </w:t>
      </w:r>
      <w:r>
        <w:t>поддерживать</w:t>
      </w:r>
      <w:r>
        <w:rPr>
          <w:spacing w:val="-17"/>
        </w:rPr>
        <w:t xml:space="preserve"> </w:t>
      </w:r>
      <w:r>
        <w:t>порядок</w:t>
      </w:r>
      <w:r>
        <w:rPr>
          <w:spacing w:val="-18"/>
        </w:rPr>
        <w:t xml:space="preserve"> </w:t>
      </w:r>
      <w:r>
        <w:t>во</w:t>
      </w:r>
      <w:r>
        <w:rPr>
          <w:spacing w:val="-17"/>
        </w:rPr>
        <w:t xml:space="preserve"> </w:t>
      </w:r>
      <w:r>
        <w:t>время</w:t>
      </w:r>
      <w:r>
        <w:rPr>
          <w:spacing w:val="-18"/>
        </w:rPr>
        <w:t xml:space="preserve"> </w:t>
      </w:r>
      <w:r>
        <w:t>работы,</w:t>
      </w:r>
      <w:r>
        <w:rPr>
          <w:spacing w:val="-17"/>
        </w:rPr>
        <w:t xml:space="preserve"> </w:t>
      </w:r>
      <w:r>
        <w:t>убирать</w:t>
      </w:r>
      <w:r>
        <w:rPr>
          <w:spacing w:val="-18"/>
        </w:rPr>
        <w:t xml:space="preserve"> </w:t>
      </w:r>
      <w:r>
        <w:t>рабочее</w:t>
      </w:r>
      <w:r>
        <w:rPr>
          <w:spacing w:val="-17"/>
        </w:rPr>
        <w:t xml:space="preserve"> </w:t>
      </w:r>
      <w:r>
        <w:t>место; анализировать задание (образец) по предложенным вопросам, памятке</w:t>
      </w:r>
    </w:p>
    <w:p w:rsidR="00D0505D" w:rsidRDefault="005B46E7" w:rsidP="00D0505D">
      <w:pPr>
        <w:pStyle w:val="a3"/>
        <w:spacing w:line="276" w:lineRule="auto"/>
        <w:ind w:right="535"/>
      </w:pPr>
      <w:r>
        <w:t>или инструкции, самостоятельно выполнять доступные задания с использованием инструкционной (технологической) карты;</w:t>
      </w:r>
    </w:p>
    <w:p w:rsidR="00BA5B76" w:rsidRDefault="005B46E7" w:rsidP="00D0505D">
      <w:pPr>
        <w:pStyle w:val="a3"/>
        <w:spacing w:line="276" w:lineRule="auto"/>
        <w:ind w:right="535" w:firstLine="594"/>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0505D" w:rsidRDefault="005B46E7" w:rsidP="00D0505D">
      <w:pPr>
        <w:pStyle w:val="a3"/>
        <w:spacing w:before="4" w:line="276" w:lineRule="auto"/>
        <w:ind w:right="537" w:firstLine="759"/>
        <w:rPr>
          <w:spacing w:val="-2"/>
        </w:rPr>
      </w:pPr>
      <w:r>
        <w:t xml:space="preserve">читать простейшие чертежи (эскизы), называть линии чертежа (линия контура и надреза, линия выносная и размерная, линия сгиба, линия </w:t>
      </w:r>
      <w:r>
        <w:rPr>
          <w:spacing w:val="-2"/>
        </w:rPr>
        <w:t>симметрии);</w:t>
      </w:r>
    </w:p>
    <w:p w:rsidR="00D0505D" w:rsidRDefault="005B46E7" w:rsidP="00D0505D">
      <w:pPr>
        <w:pStyle w:val="a3"/>
        <w:spacing w:before="4" w:line="276" w:lineRule="auto"/>
        <w:ind w:right="537" w:firstLine="759"/>
        <w:rPr>
          <w:spacing w:val="-2"/>
        </w:rPr>
      </w:pPr>
      <w:r>
        <w:t>выполнять</w:t>
      </w:r>
      <w:r>
        <w:rPr>
          <w:spacing w:val="-18"/>
        </w:rPr>
        <w:t xml:space="preserve"> </w:t>
      </w:r>
      <w:r>
        <w:t>экономную</w:t>
      </w:r>
      <w:r>
        <w:rPr>
          <w:spacing w:val="-17"/>
        </w:rPr>
        <w:t xml:space="preserve"> </w:t>
      </w:r>
      <w:r>
        <w:t>разметку</w:t>
      </w:r>
      <w:r>
        <w:rPr>
          <w:spacing w:val="-18"/>
        </w:rPr>
        <w:t xml:space="preserve"> </w:t>
      </w:r>
      <w:r>
        <w:t>прямоугольника</w:t>
      </w:r>
      <w:r>
        <w:rPr>
          <w:spacing w:val="-17"/>
        </w:rPr>
        <w:t xml:space="preserve"> </w:t>
      </w:r>
      <w:r>
        <w:t>(от</w:t>
      </w:r>
      <w:r>
        <w:rPr>
          <w:spacing w:val="-17"/>
        </w:rPr>
        <w:t xml:space="preserve"> </w:t>
      </w:r>
      <w:r>
        <w:t>двух</w:t>
      </w:r>
      <w:r>
        <w:rPr>
          <w:spacing w:val="-17"/>
        </w:rPr>
        <w:t xml:space="preserve"> </w:t>
      </w:r>
      <w:r>
        <w:t>прямых</w:t>
      </w:r>
      <w:r>
        <w:rPr>
          <w:spacing w:val="-17"/>
        </w:rPr>
        <w:t xml:space="preserve"> </w:t>
      </w:r>
      <w:r>
        <w:t>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D0505D" w:rsidRDefault="005B46E7" w:rsidP="00D0505D">
      <w:pPr>
        <w:pStyle w:val="a3"/>
        <w:spacing w:before="4" w:line="276" w:lineRule="auto"/>
        <w:ind w:right="537" w:firstLine="759"/>
        <w:rPr>
          <w:spacing w:val="-2"/>
        </w:rPr>
      </w:pPr>
      <w:r>
        <w:t>выполнять</w:t>
      </w:r>
      <w:r>
        <w:rPr>
          <w:spacing w:val="-6"/>
        </w:rPr>
        <w:t xml:space="preserve"> </w:t>
      </w:r>
      <w:r>
        <w:rPr>
          <w:spacing w:val="-2"/>
        </w:rPr>
        <w:t>биговку;</w:t>
      </w:r>
    </w:p>
    <w:p w:rsidR="00D0505D" w:rsidRDefault="005B46E7" w:rsidP="00D0505D">
      <w:pPr>
        <w:pStyle w:val="a3"/>
        <w:spacing w:before="4" w:line="276" w:lineRule="auto"/>
        <w:ind w:right="537" w:firstLine="759"/>
        <w:rPr>
          <w:spacing w:val="-2"/>
        </w:rPr>
      </w:pPr>
      <w:r>
        <w:t>выполнять построение простейшего лекала (выкройки) правильной геометрической формы и разметку деталей кроя на ткани по нему/ней;</w:t>
      </w:r>
    </w:p>
    <w:p w:rsidR="00D0505D" w:rsidRDefault="005B46E7" w:rsidP="00D0505D">
      <w:pPr>
        <w:pStyle w:val="a3"/>
        <w:spacing w:before="4" w:line="276" w:lineRule="auto"/>
        <w:ind w:right="537" w:firstLine="759"/>
        <w:rPr>
          <w:spacing w:val="-2"/>
        </w:rPr>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D0505D" w:rsidRDefault="005B46E7" w:rsidP="00D0505D">
      <w:pPr>
        <w:pStyle w:val="a3"/>
        <w:spacing w:before="4" w:line="276" w:lineRule="auto"/>
        <w:ind w:right="537" w:firstLine="759"/>
        <w:rPr>
          <w:spacing w:val="-2"/>
        </w:rPr>
      </w:pPr>
      <w:r>
        <w:t>отличать макет от модели, строить трёхмерный макет из готовой развёртки;</w:t>
      </w:r>
      <w:r>
        <w:rPr>
          <w:spacing w:val="-18"/>
        </w:rPr>
        <w:t xml:space="preserve"> </w:t>
      </w:r>
      <w:r>
        <w:t>определять</w:t>
      </w:r>
      <w:r>
        <w:rPr>
          <w:spacing w:val="-17"/>
        </w:rPr>
        <w:t xml:space="preserve"> </w:t>
      </w:r>
      <w:r>
        <w:t>неподвижный</w:t>
      </w:r>
      <w:r>
        <w:rPr>
          <w:spacing w:val="-18"/>
        </w:rPr>
        <w:t xml:space="preserve"> </w:t>
      </w:r>
      <w:r>
        <w:t>и</w:t>
      </w:r>
      <w:r>
        <w:rPr>
          <w:spacing w:val="-17"/>
        </w:rPr>
        <w:t xml:space="preserve"> </w:t>
      </w:r>
      <w:r>
        <w:t>подвижный</w:t>
      </w:r>
      <w:r>
        <w:rPr>
          <w:spacing w:val="-18"/>
        </w:rPr>
        <w:t xml:space="preserve"> </w:t>
      </w:r>
      <w:r>
        <w:t>способ</w:t>
      </w:r>
      <w:r>
        <w:rPr>
          <w:spacing w:val="-17"/>
        </w:rPr>
        <w:t xml:space="preserve"> </w:t>
      </w:r>
      <w:r>
        <w:t>соединения</w:t>
      </w:r>
      <w:r>
        <w:rPr>
          <w:spacing w:val="-18"/>
        </w:rPr>
        <w:t xml:space="preserve"> </w:t>
      </w:r>
      <w:r>
        <w:t>деталей и выполнять подвижное и неподвижное соединения известными способами;</w:t>
      </w:r>
    </w:p>
    <w:p w:rsidR="00D0505D" w:rsidRDefault="005B46E7" w:rsidP="00D0505D">
      <w:pPr>
        <w:pStyle w:val="a3"/>
        <w:spacing w:before="4" w:line="276" w:lineRule="auto"/>
        <w:ind w:right="537" w:firstLine="759"/>
        <w:rPr>
          <w:spacing w:val="-2"/>
        </w:rPr>
      </w:pPr>
      <w:r>
        <w:t>конструировать и моделировать изделия из различных материалов по модели, простейшему чертежу или эскизу;</w:t>
      </w:r>
    </w:p>
    <w:p w:rsidR="00D0505D" w:rsidRDefault="005B46E7" w:rsidP="00D0505D">
      <w:pPr>
        <w:pStyle w:val="a3"/>
        <w:spacing w:before="4" w:line="276" w:lineRule="auto"/>
        <w:ind w:right="537" w:firstLine="759"/>
        <w:rPr>
          <w:spacing w:val="-2"/>
        </w:rPr>
      </w:pPr>
      <w:r>
        <w:t>решать</w:t>
      </w:r>
      <w:r>
        <w:rPr>
          <w:spacing w:val="-18"/>
        </w:rPr>
        <w:t xml:space="preserve"> </w:t>
      </w:r>
      <w:r>
        <w:t>несложные</w:t>
      </w:r>
      <w:r>
        <w:rPr>
          <w:spacing w:val="-17"/>
        </w:rPr>
        <w:t xml:space="preserve"> </w:t>
      </w:r>
      <w:r>
        <w:t>конструкторско-технологические</w:t>
      </w:r>
      <w:r>
        <w:rPr>
          <w:spacing w:val="-17"/>
        </w:rPr>
        <w:t xml:space="preserve"> </w:t>
      </w:r>
      <w:r>
        <w:t>задачи;</w:t>
      </w:r>
      <w:r>
        <w:rPr>
          <w:spacing w:val="-17"/>
        </w:rPr>
        <w:t xml:space="preserve"> </w:t>
      </w: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spacing w:val="-2"/>
        </w:rPr>
        <w:t>деятельности;</w:t>
      </w:r>
    </w:p>
    <w:p w:rsidR="00D0505D" w:rsidRDefault="005B46E7" w:rsidP="00D0505D">
      <w:pPr>
        <w:pStyle w:val="a3"/>
        <w:spacing w:before="4" w:line="276" w:lineRule="auto"/>
        <w:ind w:right="537" w:firstLine="759"/>
        <w:rPr>
          <w:spacing w:val="-2"/>
        </w:rPr>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w:t>
      </w:r>
      <w:r>
        <w:rPr>
          <w:spacing w:val="-11"/>
        </w:rPr>
        <w:t xml:space="preserve"> </w:t>
      </w:r>
      <w:r>
        <w:t>разрабатывать</w:t>
      </w:r>
      <w:r>
        <w:rPr>
          <w:spacing w:val="-13"/>
        </w:rPr>
        <w:t xml:space="preserve"> </w:t>
      </w:r>
      <w:r>
        <w:t>замысел,</w:t>
      </w:r>
      <w:r>
        <w:rPr>
          <w:spacing w:val="-13"/>
        </w:rPr>
        <w:t xml:space="preserve"> </w:t>
      </w:r>
      <w:r>
        <w:t>искать</w:t>
      </w:r>
      <w:r>
        <w:rPr>
          <w:spacing w:val="-14"/>
        </w:rPr>
        <w:t xml:space="preserve"> </w:t>
      </w:r>
      <w:r>
        <w:t>пути</w:t>
      </w:r>
      <w:r>
        <w:rPr>
          <w:spacing w:val="-11"/>
        </w:rPr>
        <w:t xml:space="preserve"> </w:t>
      </w:r>
      <w:r>
        <w:t>его</w:t>
      </w:r>
      <w:r>
        <w:rPr>
          <w:spacing w:val="-11"/>
        </w:rPr>
        <w:t xml:space="preserve"> </w:t>
      </w:r>
      <w:r>
        <w:t>реализации,</w:t>
      </w:r>
      <w:r>
        <w:rPr>
          <w:spacing w:val="-13"/>
        </w:rPr>
        <w:t xml:space="preserve"> </w:t>
      </w:r>
      <w:r>
        <w:t>воплощать</w:t>
      </w:r>
      <w:r>
        <w:rPr>
          <w:spacing w:val="-13"/>
        </w:rPr>
        <w:t xml:space="preserve"> </w:t>
      </w:r>
      <w:r>
        <w:t>его</w:t>
      </w:r>
      <w:r>
        <w:rPr>
          <w:spacing w:val="-11"/>
        </w:rPr>
        <w:t xml:space="preserve"> </w:t>
      </w:r>
      <w:r>
        <w:t>в продукте, демонстрировать готовый продукт;</w:t>
      </w:r>
    </w:p>
    <w:p w:rsidR="00D0505D" w:rsidRDefault="005B46E7" w:rsidP="00D0505D">
      <w:pPr>
        <w:pStyle w:val="a3"/>
        <w:spacing w:before="4" w:line="276" w:lineRule="auto"/>
        <w:ind w:right="537" w:firstLine="759"/>
        <w:rPr>
          <w:spacing w:val="-2"/>
        </w:rPr>
      </w:pPr>
      <w:r>
        <w:t>называть</w:t>
      </w:r>
      <w:r>
        <w:rPr>
          <w:spacing w:val="-9"/>
        </w:rPr>
        <w:t xml:space="preserve"> </w:t>
      </w:r>
      <w:r>
        <w:t>профессии</w:t>
      </w:r>
      <w:r>
        <w:rPr>
          <w:spacing w:val="-4"/>
        </w:rPr>
        <w:t xml:space="preserve"> </w:t>
      </w:r>
      <w:r>
        <w:t>людей,</w:t>
      </w:r>
      <w:r>
        <w:rPr>
          <w:spacing w:val="-4"/>
        </w:rPr>
        <w:t xml:space="preserve"> </w:t>
      </w:r>
      <w:r>
        <w:t>работающих</w:t>
      </w:r>
      <w:r>
        <w:rPr>
          <w:spacing w:val="-3"/>
        </w:rPr>
        <w:t xml:space="preserve"> </w:t>
      </w:r>
      <w:r>
        <w:t>в</w:t>
      </w:r>
      <w:r>
        <w:rPr>
          <w:spacing w:val="-4"/>
        </w:rPr>
        <w:t xml:space="preserve"> </w:t>
      </w:r>
      <w:r>
        <w:t>сфере</w:t>
      </w:r>
      <w:r>
        <w:rPr>
          <w:spacing w:val="-3"/>
        </w:rPr>
        <w:t xml:space="preserve"> </w:t>
      </w:r>
      <w:r>
        <w:rPr>
          <w:spacing w:val="-2"/>
        </w:rPr>
        <w:t>обслуживания.</w:t>
      </w:r>
    </w:p>
    <w:p w:rsidR="00D0505D" w:rsidRDefault="005B46E7" w:rsidP="00D0505D">
      <w:pPr>
        <w:pStyle w:val="a3"/>
        <w:spacing w:before="4" w:line="276" w:lineRule="auto"/>
        <w:ind w:right="537"/>
        <w:rPr>
          <w:spacing w:val="-2"/>
        </w:rPr>
      </w:pPr>
      <w:r>
        <w:t>К концу обучения в 3 классе обучающийся получит следующие предметные результаты по отдельным темам программы по технологии:</w:t>
      </w:r>
    </w:p>
    <w:p w:rsidR="00BA5B76" w:rsidRPr="00D0505D" w:rsidRDefault="005B46E7" w:rsidP="00D0505D">
      <w:pPr>
        <w:pStyle w:val="a3"/>
        <w:spacing w:before="4" w:line="276" w:lineRule="auto"/>
        <w:ind w:right="537" w:firstLine="759"/>
        <w:rPr>
          <w:spacing w:val="-2"/>
        </w:rPr>
      </w:pPr>
      <w:r>
        <w:t>понимать</w:t>
      </w:r>
      <w:r>
        <w:rPr>
          <w:spacing w:val="60"/>
        </w:rPr>
        <w:t xml:space="preserve"> </w:t>
      </w:r>
      <w:r>
        <w:t>смысл</w:t>
      </w:r>
      <w:r>
        <w:rPr>
          <w:spacing w:val="64"/>
        </w:rPr>
        <w:t xml:space="preserve"> </w:t>
      </w:r>
      <w:r>
        <w:t>понятий</w:t>
      </w:r>
      <w:r>
        <w:rPr>
          <w:spacing w:val="65"/>
        </w:rPr>
        <w:t xml:space="preserve"> </w:t>
      </w:r>
      <w:r>
        <w:t>«чертёж</w:t>
      </w:r>
      <w:r>
        <w:rPr>
          <w:spacing w:val="65"/>
        </w:rPr>
        <w:t xml:space="preserve"> </w:t>
      </w:r>
      <w:r>
        <w:t>развёртки»,</w:t>
      </w:r>
      <w:r>
        <w:rPr>
          <w:spacing w:val="64"/>
        </w:rPr>
        <w:t xml:space="preserve"> </w:t>
      </w:r>
      <w:r>
        <w:t>«канцелярский</w:t>
      </w:r>
      <w:r>
        <w:rPr>
          <w:spacing w:val="65"/>
        </w:rPr>
        <w:t xml:space="preserve"> </w:t>
      </w:r>
      <w:r>
        <w:rPr>
          <w:spacing w:val="-2"/>
        </w:rPr>
        <w:t>нож»,</w:t>
      </w:r>
    </w:p>
    <w:p w:rsidR="00D0505D" w:rsidRDefault="005B46E7" w:rsidP="00D0505D">
      <w:pPr>
        <w:pStyle w:val="a3"/>
        <w:spacing w:before="48"/>
      </w:pPr>
      <w:r>
        <w:t>«шило»,</w:t>
      </w:r>
      <w:r>
        <w:rPr>
          <w:spacing w:val="-6"/>
        </w:rPr>
        <w:t xml:space="preserve"> </w:t>
      </w:r>
      <w:r>
        <w:t>«искусственный</w:t>
      </w:r>
      <w:r>
        <w:rPr>
          <w:spacing w:val="-4"/>
        </w:rPr>
        <w:t xml:space="preserve"> </w:t>
      </w:r>
      <w:r>
        <w:rPr>
          <w:spacing w:val="-2"/>
        </w:rPr>
        <w:t>материал»;</w:t>
      </w:r>
    </w:p>
    <w:p w:rsidR="00D0505D" w:rsidRDefault="005B46E7" w:rsidP="00D0505D">
      <w:pPr>
        <w:pStyle w:val="a3"/>
        <w:spacing w:before="48"/>
        <w:ind w:right="514" w:firstLine="594"/>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0505D" w:rsidRDefault="005B46E7" w:rsidP="00D0505D">
      <w:pPr>
        <w:pStyle w:val="a3"/>
        <w:spacing w:before="48"/>
        <w:ind w:right="514" w:firstLine="594"/>
      </w:pPr>
      <w:r>
        <w:t>узнавать и называть по характерным особенностям образцов или по описанию изученные и распространённые в крае ремёсла;</w:t>
      </w:r>
    </w:p>
    <w:p w:rsidR="00D0505D" w:rsidRDefault="005B46E7" w:rsidP="00D0505D">
      <w:pPr>
        <w:pStyle w:val="a3"/>
        <w:spacing w:before="48"/>
        <w:ind w:right="514" w:firstLine="594"/>
      </w:pPr>
      <w:r>
        <w:t>называть</w:t>
      </w:r>
      <w:r>
        <w:rPr>
          <w:spacing w:val="-6"/>
        </w:rPr>
        <w:t xml:space="preserve"> </w:t>
      </w:r>
      <w:r>
        <w:t>и</w:t>
      </w:r>
      <w:r>
        <w:rPr>
          <w:spacing w:val="-6"/>
        </w:rPr>
        <w:t xml:space="preserve"> </w:t>
      </w:r>
      <w:r>
        <w:t>описывать</w:t>
      </w:r>
      <w:r>
        <w:rPr>
          <w:spacing w:val="-6"/>
        </w:rPr>
        <w:t xml:space="preserve"> </w:t>
      </w:r>
      <w:r>
        <w:t>свойства</w:t>
      </w:r>
      <w:r>
        <w:rPr>
          <w:spacing w:val="-5"/>
        </w:rPr>
        <w:t xml:space="preserve"> </w:t>
      </w:r>
      <w:r>
        <w:t>наиболее</w:t>
      </w:r>
      <w:r>
        <w:rPr>
          <w:spacing w:val="-5"/>
        </w:rPr>
        <w:t xml:space="preserve"> </w:t>
      </w:r>
      <w:r>
        <w:t>распространённых</w:t>
      </w:r>
      <w:r>
        <w:rPr>
          <w:spacing w:val="-6"/>
        </w:rPr>
        <w:t xml:space="preserve"> </w:t>
      </w:r>
      <w:r>
        <w:t xml:space="preserve">изучаемых искусственных и синтетических материалов (бумага, металлы, текстиль и </w:t>
      </w:r>
      <w:r>
        <w:rPr>
          <w:spacing w:val="-2"/>
        </w:rPr>
        <w:t>другие);</w:t>
      </w:r>
    </w:p>
    <w:p w:rsidR="00D0505D" w:rsidRDefault="005B46E7" w:rsidP="00D0505D">
      <w:pPr>
        <w:pStyle w:val="a3"/>
        <w:spacing w:before="48"/>
        <w:ind w:right="514" w:firstLine="594"/>
      </w:pPr>
      <w:r>
        <w:t>читать чертёж развёртки и выполнять разметку развёрток с помощью чертёжных инструментов (линейка, угольник, циркуль);</w:t>
      </w:r>
    </w:p>
    <w:p w:rsidR="00D0505D" w:rsidRDefault="005B46E7" w:rsidP="00D0505D">
      <w:pPr>
        <w:pStyle w:val="a3"/>
        <w:spacing w:before="48"/>
        <w:ind w:right="514" w:firstLine="594"/>
      </w:pPr>
      <w:r>
        <w:t>узнавать и называть линии чертежа (осевая и центровая); безопасно пользоваться канцелярским ножом, шилом; выполнять рицовку;</w:t>
      </w:r>
    </w:p>
    <w:p w:rsidR="00D0505D" w:rsidRDefault="005B46E7" w:rsidP="00D0505D">
      <w:pPr>
        <w:pStyle w:val="a3"/>
        <w:spacing w:before="48"/>
        <w:ind w:right="514" w:firstLine="594"/>
      </w:pPr>
      <w:r>
        <w:t>выполнять</w:t>
      </w:r>
      <w:r>
        <w:rPr>
          <w:spacing w:val="-18"/>
        </w:rPr>
        <w:t xml:space="preserve"> </w:t>
      </w:r>
      <w:r>
        <w:t>соединение</w:t>
      </w:r>
      <w:r>
        <w:rPr>
          <w:spacing w:val="-17"/>
        </w:rPr>
        <w:t xml:space="preserve"> </w:t>
      </w:r>
      <w:r>
        <w:t>деталей</w:t>
      </w:r>
      <w:r>
        <w:rPr>
          <w:spacing w:val="-18"/>
        </w:rPr>
        <w:t xml:space="preserve"> </w:t>
      </w:r>
      <w:r>
        <w:t>и</w:t>
      </w:r>
      <w:r>
        <w:rPr>
          <w:spacing w:val="-17"/>
        </w:rPr>
        <w:t xml:space="preserve"> </w:t>
      </w:r>
      <w:r>
        <w:t>отделку</w:t>
      </w:r>
      <w:r>
        <w:rPr>
          <w:spacing w:val="-18"/>
        </w:rPr>
        <w:t xml:space="preserve"> </w:t>
      </w:r>
      <w:r>
        <w:t>изделия</w:t>
      </w:r>
      <w:r>
        <w:rPr>
          <w:spacing w:val="-17"/>
        </w:rPr>
        <w:t xml:space="preserve"> </w:t>
      </w:r>
      <w:r>
        <w:t>освоенными</w:t>
      </w:r>
      <w:r>
        <w:rPr>
          <w:spacing w:val="-18"/>
        </w:rPr>
        <w:t xml:space="preserve"> </w:t>
      </w:r>
      <w:r>
        <w:t xml:space="preserve">ручными </w:t>
      </w:r>
      <w:r>
        <w:rPr>
          <w:spacing w:val="-2"/>
        </w:rPr>
        <w:t>строчками;</w:t>
      </w:r>
    </w:p>
    <w:p w:rsidR="00D0505D" w:rsidRDefault="005B46E7" w:rsidP="00D0505D">
      <w:pPr>
        <w:pStyle w:val="a3"/>
        <w:spacing w:before="48"/>
        <w:ind w:right="514" w:firstLine="594"/>
      </w:pP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w:t>
      </w:r>
      <w:r>
        <w:rPr>
          <w:spacing w:val="-2"/>
        </w:rPr>
        <w:t>задачей;</w:t>
      </w:r>
    </w:p>
    <w:p w:rsidR="00D0505D" w:rsidRDefault="005B46E7" w:rsidP="00D0505D">
      <w:pPr>
        <w:pStyle w:val="a3"/>
        <w:spacing w:before="48"/>
        <w:ind w:right="514" w:firstLine="594"/>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0505D" w:rsidRDefault="005B46E7" w:rsidP="00D0505D">
      <w:pPr>
        <w:pStyle w:val="a3"/>
        <w:spacing w:before="48"/>
        <w:ind w:right="514" w:firstLine="594"/>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D0505D" w:rsidRDefault="005B46E7" w:rsidP="00D0505D">
      <w:pPr>
        <w:pStyle w:val="a3"/>
        <w:spacing w:before="48"/>
        <w:ind w:right="514" w:firstLine="594"/>
      </w:pPr>
      <w:r>
        <w:t>изменять</w:t>
      </w:r>
      <w:r>
        <w:rPr>
          <w:spacing w:val="-8"/>
        </w:rPr>
        <w:t xml:space="preserve"> </w:t>
      </w:r>
      <w:r>
        <w:t>конструкцию</w:t>
      </w:r>
      <w:r>
        <w:rPr>
          <w:spacing w:val="-4"/>
        </w:rPr>
        <w:t xml:space="preserve"> </w:t>
      </w:r>
      <w:r>
        <w:t>изделия</w:t>
      </w:r>
      <w:r>
        <w:rPr>
          <w:spacing w:val="-7"/>
        </w:rPr>
        <w:t xml:space="preserve"> </w:t>
      </w:r>
      <w:r>
        <w:t>по</w:t>
      </w:r>
      <w:r>
        <w:rPr>
          <w:spacing w:val="-3"/>
        </w:rPr>
        <w:t xml:space="preserve"> </w:t>
      </w:r>
      <w:r>
        <w:t>заданным</w:t>
      </w:r>
      <w:r>
        <w:rPr>
          <w:spacing w:val="-3"/>
        </w:rPr>
        <w:t xml:space="preserve"> </w:t>
      </w:r>
      <w:r>
        <w:rPr>
          <w:spacing w:val="-2"/>
        </w:rPr>
        <w:t>условиям;</w:t>
      </w:r>
    </w:p>
    <w:p w:rsidR="00BA5B76" w:rsidRDefault="005B46E7" w:rsidP="00D0505D">
      <w:pPr>
        <w:pStyle w:val="a3"/>
        <w:spacing w:before="48"/>
        <w:ind w:right="514" w:firstLine="594"/>
      </w:pPr>
      <w:r>
        <w:rPr>
          <w:spacing w:val="-2"/>
        </w:rPr>
        <w:t>выбирать</w:t>
      </w:r>
      <w:r>
        <w:rPr>
          <w:spacing w:val="-7"/>
        </w:rPr>
        <w:t xml:space="preserve"> </w:t>
      </w:r>
      <w:r>
        <w:rPr>
          <w:spacing w:val="-2"/>
        </w:rPr>
        <w:t>способ</w:t>
      </w:r>
      <w:r>
        <w:rPr>
          <w:spacing w:val="-7"/>
        </w:rPr>
        <w:t xml:space="preserve"> </w:t>
      </w:r>
      <w:r>
        <w:rPr>
          <w:spacing w:val="-2"/>
        </w:rPr>
        <w:t>соединения</w:t>
      </w:r>
      <w:r>
        <w:rPr>
          <w:spacing w:val="-7"/>
        </w:rPr>
        <w:t xml:space="preserve"> </w:t>
      </w:r>
      <w:r>
        <w:rPr>
          <w:spacing w:val="-2"/>
        </w:rPr>
        <w:t>и</w:t>
      </w:r>
      <w:r>
        <w:rPr>
          <w:spacing w:val="-4"/>
        </w:rPr>
        <w:t xml:space="preserve"> </w:t>
      </w:r>
      <w:r>
        <w:rPr>
          <w:spacing w:val="-2"/>
        </w:rPr>
        <w:t>соединительный</w:t>
      </w:r>
      <w:r>
        <w:rPr>
          <w:spacing w:val="-4"/>
        </w:rPr>
        <w:t xml:space="preserve"> </w:t>
      </w:r>
      <w:r>
        <w:rPr>
          <w:spacing w:val="-2"/>
        </w:rPr>
        <w:t>материал</w:t>
      </w:r>
      <w:r>
        <w:rPr>
          <w:spacing w:val="-6"/>
        </w:rPr>
        <w:t xml:space="preserve"> </w:t>
      </w:r>
      <w:r>
        <w:rPr>
          <w:spacing w:val="-2"/>
        </w:rPr>
        <w:t>в</w:t>
      </w:r>
      <w:r>
        <w:rPr>
          <w:spacing w:val="-6"/>
        </w:rPr>
        <w:t xml:space="preserve"> </w:t>
      </w:r>
      <w:r>
        <w:rPr>
          <w:spacing w:val="-2"/>
        </w:rPr>
        <w:t xml:space="preserve">зависимости </w:t>
      </w:r>
      <w:r>
        <w:t>от требований конструкции;</w:t>
      </w:r>
    </w:p>
    <w:p w:rsidR="00BA5B76" w:rsidRDefault="005B46E7" w:rsidP="00D0505D">
      <w:pPr>
        <w:pStyle w:val="a3"/>
        <w:spacing w:before="5" w:line="276" w:lineRule="auto"/>
        <w:ind w:right="514" w:firstLine="759"/>
      </w:pPr>
      <w:r>
        <w:t xml:space="preserve">называть несколько видов информационных технологий и соответствующих способов передачи информации (из реального окружения </w:t>
      </w:r>
      <w:r>
        <w:rPr>
          <w:spacing w:val="-2"/>
        </w:rPr>
        <w:t>обучающихся);</w:t>
      </w:r>
    </w:p>
    <w:p w:rsidR="00BA5B76" w:rsidRDefault="005B46E7" w:rsidP="00D0505D">
      <w:pPr>
        <w:pStyle w:val="a3"/>
        <w:spacing w:before="4" w:line="276" w:lineRule="auto"/>
        <w:ind w:right="514" w:firstLine="759"/>
      </w:pPr>
      <w:r>
        <w:t>понимать назначение основных устройств персонального компьютера для ввода, вывода и обработки информации;</w:t>
      </w:r>
    </w:p>
    <w:p w:rsidR="00BA5B76" w:rsidRDefault="005B46E7" w:rsidP="00D0505D">
      <w:pPr>
        <w:pStyle w:val="a3"/>
        <w:spacing w:before="3" w:line="276" w:lineRule="auto"/>
        <w:ind w:right="514" w:firstLine="759"/>
      </w:pPr>
      <w:r>
        <w:t>выполнять основные правила безопасной работы на компьютере; использовать возможности компьютера и информационно- коммуникационных технологий для поиска необходимой информации при выполнении обучающих, творческих и проектных заданий;</w:t>
      </w:r>
    </w:p>
    <w:p w:rsidR="00D0505D" w:rsidRDefault="005B46E7" w:rsidP="00D0505D">
      <w:pPr>
        <w:pStyle w:val="a3"/>
        <w:spacing w:before="6" w:line="276" w:lineRule="auto"/>
        <w:ind w:right="514" w:firstLine="759"/>
      </w:pPr>
      <w:r>
        <w:t>выполнять проектные задания в соответствии с содержанием изученного материала на основе полученных знаний и умений.</w:t>
      </w:r>
    </w:p>
    <w:p w:rsidR="00D0505D" w:rsidRDefault="005B46E7" w:rsidP="00D0505D">
      <w:pPr>
        <w:pStyle w:val="a3"/>
        <w:spacing w:before="6" w:line="276" w:lineRule="auto"/>
        <w:ind w:right="514"/>
      </w:pPr>
      <w:r>
        <w:t>К концу обучения в 4 классе обучающийся получит следующие предметные результаты по отдельным темам программы по технологии:</w:t>
      </w:r>
    </w:p>
    <w:p w:rsidR="00D0505D" w:rsidRDefault="005B46E7" w:rsidP="00D0505D">
      <w:pPr>
        <w:pStyle w:val="a3"/>
        <w:spacing w:before="6" w:line="276" w:lineRule="auto"/>
        <w:ind w:right="514" w:firstLine="594"/>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0505D" w:rsidRDefault="005B46E7" w:rsidP="00D0505D">
      <w:pPr>
        <w:pStyle w:val="a3"/>
        <w:spacing w:before="6" w:line="276" w:lineRule="auto"/>
        <w:ind w:right="514" w:firstLine="594"/>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w:t>
      </w:r>
      <w:r>
        <w:rPr>
          <w:spacing w:val="-2"/>
        </w:rPr>
        <w:t>процесса;</w:t>
      </w:r>
    </w:p>
    <w:p w:rsidR="00D0505D" w:rsidRDefault="005B46E7" w:rsidP="00D0505D">
      <w:pPr>
        <w:pStyle w:val="a3"/>
        <w:spacing w:before="6" w:line="276" w:lineRule="auto"/>
        <w:ind w:right="514" w:firstLine="594"/>
      </w:pPr>
      <w:r>
        <w:t>самостоятельно планировать и выполнять практическое задание (практическую</w:t>
      </w:r>
      <w:r>
        <w:rPr>
          <w:spacing w:val="-5"/>
        </w:rPr>
        <w:t xml:space="preserve"> </w:t>
      </w:r>
      <w:r>
        <w:t>работу)</w:t>
      </w:r>
      <w:r>
        <w:rPr>
          <w:spacing w:val="-4"/>
        </w:rPr>
        <w:t xml:space="preserve"> </w:t>
      </w:r>
      <w:r>
        <w:t>с</w:t>
      </w:r>
      <w:r>
        <w:rPr>
          <w:spacing w:val="-5"/>
        </w:rPr>
        <w:t xml:space="preserve"> </w:t>
      </w:r>
      <w:r>
        <w:t>использованием</w:t>
      </w:r>
      <w:r>
        <w:rPr>
          <w:spacing w:val="-6"/>
        </w:rPr>
        <w:t xml:space="preserve"> </w:t>
      </w:r>
      <w:r>
        <w:t>инструкционной</w:t>
      </w:r>
      <w:r>
        <w:rPr>
          <w:spacing w:val="-5"/>
        </w:rPr>
        <w:t xml:space="preserve"> </w:t>
      </w:r>
      <w:r>
        <w:t>(технологической) карты или творческого замысла, при необходимости вносить коррективы в выполняемые действия;</w:t>
      </w:r>
    </w:p>
    <w:p w:rsidR="00D0505D" w:rsidRDefault="005B46E7" w:rsidP="00D0505D">
      <w:pPr>
        <w:pStyle w:val="a3"/>
        <w:spacing w:before="6" w:line="276" w:lineRule="auto"/>
        <w:ind w:right="514" w:firstLine="594"/>
      </w:pPr>
      <w:r>
        <w:t xml:space="preserve">понимать элементарные основы бытовой культуры, выполнять доступные действия по самообслуживанию и доступные виды домашнего </w:t>
      </w:r>
      <w:r>
        <w:rPr>
          <w:spacing w:val="-2"/>
        </w:rPr>
        <w:t>труда;</w:t>
      </w:r>
    </w:p>
    <w:p w:rsidR="00D0505D" w:rsidRDefault="005B46E7" w:rsidP="00D0505D">
      <w:pPr>
        <w:pStyle w:val="a3"/>
        <w:spacing w:before="6" w:line="276" w:lineRule="auto"/>
        <w:ind w:right="514" w:firstLine="594"/>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0505D" w:rsidRDefault="005B46E7" w:rsidP="00D0505D">
      <w:pPr>
        <w:pStyle w:val="a3"/>
        <w:spacing w:before="6" w:line="276" w:lineRule="auto"/>
        <w:ind w:right="514" w:firstLine="594"/>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0505D" w:rsidRDefault="005B46E7" w:rsidP="00D0505D">
      <w:pPr>
        <w:pStyle w:val="a3"/>
        <w:spacing w:before="6" w:line="276" w:lineRule="auto"/>
        <w:ind w:right="514" w:firstLine="594"/>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0505D" w:rsidRDefault="005B46E7" w:rsidP="00D0505D">
      <w:pPr>
        <w:pStyle w:val="a3"/>
        <w:spacing w:before="6" w:line="276" w:lineRule="auto"/>
        <w:ind w:right="514" w:firstLine="594"/>
      </w:pPr>
      <w:r>
        <w:t xml:space="preserve">на основе усвоенных правил дизайна решать простейшие художественно-конструкторские задачи по созданию изделий с заданной </w:t>
      </w:r>
      <w:r>
        <w:rPr>
          <w:spacing w:val="-2"/>
        </w:rPr>
        <w:t>функцией;</w:t>
      </w:r>
    </w:p>
    <w:p w:rsidR="00D0505D" w:rsidRDefault="005B46E7" w:rsidP="00D0505D">
      <w:pPr>
        <w:pStyle w:val="a3"/>
        <w:spacing w:before="6" w:line="276" w:lineRule="auto"/>
        <w:ind w:right="514" w:firstLine="594"/>
      </w:pPr>
      <w:r>
        <w:t>создавать небольшие тексты, презентации и печатные публикации с использованием</w:t>
      </w:r>
      <w:r>
        <w:rPr>
          <w:spacing w:val="-9"/>
        </w:rPr>
        <w:t xml:space="preserve"> </w:t>
      </w:r>
      <w:r>
        <w:t>изображений</w:t>
      </w:r>
      <w:r>
        <w:rPr>
          <w:spacing w:val="-9"/>
        </w:rPr>
        <w:t xml:space="preserve"> </w:t>
      </w:r>
      <w:r>
        <w:t>на</w:t>
      </w:r>
      <w:r>
        <w:rPr>
          <w:spacing w:val="-6"/>
        </w:rPr>
        <w:t xml:space="preserve"> </w:t>
      </w:r>
      <w:r>
        <w:t>экране</w:t>
      </w:r>
      <w:r>
        <w:rPr>
          <w:spacing w:val="-9"/>
        </w:rPr>
        <w:t xml:space="preserve"> </w:t>
      </w:r>
      <w:r>
        <w:t>компьютера,</w:t>
      </w:r>
      <w:r>
        <w:rPr>
          <w:spacing w:val="-9"/>
        </w:rPr>
        <w:t xml:space="preserve"> </w:t>
      </w:r>
      <w:r>
        <w:t>оформлять</w:t>
      </w:r>
      <w:r>
        <w:rPr>
          <w:spacing w:val="-8"/>
        </w:rPr>
        <w:t xml:space="preserve"> </w:t>
      </w:r>
      <w:r>
        <w:t>текст</w:t>
      </w:r>
      <w:r>
        <w:rPr>
          <w:spacing w:val="-6"/>
        </w:rPr>
        <w:t xml:space="preserve"> </w:t>
      </w:r>
      <w:r>
        <w:t>(выбор шрифта, размера, цвета шрифта, выравнивание абзаца);</w:t>
      </w:r>
    </w:p>
    <w:p w:rsidR="00BA5B76" w:rsidRDefault="005B46E7" w:rsidP="00D0505D">
      <w:pPr>
        <w:pStyle w:val="a3"/>
        <w:spacing w:before="6" w:line="276" w:lineRule="auto"/>
        <w:ind w:right="514" w:firstLine="594"/>
      </w:pPr>
      <w:r>
        <w:rPr>
          <w:spacing w:val="-2"/>
        </w:rPr>
        <w:t>работать</w:t>
      </w:r>
      <w:r>
        <w:rPr>
          <w:spacing w:val="-10"/>
        </w:rPr>
        <w:t xml:space="preserve"> </w:t>
      </w:r>
      <w:r>
        <w:rPr>
          <w:spacing w:val="-2"/>
        </w:rPr>
        <w:t>с</w:t>
      </w:r>
      <w:r>
        <w:rPr>
          <w:spacing w:val="-7"/>
        </w:rPr>
        <w:t xml:space="preserve"> </w:t>
      </w:r>
      <w:r>
        <w:rPr>
          <w:spacing w:val="-2"/>
        </w:rPr>
        <w:t>доступной</w:t>
      </w:r>
      <w:r>
        <w:rPr>
          <w:spacing w:val="-7"/>
        </w:rPr>
        <w:t xml:space="preserve"> </w:t>
      </w:r>
      <w:r>
        <w:rPr>
          <w:spacing w:val="-2"/>
        </w:rPr>
        <w:t>информацией,</w:t>
      </w:r>
      <w:r>
        <w:rPr>
          <w:spacing w:val="-8"/>
        </w:rPr>
        <w:t xml:space="preserve"> </w:t>
      </w:r>
      <w:r>
        <w:rPr>
          <w:spacing w:val="-2"/>
        </w:rPr>
        <w:t>работать</w:t>
      </w:r>
      <w:r>
        <w:rPr>
          <w:spacing w:val="-9"/>
        </w:rPr>
        <w:t xml:space="preserve"> </w:t>
      </w:r>
      <w:r>
        <w:rPr>
          <w:spacing w:val="-2"/>
        </w:rPr>
        <w:t>в</w:t>
      </w:r>
      <w:r>
        <w:rPr>
          <w:spacing w:val="-8"/>
        </w:rPr>
        <w:t xml:space="preserve"> </w:t>
      </w:r>
      <w:r>
        <w:rPr>
          <w:spacing w:val="-2"/>
        </w:rPr>
        <w:t>программах Word,</w:t>
      </w:r>
      <w:r>
        <w:rPr>
          <w:spacing w:val="-8"/>
        </w:rPr>
        <w:t xml:space="preserve"> </w:t>
      </w:r>
      <w:r>
        <w:rPr>
          <w:spacing w:val="-2"/>
        </w:rPr>
        <w:t>Power</w:t>
      </w:r>
    </w:p>
    <w:p w:rsidR="00D0505D" w:rsidRDefault="005B46E7" w:rsidP="00D0505D">
      <w:pPr>
        <w:pStyle w:val="a3"/>
        <w:spacing w:before="50"/>
        <w:jc w:val="left"/>
      </w:pPr>
      <w:r>
        <w:rPr>
          <w:spacing w:val="-2"/>
        </w:rPr>
        <w:t>Point;</w:t>
      </w:r>
    </w:p>
    <w:p w:rsidR="00D0505D" w:rsidRDefault="00D0505D" w:rsidP="00D0505D">
      <w:pPr>
        <w:pStyle w:val="a3"/>
        <w:spacing w:before="50"/>
        <w:ind w:right="514" w:firstLine="594"/>
      </w:pPr>
      <w:r>
        <w:rPr>
          <w:spacing w:val="-2"/>
        </w:rPr>
        <w:t>р</w:t>
      </w:r>
      <w:r w:rsidR="005B46E7">
        <w:rPr>
          <w:spacing w:val="-2"/>
        </w:rPr>
        <w:t>ешать</w:t>
      </w:r>
      <w:r>
        <w:t xml:space="preserve"> </w:t>
      </w:r>
      <w:r w:rsidR="005B46E7">
        <w:rPr>
          <w:spacing w:val="-2"/>
        </w:rPr>
        <w:t>творческие</w:t>
      </w:r>
      <w:r>
        <w:t xml:space="preserve"> </w:t>
      </w:r>
      <w:r w:rsidR="005B46E7">
        <w:rPr>
          <w:spacing w:val="-2"/>
        </w:rPr>
        <w:t>задачи,</w:t>
      </w:r>
      <w:r>
        <w:t xml:space="preserve"> </w:t>
      </w:r>
      <w:r w:rsidR="005B46E7">
        <w:rPr>
          <w:spacing w:val="-2"/>
        </w:rPr>
        <w:t>мысленно</w:t>
      </w:r>
      <w:r>
        <w:t xml:space="preserve"> </w:t>
      </w:r>
      <w:r w:rsidR="005B46E7">
        <w:rPr>
          <w:spacing w:val="-2"/>
        </w:rPr>
        <w:t>создавать</w:t>
      </w:r>
      <w:r>
        <w:t xml:space="preserve"> </w:t>
      </w:r>
      <w:r w:rsidR="005B46E7">
        <w:rPr>
          <w:spacing w:val="-10"/>
        </w:rPr>
        <w:t>и</w:t>
      </w:r>
      <w:r>
        <w:t xml:space="preserve"> </w:t>
      </w:r>
      <w:r w:rsidR="005B46E7">
        <w:rPr>
          <w:spacing w:val="-2"/>
        </w:rPr>
        <w:t>разрабатывать</w:t>
      </w:r>
      <w:r>
        <w:t xml:space="preserve"> </w:t>
      </w:r>
      <w:r w:rsidR="005B46E7">
        <w:t>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A5B76" w:rsidRDefault="005B46E7" w:rsidP="00D0505D">
      <w:pPr>
        <w:pStyle w:val="a3"/>
        <w:spacing w:before="50"/>
        <w:ind w:right="514" w:firstLine="594"/>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A5B76" w:rsidRDefault="00BA5B76">
      <w:pPr>
        <w:pStyle w:val="a3"/>
        <w:spacing w:before="57"/>
        <w:ind w:left="0"/>
        <w:jc w:val="left"/>
      </w:pPr>
    </w:p>
    <w:p w:rsidR="00BA5B76" w:rsidRDefault="009C0918" w:rsidP="009C0918">
      <w:pPr>
        <w:pStyle w:val="Heading3"/>
        <w:tabs>
          <w:tab w:val="left" w:pos="2587"/>
        </w:tabs>
        <w:spacing w:line="276" w:lineRule="auto"/>
        <w:ind w:left="0" w:right="534" w:firstLine="0"/>
        <w:rPr>
          <w:b w:val="0"/>
          <w:i w:val="0"/>
        </w:rPr>
      </w:pPr>
      <w:r>
        <w:t xml:space="preserve">           2.1.11.</w:t>
      </w:r>
      <w:r w:rsidR="005B46E7">
        <w:t xml:space="preserve">Рабочая программа по учебному предмету «Физическая </w:t>
      </w:r>
      <w:r w:rsidR="005B46E7">
        <w:rPr>
          <w:spacing w:val="-2"/>
        </w:rPr>
        <w:t>культура».</w:t>
      </w:r>
    </w:p>
    <w:p w:rsidR="00BA5B76" w:rsidRDefault="005B46E7">
      <w:pPr>
        <w:pStyle w:val="a3"/>
        <w:spacing w:line="276" w:lineRule="auto"/>
        <w:ind w:right="529" w:firstLine="707"/>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5B76" w:rsidRDefault="005B46E7">
      <w:pPr>
        <w:pStyle w:val="a3"/>
        <w:spacing w:line="320" w:lineRule="exact"/>
        <w:ind w:left="1553"/>
      </w:pPr>
      <w:r>
        <w:t>Пояснительная</w:t>
      </w:r>
      <w:r>
        <w:rPr>
          <w:spacing w:val="-10"/>
        </w:rPr>
        <w:t xml:space="preserve"> </w:t>
      </w:r>
      <w:r>
        <w:rPr>
          <w:spacing w:val="-2"/>
        </w:rPr>
        <w:t>записка.</w:t>
      </w:r>
    </w:p>
    <w:p w:rsidR="00BA5B76" w:rsidRDefault="005B46E7">
      <w:pPr>
        <w:pStyle w:val="a3"/>
        <w:spacing w:before="48" w:line="276" w:lineRule="auto"/>
        <w:ind w:right="532" w:firstLine="707"/>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Pr>
          <w:spacing w:val="-8"/>
        </w:rPr>
        <w:t xml:space="preserve"> </w:t>
      </w:r>
      <w:r>
        <w:t>и</w:t>
      </w:r>
      <w:r>
        <w:rPr>
          <w:spacing w:val="-8"/>
        </w:rPr>
        <w:t xml:space="preserve"> </w:t>
      </w:r>
      <w:r>
        <w:t>социализации</w:t>
      </w:r>
      <w:r>
        <w:rPr>
          <w:spacing w:val="-7"/>
        </w:rPr>
        <w:t xml:space="preserve"> </w:t>
      </w:r>
      <w:r>
        <w:t>обучающихся,</w:t>
      </w:r>
      <w:r>
        <w:rPr>
          <w:spacing w:val="-6"/>
        </w:rPr>
        <w:t xml:space="preserve"> </w:t>
      </w:r>
      <w:r>
        <w:t>сформулированные</w:t>
      </w:r>
      <w:r>
        <w:rPr>
          <w:spacing w:val="-8"/>
        </w:rPr>
        <w:t xml:space="preserve"> </w:t>
      </w:r>
      <w:r>
        <w:t>в</w:t>
      </w:r>
      <w:r>
        <w:rPr>
          <w:spacing w:val="-8"/>
        </w:rPr>
        <w:t xml:space="preserve"> </w:t>
      </w:r>
      <w:r>
        <w:t>федеральной рабочей программе воспитания.</w:t>
      </w:r>
    </w:p>
    <w:p w:rsidR="00D0505D" w:rsidRDefault="005B46E7" w:rsidP="00D0505D">
      <w:pPr>
        <w:pStyle w:val="a3"/>
        <w:tabs>
          <w:tab w:val="left" w:pos="2278"/>
          <w:tab w:val="left" w:pos="2827"/>
          <w:tab w:val="left" w:pos="3600"/>
          <w:tab w:val="left" w:pos="3865"/>
          <w:tab w:val="left" w:pos="4957"/>
          <w:tab w:val="left" w:pos="5182"/>
          <w:tab w:val="left" w:pos="5266"/>
          <w:tab w:val="left" w:pos="5704"/>
          <w:tab w:val="left" w:pos="6253"/>
          <w:tab w:val="left" w:pos="6588"/>
          <w:tab w:val="left" w:pos="7118"/>
          <w:tab w:val="left" w:pos="7280"/>
          <w:tab w:val="left" w:pos="7342"/>
          <w:tab w:val="left" w:pos="8640"/>
          <w:tab w:val="left" w:pos="8766"/>
          <w:tab w:val="left" w:pos="9073"/>
        </w:tabs>
        <w:spacing w:line="276" w:lineRule="auto"/>
        <w:ind w:right="529" w:firstLine="707"/>
      </w:pPr>
      <w:r>
        <w:rPr>
          <w:spacing w:val="-4"/>
        </w:rPr>
        <w:t>При</w:t>
      </w:r>
      <w:r>
        <w:tab/>
      </w:r>
      <w:r>
        <w:rPr>
          <w:spacing w:val="-2"/>
        </w:rPr>
        <w:t>создании</w:t>
      </w:r>
      <w:r>
        <w:tab/>
      </w:r>
      <w:r>
        <w:rPr>
          <w:spacing w:val="-2"/>
        </w:rPr>
        <w:t>программы</w:t>
      </w:r>
      <w:r>
        <w:tab/>
      </w:r>
      <w:r>
        <w:tab/>
      </w:r>
      <w:r>
        <w:rPr>
          <w:spacing w:val="-6"/>
        </w:rPr>
        <w:t>по</w:t>
      </w:r>
      <w:r>
        <w:tab/>
      </w:r>
      <w:r>
        <w:rPr>
          <w:spacing w:val="-2"/>
        </w:rPr>
        <w:t>физической</w:t>
      </w:r>
      <w:r>
        <w:tab/>
      </w:r>
      <w:r>
        <w:tab/>
      </w:r>
      <w:r>
        <w:tab/>
      </w:r>
      <w:r>
        <w:rPr>
          <w:spacing w:val="-2"/>
        </w:rPr>
        <w:t>культуре</w:t>
      </w:r>
      <w:r>
        <w:tab/>
      </w:r>
      <w:r>
        <w:rPr>
          <w:spacing w:val="-2"/>
        </w:rPr>
        <w:t xml:space="preserve">учитывались </w:t>
      </w:r>
      <w:r>
        <w:t>потребности</w:t>
      </w:r>
      <w:r>
        <w:rPr>
          <w:spacing w:val="40"/>
        </w:rPr>
        <w:t xml:space="preserve"> </w:t>
      </w:r>
      <w:r>
        <w:t>современного</w:t>
      </w:r>
      <w:r>
        <w:rPr>
          <w:spacing w:val="40"/>
        </w:rPr>
        <w:t xml:space="preserve"> </w:t>
      </w:r>
      <w:r>
        <w:t>российского</w:t>
      </w:r>
      <w:r>
        <w:rPr>
          <w:spacing w:val="40"/>
        </w:rPr>
        <w:t xml:space="preserve"> </w:t>
      </w:r>
      <w:r>
        <w:t>общества</w:t>
      </w:r>
      <w:r>
        <w:rPr>
          <w:spacing w:val="40"/>
        </w:rPr>
        <w:t xml:space="preserve"> </w:t>
      </w:r>
      <w:r>
        <w:t>в</w:t>
      </w:r>
      <w:r>
        <w:rPr>
          <w:spacing w:val="40"/>
        </w:rPr>
        <w:t xml:space="preserve"> </w:t>
      </w:r>
      <w:r>
        <w:t>физически</w:t>
      </w:r>
      <w:r>
        <w:rPr>
          <w:spacing w:val="40"/>
        </w:rPr>
        <w:t xml:space="preserve"> </w:t>
      </w:r>
      <w:r>
        <w:t>крепком</w:t>
      </w:r>
      <w:r>
        <w:rPr>
          <w:spacing w:val="40"/>
        </w:rPr>
        <w:t xml:space="preserve"> </w:t>
      </w:r>
      <w:r>
        <w:t>и деятельном</w:t>
      </w:r>
      <w:r>
        <w:rPr>
          <w:spacing w:val="80"/>
        </w:rPr>
        <w:t xml:space="preserve"> </w:t>
      </w:r>
      <w:r>
        <w:t>подрастающем</w:t>
      </w:r>
      <w:r>
        <w:rPr>
          <w:spacing w:val="80"/>
        </w:rPr>
        <w:t xml:space="preserve"> </w:t>
      </w:r>
      <w:r>
        <w:t>поколении,</w:t>
      </w:r>
      <w:r>
        <w:rPr>
          <w:spacing w:val="80"/>
        </w:rPr>
        <w:t xml:space="preserve"> </w:t>
      </w:r>
      <w:r>
        <w:t>способном</w:t>
      </w:r>
      <w:r>
        <w:rPr>
          <w:spacing w:val="80"/>
        </w:rPr>
        <w:t xml:space="preserve"> </w:t>
      </w:r>
      <w:r>
        <w:t>активно</w:t>
      </w:r>
      <w:r>
        <w:rPr>
          <w:spacing w:val="80"/>
        </w:rPr>
        <w:t xml:space="preserve"> </w:t>
      </w:r>
      <w:r>
        <w:t>включаться</w:t>
      </w:r>
      <w:r>
        <w:rPr>
          <w:spacing w:val="80"/>
        </w:rPr>
        <w:t xml:space="preserve"> </w:t>
      </w:r>
      <w:r>
        <w:t xml:space="preserve">в </w:t>
      </w:r>
      <w:r>
        <w:rPr>
          <w:spacing w:val="-2"/>
        </w:rPr>
        <w:t>разнообразные</w:t>
      </w:r>
      <w:r>
        <w:tab/>
      </w:r>
      <w:r>
        <w:rPr>
          <w:spacing w:val="-64"/>
        </w:rPr>
        <w:t xml:space="preserve"> </w:t>
      </w:r>
      <w:r>
        <w:rPr>
          <w:spacing w:val="-2"/>
        </w:rPr>
        <w:t>формы</w:t>
      </w:r>
      <w:r>
        <w:tab/>
      </w:r>
      <w:r>
        <w:rPr>
          <w:spacing w:val="-2"/>
        </w:rPr>
        <w:t>здорового</w:t>
      </w:r>
      <w:r>
        <w:tab/>
      </w:r>
      <w:r>
        <w:tab/>
      </w:r>
      <w:r>
        <w:rPr>
          <w:spacing w:val="-2"/>
        </w:rPr>
        <w:t>образа</w:t>
      </w:r>
      <w:r>
        <w:tab/>
      </w:r>
      <w:r>
        <w:rPr>
          <w:spacing w:val="-2"/>
        </w:rPr>
        <w:t>жизни,</w:t>
      </w:r>
      <w:r>
        <w:tab/>
      </w:r>
      <w:r>
        <w:tab/>
      </w:r>
      <w:r>
        <w:rPr>
          <w:spacing w:val="-2"/>
        </w:rPr>
        <w:t>использовать</w:t>
      </w:r>
      <w:r>
        <w:tab/>
      </w:r>
      <w:r>
        <w:rPr>
          <w:spacing w:val="-2"/>
        </w:rPr>
        <w:t xml:space="preserve">ценности </w:t>
      </w:r>
      <w:r>
        <w:t>физической культуры для саморазвития, са</w:t>
      </w:r>
      <w:r w:rsidR="00D0505D">
        <w:t>моопределения и самореализации.</w:t>
      </w:r>
    </w:p>
    <w:p w:rsidR="00D0505D" w:rsidRDefault="005B46E7" w:rsidP="00D0505D">
      <w:pPr>
        <w:pStyle w:val="a3"/>
        <w:tabs>
          <w:tab w:val="left" w:pos="2278"/>
          <w:tab w:val="left" w:pos="2827"/>
          <w:tab w:val="left" w:pos="3600"/>
          <w:tab w:val="left" w:pos="3865"/>
          <w:tab w:val="left" w:pos="4957"/>
          <w:tab w:val="left" w:pos="5182"/>
          <w:tab w:val="left" w:pos="5266"/>
          <w:tab w:val="left" w:pos="5704"/>
          <w:tab w:val="left" w:pos="6253"/>
          <w:tab w:val="left" w:pos="6588"/>
          <w:tab w:val="left" w:pos="7118"/>
          <w:tab w:val="left" w:pos="7280"/>
          <w:tab w:val="left" w:pos="7342"/>
          <w:tab w:val="left" w:pos="8080"/>
          <w:tab w:val="left" w:pos="8364"/>
          <w:tab w:val="left" w:pos="8766"/>
        </w:tabs>
        <w:spacing w:line="276" w:lineRule="auto"/>
        <w:ind w:right="529" w:firstLine="707"/>
      </w:pPr>
      <w:r>
        <w:t>В программе по физической культуре нашли своё отражение</w:t>
      </w:r>
      <w:r>
        <w:rPr>
          <w:spacing w:val="-1"/>
        </w:rPr>
        <w:t xml:space="preserve"> </w:t>
      </w:r>
      <w:r>
        <w:t>объективно сложившиеся</w:t>
      </w:r>
      <w:r>
        <w:rPr>
          <w:spacing w:val="40"/>
        </w:rPr>
        <w:t xml:space="preserve"> </w:t>
      </w:r>
      <w:r>
        <w:t>реалии</w:t>
      </w:r>
      <w:r>
        <w:rPr>
          <w:spacing w:val="40"/>
        </w:rPr>
        <w:t xml:space="preserve"> </w:t>
      </w:r>
      <w:r>
        <w:t>современного</w:t>
      </w:r>
      <w:r>
        <w:rPr>
          <w:spacing w:val="40"/>
        </w:rPr>
        <w:t xml:space="preserve"> </w:t>
      </w:r>
      <w:r>
        <w:t>социокультурного</w:t>
      </w:r>
      <w:r>
        <w:rPr>
          <w:spacing w:val="40"/>
        </w:rPr>
        <w:t xml:space="preserve"> </w:t>
      </w:r>
      <w:r>
        <w:t>развития</w:t>
      </w:r>
      <w:r>
        <w:rPr>
          <w:spacing w:val="40"/>
        </w:rPr>
        <w:t xml:space="preserve"> </w:t>
      </w:r>
      <w:r>
        <w:t>общества, условия</w:t>
      </w:r>
      <w:r>
        <w:rPr>
          <w:spacing w:val="80"/>
        </w:rPr>
        <w:t xml:space="preserve"> </w:t>
      </w:r>
      <w:r>
        <w:t>деятельности</w:t>
      </w:r>
      <w:r>
        <w:rPr>
          <w:spacing w:val="80"/>
        </w:rPr>
        <w:t xml:space="preserve"> </w:t>
      </w:r>
      <w:r>
        <w:t>образовательных</w:t>
      </w:r>
      <w:r>
        <w:rPr>
          <w:spacing w:val="80"/>
        </w:rPr>
        <w:t xml:space="preserve"> </w:t>
      </w:r>
      <w:r>
        <w:t>организаций,</w:t>
      </w:r>
      <w:r>
        <w:rPr>
          <w:spacing w:val="80"/>
        </w:rPr>
        <w:t xml:space="preserve"> </w:t>
      </w:r>
      <w:r>
        <w:t>запросы</w:t>
      </w:r>
      <w:r>
        <w:rPr>
          <w:spacing w:val="80"/>
        </w:rPr>
        <w:t xml:space="preserve"> </w:t>
      </w:r>
      <w:r>
        <w:t xml:space="preserve">родителей </w:t>
      </w:r>
      <w:r>
        <w:rPr>
          <w:spacing w:val="-2"/>
        </w:rPr>
        <w:t>обучающихся,</w:t>
      </w:r>
      <w:r>
        <w:tab/>
      </w:r>
      <w:r w:rsidR="00D0505D">
        <w:t xml:space="preserve"> </w:t>
      </w:r>
      <w:r>
        <w:rPr>
          <w:spacing w:val="-2"/>
        </w:rPr>
        <w:t>педагогических</w:t>
      </w:r>
      <w:r w:rsidR="00D0505D">
        <w:t xml:space="preserve"> </w:t>
      </w:r>
      <w:r>
        <w:rPr>
          <w:spacing w:val="-2"/>
        </w:rPr>
        <w:t>работников</w:t>
      </w:r>
      <w:r>
        <w:tab/>
      </w:r>
      <w:r>
        <w:rPr>
          <w:spacing w:val="-6"/>
        </w:rPr>
        <w:t>на</w:t>
      </w:r>
      <w:r w:rsidR="00D0505D">
        <w:rPr>
          <w:spacing w:val="-6"/>
        </w:rPr>
        <w:t xml:space="preserve"> </w:t>
      </w:r>
      <w:r>
        <w:rPr>
          <w:spacing w:val="-2"/>
        </w:rPr>
        <w:t>обновлени</w:t>
      </w:r>
      <w:r w:rsidR="00D0505D">
        <w:rPr>
          <w:spacing w:val="-2"/>
        </w:rPr>
        <w:t xml:space="preserve">е </w:t>
      </w:r>
      <w:r>
        <w:rPr>
          <w:spacing w:val="-2"/>
        </w:rPr>
        <w:t>содержания</w:t>
      </w:r>
      <w:r w:rsidR="00D0505D">
        <w:rPr>
          <w:spacing w:val="-2"/>
        </w:rPr>
        <w:t xml:space="preserve"> </w:t>
      </w:r>
      <w:r>
        <w:t>образовательного</w:t>
      </w:r>
      <w:r w:rsidR="00D0505D">
        <w:rPr>
          <w:spacing w:val="-12"/>
        </w:rPr>
        <w:t xml:space="preserve"> </w:t>
      </w:r>
      <w:r>
        <w:t>процесса,</w:t>
      </w:r>
      <w:r w:rsidR="00D0505D">
        <w:rPr>
          <w:spacing w:val="-11"/>
        </w:rPr>
        <w:t xml:space="preserve"> </w:t>
      </w:r>
      <w:r>
        <w:t>внедрение</w:t>
      </w:r>
      <w:r w:rsidR="00D0505D">
        <w:rPr>
          <w:spacing w:val="-12"/>
        </w:rPr>
        <w:t xml:space="preserve"> </w:t>
      </w:r>
      <w:r>
        <w:t>в</w:t>
      </w:r>
      <w:r>
        <w:rPr>
          <w:spacing w:val="-11"/>
        </w:rPr>
        <w:t xml:space="preserve"> </w:t>
      </w:r>
      <w:r>
        <w:t>его</w:t>
      </w:r>
      <w:r>
        <w:rPr>
          <w:spacing w:val="-10"/>
        </w:rPr>
        <w:t xml:space="preserve"> </w:t>
      </w:r>
      <w:r>
        <w:t>практику</w:t>
      </w:r>
      <w:r>
        <w:rPr>
          <w:spacing w:val="-14"/>
        </w:rPr>
        <w:t xml:space="preserve"> </w:t>
      </w:r>
      <w:r>
        <w:t>современных</w:t>
      </w:r>
      <w:r>
        <w:rPr>
          <w:spacing w:val="-9"/>
        </w:rPr>
        <w:t xml:space="preserve"> </w:t>
      </w:r>
      <w:r>
        <w:rPr>
          <w:spacing w:val="-2"/>
        </w:rPr>
        <w:t>подходов,</w:t>
      </w:r>
      <w:r w:rsidR="00D0505D">
        <w:t xml:space="preserve"> </w:t>
      </w:r>
      <w:r>
        <w:t>новых</w:t>
      </w:r>
      <w:r>
        <w:rPr>
          <w:spacing w:val="-3"/>
        </w:rPr>
        <w:t xml:space="preserve"> </w:t>
      </w:r>
      <w:r>
        <w:t>методик</w:t>
      </w:r>
      <w:r>
        <w:rPr>
          <w:spacing w:val="-3"/>
        </w:rPr>
        <w:t xml:space="preserve"> </w:t>
      </w:r>
      <w:r>
        <w:t>и</w:t>
      </w:r>
      <w:r>
        <w:rPr>
          <w:spacing w:val="-3"/>
        </w:rPr>
        <w:t xml:space="preserve"> </w:t>
      </w:r>
      <w:r>
        <w:rPr>
          <w:spacing w:val="-2"/>
        </w:rPr>
        <w:t>технологий.</w:t>
      </w:r>
    </w:p>
    <w:p w:rsidR="00BA5B76" w:rsidRDefault="005B46E7" w:rsidP="00D0505D">
      <w:pPr>
        <w:pStyle w:val="a3"/>
        <w:tabs>
          <w:tab w:val="left" w:pos="2278"/>
          <w:tab w:val="left" w:pos="2827"/>
          <w:tab w:val="left" w:pos="3600"/>
          <w:tab w:val="left" w:pos="3865"/>
          <w:tab w:val="left" w:pos="4957"/>
          <w:tab w:val="left" w:pos="5182"/>
          <w:tab w:val="left" w:pos="5266"/>
          <w:tab w:val="left" w:pos="5704"/>
          <w:tab w:val="left" w:pos="6253"/>
          <w:tab w:val="left" w:pos="6588"/>
          <w:tab w:val="left" w:pos="7118"/>
          <w:tab w:val="left" w:pos="7280"/>
          <w:tab w:val="left" w:pos="7342"/>
          <w:tab w:val="left" w:pos="8080"/>
          <w:tab w:val="left" w:pos="8364"/>
          <w:tab w:val="left" w:pos="8766"/>
        </w:tabs>
        <w:spacing w:line="276" w:lineRule="auto"/>
        <w:ind w:right="529" w:firstLine="707"/>
      </w:pPr>
      <w:r>
        <w:t>Изучение учебного предмета «Физическая культура» имеет важное значение в онтогенезе обучающихся. Оно активно воздействует на развитие их</w:t>
      </w:r>
      <w:r>
        <w:rPr>
          <w:spacing w:val="-8"/>
        </w:rPr>
        <w:t xml:space="preserve"> </w:t>
      </w:r>
      <w:r>
        <w:t>физической,</w:t>
      </w:r>
      <w:r>
        <w:rPr>
          <w:spacing w:val="-9"/>
        </w:rPr>
        <w:t xml:space="preserve"> </w:t>
      </w:r>
      <w:r>
        <w:t>психической</w:t>
      </w:r>
      <w:r>
        <w:rPr>
          <w:spacing w:val="-9"/>
        </w:rPr>
        <w:t xml:space="preserve"> </w:t>
      </w:r>
      <w:r>
        <w:t>и</w:t>
      </w:r>
      <w:r>
        <w:rPr>
          <w:spacing w:val="-9"/>
        </w:rPr>
        <w:t xml:space="preserve"> </w:t>
      </w:r>
      <w:r>
        <w:t>социальной</w:t>
      </w:r>
      <w:r>
        <w:rPr>
          <w:spacing w:val="-10"/>
        </w:rPr>
        <w:t xml:space="preserve"> </w:t>
      </w:r>
      <w:r>
        <w:t>природы,</w:t>
      </w:r>
      <w:r>
        <w:rPr>
          <w:spacing w:val="-9"/>
        </w:rPr>
        <w:t xml:space="preserve"> </w:t>
      </w:r>
      <w:r>
        <w:t>содействует</w:t>
      </w:r>
      <w:r>
        <w:rPr>
          <w:spacing w:val="-6"/>
        </w:rPr>
        <w:t xml:space="preserve"> </w:t>
      </w:r>
      <w:r>
        <w:t>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A5B76" w:rsidRPr="00D0505D" w:rsidRDefault="005B46E7" w:rsidP="00D0505D">
      <w:pPr>
        <w:pStyle w:val="a3"/>
        <w:spacing w:line="276" w:lineRule="auto"/>
        <w:ind w:right="533" w:firstLine="707"/>
        <w:rPr>
          <w:spacing w:val="-2"/>
        </w:rPr>
      </w:pPr>
      <w:r>
        <w:t>Целью образования по физической культуре на уровне начального общего</w:t>
      </w:r>
      <w:r>
        <w:rPr>
          <w:spacing w:val="-3"/>
        </w:rPr>
        <w:t xml:space="preserve"> </w:t>
      </w:r>
      <w:r>
        <w:t>образования</w:t>
      </w:r>
      <w:r>
        <w:rPr>
          <w:spacing w:val="-3"/>
        </w:rPr>
        <w:t xml:space="preserve"> </w:t>
      </w:r>
      <w:r>
        <w:t>является</w:t>
      </w:r>
      <w:r>
        <w:rPr>
          <w:spacing w:val="-1"/>
        </w:rPr>
        <w:t xml:space="preserve"> </w:t>
      </w:r>
      <w:r>
        <w:t>формирование</w:t>
      </w:r>
      <w:r>
        <w:rPr>
          <w:spacing w:val="-1"/>
        </w:rPr>
        <w:t xml:space="preserve"> </w:t>
      </w:r>
      <w:r>
        <w:t>у</w:t>
      </w:r>
      <w:r>
        <w:rPr>
          <w:spacing w:val="-3"/>
        </w:rPr>
        <w:t xml:space="preserve"> </w:t>
      </w:r>
      <w:r>
        <w:t>обучающихся</w:t>
      </w:r>
      <w:r>
        <w:rPr>
          <w:spacing w:val="-1"/>
        </w:rPr>
        <w:t xml:space="preserve"> </w:t>
      </w:r>
      <w:r>
        <w:t>основ</w:t>
      </w:r>
      <w:r>
        <w:rPr>
          <w:spacing w:val="-2"/>
        </w:rPr>
        <w:t xml:space="preserve"> </w:t>
      </w:r>
      <w:r>
        <w:t>здорового образа</w:t>
      </w:r>
      <w:r>
        <w:rPr>
          <w:spacing w:val="49"/>
        </w:rPr>
        <w:t xml:space="preserve">  </w:t>
      </w:r>
      <w:r>
        <w:t>жизни,</w:t>
      </w:r>
      <w:r>
        <w:rPr>
          <w:spacing w:val="50"/>
        </w:rPr>
        <w:t xml:space="preserve">  </w:t>
      </w:r>
      <w:r>
        <w:t>активной</w:t>
      </w:r>
      <w:r>
        <w:rPr>
          <w:spacing w:val="50"/>
        </w:rPr>
        <w:t xml:space="preserve">  </w:t>
      </w:r>
      <w:r>
        <w:t>творческой</w:t>
      </w:r>
      <w:r>
        <w:rPr>
          <w:spacing w:val="49"/>
        </w:rPr>
        <w:t xml:space="preserve">  </w:t>
      </w:r>
      <w:r>
        <w:t>самостоятельности</w:t>
      </w:r>
      <w:r>
        <w:rPr>
          <w:spacing w:val="50"/>
        </w:rPr>
        <w:t xml:space="preserve">  </w:t>
      </w:r>
      <w:r>
        <w:t>в</w:t>
      </w:r>
      <w:r>
        <w:rPr>
          <w:spacing w:val="49"/>
        </w:rPr>
        <w:t xml:space="preserve">  </w:t>
      </w:r>
      <w:r>
        <w:rPr>
          <w:spacing w:val="-2"/>
        </w:rPr>
        <w:t>проведении</w:t>
      </w:r>
      <w:r w:rsidR="00D0505D">
        <w:rPr>
          <w:spacing w:val="-2"/>
        </w:rPr>
        <w:t xml:space="preserve"> </w:t>
      </w:r>
      <w:r>
        <w:t>разнообразных форм занятий физическими упражнениями. Достижение данной</w:t>
      </w:r>
      <w:r>
        <w:rPr>
          <w:spacing w:val="-7"/>
        </w:rPr>
        <w:t xml:space="preserve"> </w:t>
      </w:r>
      <w:r>
        <w:t>цели</w:t>
      </w:r>
      <w:r>
        <w:rPr>
          <w:spacing w:val="-6"/>
        </w:rPr>
        <w:t xml:space="preserve"> </w:t>
      </w:r>
      <w:r>
        <w:t>обеспечивается</w:t>
      </w:r>
      <w:r>
        <w:rPr>
          <w:spacing w:val="-7"/>
        </w:rPr>
        <w:t xml:space="preserve"> </w:t>
      </w:r>
      <w:r>
        <w:t>ориентацией</w:t>
      </w:r>
      <w:r>
        <w:rPr>
          <w:spacing w:val="-5"/>
        </w:rPr>
        <w:t xml:space="preserve"> </w:t>
      </w:r>
      <w:r>
        <w:t>учебного</w:t>
      </w:r>
      <w:r>
        <w:rPr>
          <w:spacing w:val="-7"/>
        </w:rPr>
        <w:t xml:space="preserve"> </w:t>
      </w:r>
      <w:r>
        <w:t>предмета</w:t>
      </w:r>
      <w:r>
        <w:rPr>
          <w:spacing w:val="-5"/>
        </w:rPr>
        <w:t xml:space="preserve"> </w:t>
      </w:r>
      <w:r>
        <w:t>на</w:t>
      </w:r>
      <w:r>
        <w:rPr>
          <w:spacing w:val="-5"/>
        </w:rPr>
        <w:t xml:space="preserve"> </w:t>
      </w:r>
      <w:r>
        <w:t>укрепление</w:t>
      </w:r>
      <w:r>
        <w:rPr>
          <w:spacing w:val="-9"/>
        </w:rPr>
        <w:t xml:space="preserve"> </w:t>
      </w:r>
      <w:r>
        <w:t>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BA5B76" w:rsidRDefault="005B46E7">
      <w:pPr>
        <w:pStyle w:val="a3"/>
        <w:spacing w:line="276" w:lineRule="auto"/>
        <w:ind w:right="529" w:firstLine="707"/>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w:t>
      </w:r>
      <w:r>
        <w:rPr>
          <w:spacing w:val="-7"/>
        </w:rPr>
        <w:t xml:space="preserve"> </w:t>
      </w:r>
      <w:r>
        <w:t>и</w:t>
      </w:r>
      <w:r>
        <w:rPr>
          <w:spacing w:val="-7"/>
        </w:rPr>
        <w:t xml:space="preserve"> </w:t>
      </w:r>
      <w:r>
        <w:t>умениями</w:t>
      </w:r>
      <w:r>
        <w:rPr>
          <w:spacing w:val="-7"/>
        </w:rPr>
        <w:t xml:space="preserve"> </w:t>
      </w:r>
      <w:r>
        <w:t>по</w:t>
      </w:r>
      <w:r>
        <w:rPr>
          <w:spacing w:val="-9"/>
        </w:rPr>
        <w:t xml:space="preserve"> </w:t>
      </w:r>
      <w:r>
        <w:t>организации</w:t>
      </w:r>
      <w:r>
        <w:rPr>
          <w:spacing w:val="-7"/>
        </w:rPr>
        <w:t xml:space="preserve"> </w:t>
      </w:r>
      <w:r>
        <w:t>самостоятельных</w:t>
      </w:r>
      <w:r>
        <w:rPr>
          <w:spacing w:val="-7"/>
        </w:rPr>
        <w:t xml:space="preserve"> </w:t>
      </w:r>
      <w:r>
        <w:t>занятий</w:t>
      </w:r>
      <w:r>
        <w:rPr>
          <w:spacing w:val="-8"/>
        </w:rPr>
        <w:t xml:space="preserve"> </w:t>
      </w:r>
      <w:r>
        <w:t>подвижными играми,</w:t>
      </w:r>
      <w:r>
        <w:rPr>
          <w:spacing w:val="-1"/>
        </w:rPr>
        <w:t xml:space="preserve"> </w:t>
      </w:r>
      <w:r>
        <w:t>коррекционной,</w:t>
      </w:r>
      <w:r>
        <w:rPr>
          <w:spacing w:val="-1"/>
        </w:rPr>
        <w:t xml:space="preserve"> </w:t>
      </w:r>
      <w:r>
        <w:t>дыхательной и</w:t>
      </w:r>
      <w:r>
        <w:rPr>
          <w:spacing w:val="-2"/>
        </w:rPr>
        <w:t xml:space="preserve"> </w:t>
      </w:r>
      <w:r>
        <w:t>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A5B76" w:rsidRDefault="005B46E7">
      <w:pPr>
        <w:pStyle w:val="a3"/>
        <w:spacing w:line="276" w:lineRule="auto"/>
        <w:ind w:right="532" w:firstLine="707"/>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w:t>
      </w:r>
      <w:r>
        <w:rPr>
          <w:spacing w:val="-1"/>
        </w:rPr>
        <w:t xml:space="preserve"> </w:t>
      </w:r>
      <w:r>
        <w:t>организации активного</w:t>
      </w:r>
      <w:r>
        <w:rPr>
          <w:spacing w:val="-2"/>
        </w:rPr>
        <w:t xml:space="preserve"> </w:t>
      </w:r>
      <w:r>
        <w:t>отдыха и досуга.</w:t>
      </w:r>
      <w:r>
        <w:rPr>
          <w:spacing w:val="-1"/>
        </w:rPr>
        <w:t xml:space="preserve"> </w:t>
      </w:r>
      <w:r>
        <w:t>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A5B76" w:rsidRDefault="005B46E7">
      <w:pPr>
        <w:pStyle w:val="a3"/>
        <w:spacing w:line="276" w:lineRule="auto"/>
        <w:ind w:right="532" w:firstLine="707"/>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w:t>
      </w:r>
      <w:r>
        <w:rPr>
          <w:spacing w:val="-14"/>
        </w:rPr>
        <w:t xml:space="preserve"> </w:t>
      </w:r>
      <w:r>
        <w:t>целостного</w:t>
      </w:r>
      <w:r>
        <w:rPr>
          <w:spacing w:val="-14"/>
        </w:rPr>
        <w:t xml:space="preserve"> </w:t>
      </w:r>
      <w:r>
        <w:t>развития</w:t>
      </w:r>
      <w:r>
        <w:rPr>
          <w:spacing w:val="-15"/>
        </w:rPr>
        <w:t xml:space="preserve"> </w:t>
      </w:r>
      <w:r>
        <w:t>становится</w:t>
      </w:r>
      <w:r>
        <w:rPr>
          <w:spacing w:val="-15"/>
        </w:rPr>
        <w:t xml:space="preserve"> </w:t>
      </w:r>
      <w:r>
        <w:t>возможным</w:t>
      </w:r>
      <w:r>
        <w:rPr>
          <w:spacing w:val="-15"/>
        </w:rPr>
        <w:t xml:space="preserve"> </w:t>
      </w:r>
      <w:r>
        <w:t>благодаря</w:t>
      </w:r>
      <w:r>
        <w:rPr>
          <w:spacing w:val="-15"/>
        </w:rPr>
        <w:t xml:space="preserve"> </w:t>
      </w:r>
      <w:r>
        <w:t>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w:t>
      </w:r>
      <w:r>
        <w:rPr>
          <w:spacing w:val="-3"/>
        </w:rPr>
        <w:t xml:space="preserve"> </w:t>
      </w:r>
      <w:r>
        <w:t>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D0505D" w:rsidRPr="00D0505D" w:rsidRDefault="005B46E7" w:rsidP="00D0505D">
      <w:pPr>
        <w:pStyle w:val="a3"/>
        <w:spacing w:line="276" w:lineRule="auto"/>
        <w:ind w:right="529" w:firstLine="707"/>
        <w:rPr>
          <w:spacing w:val="-2"/>
        </w:rPr>
      </w:pPr>
      <w:r>
        <w:t>В целях усиления мотивационной составляющей учебного предмета и подготовки</w:t>
      </w:r>
      <w:r>
        <w:rPr>
          <w:spacing w:val="36"/>
        </w:rPr>
        <w:t xml:space="preserve">  </w:t>
      </w:r>
      <w:r>
        <w:t>обучающихся</w:t>
      </w:r>
      <w:r>
        <w:rPr>
          <w:spacing w:val="37"/>
        </w:rPr>
        <w:t xml:space="preserve">  </w:t>
      </w:r>
      <w:r>
        <w:t>к</w:t>
      </w:r>
      <w:r>
        <w:rPr>
          <w:spacing w:val="38"/>
        </w:rPr>
        <w:t xml:space="preserve">  </w:t>
      </w:r>
      <w:r>
        <w:t>выполнению</w:t>
      </w:r>
      <w:r>
        <w:rPr>
          <w:spacing w:val="36"/>
        </w:rPr>
        <w:t xml:space="preserve">  </w:t>
      </w:r>
      <w:r>
        <w:t>комплекса</w:t>
      </w:r>
      <w:r>
        <w:rPr>
          <w:spacing w:val="40"/>
        </w:rPr>
        <w:t xml:space="preserve">  </w:t>
      </w:r>
      <w:r>
        <w:t>ГТО</w:t>
      </w:r>
      <w:r>
        <w:rPr>
          <w:spacing w:val="36"/>
        </w:rPr>
        <w:t xml:space="preserve">  </w:t>
      </w:r>
      <w:r>
        <w:t>в</w:t>
      </w:r>
      <w:r>
        <w:rPr>
          <w:spacing w:val="37"/>
        </w:rPr>
        <w:t xml:space="preserve">  </w:t>
      </w:r>
      <w:r>
        <w:rPr>
          <w:spacing w:val="-2"/>
        </w:rPr>
        <w:t>структуру</w:t>
      </w:r>
    </w:p>
    <w:p w:rsidR="00BA5B76" w:rsidRDefault="005B46E7">
      <w:pPr>
        <w:pStyle w:val="a3"/>
        <w:spacing w:before="1" w:line="276" w:lineRule="auto"/>
        <w:ind w:right="526"/>
      </w:pPr>
      <w:r>
        <w:t>программы по физической культуре в раздел «Физическое совершенствование» вводится образовательный модуль «Прикладно- 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BA5B76" w:rsidRDefault="005B46E7">
      <w:pPr>
        <w:pStyle w:val="a3"/>
        <w:spacing w:line="276" w:lineRule="auto"/>
        <w:ind w:right="531" w:firstLine="707"/>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w:t>
      </w:r>
      <w:r>
        <w:rPr>
          <w:spacing w:val="-10"/>
        </w:rPr>
        <w:t xml:space="preserve"> </w:t>
      </w:r>
      <w:r>
        <w:t>популярные</w:t>
      </w:r>
      <w:r>
        <w:rPr>
          <w:spacing w:val="-11"/>
        </w:rPr>
        <w:t xml:space="preserve"> </w:t>
      </w:r>
      <w:r>
        <w:t>национальные</w:t>
      </w:r>
      <w:r>
        <w:rPr>
          <w:spacing w:val="-11"/>
        </w:rPr>
        <w:t xml:space="preserve"> </w:t>
      </w:r>
      <w:r>
        <w:t>виды</w:t>
      </w:r>
      <w:r>
        <w:rPr>
          <w:spacing w:val="-10"/>
        </w:rPr>
        <w:t xml:space="preserve"> </w:t>
      </w:r>
      <w:r>
        <w:t>спорта,</w:t>
      </w:r>
      <w:r>
        <w:rPr>
          <w:spacing w:val="-11"/>
        </w:rPr>
        <w:t xml:space="preserve"> </w:t>
      </w:r>
      <w:r>
        <w:t>подвижные</w:t>
      </w:r>
      <w:r>
        <w:rPr>
          <w:spacing w:val="-10"/>
        </w:rPr>
        <w:t xml:space="preserve"> </w:t>
      </w:r>
      <w:r>
        <w:t>игры</w:t>
      </w:r>
      <w:r>
        <w:rPr>
          <w:spacing w:val="-13"/>
        </w:rPr>
        <w:t xml:space="preserve"> </w:t>
      </w:r>
      <w:r>
        <w:t>и</w:t>
      </w:r>
      <w:r>
        <w:rPr>
          <w:spacing w:val="-10"/>
        </w:rPr>
        <w:t xml:space="preserve"> </w:t>
      </w:r>
      <w:r>
        <w:t>развлечения, основывающиеся</w:t>
      </w:r>
      <w:r>
        <w:rPr>
          <w:spacing w:val="-18"/>
        </w:rPr>
        <w:t xml:space="preserve"> </w:t>
      </w:r>
      <w:r>
        <w:t>на</w:t>
      </w:r>
      <w:r>
        <w:rPr>
          <w:spacing w:val="-17"/>
        </w:rPr>
        <w:t xml:space="preserve"> </w:t>
      </w:r>
      <w:r>
        <w:t>этнокультурных,</w:t>
      </w:r>
      <w:r>
        <w:rPr>
          <w:spacing w:val="-18"/>
        </w:rPr>
        <w:t xml:space="preserve"> </w:t>
      </w:r>
      <w:r>
        <w:t>исторических</w:t>
      </w:r>
      <w:r>
        <w:rPr>
          <w:spacing w:val="-17"/>
        </w:rPr>
        <w:t xml:space="preserve"> </w:t>
      </w:r>
      <w:r>
        <w:t>и</w:t>
      </w:r>
      <w:r>
        <w:rPr>
          <w:spacing w:val="-18"/>
        </w:rPr>
        <w:t xml:space="preserve"> </w:t>
      </w:r>
      <w:r>
        <w:t>современных</w:t>
      </w:r>
      <w:r>
        <w:rPr>
          <w:spacing w:val="-17"/>
        </w:rPr>
        <w:t xml:space="preserve"> </w:t>
      </w:r>
      <w:r>
        <w:t>традициях региона и школы.</w:t>
      </w:r>
    </w:p>
    <w:p w:rsidR="00BA5B76" w:rsidRDefault="005B46E7">
      <w:pPr>
        <w:pStyle w:val="a3"/>
        <w:spacing w:line="276" w:lineRule="auto"/>
        <w:ind w:right="532" w:firstLine="707"/>
      </w:pPr>
      <w:r>
        <w:t>Планируемые результаты включают в себя личностные, метапредметные и предметные результаты.</w:t>
      </w:r>
    </w:p>
    <w:p w:rsidR="00BA5B76" w:rsidRDefault="005B46E7">
      <w:pPr>
        <w:pStyle w:val="a3"/>
        <w:spacing w:line="276" w:lineRule="auto"/>
        <w:ind w:right="531" w:firstLine="707"/>
      </w:pPr>
      <w:r>
        <w:t>Результативность освоения учебного предмета обучающимися достигается</w:t>
      </w:r>
      <w:r>
        <w:rPr>
          <w:spacing w:val="-18"/>
        </w:rPr>
        <w:t xml:space="preserve"> </w:t>
      </w:r>
      <w:r>
        <w:t>посредством</w:t>
      </w:r>
      <w:r>
        <w:rPr>
          <w:spacing w:val="-17"/>
        </w:rPr>
        <w:t xml:space="preserve"> </w:t>
      </w:r>
      <w:r>
        <w:t>современных</w:t>
      </w:r>
      <w:r>
        <w:rPr>
          <w:spacing w:val="-18"/>
        </w:rPr>
        <w:t xml:space="preserve"> </w:t>
      </w:r>
      <w:r>
        <w:t>научно-обоснованных</w:t>
      </w:r>
      <w:r>
        <w:rPr>
          <w:spacing w:val="-17"/>
        </w:rPr>
        <w:t xml:space="preserve"> </w:t>
      </w:r>
      <w:r>
        <w:t>инновационных средств, методов и форм обучения, информационно-коммуникативных технологий и передового педагогического опыта.</w:t>
      </w:r>
    </w:p>
    <w:p w:rsidR="00BA5B76" w:rsidRDefault="005B46E7">
      <w:pPr>
        <w:pStyle w:val="a3"/>
        <w:spacing w:line="276" w:lineRule="auto"/>
        <w:ind w:right="530" w:firstLine="707"/>
      </w:pPr>
      <w:r>
        <w:t>Общее число часов, рекомендованных для изучения физической культуры - 270 часов: в 1 классе - 66 часов (2 часа в неделю), во 2 классе - 68 часов</w:t>
      </w:r>
      <w:r>
        <w:rPr>
          <w:spacing w:val="-3"/>
        </w:rPr>
        <w:t xml:space="preserve"> </w:t>
      </w:r>
      <w:r>
        <w:t>(2</w:t>
      </w:r>
      <w:r>
        <w:rPr>
          <w:spacing w:val="-1"/>
        </w:rPr>
        <w:t xml:space="preserve"> </w:t>
      </w:r>
      <w:r>
        <w:t>часа</w:t>
      </w:r>
      <w:r>
        <w:rPr>
          <w:spacing w:val="-2"/>
        </w:rPr>
        <w:t xml:space="preserve"> </w:t>
      </w:r>
      <w:r>
        <w:t>в</w:t>
      </w:r>
      <w:r>
        <w:rPr>
          <w:spacing w:val="-3"/>
        </w:rPr>
        <w:t xml:space="preserve"> </w:t>
      </w:r>
      <w:r>
        <w:t>неделю),</w:t>
      </w:r>
      <w:r>
        <w:rPr>
          <w:spacing w:val="-3"/>
        </w:rPr>
        <w:t xml:space="preserve"> </w:t>
      </w:r>
      <w:r>
        <w:t>в</w:t>
      </w:r>
      <w:r>
        <w:rPr>
          <w:spacing w:val="-3"/>
        </w:rPr>
        <w:t xml:space="preserve"> </w:t>
      </w:r>
      <w:r>
        <w:t>3</w:t>
      </w:r>
      <w:r>
        <w:rPr>
          <w:spacing w:val="-2"/>
        </w:rPr>
        <w:t xml:space="preserve"> </w:t>
      </w:r>
      <w:r>
        <w:t>классе</w:t>
      </w:r>
      <w:r>
        <w:rPr>
          <w:spacing w:val="-2"/>
        </w:rPr>
        <w:t xml:space="preserve"> </w:t>
      </w:r>
      <w:r>
        <w:t>-</w:t>
      </w:r>
      <w:r>
        <w:rPr>
          <w:spacing w:val="-5"/>
        </w:rPr>
        <w:t xml:space="preserve"> </w:t>
      </w:r>
      <w:r>
        <w:t>68</w:t>
      </w:r>
      <w:r>
        <w:rPr>
          <w:spacing w:val="-4"/>
        </w:rPr>
        <w:t xml:space="preserve"> </w:t>
      </w:r>
      <w:r>
        <w:t>часов</w:t>
      </w:r>
      <w:r>
        <w:rPr>
          <w:spacing w:val="-3"/>
        </w:rPr>
        <w:t xml:space="preserve"> </w:t>
      </w:r>
      <w:r>
        <w:t>(2</w:t>
      </w:r>
      <w:r>
        <w:rPr>
          <w:spacing w:val="-1"/>
        </w:rPr>
        <w:t xml:space="preserve"> </w:t>
      </w:r>
      <w:r>
        <w:t>часа</w:t>
      </w:r>
      <w:r>
        <w:rPr>
          <w:spacing w:val="-2"/>
        </w:rPr>
        <w:t xml:space="preserve"> </w:t>
      </w:r>
      <w:r>
        <w:t>в</w:t>
      </w:r>
      <w:r>
        <w:rPr>
          <w:spacing w:val="-3"/>
        </w:rPr>
        <w:t xml:space="preserve"> </w:t>
      </w:r>
      <w:r>
        <w:t>неделю),</w:t>
      </w:r>
      <w:r>
        <w:rPr>
          <w:spacing w:val="-3"/>
        </w:rPr>
        <w:t xml:space="preserve"> </w:t>
      </w:r>
      <w:r>
        <w:t>в</w:t>
      </w:r>
      <w:r>
        <w:rPr>
          <w:spacing w:val="-3"/>
        </w:rPr>
        <w:t xml:space="preserve"> </w:t>
      </w:r>
      <w:r>
        <w:t>4</w:t>
      </w:r>
      <w:r>
        <w:rPr>
          <w:spacing w:val="-2"/>
        </w:rPr>
        <w:t xml:space="preserve"> </w:t>
      </w:r>
      <w:r>
        <w:t>классе</w:t>
      </w:r>
      <w:r>
        <w:rPr>
          <w:spacing w:val="-1"/>
        </w:rPr>
        <w:t xml:space="preserve"> </w:t>
      </w:r>
      <w:r>
        <w:t>-</w:t>
      </w:r>
      <w:r>
        <w:rPr>
          <w:spacing w:val="-8"/>
        </w:rPr>
        <w:t xml:space="preserve"> </w:t>
      </w:r>
      <w:r>
        <w:t>68 часов (2 часа в неделю).</w:t>
      </w:r>
    </w:p>
    <w:p w:rsidR="00BA5B76" w:rsidRDefault="005B46E7">
      <w:pPr>
        <w:pStyle w:val="a3"/>
        <w:spacing w:line="276" w:lineRule="auto"/>
        <w:ind w:right="538" w:firstLine="707"/>
      </w:pPr>
      <w:r>
        <w:t>Третий час физической культуры реализуется в кусре внеурочной деятельности «</w:t>
      </w:r>
      <w:r w:rsidR="00D0505D">
        <w:t>Гимнастика</w:t>
      </w:r>
      <w:r>
        <w:t>».</w:t>
      </w:r>
    </w:p>
    <w:p w:rsidR="00BA5B76" w:rsidRDefault="005B46E7">
      <w:pPr>
        <w:pStyle w:val="a3"/>
        <w:spacing w:line="276" w:lineRule="auto"/>
        <w:ind w:left="1553" w:right="5181"/>
      </w:pPr>
      <w:r>
        <w:t>Содержание</w:t>
      </w:r>
      <w:r>
        <w:rPr>
          <w:spacing w:val="-12"/>
        </w:rPr>
        <w:t xml:space="preserve"> </w:t>
      </w:r>
      <w:r>
        <w:t>обучения</w:t>
      </w:r>
      <w:r>
        <w:rPr>
          <w:spacing w:val="-10"/>
        </w:rPr>
        <w:t xml:space="preserve"> </w:t>
      </w:r>
      <w:r>
        <w:t>в</w:t>
      </w:r>
      <w:r>
        <w:rPr>
          <w:spacing w:val="-11"/>
        </w:rPr>
        <w:t xml:space="preserve"> </w:t>
      </w:r>
      <w:r>
        <w:t>1</w:t>
      </w:r>
      <w:r>
        <w:rPr>
          <w:spacing w:val="-10"/>
        </w:rPr>
        <w:t xml:space="preserve"> </w:t>
      </w:r>
      <w:r>
        <w:t>классе. Знания о физической культуре.</w:t>
      </w:r>
    </w:p>
    <w:p w:rsidR="00BA5B76" w:rsidRDefault="005B46E7">
      <w:pPr>
        <w:pStyle w:val="a3"/>
        <w:spacing w:line="276" w:lineRule="auto"/>
        <w:ind w:right="530" w:firstLine="707"/>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A5B76" w:rsidRDefault="005B46E7">
      <w:pPr>
        <w:pStyle w:val="a3"/>
      </w:pPr>
      <w:r>
        <w:t>Способы</w:t>
      </w:r>
      <w:r>
        <w:rPr>
          <w:spacing w:val="-7"/>
        </w:rPr>
        <w:t xml:space="preserve"> </w:t>
      </w:r>
      <w:r>
        <w:t>самостоятельной</w:t>
      </w:r>
      <w:r>
        <w:rPr>
          <w:spacing w:val="-7"/>
        </w:rPr>
        <w:t xml:space="preserve"> </w:t>
      </w:r>
      <w:r>
        <w:rPr>
          <w:spacing w:val="-2"/>
        </w:rPr>
        <w:t>деятельности.</w:t>
      </w:r>
    </w:p>
    <w:p w:rsidR="00BA5B76" w:rsidRDefault="005B46E7">
      <w:pPr>
        <w:pStyle w:val="a3"/>
        <w:spacing w:before="41" w:line="276" w:lineRule="auto"/>
        <w:ind w:left="1553" w:right="2838"/>
      </w:pPr>
      <w:r>
        <w:t>Режим</w:t>
      </w:r>
      <w:r>
        <w:rPr>
          <w:spacing w:val="-8"/>
        </w:rPr>
        <w:t xml:space="preserve"> </w:t>
      </w:r>
      <w:r>
        <w:t>дня</w:t>
      </w:r>
      <w:r>
        <w:rPr>
          <w:spacing w:val="-5"/>
        </w:rPr>
        <w:t xml:space="preserve"> </w:t>
      </w:r>
      <w:r>
        <w:t>и</w:t>
      </w:r>
      <w:r>
        <w:rPr>
          <w:spacing w:val="-8"/>
        </w:rPr>
        <w:t xml:space="preserve"> </w:t>
      </w:r>
      <w:r>
        <w:t>правила</w:t>
      </w:r>
      <w:r>
        <w:rPr>
          <w:spacing w:val="-5"/>
        </w:rPr>
        <w:t xml:space="preserve"> </w:t>
      </w:r>
      <w:r>
        <w:t>его</w:t>
      </w:r>
      <w:r>
        <w:rPr>
          <w:spacing w:val="-5"/>
        </w:rPr>
        <w:t xml:space="preserve"> </w:t>
      </w:r>
      <w:r>
        <w:t>составления</w:t>
      </w:r>
      <w:r>
        <w:rPr>
          <w:spacing w:val="-5"/>
        </w:rPr>
        <w:t xml:space="preserve"> </w:t>
      </w:r>
      <w:r>
        <w:t>и</w:t>
      </w:r>
      <w:r>
        <w:rPr>
          <w:spacing w:val="-8"/>
        </w:rPr>
        <w:t xml:space="preserve"> </w:t>
      </w:r>
      <w:r>
        <w:t>соблюдения. Физическое совершенствование.</w:t>
      </w:r>
    </w:p>
    <w:p w:rsidR="00BA5B76" w:rsidRPr="00D0505D" w:rsidRDefault="005B46E7" w:rsidP="00D0505D">
      <w:pPr>
        <w:pStyle w:val="a3"/>
        <w:ind w:left="1553"/>
        <w:rPr>
          <w:spacing w:val="-2"/>
        </w:rPr>
      </w:pPr>
      <w:r>
        <w:t>Оздоровительная</w:t>
      </w:r>
      <w:r>
        <w:rPr>
          <w:spacing w:val="-8"/>
        </w:rPr>
        <w:t xml:space="preserve"> </w:t>
      </w:r>
      <w:r>
        <w:t>физическая</w:t>
      </w:r>
      <w:r>
        <w:rPr>
          <w:spacing w:val="-7"/>
        </w:rPr>
        <w:t xml:space="preserve"> </w:t>
      </w:r>
      <w:r>
        <w:rPr>
          <w:spacing w:val="-2"/>
        </w:rPr>
        <w:t>культура.</w:t>
      </w:r>
    </w:p>
    <w:p w:rsidR="00BA5B76" w:rsidRDefault="005B46E7">
      <w:pPr>
        <w:pStyle w:val="a3"/>
        <w:spacing w:before="1" w:line="276" w:lineRule="auto"/>
        <w:ind w:right="538" w:firstLine="707"/>
      </w:pPr>
      <w:r>
        <w:t>Гигиена человека</w:t>
      </w:r>
      <w:r>
        <w:rPr>
          <w:spacing w:val="-2"/>
        </w:rPr>
        <w:t xml:space="preserve"> </w:t>
      </w:r>
      <w:r>
        <w:t>и</w:t>
      </w:r>
      <w:r>
        <w:rPr>
          <w:spacing w:val="-2"/>
        </w:rPr>
        <w:t xml:space="preserve"> </w:t>
      </w:r>
      <w:r>
        <w:t>требования к</w:t>
      </w:r>
      <w:r>
        <w:rPr>
          <w:spacing w:val="-2"/>
        </w:rPr>
        <w:t xml:space="preserve"> </w:t>
      </w:r>
      <w:r>
        <w:t>проведению гигиенических</w:t>
      </w:r>
      <w:r>
        <w:rPr>
          <w:spacing w:val="-1"/>
        </w:rPr>
        <w:t xml:space="preserve"> </w:t>
      </w:r>
      <w:r>
        <w:t>процедур. Осанка и комплексы упражнений для правильного её развития. Физические упражнения для физкультминуток и утренней зарядки.</w:t>
      </w:r>
    </w:p>
    <w:p w:rsidR="00BA5B76" w:rsidRDefault="005B46E7">
      <w:pPr>
        <w:pStyle w:val="a3"/>
        <w:spacing w:before="4"/>
      </w:pPr>
      <w:r>
        <w:t>Спортивно-оздоровительная</w:t>
      </w:r>
      <w:r>
        <w:rPr>
          <w:spacing w:val="-13"/>
        </w:rPr>
        <w:t xml:space="preserve"> </w:t>
      </w:r>
      <w:r>
        <w:t>физическая</w:t>
      </w:r>
      <w:r>
        <w:rPr>
          <w:spacing w:val="-10"/>
        </w:rPr>
        <w:t xml:space="preserve"> </w:t>
      </w:r>
      <w:r>
        <w:rPr>
          <w:spacing w:val="-2"/>
        </w:rPr>
        <w:t>культура.</w:t>
      </w:r>
    </w:p>
    <w:p w:rsidR="00BA5B76" w:rsidRDefault="005B46E7">
      <w:pPr>
        <w:pStyle w:val="a3"/>
        <w:spacing w:before="49" w:line="276" w:lineRule="auto"/>
        <w:ind w:right="539" w:firstLine="707"/>
      </w:pPr>
      <w:r>
        <w:t>Правила поведения на уроках физической культуры, подбора одежды для занятий в спортивном зале и на открытом воздухе.</w:t>
      </w:r>
    </w:p>
    <w:p w:rsidR="00BA5B76" w:rsidRDefault="005B46E7">
      <w:pPr>
        <w:pStyle w:val="a3"/>
        <w:spacing w:before="3"/>
        <w:ind w:left="1553"/>
      </w:pPr>
      <w:r>
        <w:t>Гимнастика</w:t>
      </w:r>
      <w:r>
        <w:rPr>
          <w:spacing w:val="-3"/>
        </w:rPr>
        <w:t xml:space="preserve"> </w:t>
      </w:r>
      <w:r>
        <w:t>с</w:t>
      </w:r>
      <w:r>
        <w:rPr>
          <w:spacing w:val="-6"/>
        </w:rPr>
        <w:t xml:space="preserve"> </w:t>
      </w:r>
      <w:r>
        <w:t>основами</w:t>
      </w:r>
      <w:r>
        <w:rPr>
          <w:spacing w:val="-2"/>
        </w:rPr>
        <w:t xml:space="preserve"> акробатики.</w:t>
      </w:r>
    </w:p>
    <w:p w:rsidR="00BA5B76" w:rsidRDefault="005B46E7">
      <w:pPr>
        <w:pStyle w:val="a3"/>
        <w:spacing w:before="54" w:line="276" w:lineRule="auto"/>
        <w:ind w:right="536" w:firstLine="707"/>
      </w:pPr>
      <w:r>
        <w:t>Исходные</w:t>
      </w:r>
      <w:r>
        <w:rPr>
          <w:spacing w:val="-2"/>
        </w:rPr>
        <w:t xml:space="preserve"> </w:t>
      </w:r>
      <w:r>
        <w:t>положения в</w:t>
      </w:r>
      <w:r>
        <w:rPr>
          <w:spacing w:val="-1"/>
        </w:rPr>
        <w:t xml:space="preserve"> </w:t>
      </w:r>
      <w:r>
        <w:t>физических упражнениях: стойки,</w:t>
      </w:r>
      <w:r>
        <w:rPr>
          <w:spacing w:val="-3"/>
        </w:rPr>
        <w:t xml:space="preserve"> </w:t>
      </w:r>
      <w:r>
        <w:t>упоры,</w:t>
      </w:r>
      <w:r>
        <w:rPr>
          <w:spacing w:val="-1"/>
        </w:rPr>
        <w:t xml:space="preserve"> </w:t>
      </w:r>
      <w:r>
        <w:t>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A5B76" w:rsidRDefault="005B46E7">
      <w:pPr>
        <w:pStyle w:val="a3"/>
        <w:spacing w:before="4" w:line="276" w:lineRule="auto"/>
        <w:ind w:right="533" w:firstLine="707"/>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A5B76" w:rsidRDefault="005B46E7">
      <w:pPr>
        <w:pStyle w:val="a3"/>
        <w:spacing w:before="4" w:line="276" w:lineRule="auto"/>
        <w:ind w:right="534" w:firstLine="707"/>
      </w:pPr>
      <w:r>
        <w:t>Акробатические упражнения: подъём туловища из положения лёжа на спине и животе, подъём ног из положения лёжа на животе, сгибание рук в положении</w:t>
      </w:r>
      <w:r>
        <w:rPr>
          <w:spacing w:val="-18"/>
        </w:rPr>
        <w:t xml:space="preserve"> </w:t>
      </w:r>
      <w:r>
        <w:t>упор</w:t>
      </w:r>
      <w:r>
        <w:rPr>
          <w:spacing w:val="-17"/>
        </w:rPr>
        <w:t xml:space="preserve"> </w:t>
      </w:r>
      <w:r>
        <w:t>лёжа,</w:t>
      </w:r>
      <w:r>
        <w:rPr>
          <w:spacing w:val="-18"/>
        </w:rPr>
        <w:t xml:space="preserve"> </w:t>
      </w:r>
      <w:r>
        <w:t>прыжки</w:t>
      </w:r>
      <w:r>
        <w:rPr>
          <w:spacing w:val="-17"/>
        </w:rPr>
        <w:t xml:space="preserve"> </w:t>
      </w:r>
      <w:r>
        <w:t>в</w:t>
      </w:r>
      <w:r>
        <w:rPr>
          <w:spacing w:val="-18"/>
        </w:rPr>
        <w:t xml:space="preserve"> </w:t>
      </w:r>
      <w:r>
        <w:t>группировке,</w:t>
      </w:r>
      <w:r>
        <w:rPr>
          <w:spacing w:val="-17"/>
        </w:rPr>
        <w:t xml:space="preserve"> </w:t>
      </w:r>
      <w:r>
        <w:t>толчком</w:t>
      </w:r>
      <w:r>
        <w:rPr>
          <w:spacing w:val="-18"/>
        </w:rPr>
        <w:t xml:space="preserve"> </w:t>
      </w:r>
      <w:r>
        <w:t>двумя</w:t>
      </w:r>
      <w:r>
        <w:rPr>
          <w:spacing w:val="-17"/>
        </w:rPr>
        <w:t xml:space="preserve"> </w:t>
      </w:r>
      <w:r>
        <w:t>ногами,</w:t>
      </w:r>
      <w:r>
        <w:rPr>
          <w:spacing w:val="-18"/>
        </w:rPr>
        <w:t xml:space="preserve"> </w:t>
      </w:r>
      <w:r>
        <w:t>прыжки в упоре на руки, толчком двумя ногами.</w:t>
      </w:r>
    </w:p>
    <w:p w:rsidR="00BA5B76" w:rsidRDefault="005B46E7">
      <w:pPr>
        <w:pStyle w:val="a3"/>
        <w:spacing w:before="3"/>
        <w:ind w:left="1553"/>
      </w:pPr>
      <w:r>
        <w:t xml:space="preserve">Лёгкая </w:t>
      </w:r>
      <w:r>
        <w:rPr>
          <w:spacing w:val="-2"/>
        </w:rPr>
        <w:t>атлетика.</w:t>
      </w:r>
    </w:p>
    <w:p w:rsidR="00BA5B76" w:rsidRDefault="005B46E7">
      <w:pPr>
        <w:pStyle w:val="a3"/>
        <w:spacing w:before="52" w:line="276" w:lineRule="auto"/>
        <w:ind w:right="540" w:firstLine="707"/>
      </w:pPr>
      <w:r>
        <w:t>Равномерная ходьба и равномерный бег. Прыжки в длину и высоту с места толчком двумя ногами, в высоту с прямого разбега.</w:t>
      </w:r>
    </w:p>
    <w:p w:rsidR="00BA5B76" w:rsidRDefault="005B46E7">
      <w:pPr>
        <w:pStyle w:val="a3"/>
        <w:spacing w:before="5"/>
        <w:ind w:left="1553"/>
      </w:pPr>
      <w:r>
        <w:t>Подвижные</w:t>
      </w:r>
      <w:r>
        <w:rPr>
          <w:spacing w:val="-8"/>
        </w:rPr>
        <w:t xml:space="preserve"> </w:t>
      </w:r>
      <w:r>
        <w:t>и</w:t>
      </w:r>
      <w:r>
        <w:rPr>
          <w:spacing w:val="-5"/>
        </w:rPr>
        <w:t xml:space="preserve"> </w:t>
      </w:r>
      <w:r>
        <w:t>спортивные</w:t>
      </w:r>
      <w:r>
        <w:rPr>
          <w:spacing w:val="-4"/>
        </w:rPr>
        <w:t xml:space="preserve"> игры.</w:t>
      </w:r>
    </w:p>
    <w:p w:rsidR="00BA5B76" w:rsidRDefault="005B46E7">
      <w:pPr>
        <w:pStyle w:val="a3"/>
        <w:spacing w:before="52"/>
        <w:ind w:left="1553"/>
      </w:pPr>
      <w:r>
        <w:t>Считалки</w:t>
      </w:r>
      <w:r>
        <w:rPr>
          <w:spacing w:val="-8"/>
        </w:rPr>
        <w:t xml:space="preserve"> </w:t>
      </w:r>
      <w:r>
        <w:t>для</w:t>
      </w:r>
      <w:r>
        <w:rPr>
          <w:spacing w:val="-7"/>
        </w:rPr>
        <w:t xml:space="preserve"> </w:t>
      </w:r>
      <w:r>
        <w:t>самостоятельной</w:t>
      </w:r>
      <w:r>
        <w:rPr>
          <w:spacing w:val="-7"/>
        </w:rPr>
        <w:t xml:space="preserve"> </w:t>
      </w:r>
      <w:r>
        <w:t>организации</w:t>
      </w:r>
      <w:r>
        <w:rPr>
          <w:spacing w:val="-7"/>
        </w:rPr>
        <w:t xml:space="preserve"> </w:t>
      </w:r>
      <w:r>
        <w:t>подвижных</w:t>
      </w:r>
      <w:r>
        <w:rPr>
          <w:spacing w:val="-9"/>
        </w:rPr>
        <w:t xml:space="preserve"> </w:t>
      </w:r>
      <w:r>
        <w:rPr>
          <w:spacing w:val="-4"/>
        </w:rPr>
        <w:t>игр.</w:t>
      </w:r>
    </w:p>
    <w:p w:rsidR="00BA5B76" w:rsidRDefault="005B46E7">
      <w:pPr>
        <w:pStyle w:val="a3"/>
        <w:spacing w:before="54"/>
      </w:pPr>
      <w:r>
        <w:t>Прикладно-ориентированная</w:t>
      </w:r>
      <w:r>
        <w:rPr>
          <w:spacing w:val="-16"/>
        </w:rPr>
        <w:t xml:space="preserve"> </w:t>
      </w:r>
      <w:r>
        <w:t>физическая</w:t>
      </w:r>
      <w:r>
        <w:rPr>
          <w:spacing w:val="-16"/>
        </w:rPr>
        <w:t xml:space="preserve"> </w:t>
      </w:r>
      <w:r>
        <w:rPr>
          <w:spacing w:val="-2"/>
        </w:rPr>
        <w:t>культура.</w:t>
      </w:r>
    </w:p>
    <w:p w:rsidR="00BA5B76" w:rsidRDefault="005B46E7">
      <w:pPr>
        <w:pStyle w:val="a3"/>
        <w:spacing w:before="48" w:line="276" w:lineRule="auto"/>
        <w:ind w:right="533" w:firstLine="707"/>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A5B76" w:rsidRDefault="005B46E7">
      <w:pPr>
        <w:pStyle w:val="a3"/>
        <w:spacing w:before="4"/>
        <w:ind w:left="1553"/>
      </w:pPr>
      <w:r>
        <w:t>Содержание</w:t>
      </w:r>
      <w:r>
        <w:rPr>
          <w:spacing w:val="-6"/>
        </w:rPr>
        <w:t xml:space="preserve"> </w:t>
      </w:r>
      <w:r>
        <w:t>обучения</w:t>
      </w:r>
      <w:r>
        <w:rPr>
          <w:spacing w:val="-2"/>
        </w:rPr>
        <w:t xml:space="preserve"> </w:t>
      </w:r>
      <w:r>
        <w:t>во</w:t>
      </w:r>
      <w:r>
        <w:rPr>
          <w:spacing w:val="-6"/>
        </w:rPr>
        <w:t xml:space="preserve"> </w:t>
      </w:r>
      <w:r>
        <w:t>2</w:t>
      </w:r>
      <w:r>
        <w:rPr>
          <w:spacing w:val="-2"/>
        </w:rPr>
        <w:t xml:space="preserve"> классе.</w:t>
      </w:r>
    </w:p>
    <w:p w:rsidR="00BA5B76" w:rsidRDefault="005B46E7">
      <w:pPr>
        <w:pStyle w:val="a3"/>
        <w:spacing w:before="52"/>
      </w:pPr>
      <w:r>
        <w:t>Знания</w:t>
      </w:r>
      <w:r>
        <w:rPr>
          <w:spacing w:val="-3"/>
        </w:rPr>
        <w:t xml:space="preserve"> </w:t>
      </w:r>
      <w:r>
        <w:t>о</w:t>
      </w:r>
      <w:r>
        <w:rPr>
          <w:spacing w:val="-6"/>
        </w:rPr>
        <w:t xml:space="preserve"> </w:t>
      </w:r>
      <w:r>
        <w:t>физической</w:t>
      </w:r>
      <w:r>
        <w:rPr>
          <w:spacing w:val="-2"/>
        </w:rPr>
        <w:t xml:space="preserve"> культуре.</w:t>
      </w:r>
    </w:p>
    <w:p w:rsidR="00BA5B76" w:rsidRDefault="005B46E7">
      <w:pPr>
        <w:pStyle w:val="a3"/>
        <w:spacing w:before="50" w:line="276" w:lineRule="auto"/>
        <w:ind w:right="540" w:firstLine="707"/>
      </w:pPr>
      <w:r>
        <w:t>Из истории возникновения физических упражнений и первых соревнований. Зарождение Олимпийских игр древности.</w:t>
      </w:r>
    </w:p>
    <w:p w:rsidR="00BA5B76" w:rsidRDefault="005B46E7">
      <w:pPr>
        <w:pStyle w:val="a3"/>
        <w:spacing w:before="2"/>
      </w:pPr>
      <w:r>
        <w:t>Способы</w:t>
      </w:r>
      <w:r>
        <w:rPr>
          <w:spacing w:val="-7"/>
        </w:rPr>
        <w:t xml:space="preserve"> </w:t>
      </w:r>
      <w:r>
        <w:t>самостоятельной</w:t>
      </w:r>
      <w:r>
        <w:rPr>
          <w:spacing w:val="-7"/>
        </w:rPr>
        <w:t xml:space="preserve"> </w:t>
      </w:r>
      <w:r>
        <w:rPr>
          <w:spacing w:val="-2"/>
        </w:rPr>
        <w:t>деятельности.</w:t>
      </w:r>
    </w:p>
    <w:p w:rsidR="00BA5B76" w:rsidRDefault="005B46E7">
      <w:pPr>
        <w:pStyle w:val="a3"/>
        <w:spacing w:before="48" w:line="276" w:lineRule="auto"/>
        <w:ind w:right="535" w:firstLine="707"/>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A5B76" w:rsidRDefault="005B46E7" w:rsidP="00872656">
      <w:pPr>
        <w:pStyle w:val="a3"/>
        <w:spacing w:before="4" w:line="276" w:lineRule="auto"/>
        <w:ind w:right="444"/>
      </w:pPr>
      <w:r>
        <w:t>Физическое совершенствование. Оздоровительная</w:t>
      </w:r>
      <w:r w:rsidR="00872656">
        <w:rPr>
          <w:spacing w:val="-8"/>
        </w:rPr>
        <w:t xml:space="preserve"> </w:t>
      </w:r>
      <w:r>
        <w:t>физическая</w:t>
      </w:r>
      <w:r>
        <w:rPr>
          <w:spacing w:val="-7"/>
        </w:rPr>
        <w:t xml:space="preserve"> </w:t>
      </w:r>
      <w:r>
        <w:rPr>
          <w:spacing w:val="-2"/>
        </w:rPr>
        <w:t>культура.</w:t>
      </w:r>
    </w:p>
    <w:p w:rsidR="00BA5B76" w:rsidRDefault="005B46E7" w:rsidP="00D0505D">
      <w:pPr>
        <w:pStyle w:val="a3"/>
        <w:spacing w:line="276" w:lineRule="auto"/>
        <w:ind w:right="538" w:firstLine="707"/>
      </w:pPr>
      <w:r>
        <w:t>Закаливание организма обтиранием. Составление комплекса утренней зарядки и физкультминутки для занятий в домашних условиях.</w:t>
      </w:r>
    </w:p>
    <w:p w:rsidR="00BA5B76" w:rsidRDefault="005B46E7">
      <w:pPr>
        <w:pStyle w:val="a3"/>
        <w:spacing w:before="1"/>
      </w:pPr>
      <w:r>
        <w:t>Спортивно-оздоровительная</w:t>
      </w:r>
      <w:r>
        <w:rPr>
          <w:spacing w:val="-13"/>
        </w:rPr>
        <w:t xml:space="preserve"> </w:t>
      </w:r>
      <w:r>
        <w:t>физическая</w:t>
      </w:r>
      <w:r>
        <w:rPr>
          <w:spacing w:val="-10"/>
        </w:rPr>
        <w:t xml:space="preserve"> </w:t>
      </w:r>
      <w:r>
        <w:rPr>
          <w:spacing w:val="-2"/>
        </w:rPr>
        <w:t>культура.</w:t>
      </w:r>
    </w:p>
    <w:p w:rsidR="00BA5B76" w:rsidRDefault="005B46E7">
      <w:pPr>
        <w:pStyle w:val="a3"/>
        <w:spacing w:before="50"/>
        <w:ind w:left="1553"/>
      </w:pPr>
      <w:r>
        <w:t>Гимнастика</w:t>
      </w:r>
      <w:r>
        <w:rPr>
          <w:spacing w:val="-3"/>
        </w:rPr>
        <w:t xml:space="preserve"> </w:t>
      </w:r>
      <w:r>
        <w:t>с</w:t>
      </w:r>
      <w:r>
        <w:rPr>
          <w:spacing w:val="-6"/>
        </w:rPr>
        <w:t xml:space="preserve"> </w:t>
      </w:r>
      <w:r>
        <w:t>основами</w:t>
      </w:r>
      <w:r>
        <w:rPr>
          <w:spacing w:val="-2"/>
        </w:rPr>
        <w:t xml:space="preserve"> акробатики.</w:t>
      </w:r>
    </w:p>
    <w:p w:rsidR="00BA5B76" w:rsidRDefault="005B46E7">
      <w:pPr>
        <w:pStyle w:val="a3"/>
        <w:spacing w:before="52" w:line="276" w:lineRule="auto"/>
        <w:ind w:right="531" w:firstLine="707"/>
      </w:pPr>
      <w:r>
        <w:t>Правила поведения на занятиях гимнастикой и акробатикой. Строевые команды в построении и перестроении в одну шеренгу и колонну по одному; при</w:t>
      </w:r>
      <w:r>
        <w:rPr>
          <w:spacing w:val="-9"/>
        </w:rPr>
        <w:t xml:space="preserve"> </w:t>
      </w:r>
      <w:r>
        <w:t>поворотах</w:t>
      </w:r>
      <w:r>
        <w:rPr>
          <w:spacing w:val="-7"/>
        </w:rPr>
        <w:t xml:space="preserve"> </w:t>
      </w:r>
      <w:r>
        <w:t>направо</w:t>
      </w:r>
      <w:r>
        <w:rPr>
          <w:spacing w:val="-8"/>
        </w:rPr>
        <w:t xml:space="preserve"> </w:t>
      </w:r>
      <w:r>
        <w:t>и</w:t>
      </w:r>
      <w:r>
        <w:rPr>
          <w:spacing w:val="-8"/>
        </w:rPr>
        <w:t xml:space="preserve"> </w:t>
      </w:r>
      <w:r>
        <w:t>налево,</w:t>
      </w:r>
      <w:r>
        <w:rPr>
          <w:spacing w:val="-9"/>
        </w:rPr>
        <w:t xml:space="preserve"> </w:t>
      </w:r>
      <w:r>
        <w:t>стоя</w:t>
      </w:r>
      <w:r>
        <w:rPr>
          <w:spacing w:val="-8"/>
        </w:rPr>
        <w:t xml:space="preserve"> </w:t>
      </w:r>
      <w:r>
        <w:t>на</w:t>
      </w:r>
      <w:r>
        <w:rPr>
          <w:spacing w:val="-9"/>
        </w:rPr>
        <w:t xml:space="preserve"> </w:t>
      </w:r>
      <w:r>
        <w:t>месте</w:t>
      </w:r>
      <w:r>
        <w:rPr>
          <w:spacing w:val="-9"/>
        </w:rPr>
        <w:t xml:space="preserve"> </w:t>
      </w:r>
      <w:r>
        <w:t>и</w:t>
      </w:r>
      <w:r>
        <w:rPr>
          <w:spacing w:val="-8"/>
        </w:rPr>
        <w:t xml:space="preserve"> </w:t>
      </w:r>
      <w:r>
        <w:t>в</w:t>
      </w:r>
      <w:r>
        <w:rPr>
          <w:spacing w:val="-9"/>
        </w:rPr>
        <w:t xml:space="preserve"> </w:t>
      </w:r>
      <w:r>
        <w:t>движении.</w:t>
      </w:r>
      <w:r>
        <w:rPr>
          <w:spacing w:val="-9"/>
        </w:rPr>
        <w:t xml:space="preserve"> </w:t>
      </w:r>
      <w:r>
        <w:t>Передвижение</w:t>
      </w:r>
      <w:r>
        <w:rPr>
          <w:spacing w:val="-9"/>
        </w:rPr>
        <w:t xml:space="preserve"> </w:t>
      </w:r>
      <w:r>
        <w:t>в колонне по одному с равномерной и изменяющейся скоростью движения.</w:t>
      </w:r>
    </w:p>
    <w:p w:rsidR="00BA5B76" w:rsidRDefault="005B46E7">
      <w:pPr>
        <w:pStyle w:val="a3"/>
        <w:spacing w:before="2" w:line="276" w:lineRule="auto"/>
        <w:ind w:right="533" w:firstLine="707"/>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w:t>
      </w:r>
      <w:r>
        <w:rPr>
          <w:spacing w:val="-2"/>
        </w:rPr>
        <w:t>галоп.</w:t>
      </w:r>
    </w:p>
    <w:p w:rsidR="00BA5B76" w:rsidRDefault="005B46E7">
      <w:pPr>
        <w:pStyle w:val="a3"/>
        <w:spacing w:before="5"/>
        <w:ind w:left="1553"/>
      </w:pPr>
      <w:r>
        <w:t xml:space="preserve">Лёгкая </w:t>
      </w:r>
      <w:r>
        <w:rPr>
          <w:spacing w:val="-2"/>
        </w:rPr>
        <w:t>атлетика.</w:t>
      </w:r>
    </w:p>
    <w:p w:rsidR="00BA5B76" w:rsidRDefault="005B46E7">
      <w:pPr>
        <w:pStyle w:val="a3"/>
        <w:spacing w:before="52" w:line="276" w:lineRule="auto"/>
        <w:ind w:right="532" w:firstLine="707"/>
      </w:pPr>
      <w:r>
        <w:t>Правила</w:t>
      </w:r>
      <w:r>
        <w:rPr>
          <w:spacing w:val="-14"/>
        </w:rPr>
        <w:t xml:space="preserve"> </w:t>
      </w:r>
      <w:r>
        <w:t>поведения</w:t>
      </w:r>
      <w:r>
        <w:rPr>
          <w:spacing w:val="-13"/>
        </w:rPr>
        <w:t xml:space="preserve"> </w:t>
      </w:r>
      <w:r>
        <w:t>на</w:t>
      </w:r>
      <w:r>
        <w:rPr>
          <w:spacing w:val="-10"/>
        </w:rPr>
        <w:t xml:space="preserve"> </w:t>
      </w:r>
      <w:r>
        <w:t>занятиях</w:t>
      </w:r>
      <w:r>
        <w:rPr>
          <w:spacing w:val="-9"/>
        </w:rPr>
        <w:t xml:space="preserve"> </w:t>
      </w:r>
      <w:r>
        <w:t>лёгкой</w:t>
      </w:r>
      <w:r>
        <w:rPr>
          <w:spacing w:val="-10"/>
        </w:rPr>
        <w:t xml:space="preserve"> </w:t>
      </w:r>
      <w:r>
        <w:t>атлетикой.</w:t>
      </w:r>
      <w:r>
        <w:rPr>
          <w:spacing w:val="-11"/>
        </w:rPr>
        <w:t xml:space="preserve"> </w:t>
      </w:r>
      <w:r>
        <w:t>Броски</w:t>
      </w:r>
      <w:r>
        <w:rPr>
          <w:spacing w:val="-10"/>
        </w:rPr>
        <w:t xml:space="preserve"> </w:t>
      </w:r>
      <w:r>
        <w:t>малого</w:t>
      </w:r>
      <w:r>
        <w:rPr>
          <w:spacing w:val="-10"/>
        </w:rPr>
        <w:t xml:space="preserve"> </w:t>
      </w:r>
      <w:r>
        <w:t>мяча</w:t>
      </w:r>
      <w:r>
        <w:rPr>
          <w:spacing w:val="-10"/>
        </w:rPr>
        <w:t xml:space="preserve"> </w:t>
      </w:r>
      <w: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A5B76" w:rsidRDefault="005B46E7">
      <w:pPr>
        <w:pStyle w:val="a3"/>
        <w:spacing w:before="3"/>
        <w:ind w:left="1553"/>
      </w:pPr>
      <w:r>
        <w:t>Подвижные</w:t>
      </w:r>
      <w:r>
        <w:rPr>
          <w:spacing w:val="-8"/>
        </w:rPr>
        <w:t xml:space="preserve"> </w:t>
      </w:r>
      <w:r>
        <w:rPr>
          <w:spacing w:val="-2"/>
        </w:rPr>
        <w:t>игры.</w:t>
      </w:r>
    </w:p>
    <w:p w:rsidR="00BA5B76" w:rsidRDefault="005B46E7">
      <w:pPr>
        <w:pStyle w:val="a3"/>
        <w:spacing w:before="52"/>
        <w:ind w:left="1553"/>
      </w:pPr>
      <w:r>
        <w:t>Подвижные</w:t>
      </w:r>
      <w:r>
        <w:rPr>
          <w:spacing w:val="-20"/>
        </w:rPr>
        <w:t xml:space="preserve"> </w:t>
      </w:r>
      <w:r>
        <w:t>игры</w:t>
      </w:r>
      <w:r>
        <w:rPr>
          <w:spacing w:val="-16"/>
        </w:rPr>
        <w:t xml:space="preserve"> </w:t>
      </w:r>
      <w:r>
        <w:t>с</w:t>
      </w:r>
      <w:r>
        <w:rPr>
          <w:spacing w:val="-15"/>
        </w:rPr>
        <w:t xml:space="preserve"> </w:t>
      </w:r>
      <w:r>
        <w:t>техническими</w:t>
      </w:r>
      <w:r>
        <w:rPr>
          <w:spacing w:val="-17"/>
        </w:rPr>
        <w:t xml:space="preserve"> </w:t>
      </w:r>
      <w:r>
        <w:t>приёмами</w:t>
      </w:r>
      <w:r>
        <w:rPr>
          <w:spacing w:val="-14"/>
        </w:rPr>
        <w:t xml:space="preserve"> </w:t>
      </w:r>
      <w:r>
        <w:t>спортивных</w:t>
      </w:r>
      <w:r>
        <w:rPr>
          <w:spacing w:val="-17"/>
        </w:rPr>
        <w:t xml:space="preserve"> </w:t>
      </w:r>
      <w:r>
        <w:t>игр</w:t>
      </w:r>
      <w:r>
        <w:rPr>
          <w:spacing w:val="-16"/>
        </w:rPr>
        <w:t xml:space="preserve"> </w:t>
      </w:r>
      <w:r>
        <w:rPr>
          <w:spacing w:val="-2"/>
        </w:rPr>
        <w:t>(баскетбол,</w:t>
      </w:r>
    </w:p>
    <w:p w:rsidR="00BA5B76" w:rsidRDefault="005B46E7">
      <w:pPr>
        <w:pStyle w:val="a3"/>
        <w:spacing w:before="47"/>
        <w:jc w:val="left"/>
      </w:pPr>
      <w:r>
        <w:rPr>
          <w:spacing w:val="-2"/>
        </w:rPr>
        <w:t>футбол).</w:t>
      </w:r>
    </w:p>
    <w:p w:rsidR="00BA5B76" w:rsidRDefault="005B46E7">
      <w:pPr>
        <w:pStyle w:val="a3"/>
        <w:spacing w:before="54"/>
        <w:jc w:val="left"/>
      </w:pPr>
      <w:r>
        <w:t>Прикладно-ориентированная</w:t>
      </w:r>
      <w:r>
        <w:rPr>
          <w:spacing w:val="-16"/>
        </w:rPr>
        <w:t xml:space="preserve"> </w:t>
      </w:r>
      <w:r>
        <w:t>физическая</w:t>
      </w:r>
      <w:r>
        <w:rPr>
          <w:spacing w:val="-16"/>
        </w:rPr>
        <w:t xml:space="preserve"> </w:t>
      </w:r>
      <w:r>
        <w:rPr>
          <w:spacing w:val="-2"/>
        </w:rPr>
        <w:t>культура.</w:t>
      </w:r>
    </w:p>
    <w:p w:rsidR="00BA5B76" w:rsidRDefault="005B46E7">
      <w:pPr>
        <w:pStyle w:val="a3"/>
        <w:spacing w:before="48" w:line="276" w:lineRule="auto"/>
        <w:ind w:firstLine="707"/>
        <w:jc w:val="left"/>
      </w:pPr>
      <w:r>
        <w:t>Подготовка</w:t>
      </w:r>
      <w:r>
        <w:rPr>
          <w:spacing w:val="40"/>
        </w:rPr>
        <w:t xml:space="preserve"> </w:t>
      </w:r>
      <w:r>
        <w:t>к</w:t>
      </w:r>
      <w:r>
        <w:rPr>
          <w:spacing w:val="40"/>
        </w:rPr>
        <w:t xml:space="preserve"> </w:t>
      </w:r>
      <w:r>
        <w:t>соревнованиям</w:t>
      </w:r>
      <w:r>
        <w:rPr>
          <w:spacing w:val="40"/>
        </w:rPr>
        <w:t xml:space="preserve"> </w:t>
      </w:r>
      <w:r>
        <w:t>по</w:t>
      </w:r>
      <w:r>
        <w:rPr>
          <w:spacing w:val="40"/>
        </w:rPr>
        <w:t xml:space="preserve"> </w:t>
      </w:r>
      <w:r>
        <w:t>комплексу</w:t>
      </w:r>
      <w:r>
        <w:rPr>
          <w:spacing w:val="40"/>
        </w:rPr>
        <w:t xml:space="preserve"> </w:t>
      </w:r>
      <w:r>
        <w:t>ГТО.</w:t>
      </w:r>
      <w:r>
        <w:rPr>
          <w:spacing w:val="40"/>
        </w:rPr>
        <w:t xml:space="preserve"> </w:t>
      </w:r>
      <w:r>
        <w:t>Развитие</w:t>
      </w:r>
      <w:r>
        <w:rPr>
          <w:spacing w:val="40"/>
        </w:rPr>
        <w:t xml:space="preserve"> </w:t>
      </w:r>
      <w:r>
        <w:t>основных физических качеств средствами подвижных и спортивных игр.</w:t>
      </w:r>
    </w:p>
    <w:p w:rsidR="00BA5B76" w:rsidRDefault="005B46E7">
      <w:pPr>
        <w:pStyle w:val="a3"/>
        <w:spacing w:before="5"/>
        <w:ind w:left="1553"/>
        <w:jc w:val="left"/>
      </w:pPr>
      <w:r>
        <w:t>Содержание</w:t>
      </w:r>
      <w:r>
        <w:rPr>
          <w:spacing w:val="-8"/>
        </w:rPr>
        <w:t xml:space="preserve"> </w:t>
      </w:r>
      <w:r>
        <w:t>обучения</w:t>
      </w:r>
      <w:r>
        <w:rPr>
          <w:spacing w:val="-2"/>
        </w:rPr>
        <w:t xml:space="preserve"> </w:t>
      </w:r>
      <w:r>
        <w:t>в</w:t>
      </w:r>
      <w:r>
        <w:rPr>
          <w:spacing w:val="-4"/>
        </w:rPr>
        <w:t xml:space="preserve"> </w:t>
      </w:r>
      <w:r>
        <w:t>3</w:t>
      </w:r>
      <w:r>
        <w:rPr>
          <w:spacing w:val="-2"/>
        </w:rPr>
        <w:t xml:space="preserve"> классе.</w:t>
      </w:r>
    </w:p>
    <w:p w:rsidR="00872656" w:rsidRDefault="005B46E7" w:rsidP="00872656">
      <w:pPr>
        <w:pStyle w:val="a3"/>
        <w:spacing w:before="52"/>
        <w:jc w:val="left"/>
      </w:pPr>
      <w:r>
        <w:t>Знания</w:t>
      </w:r>
      <w:r>
        <w:rPr>
          <w:spacing w:val="-3"/>
        </w:rPr>
        <w:t xml:space="preserve"> </w:t>
      </w:r>
      <w:r>
        <w:t>о</w:t>
      </w:r>
      <w:r>
        <w:rPr>
          <w:spacing w:val="-6"/>
        </w:rPr>
        <w:t xml:space="preserve"> </w:t>
      </w:r>
      <w:r>
        <w:t>физической</w:t>
      </w:r>
      <w:r>
        <w:rPr>
          <w:spacing w:val="-2"/>
        </w:rPr>
        <w:t xml:space="preserve"> культуре.</w:t>
      </w:r>
    </w:p>
    <w:p w:rsidR="00BA5B76" w:rsidRDefault="005B46E7" w:rsidP="00872656">
      <w:pPr>
        <w:pStyle w:val="a3"/>
        <w:spacing w:before="52"/>
        <w:ind w:right="444" w:firstLine="594"/>
      </w:pPr>
      <w:r>
        <w:rPr>
          <w:spacing w:val="-6"/>
        </w:rPr>
        <w:t>Из</w:t>
      </w:r>
      <w:r w:rsidR="00872656">
        <w:t xml:space="preserve"> </w:t>
      </w:r>
      <w:r>
        <w:rPr>
          <w:spacing w:val="-2"/>
        </w:rPr>
        <w:t>истории</w:t>
      </w:r>
      <w:r w:rsidR="00872656">
        <w:t xml:space="preserve"> </w:t>
      </w:r>
      <w:r>
        <w:rPr>
          <w:spacing w:val="-2"/>
        </w:rPr>
        <w:t>развития</w:t>
      </w:r>
      <w:r w:rsidR="00872656">
        <w:t xml:space="preserve"> </w:t>
      </w:r>
      <w:r>
        <w:rPr>
          <w:spacing w:val="-2"/>
        </w:rPr>
        <w:t>физической</w:t>
      </w:r>
      <w:r w:rsidR="00872656">
        <w:t xml:space="preserve"> </w:t>
      </w:r>
      <w:r>
        <w:rPr>
          <w:spacing w:val="-2"/>
        </w:rPr>
        <w:t>культуры</w:t>
      </w:r>
      <w:r w:rsidR="00872656">
        <w:t xml:space="preserve"> </w:t>
      </w:r>
      <w:r>
        <w:rPr>
          <w:spacing w:val="-10"/>
        </w:rPr>
        <w:t>у</w:t>
      </w:r>
      <w:r w:rsidR="00872656">
        <w:t xml:space="preserve"> </w:t>
      </w:r>
      <w:r>
        <w:rPr>
          <w:spacing w:val="-2"/>
        </w:rPr>
        <w:t>древни</w:t>
      </w:r>
      <w:r w:rsidR="00872656">
        <w:rPr>
          <w:spacing w:val="-2"/>
        </w:rPr>
        <w:t xml:space="preserve">х </w:t>
      </w:r>
      <w:r>
        <w:rPr>
          <w:spacing w:val="-2"/>
        </w:rPr>
        <w:t xml:space="preserve">народов, </w:t>
      </w:r>
      <w:r>
        <w:t>населявших территорию России. История появления современного спорта.</w:t>
      </w:r>
    </w:p>
    <w:p w:rsidR="00BA5B76" w:rsidRDefault="005B46E7">
      <w:pPr>
        <w:pStyle w:val="a3"/>
        <w:spacing w:before="5"/>
        <w:jc w:val="left"/>
      </w:pPr>
      <w:r>
        <w:t>Способы</w:t>
      </w:r>
      <w:r>
        <w:rPr>
          <w:spacing w:val="-7"/>
        </w:rPr>
        <w:t xml:space="preserve"> </w:t>
      </w:r>
      <w:r>
        <w:t>самостоятельной</w:t>
      </w:r>
      <w:r>
        <w:rPr>
          <w:spacing w:val="-7"/>
        </w:rPr>
        <w:t xml:space="preserve"> </w:t>
      </w:r>
      <w:r>
        <w:rPr>
          <w:spacing w:val="-2"/>
        </w:rPr>
        <w:t>деятельности.</w:t>
      </w:r>
    </w:p>
    <w:p w:rsidR="00BA5B76" w:rsidRDefault="005B46E7">
      <w:pPr>
        <w:pStyle w:val="a3"/>
        <w:spacing w:before="48" w:line="276" w:lineRule="auto"/>
        <w:ind w:right="540" w:firstLine="707"/>
      </w:pPr>
      <w:r>
        <w:t>Виды физических упражнений, используемых на уроках физической культуры:</w:t>
      </w:r>
      <w:r w:rsidR="00D0505D">
        <w:rPr>
          <w:spacing w:val="80"/>
          <w:w w:val="150"/>
        </w:rPr>
        <w:t xml:space="preserve"> </w:t>
      </w:r>
      <w:r>
        <w:t>общеразвивающие, подготовительные, соревновательные,</w:t>
      </w:r>
    </w:p>
    <w:p w:rsidR="00BA5B76" w:rsidRPr="00872656" w:rsidRDefault="005B46E7" w:rsidP="00872656">
      <w:pPr>
        <w:pStyle w:val="a3"/>
        <w:spacing w:before="5" w:line="276" w:lineRule="auto"/>
        <w:ind w:right="528" w:firstLine="707"/>
        <w:rPr>
          <w:spacing w:val="-2"/>
        </w:rPr>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w:t>
      </w:r>
      <w:r>
        <w:rPr>
          <w:spacing w:val="54"/>
        </w:rPr>
        <w:t xml:space="preserve"> </w:t>
      </w:r>
      <w:r>
        <w:t>Дозирование</w:t>
      </w:r>
      <w:r>
        <w:rPr>
          <w:spacing w:val="55"/>
        </w:rPr>
        <w:t xml:space="preserve"> </w:t>
      </w:r>
      <w:r>
        <w:t>физических</w:t>
      </w:r>
      <w:r>
        <w:rPr>
          <w:spacing w:val="55"/>
        </w:rPr>
        <w:t xml:space="preserve"> </w:t>
      </w:r>
      <w:r>
        <w:t>упражнений</w:t>
      </w:r>
      <w:r>
        <w:rPr>
          <w:spacing w:val="55"/>
        </w:rPr>
        <w:t xml:space="preserve"> </w:t>
      </w:r>
      <w:r>
        <w:t>для</w:t>
      </w:r>
      <w:r w:rsidR="00872656">
        <w:rPr>
          <w:spacing w:val="54"/>
        </w:rPr>
        <w:t xml:space="preserve"> </w:t>
      </w:r>
      <w:r>
        <w:rPr>
          <w:spacing w:val="-2"/>
        </w:rPr>
        <w:t>комплексов</w:t>
      </w:r>
      <w:r w:rsidR="00872656">
        <w:rPr>
          <w:spacing w:val="-2"/>
        </w:rPr>
        <w:t xml:space="preserve"> </w:t>
      </w:r>
      <w:r>
        <w:t>физкультминутки</w:t>
      </w:r>
      <w:r>
        <w:rPr>
          <w:spacing w:val="80"/>
        </w:rPr>
        <w:t xml:space="preserve"> </w:t>
      </w:r>
      <w:r>
        <w:t>и</w:t>
      </w:r>
      <w:r>
        <w:rPr>
          <w:spacing w:val="80"/>
        </w:rPr>
        <w:t xml:space="preserve"> </w:t>
      </w:r>
      <w:r>
        <w:t>утренней</w:t>
      </w:r>
      <w:r>
        <w:rPr>
          <w:spacing w:val="80"/>
        </w:rPr>
        <w:t xml:space="preserve"> </w:t>
      </w:r>
      <w:r>
        <w:t>зарядки.</w:t>
      </w:r>
      <w:r>
        <w:rPr>
          <w:spacing w:val="80"/>
        </w:rPr>
        <w:t xml:space="preserve"> </w:t>
      </w:r>
      <w:r>
        <w:t>Составление</w:t>
      </w:r>
      <w:r>
        <w:rPr>
          <w:spacing w:val="80"/>
        </w:rPr>
        <w:t xml:space="preserve"> </w:t>
      </w:r>
      <w:r>
        <w:t>графика</w:t>
      </w:r>
      <w:r>
        <w:rPr>
          <w:spacing w:val="80"/>
        </w:rPr>
        <w:t xml:space="preserve"> </w:t>
      </w:r>
      <w:r>
        <w:t>занятий</w:t>
      </w:r>
      <w:r>
        <w:rPr>
          <w:spacing w:val="80"/>
        </w:rPr>
        <w:t xml:space="preserve"> </w:t>
      </w:r>
      <w:r w:rsidR="00872656">
        <w:t xml:space="preserve">по </w:t>
      </w:r>
      <w:r>
        <w:t>развитию физических качеств на учебный год.</w:t>
      </w:r>
    </w:p>
    <w:p w:rsidR="00BA5B76" w:rsidRDefault="005B46E7">
      <w:pPr>
        <w:pStyle w:val="a3"/>
        <w:spacing w:line="276" w:lineRule="auto"/>
        <w:ind w:right="4550"/>
        <w:jc w:val="left"/>
      </w:pPr>
      <w:r>
        <w:t>Физическое совершенствование. Оздоровительная</w:t>
      </w:r>
      <w:r>
        <w:rPr>
          <w:spacing w:val="-18"/>
        </w:rPr>
        <w:t xml:space="preserve"> </w:t>
      </w:r>
      <w:r>
        <w:t>физическая</w:t>
      </w:r>
      <w:r>
        <w:rPr>
          <w:spacing w:val="-17"/>
        </w:rPr>
        <w:t xml:space="preserve"> </w:t>
      </w:r>
      <w:r>
        <w:t>культура.</w:t>
      </w:r>
    </w:p>
    <w:p w:rsidR="00BA5B76" w:rsidRDefault="005B46E7">
      <w:pPr>
        <w:pStyle w:val="a3"/>
        <w:spacing w:line="276" w:lineRule="auto"/>
        <w:ind w:right="537" w:firstLine="707"/>
      </w:pPr>
      <w:r>
        <w:t>Закаливание</w:t>
      </w:r>
      <w:r>
        <w:rPr>
          <w:spacing w:val="-16"/>
        </w:rPr>
        <w:t xml:space="preserve"> </w:t>
      </w:r>
      <w:r>
        <w:t>организма</w:t>
      </w:r>
      <w:r>
        <w:rPr>
          <w:spacing w:val="-15"/>
        </w:rPr>
        <w:t xml:space="preserve"> </w:t>
      </w:r>
      <w:r>
        <w:t>при</w:t>
      </w:r>
      <w:r>
        <w:rPr>
          <w:spacing w:val="-16"/>
        </w:rPr>
        <w:t xml:space="preserve"> </w:t>
      </w:r>
      <w:r>
        <w:t>помощи</w:t>
      </w:r>
      <w:r>
        <w:rPr>
          <w:spacing w:val="-16"/>
        </w:rPr>
        <w:t xml:space="preserve"> </w:t>
      </w:r>
      <w:r>
        <w:t>обливания</w:t>
      </w:r>
      <w:r>
        <w:rPr>
          <w:spacing w:val="-16"/>
        </w:rPr>
        <w:t xml:space="preserve"> </w:t>
      </w:r>
      <w:r>
        <w:t>под</w:t>
      </w:r>
      <w:r>
        <w:rPr>
          <w:spacing w:val="-16"/>
        </w:rPr>
        <w:t xml:space="preserve"> </w:t>
      </w:r>
      <w:r>
        <w:t>душем.</w:t>
      </w:r>
      <w:r>
        <w:rPr>
          <w:spacing w:val="-15"/>
        </w:rPr>
        <w:t xml:space="preserve"> </w:t>
      </w:r>
      <w:r>
        <w:t>Упражнения дыхательной и зрительной гимнастики, их влияние на восстановление организма после умственной и физической нагрузки.</w:t>
      </w:r>
    </w:p>
    <w:p w:rsidR="00BA5B76" w:rsidRDefault="005B46E7">
      <w:pPr>
        <w:pStyle w:val="a3"/>
        <w:spacing w:before="3"/>
      </w:pPr>
      <w:r>
        <w:t>Спортивно-оздоровительная</w:t>
      </w:r>
      <w:r>
        <w:rPr>
          <w:spacing w:val="-13"/>
        </w:rPr>
        <w:t xml:space="preserve"> </w:t>
      </w:r>
      <w:r>
        <w:t>физическая</w:t>
      </w:r>
      <w:r>
        <w:rPr>
          <w:spacing w:val="-10"/>
        </w:rPr>
        <w:t xml:space="preserve"> </w:t>
      </w:r>
      <w:r>
        <w:rPr>
          <w:spacing w:val="-2"/>
        </w:rPr>
        <w:t>культура.</w:t>
      </w:r>
    </w:p>
    <w:p w:rsidR="00BA5B76" w:rsidRDefault="005B46E7">
      <w:pPr>
        <w:pStyle w:val="a3"/>
        <w:spacing w:before="47"/>
        <w:ind w:left="1553"/>
      </w:pPr>
      <w:r>
        <w:t>Гимнастика</w:t>
      </w:r>
      <w:r>
        <w:rPr>
          <w:spacing w:val="-3"/>
        </w:rPr>
        <w:t xml:space="preserve"> </w:t>
      </w:r>
      <w:r>
        <w:t>с</w:t>
      </w:r>
      <w:r>
        <w:rPr>
          <w:spacing w:val="-6"/>
        </w:rPr>
        <w:t xml:space="preserve"> </w:t>
      </w:r>
      <w:r>
        <w:t>основами</w:t>
      </w:r>
      <w:r>
        <w:rPr>
          <w:spacing w:val="-2"/>
        </w:rPr>
        <w:t xml:space="preserve"> акробатики.</w:t>
      </w:r>
    </w:p>
    <w:p w:rsidR="00BA5B76" w:rsidRDefault="005B46E7">
      <w:pPr>
        <w:pStyle w:val="a3"/>
        <w:spacing w:before="52" w:line="276" w:lineRule="auto"/>
        <w:ind w:right="532" w:firstLine="707"/>
      </w:pPr>
      <w:r>
        <w:t>Строевые упражнения в движении противоходом, перестроении из колонны</w:t>
      </w:r>
      <w:r>
        <w:rPr>
          <w:spacing w:val="-18"/>
        </w:rPr>
        <w:t xml:space="preserve"> </w:t>
      </w:r>
      <w:r>
        <w:t>по</w:t>
      </w:r>
      <w:r>
        <w:rPr>
          <w:spacing w:val="-17"/>
        </w:rPr>
        <w:t xml:space="preserve"> </w:t>
      </w:r>
      <w:r>
        <w:t>одному</w:t>
      </w:r>
      <w:r>
        <w:rPr>
          <w:spacing w:val="-18"/>
        </w:rPr>
        <w:t xml:space="preserve"> </w:t>
      </w:r>
      <w:r>
        <w:t>в</w:t>
      </w:r>
      <w:r>
        <w:rPr>
          <w:spacing w:val="-17"/>
        </w:rPr>
        <w:t xml:space="preserve"> </w:t>
      </w:r>
      <w:r>
        <w:t>колонну</w:t>
      </w:r>
      <w:r>
        <w:rPr>
          <w:spacing w:val="-18"/>
        </w:rPr>
        <w:t xml:space="preserve"> </w:t>
      </w:r>
      <w:r>
        <w:t>по</w:t>
      </w:r>
      <w:r>
        <w:rPr>
          <w:spacing w:val="-17"/>
        </w:rPr>
        <w:t xml:space="preserve"> </w:t>
      </w:r>
      <w:r>
        <w:t>три,</w:t>
      </w:r>
      <w:r>
        <w:rPr>
          <w:spacing w:val="-18"/>
        </w:rPr>
        <w:t xml:space="preserve"> </w:t>
      </w:r>
      <w:r>
        <w:t>стоя</w:t>
      </w:r>
      <w:r>
        <w:rPr>
          <w:spacing w:val="-17"/>
        </w:rPr>
        <w:t xml:space="preserve"> </w:t>
      </w:r>
      <w:r>
        <w:t>на</w:t>
      </w:r>
      <w:r>
        <w:rPr>
          <w:spacing w:val="-18"/>
        </w:rPr>
        <w:t xml:space="preserve"> </w:t>
      </w:r>
      <w:r>
        <w:t>месте</w:t>
      </w:r>
      <w:r>
        <w:rPr>
          <w:spacing w:val="-17"/>
        </w:rPr>
        <w:t xml:space="preserve"> </w:t>
      </w:r>
      <w:r>
        <w:t>и</w:t>
      </w:r>
      <w:r>
        <w:rPr>
          <w:spacing w:val="-18"/>
        </w:rPr>
        <w:t xml:space="preserve"> </w:t>
      </w:r>
      <w:r>
        <w:t>в</w:t>
      </w:r>
      <w:r>
        <w:rPr>
          <w:spacing w:val="-17"/>
        </w:rPr>
        <w:t xml:space="preserve"> </w:t>
      </w:r>
      <w:r>
        <w:t>движении.</w:t>
      </w:r>
      <w:r>
        <w:rPr>
          <w:spacing w:val="-18"/>
        </w:rPr>
        <w:t xml:space="preserve"> </w:t>
      </w:r>
      <w:r>
        <w:t>Упражнения в</w:t>
      </w:r>
      <w:r>
        <w:rPr>
          <w:spacing w:val="-5"/>
        </w:rPr>
        <w:t xml:space="preserve"> </w:t>
      </w:r>
      <w:r>
        <w:t>лазании</w:t>
      </w:r>
      <w:r>
        <w:rPr>
          <w:spacing w:val="-4"/>
        </w:rPr>
        <w:t xml:space="preserve"> </w:t>
      </w:r>
      <w:r>
        <w:t>по</w:t>
      </w:r>
      <w:r>
        <w:rPr>
          <w:spacing w:val="-7"/>
        </w:rPr>
        <w:t xml:space="preserve"> </w:t>
      </w:r>
      <w:r>
        <w:t>канату</w:t>
      </w:r>
      <w:r>
        <w:rPr>
          <w:spacing w:val="-7"/>
        </w:rPr>
        <w:t xml:space="preserve"> </w:t>
      </w:r>
      <w:r>
        <w:t>в</w:t>
      </w:r>
      <w:r>
        <w:rPr>
          <w:spacing w:val="-5"/>
        </w:rPr>
        <w:t xml:space="preserve"> </w:t>
      </w:r>
      <w:r>
        <w:t>три</w:t>
      </w:r>
      <w:r>
        <w:rPr>
          <w:spacing w:val="-7"/>
        </w:rPr>
        <w:t xml:space="preserve"> </w:t>
      </w:r>
      <w:r>
        <w:t>приёма.</w:t>
      </w:r>
      <w:r>
        <w:rPr>
          <w:spacing w:val="-5"/>
        </w:rPr>
        <w:t xml:space="preserve"> </w:t>
      </w:r>
      <w:r>
        <w:t>Упражнения</w:t>
      </w:r>
      <w:r>
        <w:rPr>
          <w:spacing w:val="-4"/>
        </w:rPr>
        <w:t xml:space="preserve"> </w:t>
      </w:r>
      <w:r>
        <w:t>на</w:t>
      </w:r>
      <w:r>
        <w:rPr>
          <w:spacing w:val="-6"/>
        </w:rPr>
        <w:t xml:space="preserve"> </w:t>
      </w:r>
      <w:r>
        <w:t>гимнастической</w:t>
      </w:r>
      <w:r>
        <w:rPr>
          <w:spacing w:val="-7"/>
        </w:rPr>
        <w:t xml:space="preserve"> </w:t>
      </w:r>
      <w:r>
        <w:t>скамейке</w:t>
      </w:r>
      <w:r>
        <w:rPr>
          <w:spacing w:val="-7"/>
        </w:rPr>
        <w:t xml:space="preserve"> </w:t>
      </w:r>
      <w:r>
        <w:t>в передвижении стилизованными способами ходьбы: вперёд, назад, с высоким подниманием</w:t>
      </w:r>
      <w:r>
        <w:rPr>
          <w:spacing w:val="-14"/>
        </w:rPr>
        <w:t xml:space="preserve"> </w:t>
      </w:r>
      <w:r>
        <w:t>колен</w:t>
      </w:r>
      <w:r>
        <w:rPr>
          <w:spacing w:val="-15"/>
        </w:rPr>
        <w:t xml:space="preserve"> </w:t>
      </w:r>
      <w:r>
        <w:t>и</w:t>
      </w:r>
      <w:r>
        <w:rPr>
          <w:spacing w:val="-14"/>
        </w:rPr>
        <w:t xml:space="preserve"> </w:t>
      </w:r>
      <w:r>
        <w:t>изменением</w:t>
      </w:r>
      <w:r>
        <w:rPr>
          <w:spacing w:val="-15"/>
        </w:rPr>
        <w:t xml:space="preserve"> </w:t>
      </w:r>
      <w:r>
        <w:t>положения</w:t>
      </w:r>
      <w:r>
        <w:rPr>
          <w:spacing w:val="-15"/>
        </w:rPr>
        <w:t xml:space="preserve"> </w:t>
      </w:r>
      <w:r>
        <w:t>рук,</w:t>
      </w:r>
      <w:r>
        <w:rPr>
          <w:spacing w:val="-15"/>
        </w:rPr>
        <w:t xml:space="preserve"> </w:t>
      </w:r>
      <w:r>
        <w:t>приставным</w:t>
      </w:r>
      <w:r>
        <w:rPr>
          <w:spacing w:val="-13"/>
        </w:rPr>
        <w:t xml:space="preserve"> </w:t>
      </w:r>
      <w:r>
        <w:t>шагом</w:t>
      </w:r>
      <w:r>
        <w:rPr>
          <w:spacing w:val="-16"/>
        </w:rPr>
        <w:t xml:space="preserve"> </w:t>
      </w:r>
      <w:r>
        <w:t>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A5B76" w:rsidRDefault="005B46E7">
      <w:pPr>
        <w:pStyle w:val="a3"/>
        <w:spacing w:before="4" w:line="276" w:lineRule="auto"/>
        <w:ind w:right="530" w:firstLine="707"/>
      </w:pPr>
      <w:r>
        <w:t>Упражнения в передвижении по гимнастической стенке: ходьба приставным шагом правым и левым боком по нижней жерди, лазанье разноимённым</w:t>
      </w:r>
      <w:r>
        <w:rPr>
          <w:spacing w:val="-8"/>
        </w:rPr>
        <w:t xml:space="preserve"> </w:t>
      </w:r>
      <w:r>
        <w:t>способом.</w:t>
      </w:r>
      <w:r>
        <w:rPr>
          <w:spacing w:val="-9"/>
        </w:rPr>
        <w:t xml:space="preserve"> </w:t>
      </w:r>
      <w:r>
        <w:t>Прыжки</w:t>
      </w:r>
      <w:r>
        <w:rPr>
          <w:spacing w:val="-10"/>
        </w:rPr>
        <w:t xml:space="preserve"> </w:t>
      </w:r>
      <w:r>
        <w:t>через</w:t>
      </w:r>
      <w:r>
        <w:rPr>
          <w:spacing w:val="-11"/>
        </w:rPr>
        <w:t xml:space="preserve"> </w:t>
      </w:r>
      <w:r>
        <w:t>скакалку</w:t>
      </w:r>
      <w:r>
        <w:rPr>
          <w:spacing w:val="-12"/>
        </w:rPr>
        <w:t xml:space="preserve"> </w:t>
      </w:r>
      <w:r>
        <w:t>с</w:t>
      </w:r>
      <w:r>
        <w:rPr>
          <w:spacing w:val="-8"/>
        </w:rPr>
        <w:t xml:space="preserve"> </w:t>
      </w:r>
      <w:r>
        <w:t>изменяющейся</w:t>
      </w:r>
      <w:r>
        <w:rPr>
          <w:spacing w:val="-10"/>
        </w:rPr>
        <w:t xml:space="preserve"> </w:t>
      </w:r>
      <w:r>
        <w:t>скоростью вращения на двух ногах и поочерёдно на правой и левой ноге, прыжки через скакалку назад с равномерной скоростью.</w:t>
      </w:r>
    </w:p>
    <w:p w:rsidR="00BA5B76" w:rsidRDefault="005B46E7">
      <w:pPr>
        <w:pStyle w:val="a3"/>
        <w:spacing w:before="2" w:line="276" w:lineRule="auto"/>
        <w:ind w:right="537" w:firstLine="707"/>
      </w:pPr>
      <w:r>
        <w:t>Ритмическая</w:t>
      </w:r>
      <w:r>
        <w:rPr>
          <w:spacing w:val="-18"/>
        </w:rPr>
        <w:t xml:space="preserve"> </w:t>
      </w:r>
      <w:r>
        <w:t>гимнастика:</w:t>
      </w:r>
      <w:r>
        <w:rPr>
          <w:spacing w:val="-17"/>
        </w:rPr>
        <w:t xml:space="preserve"> </w:t>
      </w:r>
      <w:r>
        <w:t>стилизованные</w:t>
      </w:r>
      <w:r>
        <w:rPr>
          <w:spacing w:val="-18"/>
        </w:rPr>
        <w:t xml:space="preserve"> </w:t>
      </w:r>
      <w:r>
        <w:t>наклоны</w:t>
      </w:r>
      <w:r>
        <w:rPr>
          <w:spacing w:val="-17"/>
        </w:rPr>
        <w:t xml:space="preserve"> </w:t>
      </w:r>
      <w:r>
        <w:t>и</w:t>
      </w:r>
      <w:r>
        <w:rPr>
          <w:spacing w:val="-18"/>
        </w:rPr>
        <w:t xml:space="preserve"> </w:t>
      </w:r>
      <w:r>
        <w:t>повороты</w:t>
      </w:r>
      <w:r>
        <w:rPr>
          <w:spacing w:val="-17"/>
        </w:rPr>
        <w:t xml:space="preserve"> </w:t>
      </w:r>
      <w:r>
        <w:t>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A5B76" w:rsidRDefault="005B46E7">
      <w:pPr>
        <w:pStyle w:val="a3"/>
        <w:spacing w:before="4"/>
        <w:ind w:left="1553"/>
      </w:pPr>
      <w:r>
        <w:t xml:space="preserve">Лёгкая </w:t>
      </w:r>
      <w:r>
        <w:rPr>
          <w:spacing w:val="-2"/>
        </w:rPr>
        <w:t>атлетика.</w:t>
      </w:r>
    </w:p>
    <w:p w:rsidR="00BA5B76" w:rsidRDefault="005B46E7">
      <w:pPr>
        <w:pStyle w:val="a3"/>
        <w:spacing w:before="52" w:line="276" w:lineRule="auto"/>
        <w:ind w:right="534" w:firstLine="707"/>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A5B76" w:rsidRDefault="005B46E7">
      <w:pPr>
        <w:pStyle w:val="a3"/>
        <w:spacing w:before="5"/>
        <w:ind w:left="1553"/>
      </w:pPr>
      <w:r>
        <w:t>Плавательная</w:t>
      </w:r>
      <w:r>
        <w:rPr>
          <w:spacing w:val="-6"/>
        </w:rPr>
        <w:t xml:space="preserve"> </w:t>
      </w:r>
      <w:r>
        <w:rPr>
          <w:spacing w:val="-2"/>
        </w:rPr>
        <w:t>подготовка.</w:t>
      </w:r>
    </w:p>
    <w:p w:rsidR="00BA5B76" w:rsidRDefault="005B46E7">
      <w:pPr>
        <w:pStyle w:val="a3"/>
        <w:spacing w:before="52" w:line="276" w:lineRule="auto"/>
        <w:ind w:right="538" w:firstLine="707"/>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A5B76" w:rsidRDefault="005B46E7">
      <w:pPr>
        <w:pStyle w:val="a3"/>
        <w:spacing w:before="3"/>
        <w:ind w:left="1553"/>
      </w:pPr>
      <w:r>
        <w:t>Подвижные</w:t>
      </w:r>
      <w:r>
        <w:rPr>
          <w:spacing w:val="-8"/>
        </w:rPr>
        <w:t xml:space="preserve"> </w:t>
      </w:r>
      <w:r>
        <w:t>и</w:t>
      </w:r>
      <w:r>
        <w:rPr>
          <w:spacing w:val="-5"/>
        </w:rPr>
        <w:t xml:space="preserve"> </w:t>
      </w:r>
      <w:r>
        <w:t>спортивные</w:t>
      </w:r>
      <w:r>
        <w:rPr>
          <w:spacing w:val="-4"/>
        </w:rPr>
        <w:t xml:space="preserve"> игры.</w:t>
      </w:r>
    </w:p>
    <w:p w:rsidR="00BA5B76" w:rsidRPr="00872656" w:rsidRDefault="005B46E7" w:rsidP="00872656">
      <w:pPr>
        <w:pStyle w:val="a3"/>
        <w:spacing w:before="54" w:line="276" w:lineRule="auto"/>
        <w:ind w:right="538" w:firstLine="707"/>
        <w:rPr>
          <w:spacing w:val="-10"/>
        </w:rPr>
      </w:pPr>
      <w:r>
        <w:t>Подвижные игры на точность движений с приёмами спортивных игр и лыжной</w:t>
      </w:r>
      <w:r>
        <w:rPr>
          <w:spacing w:val="24"/>
        </w:rPr>
        <w:t xml:space="preserve">  </w:t>
      </w:r>
      <w:r>
        <w:t>подготовки.</w:t>
      </w:r>
      <w:r>
        <w:rPr>
          <w:spacing w:val="25"/>
        </w:rPr>
        <w:t xml:space="preserve">  </w:t>
      </w:r>
      <w:r>
        <w:t>Баскетбол:</w:t>
      </w:r>
      <w:r>
        <w:rPr>
          <w:spacing w:val="25"/>
        </w:rPr>
        <w:t xml:space="preserve">  </w:t>
      </w:r>
      <w:r>
        <w:t>ведение</w:t>
      </w:r>
      <w:r>
        <w:rPr>
          <w:spacing w:val="24"/>
        </w:rPr>
        <w:t xml:space="preserve">  </w:t>
      </w:r>
      <w:r>
        <w:t>баскетбольного</w:t>
      </w:r>
      <w:r>
        <w:rPr>
          <w:spacing w:val="25"/>
        </w:rPr>
        <w:t xml:space="preserve">  </w:t>
      </w:r>
      <w:r>
        <w:t>мяча,</w:t>
      </w:r>
      <w:r>
        <w:rPr>
          <w:spacing w:val="25"/>
        </w:rPr>
        <w:t xml:space="preserve">  </w:t>
      </w:r>
      <w:r>
        <w:t>ловля</w:t>
      </w:r>
      <w:r>
        <w:rPr>
          <w:spacing w:val="25"/>
        </w:rPr>
        <w:t xml:space="preserve">  </w:t>
      </w:r>
      <w:r>
        <w:rPr>
          <w:spacing w:val="-10"/>
        </w:rPr>
        <w:t>и</w:t>
      </w:r>
      <w:r w:rsidR="00872656">
        <w:rPr>
          <w:spacing w:val="-10"/>
        </w:rPr>
        <w:t xml:space="preserve"> </w:t>
      </w:r>
      <w:r>
        <w:t>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A5B76" w:rsidRDefault="005B46E7">
      <w:pPr>
        <w:pStyle w:val="a3"/>
        <w:spacing w:before="4"/>
      </w:pPr>
      <w:r>
        <w:t>Прикладно-ориентированная</w:t>
      </w:r>
      <w:r>
        <w:rPr>
          <w:spacing w:val="-16"/>
        </w:rPr>
        <w:t xml:space="preserve"> </w:t>
      </w:r>
      <w:r>
        <w:t>физическая</w:t>
      </w:r>
      <w:r>
        <w:rPr>
          <w:spacing w:val="-16"/>
        </w:rPr>
        <w:t xml:space="preserve"> </w:t>
      </w:r>
      <w:r>
        <w:rPr>
          <w:spacing w:val="-2"/>
        </w:rPr>
        <w:t>культура.</w:t>
      </w:r>
    </w:p>
    <w:p w:rsidR="00BA5B76" w:rsidRDefault="005B46E7">
      <w:pPr>
        <w:pStyle w:val="a3"/>
        <w:spacing w:before="49" w:line="276" w:lineRule="auto"/>
        <w:ind w:right="535" w:firstLine="707"/>
      </w:pPr>
      <w:r>
        <w:t>Развитие основных физических качеств средствами базовых видов спорта. Подготовка к выполнению нормативных требований комплекса ГТО.</w:t>
      </w:r>
    </w:p>
    <w:p w:rsidR="00BA5B76" w:rsidRDefault="005B46E7" w:rsidP="0048658B">
      <w:pPr>
        <w:pStyle w:val="a3"/>
        <w:spacing w:before="3" w:line="280" w:lineRule="auto"/>
        <w:ind w:left="1553" w:right="444"/>
      </w:pPr>
      <w:r>
        <w:t>Содержание</w:t>
      </w:r>
      <w:r>
        <w:rPr>
          <w:spacing w:val="-12"/>
        </w:rPr>
        <w:t xml:space="preserve"> </w:t>
      </w:r>
      <w:r>
        <w:t>обучения</w:t>
      </w:r>
      <w:r>
        <w:rPr>
          <w:spacing w:val="-10"/>
        </w:rPr>
        <w:t xml:space="preserve"> </w:t>
      </w:r>
      <w:r>
        <w:t>в</w:t>
      </w:r>
      <w:r>
        <w:rPr>
          <w:spacing w:val="-11"/>
        </w:rPr>
        <w:t xml:space="preserve"> </w:t>
      </w:r>
      <w:r>
        <w:t>4</w:t>
      </w:r>
      <w:r>
        <w:rPr>
          <w:spacing w:val="-10"/>
        </w:rPr>
        <w:t xml:space="preserve"> </w:t>
      </w:r>
      <w:r>
        <w:t>классе. Знания о физической культуре.</w:t>
      </w:r>
    </w:p>
    <w:p w:rsidR="00BA5B76" w:rsidRDefault="005B46E7">
      <w:pPr>
        <w:pStyle w:val="a3"/>
        <w:spacing w:line="276" w:lineRule="auto"/>
        <w:ind w:right="539" w:firstLine="707"/>
      </w:pPr>
      <w:r>
        <w:t>Из истории развития физической культуры в России. Развитие национальных видов спорта в России.</w:t>
      </w:r>
    </w:p>
    <w:p w:rsidR="00BA5B76" w:rsidRDefault="005B46E7">
      <w:pPr>
        <w:pStyle w:val="a3"/>
        <w:ind w:left="1553"/>
      </w:pPr>
      <w:r>
        <w:t>Способы</w:t>
      </w:r>
      <w:r>
        <w:rPr>
          <w:spacing w:val="-7"/>
        </w:rPr>
        <w:t xml:space="preserve"> </w:t>
      </w:r>
      <w:r>
        <w:t>самостоятельной</w:t>
      </w:r>
      <w:r>
        <w:rPr>
          <w:spacing w:val="-6"/>
        </w:rPr>
        <w:t xml:space="preserve"> </w:t>
      </w:r>
      <w:r>
        <w:rPr>
          <w:spacing w:val="-2"/>
        </w:rPr>
        <w:t>деятельности.</w:t>
      </w:r>
    </w:p>
    <w:p w:rsidR="0048658B" w:rsidRDefault="005B46E7" w:rsidP="0048658B">
      <w:pPr>
        <w:pStyle w:val="a3"/>
        <w:spacing w:before="40" w:line="276" w:lineRule="auto"/>
        <w:ind w:right="533" w:firstLine="707"/>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A5B76" w:rsidRDefault="0048658B" w:rsidP="0048658B">
      <w:pPr>
        <w:pStyle w:val="a3"/>
        <w:spacing w:before="40" w:line="276" w:lineRule="auto"/>
        <w:ind w:right="533" w:firstLine="707"/>
      </w:pPr>
      <w:r>
        <w:t xml:space="preserve">Физическое </w:t>
      </w:r>
      <w:r w:rsidR="005B46E7">
        <w:t>совершенствование. Оздоровительная</w:t>
      </w:r>
      <w:r w:rsidR="005B46E7">
        <w:rPr>
          <w:spacing w:val="-8"/>
        </w:rPr>
        <w:t xml:space="preserve"> </w:t>
      </w:r>
      <w:r w:rsidR="005B46E7">
        <w:t>физическая</w:t>
      </w:r>
      <w:r w:rsidR="005B46E7">
        <w:rPr>
          <w:spacing w:val="-7"/>
        </w:rPr>
        <w:t xml:space="preserve"> </w:t>
      </w:r>
      <w:r w:rsidR="005B46E7">
        <w:rPr>
          <w:spacing w:val="-2"/>
        </w:rPr>
        <w:t>культура.</w:t>
      </w:r>
    </w:p>
    <w:p w:rsidR="00BA5B76" w:rsidRDefault="005B46E7">
      <w:pPr>
        <w:pStyle w:val="a3"/>
        <w:spacing w:line="276" w:lineRule="auto"/>
        <w:ind w:right="533" w:firstLine="707"/>
      </w:pPr>
      <w:r>
        <w:t>Оценка</w:t>
      </w:r>
      <w:r>
        <w:rPr>
          <w:spacing w:val="-5"/>
        </w:rPr>
        <w:t xml:space="preserve"> </w:t>
      </w:r>
      <w:r>
        <w:t>состояния</w:t>
      </w:r>
      <w:r>
        <w:rPr>
          <w:spacing w:val="-7"/>
        </w:rPr>
        <w:t xml:space="preserve"> </w:t>
      </w:r>
      <w:r>
        <w:t>осанки,</w:t>
      </w:r>
      <w:r>
        <w:rPr>
          <w:spacing w:val="-5"/>
        </w:rPr>
        <w:t xml:space="preserve"> </w:t>
      </w:r>
      <w:r>
        <w:t>упражнения</w:t>
      </w:r>
      <w:r>
        <w:rPr>
          <w:spacing w:val="-6"/>
        </w:rPr>
        <w:t xml:space="preserve"> </w:t>
      </w:r>
      <w:r>
        <w:t>для</w:t>
      </w:r>
      <w:r>
        <w:rPr>
          <w:spacing w:val="-6"/>
        </w:rPr>
        <w:t xml:space="preserve"> </w:t>
      </w:r>
      <w:r>
        <w:t>профилактики</w:t>
      </w:r>
      <w:r>
        <w:rPr>
          <w:spacing w:val="-4"/>
        </w:rPr>
        <w:t xml:space="preserve"> </w:t>
      </w:r>
      <w:r>
        <w:t>её</w:t>
      </w:r>
      <w:r>
        <w:rPr>
          <w:spacing w:val="-5"/>
        </w:rPr>
        <w:t xml:space="preserve"> </w:t>
      </w:r>
      <w:r>
        <w:t>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A5B76" w:rsidRDefault="005B46E7">
      <w:pPr>
        <w:pStyle w:val="a3"/>
        <w:spacing w:line="320" w:lineRule="exact"/>
        <w:ind w:left="1553"/>
      </w:pPr>
      <w:r>
        <w:t>Спортивно-оздоровительная</w:t>
      </w:r>
      <w:r>
        <w:rPr>
          <w:spacing w:val="-14"/>
        </w:rPr>
        <w:t xml:space="preserve"> </w:t>
      </w:r>
      <w:r>
        <w:t>физическая</w:t>
      </w:r>
      <w:r>
        <w:rPr>
          <w:spacing w:val="-9"/>
        </w:rPr>
        <w:t xml:space="preserve"> </w:t>
      </w:r>
      <w:r>
        <w:rPr>
          <w:spacing w:val="-2"/>
        </w:rPr>
        <w:t>культура.</w:t>
      </w:r>
    </w:p>
    <w:p w:rsidR="00BA5B76" w:rsidRDefault="005B46E7">
      <w:pPr>
        <w:pStyle w:val="a3"/>
        <w:spacing w:before="44" w:line="276" w:lineRule="auto"/>
        <w:ind w:right="530" w:firstLine="707"/>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A5B76" w:rsidRDefault="005B46E7">
      <w:pPr>
        <w:pStyle w:val="a3"/>
        <w:spacing w:line="276" w:lineRule="auto"/>
        <w:ind w:right="536" w:firstLine="707"/>
      </w:pPr>
      <w:r>
        <w:t>Лёгкая атлетика. Предупреждение травматизма во время выполнения легкоатлетических</w:t>
      </w:r>
      <w:r>
        <w:rPr>
          <w:spacing w:val="-6"/>
        </w:rPr>
        <w:t xml:space="preserve"> </w:t>
      </w:r>
      <w:r>
        <w:t>упражнений.</w:t>
      </w:r>
      <w:r>
        <w:rPr>
          <w:spacing w:val="-6"/>
        </w:rPr>
        <w:t xml:space="preserve"> </w:t>
      </w:r>
      <w:r>
        <w:t>Прыжок</w:t>
      </w:r>
      <w:r>
        <w:rPr>
          <w:spacing w:val="-5"/>
        </w:rPr>
        <w:t xml:space="preserve"> </w:t>
      </w:r>
      <w:r>
        <w:t>в</w:t>
      </w:r>
      <w:r>
        <w:rPr>
          <w:spacing w:val="-7"/>
        </w:rPr>
        <w:t xml:space="preserve"> </w:t>
      </w:r>
      <w:r>
        <w:t>высоту</w:t>
      </w:r>
      <w:r>
        <w:rPr>
          <w:spacing w:val="-9"/>
        </w:rPr>
        <w:t xml:space="preserve"> </w:t>
      </w:r>
      <w:r>
        <w:t>с</w:t>
      </w:r>
      <w:r>
        <w:rPr>
          <w:spacing w:val="-6"/>
        </w:rPr>
        <w:t xml:space="preserve"> </w:t>
      </w:r>
      <w:r>
        <w:t>разбега</w:t>
      </w:r>
      <w:r>
        <w:rPr>
          <w:spacing w:val="-6"/>
        </w:rPr>
        <w:t xml:space="preserve"> </w:t>
      </w:r>
      <w:r>
        <w:t>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A5B76" w:rsidRPr="00D0505D" w:rsidRDefault="005B46E7" w:rsidP="00D0505D">
      <w:pPr>
        <w:pStyle w:val="a3"/>
        <w:spacing w:line="319" w:lineRule="exact"/>
        <w:ind w:left="1553"/>
        <w:rPr>
          <w:spacing w:val="-2"/>
        </w:rPr>
      </w:pPr>
      <w:r>
        <w:t>Плавательная</w:t>
      </w:r>
      <w:r>
        <w:rPr>
          <w:spacing w:val="-6"/>
        </w:rPr>
        <w:t xml:space="preserve"> </w:t>
      </w:r>
      <w:r>
        <w:rPr>
          <w:spacing w:val="-2"/>
        </w:rPr>
        <w:t>подготовка.</w:t>
      </w:r>
    </w:p>
    <w:p w:rsidR="00BA5B76" w:rsidRDefault="005B46E7">
      <w:pPr>
        <w:pStyle w:val="a3"/>
        <w:spacing w:before="1" w:line="276" w:lineRule="auto"/>
        <w:ind w:right="535" w:firstLine="707"/>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A5B76" w:rsidRDefault="005B46E7">
      <w:pPr>
        <w:pStyle w:val="a3"/>
        <w:spacing w:before="4"/>
        <w:ind w:left="1553"/>
      </w:pPr>
      <w:r>
        <w:t>Подвижные</w:t>
      </w:r>
      <w:r>
        <w:rPr>
          <w:spacing w:val="-8"/>
        </w:rPr>
        <w:t xml:space="preserve"> </w:t>
      </w:r>
      <w:r>
        <w:t>и</w:t>
      </w:r>
      <w:r>
        <w:rPr>
          <w:spacing w:val="-5"/>
        </w:rPr>
        <w:t xml:space="preserve"> </w:t>
      </w:r>
      <w:r>
        <w:t>спортивные</w:t>
      </w:r>
      <w:r>
        <w:rPr>
          <w:spacing w:val="-4"/>
        </w:rPr>
        <w:t xml:space="preserve"> игры.</w:t>
      </w:r>
    </w:p>
    <w:p w:rsidR="00BA5B76" w:rsidRDefault="005B46E7">
      <w:pPr>
        <w:pStyle w:val="a3"/>
        <w:spacing w:before="54" w:line="276" w:lineRule="auto"/>
        <w:ind w:right="537" w:firstLine="707"/>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48658B" w:rsidRDefault="005B46E7" w:rsidP="0048658B">
      <w:pPr>
        <w:pStyle w:val="a3"/>
        <w:spacing w:before="4" w:line="276" w:lineRule="auto"/>
        <w:ind w:right="534" w:firstLine="707"/>
      </w:pPr>
      <w:r>
        <w:t xml:space="preserve">Футбол: остановки катящегося мяча внутренней стороной стопы, выполнение освоенных технических действий в условиях игровой </w:t>
      </w:r>
      <w:r>
        <w:rPr>
          <w:spacing w:val="-2"/>
        </w:rPr>
        <w:t>деятельности.</w:t>
      </w:r>
    </w:p>
    <w:p w:rsidR="0048658B" w:rsidRDefault="005B46E7" w:rsidP="0048658B">
      <w:pPr>
        <w:pStyle w:val="a3"/>
        <w:spacing w:before="4" w:line="276" w:lineRule="auto"/>
        <w:ind w:right="534" w:firstLine="594"/>
      </w:pPr>
      <w:r>
        <w:t>Прикладно-ориентированная</w:t>
      </w:r>
      <w:r>
        <w:rPr>
          <w:spacing w:val="-16"/>
        </w:rPr>
        <w:t xml:space="preserve"> </w:t>
      </w:r>
      <w:r>
        <w:t>физическая</w:t>
      </w:r>
      <w:r>
        <w:rPr>
          <w:spacing w:val="-15"/>
        </w:rPr>
        <w:t xml:space="preserve"> </w:t>
      </w:r>
      <w:r>
        <w:rPr>
          <w:spacing w:val="-2"/>
        </w:rPr>
        <w:t>культура.</w:t>
      </w:r>
    </w:p>
    <w:p w:rsidR="00BA5B76" w:rsidRDefault="005B46E7" w:rsidP="0048658B">
      <w:pPr>
        <w:pStyle w:val="a3"/>
        <w:spacing w:before="1"/>
        <w:ind w:right="444" w:firstLine="594"/>
      </w:pPr>
      <w:r>
        <w:t>Упражнения</w:t>
      </w:r>
      <w:r>
        <w:rPr>
          <w:spacing w:val="-2"/>
        </w:rPr>
        <w:t xml:space="preserve"> </w:t>
      </w:r>
      <w:r>
        <w:t>физической подготовки</w:t>
      </w:r>
      <w:r>
        <w:rPr>
          <w:spacing w:val="-2"/>
        </w:rPr>
        <w:t xml:space="preserve"> </w:t>
      </w:r>
      <w:r>
        <w:t>на</w:t>
      </w:r>
      <w:r>
        <w:rPr>
          <w:spacing w:val="-2"/>
        </w:rPr>
        <w:t xml:space="preserve"> </w:t>
      </w:r>
      <w:r>
        <w:t>развитие</w:t>
      </w:r>
      <w:r>
        <w:rPr>
          <w:spacing w:val="-2"/>
        </w:rPr>
        <w:t xml:space="preserve"> </w:t>
      </w:r>
      <w:r>
        <w:t>основных</w:t>
      </w:r>
      <w:r>
        <w:rPr>
          <w:spacing w:val="-2"/>
        </w:rPr>
        <w:t xml:space="preserve"> </w:t>
      </w:r>
      <w:r>
        <w:t>физических качеств.</w:t>
      </w:r>
      <w:r>
        <w:rPr>
          <w:spacing w:val="-11"/>
        </w:rPr>
        <w:t xml:space="preserve"> </w:t>
      </w:r>
      <w:r>
        <w:t>Подготовка</w:t>
      </w:r>
      <w:r>
        <w:rPr>
          <w:spacing w:val="-11"/>
        </w:rPr>
        <w:t xml:space="preserve"> </w:t>
      </w:r>
      <w:r>
        <w:t>к</w:t>
      </w:r>
      <w:r>
        <w:rPr>
          <w:spacing w:val="-8"/>
        </w:rPr>
        <w:t xml:space="preserve"> </w:t>
      </w:r>
      <w:r>
        <w:t>выполнению</w:t>
      </w:r>
      <w:r>
        <w:rPr>
          <w:spacing w:val="-13"/>
        </w:rPr>
        <w:t xml:space="preserve"> </w:t>
      </w:r>
      <w:r>
        <w:t>нормативных</w:t>
      </w:r>
      <w:r>
        <w:rPr>
          <w:spacing w:val="-8"/>
        </w:rPr>
        <w:t xml:space="preserve"> </w:t>
      </w:r>
      <w:r>
        <w:t>требований</w:t>
      </w:r>
      <w:r>
        <w:rPr>
          <w:spacing w:val="-10"/>
        </w:rPr>
        <w:t xml:space="preserve"> </w:t>
      </w:r>
      <w:r>
        <w:t>комплекса</w:t>
      </w:r>
      <w:r>
        <w:rPr>
          <w:spacing w:val="-10"/>
        </w:rPr>
        <w:t xml:space="preserve"> </w:t>
      </w:r>
      <w:r>
        <w:rPr>
          <w:spacing w:val="-4"/>
        </w:rPr>
        <w:t>ГТО.</w:t>
      </w:r>
    </w:p>
    <w:p w:rsidR="00BA5B76" w:rsidRDefault="005B46E7" w:rsidP="0048658B">
      <w:pPr>
        <w:pStyle w:val="a3"/>
        <w:spacing w:before="2" w:line="278" w:lineRule="auto"/>
        <w:ind w:right="444" w:firstLine="707"/>
      </w:pPr>
      <w:r>
        <w:t>Планируемые</w:t>
      </w:r>
      <w:r>
        <w:rPr>
          <w:spacing w:val="40"/>
        </w:rPr>
        <w:t xml:space="preserve"> </w:t>
      </w:r>
      <w:r>
        <w:t>результаты освоения программы</w:t>
      </w:r>
      <w:r>
        <w:rPr>
          <w:spacing w:val="-8"/>
        </w:rPr>
        <w:t xml:space="preserve"> </w:t>
      </w:r>
      <w:r>
        <w:t>по</w:t>
      </w:r>
      <w:r>
        <w:rPr>
          <w:spacing w:val="40"/>
        </w:rPr>
        <w:t xml:space="preserve"> </w:t>
      </w:r>
      <w:r>
        <w:t>физической культуре на уровне начального общего образования.</w:t>
      </w:r>
    </w:p>
    <w:p w:rsidR="00BA5B76" w:rsidRDefault="005B46E7" w:rsidP="0048658B">
      <w:pPr>
        <w:pStyle w:val="a3"/>
        <w:spacing w:line="276" w:lineRule="auto"/>
        <w:ind w:right="444" w:firstLine="707"/>
      </w:pPr>
      <w:r>
        <w:t>Личностные</w:t>
      </w:r>
      <w:r>
        <w:rPr>
          <w:spacing w:val="80"/>
          <w:w w:val="150"/>
        </w:rPr>
        <w:t xml:space="preserve"> </w:t>
      </w:r>
      <w:r>
        <w:t>результаты освоения</w:t>
      </w:r>
      <w:r>
        <w:rPr>
          <w:spacing w:val="40"/>
        </w:rPr>
        <w:t xml:space="preserve"> </w:t>
      </w:r>
      <w:r>
        <w:t>программы</w:t>
      </w:r>
      <w:r>
        <w:rPr>
          <w:spacing w:val="-8"/>
        </w:rPr>
        <w:t xml:space="preserve"> </w:t>
      </w:r>
      <w:r>
        <w:t>по</w:t>
      </w:r>
      <w:r>
        <w:rPr>
          <w:spacing w:val="80"/>
          <w:w w:val="150"/>
        </w:rPr>
        <w:t xml:space="preserve"> </w:t>
      </w:r>
      <w:r>
        <w:t>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5B76" w:rsidRDefault="005B46E7" w:rsidP="0048658B">
      <w:pPr>
        <w:pStyle w:val="a3"/>
        <w:spacing w:before="1" w:line="276" w:lineRule="auto"/>
        <w:ind w:right="444" w:firstLine="707"/>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A5B76" w:rsidRDefault="005B46E7" w:rsidP="0048658B">
      <w:pPr>
        <w:pStyle w:val="a3"/>
        <w:spacing w:before="5" w:line="276" w:lineRule="auto"/>
        <w:ind w:right="444" w:firstLine="707"/>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3"/>
        </w:rPr>
        <w:t xml:space="preserve"> </w:t>
      </w:r>
      <w:r>
        <w:t>истории и</w:t>
      </w:r>
      <w:r>
        <w:rPr>
          <w:spacing w:val="-3"/>
        </w:rPr>
        <w:t xml:space="preserve"> </w:t>
      </w:r>
      <w:r>
        <w:t>развитию</w:t>
      </w:r>
      <w:r>
        <w:rPr>
          <w:spacing w:val="-4"/>
        </w:rPr>
        <w:t xml:space="preserve"> </w:t>
      </w:r>
      <w:r>
        <w:t>физической культуры народов России, осознание её связи с трудовой деятельностью и укреплением здоровья человека;</w:t>
      </w:r>
    </w:p>
    <w:p w:rsidR="00BA5B76" w:rsidRDefault="005B46E7" w:rsidP="0048658B">
      <w:pPr>
        <w:pStyle w:val="a3"/>
        <w:spacing w:before="4" w:line="276" w:lineRule="auto"/>
        <w:ind w:right="444" w:firstLine="707"/>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A5B76" w:rsidRDefault="005B46E7" w:rsidP="0048658B">
      <w:pPr>
        <w:pStyle w:val="a3"/>
        <w:tabs>
          <w:tab w:val="left" w:pos="9487"/>
        </w:tabs>
        <w:spacing w:before="4" w:line="276" w:lineRule="auto"/>
        <w:ind w:right="444" w:firstLine="707"/>
      </w:pPr>
      <w:r>
        <w:t>проявление уважител</w:t>
      </w:r>
      <w:r w:rsidR="0048658B">
        <w:t xml:space="preserve">ьного отношения к соперникам во </w:t>
      </w:r>
      <w:r>
        <w:rPr>
          <w:spacing w:val="-2"/>
        </w:rPr>
        <w:t xml:space="preserve">время </w:t>
      </w:r>
      <w:r>
        <w:t>соревновательной деятельности, стремление оказывать первую помощь при травмах и ушибах;</w:t>
      </w:r>
    </w:p>
    <w:p w:rsidR="00BA5B76" w:rsidRDefault="005B46E7" w:rsidP="0048658B">
      <w:pPr>
        <w:pStyle w:val="a3"/>
        <w:spacing w:before="4" w:line="276" w:lineRule="auto"/>
        <w:ind w:right="444" w:firstLine="707"/>
      </w:pPr>
      <w:r>
        <w:t>уважительное</w:t>
      </w:r>
      <w:r>
        <w:rPr>
          <w:spacing w:val="-7"/>
        </w:rPr>
        <w:t xml:space="preserve"> </w:t>
      </w:r>
      <w:r>
        <w:t>отношение</w:t>
      </w:r>
      <w:r>
        <w:rPr>
          <w:spacing w:val="-7"/>
        </w:rPr>
        <w:t xml:space="preserve"> </w:t>
      </w:r>
      <w:r>
        <w:t>к</w:t>
      </w:r>
      <w:r>
        <w:rPr>
          <w:spacing w:val="-7"/>
        </w:rPr>
        <w:t xml:space="preserve"> </w:t>
      </w:r>
      <w:r>
        <w:t>содержанию</w:t>
      </w:r>
      <w:r>
        <w:rPr>
          <w:spacing w:val="-7"/>
        </w:rPr>
        <w:t xml:space="preserve"> </w:t>
      </w:r>
      <w:r>
        <w:t>национальных</w:t>
      </w:r>
      <w:r>
        <w:rPr>
          <w:spacing w:val="-7"/>
        </w:rPr>
        <w:t xml:space="preserve"> </w:t>
      </w:r>
      <w:r>
        <w:t>подвижных</w:t>
      </w:r>
      <w:r>
        <w:rPr>
          <w:spacing w:val="-7"/>
        </w:rPr>
        <w:t xml:space="preserve"> </w:t>
      </w:r>
      <w:r>
        <w:t>игр, этнокультурным формам и видам соревновательной деятельности;</w:t>
      </w:r>
    </w:p>
    <w:p w:rsidR="00BA5B76" w:rsidRDefault="005B46E7" w:rsidP="0048658B">
      <w:pPr>
        <w:pStyle w:val="a3"/>
        <w:spacing w:before="1" w:line="278" w:lineRule="auto"/>
        <w:ind w:right="444" w:firstLine="707"/>
      </w:pPr>
      <w:r>
        <w:t>стремление к формированию культуры здоровья, соблюдению правил здорового образа жизни;</w:t>
      </w:r>
    </w:p>
    <w:p w:rsidR="00BA5B76" w:rsidRDefault="005B46E7" w:rsidP="0048658B">
      <w:pPr>
        <w:pStyle w:val="a3"/>
        <w:spacing w:line="276" w:lineRule="auto"/>
        <w:ind w:right="444" w:firstLine="707"/>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A5B76" w:rsidRDefault="005B46E7">
      <w:pPr>
        <w:pStyle w:val="a3"/>
        <w:spacing w:before="2" w:line="276" w:lineRule="auto"/>
        <w:ind w:right="537"/>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w:t>
      </w:r>
      <w:r>
        <w:rPr>
          <w:spacing w:val="-9"/>
        </w:rPr>
        <w:t xml:space="preserve"> </w:t>
      </w:r>
      <w:r>
        <w:t>учебные</w:t>
      </w:r>
      <w:r>
        <w:rPr>
          <w:spacing w:val="-10"/>
        </w:rPr>
        <w:t xml:space="preserve"> </w:t>
      </w:r>
      <w:r>
        <w:t>действия,</w:t>
      </w:r>
      <w:r>
        <w:rPr>
          <w:spacing w:val="-9"/>
        </w:rPr>
        <w:t xml:space="preserve"> </w:t>
      </w:r>
      <w:r>
        <w:t>коммуникативные</w:t>
      </w:r>
      <w:r>
        <w:rPr>
          <w:spacing w:val="-9"/>
        </w:rPr>
        <w:t xml:space="preserve"> </w:t>
      </w:r>
      <w:r>
        <w:t>универсальные</w:t>
      </w:r>
      <w:r>
        <w:rPr>
          <w:spacing w:val="-9"/>
        </w:rPr>
        <w:t xml:space="preserve"> </w:t>
      </w:r>
      <w:r>
        <w:t xml:space="preserve">учебные действия, регулятивные универсальные учебные действия, совместная </w:t>
      </w:r>
      <w:r>
        <w:rPr>
          <w:spacing w:val="-2"/>
        </w:rPr>
        <w:t>деятельность.</w:t>
      </w:r>
    </w:p>
    <w:p w:rsidR="00BA5B76" w:rsidRDefault="005B46E7">
      <w:pPr>
        <w:pStyle w:val="a3"/>
        <w:spacing w:line="276" w:lineRule="auto"/>
        <w:ind w:right="537" w:firstLine="707"/>
      </w:pPr>
      <w:r>
        <w:t>По окончании 1 класса у обучающегося будут сформированы следующие универсальные учебные действия:</w:t>
      </w:r>
    </w:p>
    <w:p w:rsidR="00BA5B76" w:rsidRDefault="005B46E7">
      <w:pPr>
        <w:pStyle w:val="a3"/>
        <w:spacing w:line="276" w:lineRule="auto"/>
        <w:ind w:right="53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8" w:firstLine="707"/>
      </w:pPr>
      <w:r>
        <w:t>находить</w:t>
      </w:r>
      <w:r>
        <w:rPr>
          <w:spacing w:val="-16"/>
        </w:rPr>
        <w:t xml:space="preserve"> </w:t>
      </w:r>
      <w:r>
        <w:t>общие</w:t>
      </w:r>
      <w:r>
        <w:rPr>
          <w:spacing w:val="-15"/>
        </w:rPr>
        <w:t xml:space="preserve"> </w:t>
      </w:r>
      <w:r>
        <w:t>и</w:t>
      </w:r>
      <w:r>
        <w:rPr>
          <w:spacing w:val="-13"/>
        </w:rPr>
        <w:t xml:space="preserve"> </w:t>
      </w:r>
      <w:r>
        <w:t>отличительные</w:t>
      </w:r>
      <w:r>
        <w:rPr>
          <w:spacing w:val="-15"/>
        </w:rPr>
        <w:t xml:space="preserve"> </w:t>
      </w:r>
      <w:r>
        <w:t>признаки</w:t>
      </w:r>
      <w:r>
        <w:rPr>
          <w:spacing w:val="-12"/>
        </w:rPr>
        <w:t xml:space="preserve"> </w:t>
      </w:r>
      <w:r>
        <w:t>в</w:t>
      </w:r>
      <w:r>
        <w:rPr>
          <w:spacing w:val="-16"/>
        </w:rPr>
        <w:t xml:space="preserve"> </w:t>
      </w:r>
      <w:r>
        <w:t>передвижениях</w:t>
      </w:r>
      <w:r>
        <w:rPr>
          <w:spacing w:val="-12"/>
        </w:rPr>
        <w:t xml:space="preserve"> </w:t>
      </w:r>
      <w:r>
        <w:t>человека</w:t>
      </w:r>
      <w:r>
        <w:rPr>
          <w:spacing w:val="-15"/>
        </w:rPr>
        <w:t xml:space="preserve"> </w:t>
      </w:r>
      <w:r>
        <w:t xml:space="preserve">и </w:t>
      </w:r>
      <w:r>
        <w:rPr>
          <w:spacing w:val="-2"/>
        </w:rPr>
        <w:t>животных;</w:t>
      </w:r>
    </w:p>
    <w:p w:rsidR="00BA5B76" w:rsidRDefault="005B46E7">
      <w:pPr>
        <w:pStyle w:val="a3"/>
        <w:spacing w:line="276" w:lineRule="auto"/>
        <w:ind w:right="539" w:firstLine="707"/>
      </w:pPr>
      <w:r>
        <w:t>устанавливать связь между бытовыми движениями древних людей и физическими упражнениями из современных видов спорта;</w:t>
      </w:r>
    </w:p>
    <w:p w:rsidR="00BA5B76" w:rsidRDefault="005B46E7">
      <w:pPr>
        <w:pStyle w:val="a3"/>
        <w:spacing w:before="5" w:line="276" w:lineRule="auto"/>
        <w:ind w:right="531" w:firstLine="707"/>
      </w:pPr>
      <w:r>
        <w:t>сравнивать способы передвижения ходьбой и бегом, находить между ними общие и отличительные признаки;</w:t>
      </w:r>
    </w:p>
    <w:p w:rsidR="00BA5B76" w:rsidRDefault="005B46E7">
      <w:pPr>
        <w:pStyle w:val="a3"/>
        <w:spacing w:before="5" w:line="276" w:lineRule="auto"/>
        <w:ind w:right="539" w:firstLine="707"/>
      </w:pPr>
      <w:r>
        <w:t>выявлять признаки правильной и неправильной осанки, приводить возможные причины её нарушений.</w:t>
      </w:r>
    </w:p>
    <w:p w:rsidR="00BA5B76" w:rsidRDefault="005B46E7">
      <w:pPr>
        <w:pStyle w:val="a3"/>
        <w:spacing w:before="3" w:line="276" w:lineRule="auto"/>
        <w:ind w:right="536" w:firstLine="707"/>
      </w:pPr>
      <w:r>
        <w:t>У обучающегося будут сформированы умения общения как часть коммуникативных универсальных учебных действий:</w:t>
      </w:r>
    </w:p>
    <w:p w:rsidR="00BA5B76" w:rsidRDefault="005B46E7">
      <w:pPr>
        <w:pStyle w:val="a3"/>
        <w:spacing w:before="5" w:line="276" w:lineRule="auto"/>
        <w:ind w:right="537" w:firstLine="707"/>
      </w:pPr>
      <w:r>
        <w:t>воспроизводить названия разучиваемых физических упражнений и их исходные положения;</w:t>
      </w:r>
    </w:p>
    <w:p w:rsidR="00BA5B76" w:rsidRDefault="005B46E7">
      <w:pPr>
        <w:pStyle w:val="a3"/>
        <w:spacing w:before="6" w:line="276" w:lineRule="auto"/>
        <w:ind w:right="539" w:firstLine="707"/>
      </w:pPr>
      <w:r>
        <w:t xml:space="preserve">высказывать мнение о положительном влиянии занятий физической культурой, оценивать влияние гигиенических процедур на укрепление </w:t>
      </w:r>
      <w:r>
        <w:rPr>
          <w:spacing w:val="-2"/>
        </w:rPr>
        <w:t>здоровья;</w:t>
      </w:r>
    </w:p>
    <w:p w:rsidR="00BA5B76" w:rsidRDefault="005B46E7">
      <w:pPr>
        <w:pStyle w:val="a3"/>
        <w:spacing w:before="4" w:line="276" w:lineRule="auto"/>
        <w:ind w:right="533" w:firstLine="707"/>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A5B76" w:rsidRDefault="005B46E7">
      <w:pPr>
        <w:pStyle w:val="a3"/>
        <w:spacing w:before="3" w:line="276" w:lineRule="auto"/>
        <w:ind w:right="536" w:firstLine="707"/>
      </w:pPr>
      <w:r>
        <w:t>обсуждать правила проведения подвижных игр, обосновывать объективность определения победителей.</w:t>
      </w:r>
    </w:p>
    <w:p w:rsidR="00BA5B76" w:rsidRDefault="005B46E7">
      <w:pPr>
        <w:pStyle w:val="a3"/>
        <w:spacing w:before="3" w:line="276" w:lineRule="auto"/>
        <w:ind w:right="534"/>
      </w:pPr>
      <w:r>
        <w:t>У обучающегося будут сформированы умения самоорганизации и самоконтроля как часть регулятивных универсальных учебных действий:</w:t>
      </w:r>
    </w:p>
    <w:p w:rsidR="00BA5B76" w:rsidRDefault="005B46E7" w:rsidP="00D0505D">
      <w:pPr>
        <w:pStyle w:val="a3"/>
        <w:spacing w:before="1" w:line="276" w:lineRule="auto"/>
        <w:ind w:right="540" w:firstLine="707"/>
      </w:pPr>
      <w:r>
        <w:rPr>
          <w:spacing w:val="-2"/>
        </w:rPr>
        <w:t>выполнять</w:t>
      </w:r>
      <w:r>
        <w:rPr>
          <w:spacing w:val="-3"/>
        </w:rPr>
        <w:t xml:space="preserve"> </w:t>
      </w:r>
      <w:r>
        <w:rPr>
          <w:spacing w:val="-2"/>
        </w:rPr>
        <w:t>комплексы физкультминуток, утренней зарядки,</w:t>
      </w:r>
      <w:r>
        <w:rPr>
          <w:spacing w:val="-3"/>
        </w:rPr>
        <w:t xml:space="preserve"> </w:t>
      </w:r>
      <w:r>
        <w:rPr>
          <w:spacing w:val="-2"/>
        </w:rPr>
        <w:t xml:space="preserve">упражнений </w:t>
      </w:r>
      <w:r>
        <w:t>по профилактике нарушения и коррекции осанки;</w:t>
      </w:r>
    </w:p>
    <w:p w:rsidR="00BA5B76" w:rsidRDefault="005B46E7" w:rsidP="0048658B">
      <w:pPr>
        <w:pStyle w:val="a3"/>
        <w:tabs>
          <w:tab w:val="left" w:pos="3115"/>
          <w:tab w:val="left" w:pos="4404"/>
          <w:tab w:val="left" w:pos="5617"/>
          <w:tab w:val="left" w:pos="6189"/>
          <w:tab w:val="left" w:pos="7671"/>
          <w:tab w:val="left" w:pos="8740"/>
        </w:tabs>
        <w:spacing w:before="1" w:line="278" w:lineRule="auto"/>
        <w:ind w:right="444" w:firstLine="707"/>
      </w:pPr>
      <w:r>
        <w:rPr>
          <w:spacing w:val="-2"/>
        </w:rPr>
        <w:t>выполнять</w:t>
      </w:r>
      <w:r>
        <w:tab/>
      </w:r>
      <w:r>
        <w:rPr>
          <w:spacing w:val="-2"/>
        </w:rPr>
        <w:t>учебные</w:t>
      </w:r>
      <w:r>
        <w:tab/>
      </w:r>
      <w:r>
        <w:rPr>
          <w:spacing w:val="-2"/>
        </w:rPr>
        <w:t>задания</w:t>
      </w:r>
      <w:r>
        <w:tab/>
      </w:r>
      <w:r>
        <w:rPr>
          <w:spacing w:val="-6"/>
        </w:rPr>
        <w:t>по</w:t>
      </w:r>
      <w:r>
        <w:tab/>
      </w:r>
      <w:r>
        <w:rPr>
          <w:spacing w:val="-2"/>
        </w:rPr>
        <w:t>обучению</w:t>
      </w:r>
      <w:r>
        <w:tab/>
      </w:r>
      <w:r>
        <w:rPr>
          <w:spacing w:val="-2"/>
        </w:rPr>
        <w:t>новым</w:t>
      </w:r>
      <w:r>
        <w:tab/>
      </w:r>
      <w:r>
        <w:rPr>
          <w:spacing w:val="-2"/>
        </w:rPr>
        <w:t xml:space="preserve">физическим </w:t>
      </w:r>
      <w:r>
        <w:t>упражнениям и развитию физических качеств;</w:t>
      </w:r>
    </w:p>
    <w:p w:rsidR="00BA5B76" w:rsidRDefault="005B46E7">
      <w:pPr>
        <w:pStyle w:val="a3"/>
        <w:spacing w:line="276" w:lineRule="auto"/>
        <w:ind w:firstLine="707"/>
        <w:jc w:val="left"/>
      </w:pPr>
      <w:r>
        <w:t>проявлять</w:t>
      </w:r>
      <w:r>
        <w:rPr>
          <w:spacing w:val="-18"/>
        </w:rPr>
        <w:t xml:space="preserve"> </w:t>
      </w:r>
      <w:r>
        <w:t>уважительное</w:t>
      </w:r>
      <w:r>
        <w:rPr>
          <w:spacing w:val="-17"/>
        </w:rPr>
        <w:t xml:space="preserve"> </w:t>
      </w:r>
      <w:r>
        <w:t>отношение</w:t>
      </w:r>
      <w:r>
        <w:rPr>
          <w:spacing w:val="-18"/>
        </w:rPr>
        <w:t xml:space="preserve"> </w:t>
      </w:r>
      <w:r>
        <w:t>к</w:t>
      </w:r>
      <w:r>
        <w:rPr>
          <w:spacing w:val="-16"/>
        </w:rPr>
        <w:t xml:space="preserve"> </w:t>
      </w:r>
      <w:r>
        <w:t>участникам</w:t>
      </w:r>
      <w:r>
        <w:rPr>
          <w:spacing w:val="-17"/>
        </w:rPr>
        <w:t xml:space="preserve"> </w:t>
      </w:r>
      <w:r>
        <w:t>совместной</w:t>
      </w:r>
      <w:r>
        <w:rPr>
          <w:spacing w:val="-17"/>
        </w:rPr>
        <w:t xml:space="preserve"> </w:t>
      </w:r>
      <w:r>
        <w:t>игровой</w:t>
      </w:r>
      <w:r>
        <w:rPr>
          <w:spacing w:val="-17"/>
        </w:rPr>
        <w:t xml:space="preserve"> </w:t>
      </w:r>
      <w:r>
        <w:t>и соревновательной деятельности.</w:t>
      </w:r>
    </w:p>
    <w:p w:rsidR="00BA5B76" w:rsidRDefault="005B46E7">
      <w:pPr>
        <w:pStyle w:val="a3"/>
        <w:tabs>
          <w:tab w:val="left" w:pos="2145"/>
          <w:tab w:val="left" w:pos="3670"/>
          <w:tab w:val="left" w:pos="4058"/>
          <w:tab w:val="left" w:pos="5081"/>
          <w:tab w:val="left" w:pos="5467"/>
          <w:tab w:val="left" w:pos="7461"/>
          <w:tab w:val="left" w:pos="8392"/>
        </w:tabs>
        <w:spacing w:before="4" w:line="276" w:lineRule="auto"/>
        <w:ind w:right="537" w:firstLine="707"/>
        <w:jc w:val="left"/>
      </w:pPr>
      <w:r>
        <w:rPr>
          <w:spacing w:val="-6"/>
        </w:rPr>
        <w:t>По</w:t>
      </w:r>
      <w:r>
        <w:tab/>
      </w:r>
      <w:r>
        <w:rPr>
          <w:spacing w:val="-2"/>
        </w:rPr>
        <w:t>окончании</w:t>
      </w:r>
      <w:r>
        <w:tab/>
      </w:r>
      <w:r>
        <w:rPr>
          <w:spacing w:val="-10"/>
        </w:rPr>
        <w:t>2</w:t>
      </w:r>
      <w:r>
        <w:tab/>
      </w:r>
      <w:r>
        <w:rPr>
          <w:spacing w:val="-2"/>
        </w:rPr>
        <w:t>класса</w:t>
      </w:r>
      <w:r>
        <w:tab/>
      </w:r>
      <w:r>
        <w:rPr>
          <w:spacing w:val="-10"/>
        </w:rPr>
        <w:t>у</w:t>
      </w:r>
      <w:r>
        <w:tab/>
      </w:r>
      <w:r>
        <w:rPr>
          <w:spacing w:val="-2"/>
        </w:rPr>
        <w:t>обучающегося</w:t>
      </w:r>
      <w:r>
        <w:tab/>
      </w:r>
      <w:r>
        <w:rPr>
          <w:spacing w:val="-2"/>
        </w:rPr>
        <w:t>буду</w:t>
      </w:r>
      <w:r w:rsidR="0048658B">
        <w:rPr>
          <w:spacing w:val="-2"/>
        </w:rPr>
        <w:t xml:space="preserve">т </w:t>
      </w:r>
      <w:r>
        <w:rPr>
          <w:spacing w:val="-2"/>
        </w:rPr>
        <w:t xml:space="preserve">сформированы </w:t>
      </w:r>
      <w:r>
        <w:t>следующие универсальные учебные действия:</w:t>
      </w:r>
    </w:p>
    <w:p w:rsidR="0048658B" w:rsidRDefault="005B46E7" w:rsidP="0048658B">
      <w:pPr>
        <w:pStyle w:val="a3"/>
        <w:spacing w:before="2" w:line="276" w:lineRule="auto"/>
        <w:ind w:right="537" w:firstLine="5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8658B" w:rsidRDefault="005B46E7" w:rsidP="0048658B">
      <w:pPr>
        <w:pStyle w:val="a3"/>
        <w:spacing w:before="2" w:line="276" w:lineRule="auto"/>
        <w:ind w:right="537" w:firstLine="594"/>
      </w:pPr>
      <w:r>
        <w:t>характеризовать понятие «физические качества», называть физические качества и определять их отличительные признаки;</w:t>
      </w:r>
    </w:p>
    <w:p w:rsidR="00BA5B76" w:rsidRDefault="005B46E7" w:rsidP="0048658B">
      <w:pPr>
        <w:pStyle w:val="a3"/>
        <w:spacing w:before="2" w:line="276" w:lineRule="auto"/>
        <w:ind w:right="537" w:firstLine="594"/>
      </w:pPr>
      <w:r>
        <w:t>понимать связь между закаливающими процедурами и укреплением здоровья;</w:t>
      </w:r>
      <w:r>
        <w:rPr>
          <w:spacing w:val="-2"/>
        </w:rPr>
        <w:t xml:space="preserve"> </w:t>
      </w:r>
      <w:r>
        <w:t>выявлять</w:t>
      </w:r>
      <w:r>
        <w:rPr>
          <w:spacing w:val="-4"/>
        </w:rPr>
        <w:t xml:space="preserve"> </w:t>
      </w:r>
      <w:r>
        <w:t>отличительные</w:t>
      </w:r>
      <w:r>
        <w:rPr>
          <w:spacing w:val="-3"/>
        </w:rPr>
        <w:t xml:space="preserve"> </w:t>
      </w:r>
      <w:r>
        <w:t>признаки</w:t>
      </w:r>
      <w:r>
        <w:rPr>
          <w:spacing w:val="-3"/>
        </w:rPr>
        <w:t xml:space="preserve"> </w:t>
      </w:r>
      <w:r>
        <w:t>упражнений</w:t>
      </w:r>
      <w:r>
        <w:rPr>
          <w:spacing w:val="-2"/>
        </w:rPr>
        <w:t xml:space="preserve"> </w:t>
      </w:r>
      <w:r>
        <w:t>на</w:t>
      </w:r>
      <w:r>
        <w:rPr>
          <w:spacing w:val="-3"/>
        </w:rPr>
        <w:t xml:space="preserve"> </w:t>
      </w:r>
      <w:r>
        <w:t>развитие</w:t>
      </w:r>
      <w:r>
        <w:rPr>
          <w:spacing w:val="-3"/>
        </w:rPr>
        <w:t xml:space="preserve"> </w:t>
      </w:r>
      <w:r>
        <w:t>разных физических качеств, приводить примеры и демонстрировать их выполнение;</w:t>
      </w:r>
    </w:p>
    <w:p w:rsidR="00BA5B76" w:rsidRDefault="005B46E7">
      <w:pPr>
        <w:pStyle w:val="a3"/>
        <w:spacing w:before="4" w:line="276" w:lineRule="auto"/>
        <w:ind w:right="534" w:firstLine="707"/>
      </w:pPr>
      <w:r>
        <w:t>обобщать</w:t>
      </w:r>
      <w:r>
        <w:rPr>
          <w:spacing w:val="-7"/>
        </w:rPr>
        <w:t xml:space="preserve"> </w:t>
      </w:r>
      <w:r>
        <w:t>знания,</w:t>
      </w:r>
      <w:r>
        <w:rPr>
          <w:spacing w:val="-6"/>
        </w:rPr>
        <w:t xml:space="preserve"> </w:t>
      </w:r>
      <w:r>
        <w:t>полученные</w:t>
      </w:r>
      <w:r>
        <w:rPr>
          <w:spacing w:val="-6"/>
        </w:rPr>
        <w:t xml:space="preserve"> </w:t>
      </w:r>
      <w:r>
        <w:t>в</w:t>
      </w:r>
      <w:r>
        <w:rPr>
          <w:spacing w:val="-7"/>
        </w:rPr>
        <w:t xml:space="preserve"> </w:t>
      </w:r>
      <w:r>
        <w:t>практической</w:t>
      </w:r>
      <w:r>
        <w:rPr>
          <w:spacing w:val="-7"/>
        </w:rPr>
        <w:t xml:space="preserve"> </w:t>
      </w:r>
      <w:r>
        <w:t>деятельности,</w:t>
      </w:r>
      <w:r>
        <w:rPr>
          <w:spacing w:val="-6"/>
        </w:rPr>
        <w:t xml:space="preserve"> </w:t>
      </w:r>
      <w:r>
        <w:t>составлять индивидуальные комплексы упражнений физкультминуток и утренней зарядки, упражнений на профилактику нарушения осанки;</w:t>
      </w:r>
    </w:p>
    <w:p w:rsidR="00BA5B76" w:rsidRDefault="005B46E7">
      <w:pPr>
        <w:pStyle w:val="a3"/>
        <w:spacing w:before="4" w:line="276" w:lineRule="auto"/>
        <w:ind w:right="539" w:firstLine="707"/>
      </w:pPr>
      <w:r>
        <w:t>вести</w:t>
      </w:r>
      <w:r>
        <w:rPr>
          <w:spacing w:val="-2"/>
        </w:rPr>
        <w:t xml:space="preserve"> </w:t>
      </w:r>
      <w:r>
        <w:t>наблюдения</w:t>
      </w:r>
      <w:r>
        <w:rPr>
          <w:spacing w:val="-2"/>
        </w:rPr>
        <w:t xml:space="preserve"> </w:t>
      </w:r>
      <w:r>
        <w:t>за</w:t>
      </w:r>
      <w:r>
        <w:rPr>
          <w:spacing w:val="-1"/>
        </w:rPr>
        <w:t xml:space="preserve"> </w:t>
      </w:r>
      <w:r>
        <w:t>изменениями</w:t>
      </w:r>
      <w:r>
        <w:rPr>
          <w:spacing w:val="-2"/>
        </w:rPr>
        <w:t xml:space="preserve"> </w:t>
      </w:r>
      <w:r>
        <w:t>показателей физического развития</w:t>
      </w:r>
      <w:r>
        <w:rPr>
          <w:spacing w:val="-4"/>
        </w:rPr>
        <w:t xml:space="preserve"> </w:t>
      </w:r>
      <w:r>
        <w:t>и физических качеств, проводить процедуры их измерения.</w:t>
      </w:r>
    </w:p>
    <w:p w:rsidR="00BA5B76" w:rsidRDefault="005B46E7">
      <w:pPr>
        <w:pStyle w:val="a3"/>
        <w:spacing w:before="3" w:line="276" w:lineRule="auto"/>
        <w:ind w:right="535"/>
      </w:pPr>
      <w:r>
        <w:t>У обучающегося будут сформированы умения общения как часть коммуникативных универсальных учебных действий:</w:t>
      </w:r>
    </w:p>
    <w:p w:rsidR="00BA5B76" w:rsidRDefault="005B46E7">
      <w:pPr>
        <w:pStyle w:val="a3"/>
        <w:spacing w:line="276" w:lineRule="auto"/>
        <w:ind w:right="537" w:firstLine="707"/>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A5B76" w:rsidRDefault="005B46E7">
      <w:pPr>
        <w:pStyle w:val="a3"/>
        <w:spacing w:before="4" w:line="276" w:lineRule="auto"/>
        <w:ind w:right="541" w:firstLine="707"/>
      </w:pPr>
      <w:r>
        <w:t>исполнять</w:t>
      </w:r>
      <w:r>
        <w:rPr>
          <w:spacing w:val="-18"/>
        </w:rPr>
        <w:t xml:space="preserve"> </w:t>
      </w:r>
      <w:r>
        <w:t>роль</w:t>
      </w:r>
      <w:r>
        <w:rPr>
          <w:spacing w:val="-17"/>
        </w:rPr>
        <w:t xml:space="preserve"> </w:t>
      </w:r>
      <w:r>
        <w:t>капитана</w:t>
      </w:r>
      <w:r>
        <w:rPr>
          <w:spacing w:val="-18"/>
        </w:rPr>
        <w:t xml:space="preserve"> </w:t>
      </w:r>
      <w:r>
        <w:t>и</w:t>
      </w:r>
      <w:r>
        <w:rPr>
          <w:spacing w:val="-17"/>
        </w:rPr>
        <w:t xml:space="preserve"> </w:t>
      </w:r>
      <w:r>
        <w:t>судьи</w:t>
      </w:r>
      <w:r>
        <w:rPr>
          <w:spacing w:val="-18"/>
        </w:rPr>
        <w:t xml:space="preserve"> </w:t>
      </w:r>
      <w:r>
        <w:t>в</w:t>
      </w:r>
      <w:r>
        <w:rPr>
          <w:spacing w:val="-17"/>
        </w:rPr>
        <w:t xml:space="preserve"> </w:t>
      </w:r>
      <w:r>
        <w:t>подвижных</w:t>
      </w:r>
      <w:r>
        <w:rPr>
          <w:spacing w:val="-18"/>
        </w:rPr>
        <w:t xml:space="preserve"> </w:t>
      </w:r>
      <w:r>
        <w:t>играх,</w:t>
      </w:r>
      <w:r>
        <w:rPr>
          <w:spacing w:val="-17"/>
        </w:rPr>
        <w:t xml:space="preserve"> </w:t>
      </w:r>
      <w:r>
        <w:t>аргументированно высказывать суждения о своих действиях и принятых решениях;</w:t>
      </w:r>
    </w:p>
    <w:p w:rsidR="00BA5B76" w:rsidRDefault="005B46E7">
      <w:pPr>
        <w:pStyle w:val="a3"/>
        <w:spacing w:before="3" w:line="276" w:lineRule="auto"/>
        <w:ind w:right="531" w:firstLine="707"/>
      </w:pPr>
      <w:r>
        <w:t xml:space="preserve">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w:t>
      </w:r>
      <w:r>
        <w:rPr>
          <w:spacing w:val="-2"/>
        </w:rPr>
        <w:t>подготовленности.</w:t>
      </w:r>
    </w:p>
    <w:p w:rsidR="00BA5B76" w:rsidRDefault="005B46E7" w:rsidP="0048658B">
      <w:pPr>
        <w:pStyle w:val="a3"/>
        <w:spacing w:before="5" w:line="276" w:lineRule="auto"/>
        <w:ind w:right="535" w:firstLine="594"/>
      </w:pPr>
      <w:r>
        <w:t>У обучающегося будут сформированы умения самоорганизации и самоконтроля как часть регулятивных универсальных учебных действий:</w:t>
      </w:r>
    </w:p>
    <w:p w:rsidR="00BA5B76" w:rsidRDefault="005B46E7">
      <w:pPr>
        <w:pStyle w:val="a3"/>
        <w:spacing w:line="276" w:lineRule="auto"/>
        <w:ind w:right="533" w:firstLine="707"/>
      </w:pPr>
      <w:r>
        <w:t>соблюдать</w:t>
      </w:r>
      <w:r>
        <w:rPr>
          <w:spacing w:val="-7"/>
        </w:rPr>
        <w:t xml:space="preserve"> </w:t>
      </w:r>
      <w:r>
        <w:t>правила</w:t>
      </w:r>
      <w:r>
        <w:rPr>
          <w:spacing w:val="-9"/>
        </w:rPr>
        <w:t xml:space="preserve"> </w:t>
      </w:r>
      <w:r>
        <w:t>поведения</w:t>
      </w:r>
      <w:r>
        <w:rPr>
          <w:spacing w:val="-6"/>
        </w:rPr>
        <w:t xml:space="preserve"> </w:t>
      </w:r>
      <w:r>
        <w:t>на</w:t>
      </w:r>
      <w:r>
        <w:rPr>
          <w:spacing w:val="-6"/>
        </w:rPr>
        <w:t xml:space="preserve"> </w:t>
      </w:r>
      <w:r>
        <w:t>уроках</w:t>
      </w:r>
      <w:r>
        <w:rPr>
          <w:spacing w:val="-6"/>
        </w:rPr>
        <w:t xml:space="preserve"> </w:t>
      </w:r>
      <w:r>
        <w:t>физической</w:t>
      </w:r>
      <w:r>
        <w:rPr>
          <w:spacing w:val="-6"/>
        </w:rPr>
        <w:t xml:space="preserve"> </w:t>
      </w:r>
      <w:r>
        <w:t>культуры</w:t>
      </w:r>
      <w:r>
        <w:rPr>
          <w:spacing w:val="-6"/>
        </w:rPr>
        <w:t xml:space="preserve"> </w:t>
      </w:r>
      <w:r>
        <w:t>с</w:t>
      </w:r>
      <w:r>
        <w:rPr>
          <w:spacing w:val="-5"/>
        </w:rPr>
        <w:t xml:space="preserve"> </w:t>
      </w:r>
      <w:r>
        <w:t xml:space="preserve">учётом их учебного содержания, находить в них различия (легкоатлетические, гимнастические и игровые уроки, занятия лыжной и плавательной </w:t>
      </w:r>
      <w:r>
        <w:rPr>
          <w:spacing w:val="-2"/>
        </w:rPr>
        <w:t>подготовкой);</w:t>
      </w:r>
    </w:p>
    <w:p w:rsidR="00BA5B76" w:rsidRDefault="005B46E7" w:rsidP="00D0505D">
      <w:pPr>
        <w:pStyle w:val="a3"/>
        <w:spacing w:before="1" w:line="276" w:lineRule="auto"/>
        <w:ind w:right="537" w:firstLine="707"/>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A5B76" w:rsidRDefault="005B46E7">
      <w:pPr>
        <w:pStyle w:val="a3"/>
        <w:spacing w:before="1" w:line="276" w:lineRule="auto"/>
        <w:ind w:right="539" w:firstLine="707"/>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w:t>
      </w:r>
      <w:r>
        <w:rPr>
          <w:spacing w:val="-2"/>
        </w:rPr>
        <w:t>обучающимся;</w:t>
      </w:r>
    </w:p>
    <w:p w:rsidR="00BA5B76" w:rsidRDefault="005B46E7">
      <w:pPr>
        <w:pStyle w:val="a3"/>
        <w:spacing w:before="4" w:line="276" w:lineRule="auto"/>
        <w:ind w:right="533" w:firstLine="707"/>
      </w:pPr>
      <w:r>
        <w:t>контролировать соответствие двигательных действий правилам подвижных</w:t>
      </w:r>
      <w:r>
        <w:rPr>
          <w:spacing w:val="-3"/>
        </w:rPr>
        <w:t xml:space="preserve"> </w:t>
      </w:r>
      <w:r>
        <w:t>игр,</w:t>
      </w:r>
      <w:r>
        <w:rPr>
          <w:spacing w:val="-7"/>
        </w:rPr>
        <w:t xml:space="preserve"> </w:t>
      </w:r>
      <w:r>
        <w:t>проявлять</w:t>
      </w:r>
      <w:r>
        <w:rPr>
          <w:spacing w:val="-4"/>
        </w:rPr>
        <w:t xml:space="preserve"> </w:t>
      </w:r>
      <w:r>
        <w:t>эмоциональную</w:t>
      </w:r>
      <w:r>
        <w:rPr>
          <w:spacing w:val="-5"/>
        </w:rPr>
        <w:t xml:space="preserve"> </w:t>
      </w:r>
      <w:r>
        <w:t>сдержанность</w:t>
      </w:r>
      <w:r>
        <w:rPr>
          <w:spacing w:val="-5"/>
        </w:rPr>
        <w:t xml:space="preserve"> </w:t>
      </w:r>
      <w:r>
        <w:t>при</w:t>
      </w:r>
      <w:r>
        <w:rPr>
          <w:spacing w:val="-3"/>
        </w:rPr>
        <w:t xml:space="preserve"> </w:t>
      </w:r>
      <w:r>
        <w:t xml:space="preserve">возникновении </w:t>
      </w:r>
      <w:r>
        <w:rPr>
          <w:spacing w:val="-2"/>
        </w:rPr>
        <w:t>ошибок.</w:t>
      </w:r>
    </w:p>
    <w:p w:rsidR="00BA5B76" w:rsidRDefault="005B46E7">
      <w:pPr>
        <w:pStyle w:val="a3"/>
        <w:spacing w:before="4" w:line="276" w:lineRule="auto"/>
        <w:ind w:right="537" w:firstLine="707"/>
      </w:pPr>
      <w:r>
        <w:t>По окончании 3 класса у обучающегося будут сформированы следующие УУД:</w:t>
      </w:r>
    </w:p>
    <w:p w:rsidR="00BA5B76" w:rsidRDefault="005B46E7" w:rsidP="0048658B">
      <w:pPr>
        <w:pStyle w:val="a3"/>
        <w:spacing w:before="5" w:line="276" w:lineRule="auto"/>
        <w:ind w:right="537" w:firstLine="5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9" w:firstLine="707"/>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A5B76" w:rsidRDefault="005B46E7">
      <w:pPr>
        <w:pStyle w:val="a3"/>
        <w:spacing w:before="3" w:line="276" w:lineRule="auto"/>
        <w:ind w:right="533" w:firstLine="707"/>
      </w:pPr>
      <w:r>
        <w:t>объяснять понятие «дозировка нагрузки», правильно применять способы её регулирования на занятиях физической культурой;</w:t>
      </w:r>
    </w:p>
    <w:p w:rsidR="00BA5B76" w:rsidRDefault="005B46E7">
      <w:pPr>
        <w:pStyle w:val="a3"/>
        <w:spacing w:before="3" w:line="276" w:lineRule="auto"/>
        <w:ind w:right="538" w:firstLine="707"/>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A5B76" w:rsidRDefault="005B46E7">
      <w:pPr>
        <w:pStyle w:val="a3"/>
        <w:spacing w:before="4" w:line="276" w:lineRule="auto"/>
        <w:ind w:right="535" w:firstLine="707"/>
      </w:pPr>
      <w:r>
        <w:t>обобщать</w:t>
      </w:r>
      <w:r>
        <w:rPr>
          <w:spacing w:val="-6"/>
        </w:rPr>
        <w:t xml:space="preserve"> </w:t>
      </w:r>
      <w:r>
        <w:t>знания,</w:t>
      </w:r>
      <w:r>
        <w:rPr>
          <w:spacing w:val="-3"/>
        </w:rPr>
        <w:t xml:space="preserve"> </w:t>
      </w:r>
      <w:r>
        <w:t>полученные</w:t>
      </w:r>
      <w:r>
        <w:rPr>
          <w:spacing w:val="-5"/>
        </w:rPr>
        <w:t xml:space="preserve"> </w:t>
      </w:r>
      <w:r>
        <w:t>в</w:t>
      </w:r>
      <w:r>
        <w:rPr>
          <w:spacing w:val="-6"/>
        </w:rPr>
        <w:t xml:space="preserve"> </w:t>
      </w:r>
      <w:r>
        <w:t>практической</w:t>
      </w:r>
      <w:r>
        <w:rPr>
          <w:spacing w:val="-4"/>
        </w:rPr>
        <w:t xml:space="preserve"> </w:t>
      </w:r>
      <w:r>
        <w:t>деятельности,</w:t>
      </w:r>
      <w:r>
        <w:rPr>
          <w:spacing w:val="-5"/>
        </w:rPr>
        <w:t xml:space="preserve"> </w:t>
      </w:r>
      <w:r>
        <w:t>выполнять правила</w:t>
      </w:r>
      <w:r>
        <w:rPr>
          <w:spacing w:val="-13"/>
        </w:rPr>
        <w:t xml:space="preserve"> </w:t>
      </w:r>
      <w:r>
        <w:t>поведения</w:t>
      </w:r>
      <w:r>
        <w:rPr>
          <w:spacing w:val="-13"/>
        </w:rPr>
        <w:t xml:space="preserve"> </w:t>
      </w:r>
      <w:r>
        <w:t>на</w:t>
      </w:r>
      <w:r>
        <w:rPr>
          <w:spacing w:val="-12"/>
        </w:rPr>
        <w:t xml:space="preserve"> </w:t>
      </w:r>
      <w:r>
        <w:t>уроках</w:t>
      </w:r>
      <w:r>
        <w:rPr>
          <w:spacing w:val="-12"/>
        </w:rPr>
        <w:t xml:space="preserve"> </w:t>
      </w:r>
      <w:r>
        <w:t>физической</w:t>
      </w:r>
      <w:r>
        <w:rPr>
          <w:spacing w:val="-12"/>
        </w:rPr>
        <w:t xml:space="preserve"> </w:t>
      </w:r>
      <w:r>
        <w:t>культуры,</w:t>
      </w:r>
      <w:r>
        <w:rPr>
          <w:spacing w:val="-13"/>
        </w:rPr>
        <w:t xml:space="preserve"> </w:t>
      </w:r>
      <w:r>
        <w:t>проводить</w:t>
      </w:r>
      <w:r>
        <w:rPr>
          <w:spacing w:val="-13"/>
        </w:rPr>
        <w:t xml:space="preserve"> </w:t>
      </w:r>
      <w:r>
        <w:t>закаливающие процедуры, занятия по предупреждению нарушения осанки;</w:t>
      </w:r>
    </w:p>
    <w:p w:rsidR="00BA5B76" w:rsidRDefault="005B46E7">
      <w:pPr>
        <w:pStyle w:val="a3"/>
        <w:spacing w:before="4" w:line="276" w:lineRule="auto"/>
        <w:ind w:right="537" w:firstLine="707"/>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A5B76" w:rsidRDefault="005B46E7" w:rsidP="0048658B">
      <w:pPr>
        <w:pStyle w:val="a3"/>
        <w:spacing w:before="4" w:line="276" w:lineRule="auto"/>
        <w:ind w:right="535" w:firstLine="594"/>
      </w:pPr>
      <w:r>
        <w:t>У обучающегося будут сформированы умения общения как часть коммуникативных универсальных учебных действий:</w:t>
      </w:r>
    </w:p>
    <w:p w:rsidR="00BA5B76" w:rsidRDefault="005B46E7">
      <w:pPr>
        <w:pStyle w:val="a3"/>
        <w:spacing w:before="1" w:line="276" w:lineRule="auto"/>
        <w:ind w:right="540" w:firstLine="707"/>
      </w:pPr>
      <w:r>
        <w:t>организовывать совместные подвижные игры, принимать в них активное участие с соблюдением правил и норм этического поведения;</w:t>
      </w:r>
    </w:p>
    <w:p w:rsidR="00BA5B76" w:rsidRDefault="005B46E7">
      <w:pPr>
        <w:pStyle w:val="a3"/>
        <w:spacing w:before="3" w:line="276" w:lineRule="auto"/>
        <w:ind w:right="540" w:firstLine="707"/>
      </w:pPr>
      <w:r>
        <w:t>правильно использовать строевые команды, названия упражнений и способов деятельности во время совместного выполнения учебных заданий;</w:t>
      </w:r>
    </w:p>
    <w:p w:rsidR="0048658B" w:rsidRDefault="005B46E7" w:rsidP="0048658B">
      <w:pPr>
        <w:pStyle w:val="a3"/>
        <w:spacing w:before="5" w:line="276" w:lineRule="auto"/>
        <w:ind w:right="528" w:firstLine="707"/>
      </w:pPr>
      <w:r>
        <w:t>активно участвовать в обсуждении учебных заданий, анализе выполнения</w:t>
      </w:r>
      <w:r>
        <w:rPr>
          <w:spacing w:val="-11"/>
        </w:rPr>
        <w:t xml:space="preserve"> </w:t>
      </w:r>
      <w:r>
        <w:t>физических</w:t>
      </w:r>
      <w:r>
        <w:rPr>
          <w:spacing w:val="-11"/>
        </w:rPr>
        <w:t xml:space="preserve"> </w:t>
      </w:r>
      <w:r>
        <w:t>упражнений</w:t>
      </w:r>
      <w:r>
        <w:rPr>
          <w:spacing w:val="-11"/>
        </w:rPr>
        <w:t xml:space="preserve"> </w:t>
      </w:r>
      <w:r>
        <w:t>и</w:t>
      </w:r>
      <w:r>
        <w:rPr>
          <w:spacing w:val="-13"/>
        </w:rPr>
        <w:t xml:space="preserve"> </w:t>
      </w:r>
      <w:r>
        <w:t>технических</w:t>
      </w:r>
      <w:r>
        <w:rPr>
          <w:spacing w:val="-13"/>
        </w:rPr>
        <w:t xml:space="preserve"> </w:t>
      </w:r>
      <w:r>
        <w:t>действий</w:t>
      </w:r>
      <w:r>
        <w:rPr>
          <w:spacing w:val="-13"/>
        </w:rPr>
        <w:t xml:space="preserve"> </w:t>
      </w:r>
      <w:r>
        <w:t>из</w:t>
      </w:r>
      <w:r>
        <w:rPr>
          <w:spacing w:val="-12"/>
        </w:rPr>
        <w:t xml:space="preserve"> </w:t>
      </w:r>
      <w:r>
        <w:t>осваиваемых видов спорта;</w:t>
      </w:r>
    </w:p>
    <w:p w:rsidR="0048658B" w:rsidRDefault="005B46E7" w:rsidP="0048658B">
      <w:pPr>
        <w:pStyle w:val="a3"/>
        <w:spacing w:before="5" w:line="276" w:lineRule="auto"/>
        <w:ind w:right="528" w:firstLine="707"/>
      </w:pPr>
      <w:r>
        <w:t>небольшие</w:t>
      </w:r>
      <w:r>
        <w:rPr>
          <w:spacing w:val="40"/>
        </w:rPr>
        <w:t xml:space="preserve"> </w:t>
      </w:r>
      <w:r>
        <w:t>сообщения</w:t>
      </w:r>
      <w:r>
        <w:rPr>
          <w:spacing w:val="40"/>
        </w:rPr>
        <w:t xml:space="preserve"> </w:t>
      </w:r>
      <w:r>
        <w:t>по</w:t>
      </w:r>
      <w:r>
        <w:rPr>
          <w:spacing w:val="40"/>
        </w:rPr>
        <w:t xml:space="preserve"> </w:t>
      </w:r>
      <w:r>
        <w:t>результатам</w:t>
      </w:r>
      <w:r>
        <w:rPr>
          <w:spacing w:val="40"/>
        </w:rPr>
        <w:t xml:space="preserve"> </w:t>
      </w:r>
      <w:r>
        <w:t>выполнения</w:t>
      </w:r>
      <w:r>
        <w:rPr>
          <w:spacing w:val="40"/>
        </w:rPr>
        <w:t xml:space="preserve"> </w:t>
      </w:r>
      <w:r>
        <w:t>учебных</w:t>
      </w:r>
      <w:r>
        <w:rPr>
          <w:spacing w:val="40"/>
        </w:rPr>
        <w:t xml:space="preserve"> </w:t>
      </w:r>
      <w:r>
        <w:t>заданий, организации и проведения самостоятельны</w:t>
      </w:r>
      <w:r w:rsidR="0048658B">
        <w:t>х занятий физической культурой.</w:t>
      </w:r>
    </w:p>
    <w:p w:rsidR="00BA5B76" w:rsidRDefault="005B46E7" w:rsidP="0048658B">
      <w:pPr>
        <w:pStyle w:val="a3"/>
        <w:spacing w:before="5" w:line="276" w:lineRule="auto"/>
        <w:ind w:right="444" w:firstLine="707"/>
      </w:pPr>
      <w:r>
        <w:rPr>
          <w:spacing w:val="-10"/>
        </w:rPr>
        <w:t>У</w:t>
      </w:r>
      <w:r w:rsidR="0048658B">
        <w:t xml:space="preserve"> </w:t>
      </w:r>
      <w:r>
        <w:rPr>
          <w:spacing w:val="-2"/>
        </w:rPr>
        <w:t>обучающегося</w:t>
      </w:r>
      <w:r>
        <w:tab/>
      </w:r>
      <w:r>
        <w:rPr>
          <w:spacing w:val="-4"/>
        </w:rPr>
        <w:t>будут</w:t>
      </w:r>
      <w:r>
        <w:tab/>
      </w:r>
      <w:r>
        <w:rPr>
          <w:spacing w:val="-2"/>
        </w:rPr>
        <w:t>сформированы</w:t>
      </w:r>
      <w:r w:rsidR="0048658B">
        <w:t xml:space="preserve"> </w:t>
      </w:r>
      <w:r>
        <w:rPr>
          <w:spacing w:val="-2"/>
        </w:rPr>
        <w:t>умения</w:t>
      </w:r>
      <w:r w:rsidR="0048658B">
        <w:t xml:space="preserve"> </w:t>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BA5B76" w:rsidRDefault="005B46E7">
      <w:pPr>
        <w:pStyle w:val="a3"/>
        <w:spacing w:before="1" w:line="278" w:lineRule="auto"/>
        <w:ind w:right="537" w:firstLine="707"/>
      </w:pPr>
      <w:r>
        <w:t>контролировать выполнение физических упражнений, корректировать их на основе сравнения с заданными образцами;</w:t>
      </w:r>
    </w:p>
    <w:p w:rsidR="00BA5B76" w:rsidRDefault="005B46E7">
      <w:pPr>
        <w:pStyle w:val="a3"/>
        <w:spacing w:line="276" w:lineRule="auto"/>
        <w:ind w:right="531" w:firstLine="707"/>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A5B76" w:rsidRDefault="005B46E7">
      <w:pPr>
        <w:pStyle w:val="a3"/>
        <w:spacing w:before="2" w:line="276" w:lineRule="auto"/>
        <w:ind w:right="537" w:firstLine="707"/>
      </w:pPr>
      <w:r>
        <w:t>оценивать сложность возникающих игровых задач, предлагать их совместное коллективное решение.</w:t>
      </w:r>
    </w:p>
    <w:p w:rsidR="00BA5B76" w:rsidRDefault="005B46E7">
      <w:pPr>
        <w:pStyle w:val="a3"/>
        <w:spacing w:before="5" w:line="276" w:lineRule="auto"/>
        <w:ind w:right="537" w:firstLine="707"/>
      </w:pPr>
      <w:r>
        <w:t>По окончании 4 класса у обучающегося б</w:t>
      </w:r>
      <w:r w:rsidR="0033709A">
        <w:t>удут сформированы следующие УУД.</w:t>
      </w:r>
    </w:p>
    <w:p w:rsidR="00BA5B76" w:rsidRDefault="005B46E7" w:rsidP="0033709A">
      <w:pPr>
        <w:pStyle w:val="a3"/>
        <w:spacing w:before="4" w:line="276" w:lineRule="auto"/>
        <w:ind w:right="537" w:firstLine="59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5B76" w:rsidRDefault="005B46E7">
      <w:pPr>
        <w:pStyle w:val="a3"/>
        <w:spacing w:line="276" w:lineRule="auto"/>
        <w:ind w:right="535" w:firstLine="707"/>
      </w:pPr>
      <w:r>
        <w:t>сравнивать показатели индивидуального физического развития и физической</w:t>
      </w:r>
      <w:r>
        <w:rPr>
          <w:spacing w:val="-6"/>
        </w:rPr>
        <w:t xml:space="preserve"> </w:t>
      </w:r>
      <w:r>
        <w:t>подготовленности</w:t>
      </w:r>
      <w:r>
        <w:rPr>
          <w:spacing w:val="-9"/>
        </w:rPr>
        <w:t xml:space="preserve"> </w:t>
      </w:r>
      <w:r>
        <w:t>с</w:t>
      </w:r>
      <w:r>
        <w:rPr>
          <w:spacing w:val="-6"/>
        </w:rPr>
        <w:t xml:space="preserve"> </w:t>
      </w:r>
      <w:r>
        <w:t>возрастными</w:t>
      </w:r>
      <w:r>
        <w:rPr>
          <w:spacing w:val="-6"/>
        </w:rPr>
        <w:t xml:space="preserve"> </w:t>
      </w:r>
      <w:r>
        <w:t>стандартами,</w:t>
      </w:r>
      <w:r>
        <w:rPr>
          <w:spacing w:val="-9"/>
        </w:rPr>
        <w:t xml:space="preserve"> </w:t>
      </w:r>
      <w:r>
        <w:t>находить</w:t>
      </w:r>
      <w:r>
        <w:rPr>
          <w:spacing w:val="-10"/>
        </w:rPr>
        <w:t xml:space="preserve"> </w:t>
      </w:r>
      <w:r>
        <w:t>общие</w:t>
      </w:r>
      <w:r>
        <w:rPr>
          <w:spacing w:val="-11"/>
        </w:rPr>
        <w:t xml:space="preserve"> </w:t>
      </w:r>
      <w:r>
        <w:t>и отличительные особенности;</w:t>
      </w:r>
    </w:p>
    <w:p w:rsidR="00BA5B76" w:rsidRDefault="005B46E7">
      <w:pPr>
        <w:pStyle w:val="a3"/>
        <w:spacing w:before="3" w:line="276" w:lineRule="auto"/>
        <w:ind w:right="537" w:firstLine="707"/>
      </w:pPr>
      <w:r>
        <w:t>выявлять отставание в развитии физических качеств от возрастных стандартов, приводить примеры физических упражнений по их устранению;</w:t>
      </w:r>
    </w:p>
    <w:p w:rsidR="00BA5B76" w:rsidRDefault="005B46E7">
      <w:pPr>
        <w:pStyle w:val="a3"/>
        <w:spacing w:before="5" w:line="276" w:lineRule="auto"/>
        <w:ind w:right="532" w:firstLine="707"/>
      </w:pPr>
      <w:r>
        <w:rPr>
          <w:spacing w:val="-2"/>
        </w:rPr>
        <w:t>объединять</w:t>
      </w:r>
      <w:r>
        <w:rPr>
          <w:spacing w:val="-6"/>
        </w:rPr>
        <w:t xml:space="preserve"> </w:t>
      </w:r>
      <w:r>
        <w:rPr>
          <w:spacing w:val="-2"/>
        </w:rPr>
        <w:t>физические</w:t>
      </w:r>
      <w:r>
        <w:rPr>
          <w:spacing w:val="-6"/>
        </w:rPr>
        <w:t xml:space="preserve"> </w:t>
      </w:r>
      <w:r>
        <w:rPr>
          <w:spacing w:val="-2"/>
        </w:rPr>
        <w:t>упражнения</w:t>
      </w:r>
      <w:r>
        <w:rPr>
          <w:spacing w:val="-5"/>
        </w:rPr>
        <w:t xml:space="preserve"> </w:t>
      </w:r>
      <w:r>
        <w:rPr>
          <w:spacing w:val="-2"/>
        </w:rPr>
        <w:t>по</w:t>
      </w:r>
      <w:r>
        <w:rPr>
          <w:spacing w:val="-7"/>
        </w:rPr>
        <w:t xml:space="preserve"> </w:t>
      </w:r>
      <w:r>
        <w:rPr>
          <w:spacing w:val="-2"/>
        </w:rPr>
        <w:t>их</w:t>
      </w:r>
      <w:r>
        <w:rPr>
          <w:spacing w:val="-4"/>
        </w:rPr>
        <w:t xml:space="preserve"> </w:t>
      </w:r>
      <w:r>
        <w:rPr>
          <w:spacing w:val="-2"/>
        </w:rPr>
        <w:t>целевому</w:t>
      </w:r>
      <w:r>
        <w:rPr>
          <w:spacing w:val="-10"/>
        </w:rPr>
        <w:t xml:space="preserve"> </w:t>
      </w:r>
      <w:r>
        <w:rPr>
          <w:spacing w:val="-2"/>
        </w:rPr>
        <w:t>предназначению:</w:t>
      </w:r>
      <w:r>
        <w:rPr>
          <w:spacing w:val="-5"/>
        </w:rPr>
        <w:t xml:space="preserve"> </w:t>
      </w:r>
      <w:r>
        <w:rPr>
          <w:spacing w:val="-2"/>
        </w:rPr>
        <w:t xml:space="preserve">на </w:t>
      </w:r>
      <w:r>
        <w:t>профилактику нарушения осанки, развитие силы, быстроты и выносливости.</w:t>
      </w:r>
    </w:p>
    <w:p w:rsidR="00BA5B76" w:rsidRDefault="005B46E7">
      <w:pPr>
        <w:pStyle w:val="a3"/>
        <w:spacing w:before="3" w:line="276" w:lineRule="auto"/>
        <w:ind w:right="536" w:firstLine="707"/>
      </w:pPr>
      <w:r>
        <w:t>У обучающегося будут сформированы умения общения как часть коммуникативных универсальных учебных действий:</w:t>
      </w:r>
    </w:p>
    <w:p w:rsidR="00BA5B76" w:rsidRDefault="005B46E7">
      <w:pPr>
        <w:pStyle w:val="a3"/>
        <w:spacing w:line="276" w:lineRule="auto"/>
        <w:ind w:right="537" w:firstLine="707"/>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BA5B76" w:rsidRDefault="005B46E7">
      <w:pPr>
        <w:pStyle w:val="a3"/>
        <w:spacing w:before="5" w:line="276" w:lineRule="auto"/>
        <w:ind w:right="538" w:firstLine="707"/>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A5B76" w:rsidRDefault="005B46E7">
      <w:pPr>
        <w:pStyle w:val="a3"/>
        <w:spacing w:before="2" w:line="276" w:lineRule="auto"/>
        <w:ind w:right="536" w:firstLine="707"/>
      </w:pPr>
      <w:r>
        <w:t xml:space="preserve">оказывать посильную первую помощь во время занятий физической </w:t>
      </w:r>
      <w:r>
        <w:rPr>
          <w:spacing w:val="-2"/>
        </w:rPr>
        <w:t>культурой.</w:t>
      </w:r>
    </w:p>
    <w:p w:rsidR="00BA5B76" w:rsidRDefault="005B46E7" w:rsidP="0033709A">
      <w:pPr>
        <w:pStyle w:val="a3"/>
        <w:spacing w:before="5" w:line="276" w:lineRule="auto"/>
        <w:ind w:right="535" w:firstLine="594"/>
      </w:pPr>
      <w:r>
        <w:t>У обучающегося будут сформированы умения самоорганизации и самоконтроля как часть регулятивных универсальных учебных действий:</w:t>
      </w:r>
    </w:p>
    <w:p w:rsidR="00BA5B76" w:rsidRDefault="005B46E7">
      <w:pPr>
        <w:pStyle w:val="a3"/>
        <w:spacing w:line="276" w:lineRule="auto"/>
        <w:ind w:right="534" w:firstLine="707"/>
      </w:pPr>
      <w:r>
        <w:t>выполнять</w:t>
      </w:r>
      <w:r>
        <w:rPr>
          <w:spacing w:val="-18"/>
        </w:rPr>
        <w:t xml:space="preserve"> </w:t>
      </w:r>
      <w:r>
        <w:t>указания</w:t>
      </w:r>
      <w:r>
        <w:rPr>
          <w:spacing w:val="-17"/>
        </w:rPr>
        <w:t xml:space="preserve"> </w:t>
      </w:r>
      <w:r>
        <w:t>учителя,</w:t>
      </w:r>
      <w:r>
        <w:rPr>
          <w:spacing w:val="-18"/>
        </w:rPr>
        <w:t xml:space="preserve"> </w:t>
      </w:r>
      <w:r>
        <w:t>проявлять</w:t>
      </w:r>
      <w:r>
        <w:rPr>
          <w:spacing w:val="-17"/>
        </w:rPr>
        <w:t xml:space="preserve"> </w:t>
      </w:r>
      <w:r>
        <w:t>активность</w:t>
      </w:r>
      <w:r>
        <w:rPr>
          <w:spacing w:val="-18"/>
        </w:rPr>
        <w:t xml:space="preserve"> </w:t>
      </w:r>
      <w:r>
        <w:t>и</w:t>
      </w:r>
      <w:r>
        <w:rPr>
          <w:spacing w:val="-17"/>
        </w:rPr>
        <w:t xml:space="preserve"> </w:t>
      </w:r>
      <w:r>
        <w:t>самостоятельность при выполнении учебных заданий;</w:t>
      </w:r>
    </w:p>
    <w:p w:rsidR="00BA5B76" w:rsidRDefault="005B46E7">
      <w:pPr>
        <w:pStyle w:val="a3"/>
        <w:spacing w:before="3" w:line="276" w:lineRule="auto"/>
        <w:ind w:right="536" w:firstLine="707"/>
      </w:pPr>
      <w:r>
        <w:t>самостоятельно проводить занятия на основе изученного материала и с учётом собственных интересов;</w:t>
      </w:r>
    </w:p>
    <w:p w:rsidR="00BA5B76" w:rsidRDefault="005B46E7" w:rsidP="00D0505D">
      <w:pPr>
        <w:pStyle w:val="a3"/>
        <w:spacing w:before="5" w:line="276" w:lineRule="auto"/>
        <w:ind w:right="530" w:firstLine="707"/>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A5B76" w:rsidRDefault="005B46E7">
      <w:pPr>
        <w:pStyle w:val="a3"/>
        <w:spacing w:before="1" w:line="276" w:lineRule="auto"/>
        <w:ind w:right="538" w:firstLine="707"/>
      </w:pPr>
      <w:r>
        <w:t xml:space="preserve">К концу обучения в 1 классе обучающийся достигнет следующих предметных результатов по отдельным темам программы по физической </w:t>
      </w:r>
      <w:r>
        <w:rPr>
          <w:spacing w:val="-2"/>
        </w:rPr>
        <w:t>культуре:</w:t>
      </w:r>
    </w:p>
    <w:p w:rsidR="00BA5B76" w:rsidRDefault="005B46E7">
      <w:pPr>
        <w:pStyle w:val="a3"/>
        <w:spacing w:before="4" w:line="276" w:lineRule="auto"/>
        <w:ind w:right="542" w:firstLine="707"/>
      </w:pPr>
      <w:r>
        <w:t>приводить примеры основных дневных дел и их распределение в индивидуальном режиме дня;</w:t>
      </w:r>
    </w:p>
    <w:p w:rsidR="0033709A" w:rsidRDefault="005B46E7" w:rsidP="0033709A">
      <w:pPr>
        <w:pStyle w:val="a3"/>
        <w:spacing w:before="5" w:line="276" w:lineRule="auto"/>
        <w:ind w:right="541" w:firstLine="707"/>
      </w:pPr>
      <w:r>
        <w:t>соблюдать правила поведения на уроках физической культурой, приводить примеры подбора одежды для самостоятельных занятий;</w:t>
      </w:r>
    </w:p>
    <w:p w:rsidR="0033709A" w:rsidRDefault="005B46E7" w:rsidP="0033709A">
      <w:pPr>
        <w:pStyle w:val="a3"/>
        <w:spacing w:before="5" w:line="276" w:lineRule="auto"/>
        <w:ind w:right="541" w:firstLine="707"/>
      </w:pPr>
      <w:r>
        <w:t>выполнять упражнения утре</w:t>
      </w:r>
      <w:r w:rsidR="0033709A">
        <w:t>нней зарядки и физкультминуток;</w:t>
      </w:r>
    </w:p>
    <w:p w:rsidR="00BA5B76" w:rsidRDefault="005B46E7" w:rsidP="0033709A">
      <w:pPr>
        <w:pStyle w:val="a3"/>
        <w:spacing w:before="5" w:line="276" w:lineRule="auto"/>
        <w:ind w:right="444" w:firstLine="707"/>
      </w:pPr>
      <w:r>
        <w:t>анализировать</w:t>
      </w:r>
      <w:r>
        <w:rPr>
          <w:spacing w:val="72"/>
        </w:rPr>
        <w:t xml:space="preserve">  </w:t>
      </w:r>
      <w:r>
        <w:t>причины</w:t>
      </w:r>
      <w:r>
        <w:rPr>
          <w:spacing w:val="76"/>
        </w:rPr>
        <w:t xml:space="preserve">  </w:t>
      </w:r>
      <w:r>
        <w:t>нарушения</w:t>
      </w:r>
      <w:r>
        <w:rPr>
          <w:spacing w:val="75"/>
        </w:rPr>
        <w:t xml:space="preserve">  </w:t>
      </w:r>
      <w:r>
        <w:t>осанки</w:t>
      </w:r>
      <w:r>
        <w:rPr>
          <w:spacing w:val="76"/>
        </w:rPr>
        <w:t xml:space="preserve">  </w:t>
      </w:r>
      <w:r>
        <w:t>и</w:t>
      </w:r>
      <w:r>
        <w:rPr>
          <w:spacing w:val="76"/>
        </w:rPr>
        <w:t xml:space="preserve">  </w:t>
      </w:r>
      <w:r>
        <w:rPr>
          <w:spacing w:val="-2"/>
        </w:rPr>
        <w:t>демонстрировать</w:t>
      </w:r>
    </w:p>
    <w:p w:rsidR="00BA5B76" w:rsidRDefault="005B46E7">
      <w:pPr>
        <w:pStyle w:val="a3"/>
        <w:spacing w:line="319" w:lineRule="exact"/>
      </w:pPr>
      <w:r>
        <w:t>упражнения</w:t>
      </w:r>
      <w:r>
        <w:rPr>
          <w:spacing w:val="-4"/>
        </w:rPr>
        <w:t xml:space="preserve"> </w:t>
      </w:r>
      <w:r>
        <w:t>по</w:t>
      </w:r>
      <w:r>
        <w:rPr>
          <w:spacing w:val="-3"/>
        </w:rPr>
        <w:t xml:space="preserve"> </w:t>
      </w:r>
      <w:r>
        <w:t>профилактике</w:t>
      </w:r>
      <w:r>
        <w:rPr>
          <w:spacing w:val="-4"/>
        </w:rPr>
        <w:t xml:space="preserve"> </w:t>
      </w:r>
      <w:r>
        <w:t>её</w:t>
      </w:r>
      <w:r>
        <w:rPr>
          <w:spacing w:val="-3"/>
        </w:rPr>
        <w:t xml:space="preserve"> </w:t>
      </w:r>
      <w:r>
        <w:rPr>
          <w:spacing w:val="-2"/>
        </w:rPr>
        <w:t>нарушения;</w:t>
      </w:r>
    </w:p>
    <w:p w:rsidR="00BA5B76" w:rsidRDefault="005B46E7">
      <w:pPr>
        <w:pStyle w:val="a3"/>
        <w:spacing w:before="54" w:line="276" w:lineRule="auto"/>
        <w:ind w:right="536" w:firstLine="707"/>
      </w:pPr>
      <w:r>
        <w:t>демонстрировать</w:t>
      </w:r>
      <w:r>
        <w:rPr>
          <w:spacing w:val="-14"/>
        </w:rPr>
        <w:t xml:space="preserve"> </w:t>
      </w:r>
      <w:r>
        <w:t>построение</w:t>
      </w:r>
      <w:r>
        <w:rPr>
          <w:spacing w:val="-11"/>
        </w:rPr>
        <w:t xml:space="preserve"> </w:t>
      </w:r>
      <w:r>
        <w:t>и</w:t>
      </w:r>
      <w:r>
        <w:rPr>
          <w:spacing w:val="-12"/>
        </w:rPr>
        <w:t xml:space="preserve"> </w:t>
      </w:r>
      <w:r>
        <w:t>перестроение</w:t>
      </w:r>
      <w:r>
        <w:rPr>
          <w:spacing w:val="-10"/>
        </w:rPr>
        <w:t xml:space="preserve"> </w:t>
      </w:r>
      <w:r>
        <w:t>из</w:t>
      </w:r>
      <w:r>
        <w:rPr>
          <w:spacing w:val="-12"/>
        </w:rPr>
        <w:t xml:space="preserve"> </w:t>
      </w:r>
      <w:r>
        <w:t>одной</w:t>
      </w:r>
      <w:r>
        <w:rPr>
          <w:spacing w:val="-9"/>
        </w:rPr>
        <w:t xml:space="preserve"> </w:t>
      </w:r>
      <w:r>
        <w:t>шеренги</w:t>
      </w:r>
      <w:r>
        <w:rPr>
          <w:spacing w:val="-11"/>
        </w:rPr>
        <w:t xml:space="preserve"> </w:t>
      </w:r>
      <w:r>
        <w:t>в</w:t>
      </w:r>
      <w:r>
        <w:rPr>
          <w:spacing w:val="-10"/>
        </w:rPr>
        <w:t xml:space="preserve"> </w:t>
      </w:r>
      <w:r>
        <w:t>две</w:t>
      </w:r>
      <w:r>
        <w:rPr>
          <w:spacing w:val="-10"/>
        </w:rPr>
        <w:t xml:space="preserve"> </w:t>
      </w:r>
      <w:r>
        <w:t>и</w:t>
      </w:r>
      <w:r>
        <w:rPr>
          <w:spacing w:val="-14"/>
        </w:rPr>
        <w:t xml:space="preserve"> </w:t>
      </w:r>
      <w:r>
        <w:t>в колонну по одному, выполнять ходьбу и бег с равномерной и изменяющейся скоростью передвижения;</w:t>
      </w:r>
    </w:p>
    <w:p w:rsidR="00BA5B76" w:rsidRDefault="005B46E7">
      <w:pPr>
        <w:pStyle w:val="a3"/>
        <w:spacing w:before="4" w:line="276" w:lineRule="auto"/>
        <w:ind w:right="537" w:firstLine="707"/>
      </w:pPr>
      <w:r>
        <w:t>демонстрировать</w:t>
      </w:r>
      <w:r>
        <w:rPr>
          <w:spacing w:val="-14"/>
        </w:rPr>
        <w:t xml:space="preserve"> </w:t>
      </w:r>
      <w:r>
        <w:t>передвижения</w:t>
      </w:r>
      <w:r>
        <w:rPr>
          <w:spacing w:val="-13"/>
        </w:rPr>
        <w:t xml:space="preserve"> </w:t>
      </w:r>
      <w:r>
        <w:t>стилизованным</w:t>
      </w:r>
      <w:r>
        <w:rPr>
          <w:spacing w:val="-13"/>
        </w:rPr>
        <w:t xml:space="preserve"> </w:t>
      </w:r>
      <w:r>
        <w:t>гимнастическим</w:t>
      </w:r>
      <w:r>
        <w:rPr>
          <w:spacing w:val="-13"/>
        </w:rPr>
        <w:t xml:space="preserve"> </w:t>
      </w:r>
      <w:r>
        <w:t>шагом и бегом, прыжки на месте с поворотами в разные стороны и в длину толчком двумя ногами;</w:t>
      </w:r>
    </w:p>
    <w:p w:rsidR="00BA5B76" w:rsidRDefault="005B46E7">
      <w:pPr>
        <w:pStyle w:val="a3"/>
        <w:spacing w:before="4" w:line="276" w:lineRule="auto"/>
        <w:ind w:right="538" w:firstLine="707"/>
      </w:pPr>
      <w:r>
        <w:t xml:space="preserve">К концу обучения во 2 классе обучающийся достигнет следующих предметных результатов по отдельным темам программы по физической </w:t>
      </w:r>
      <w:r>
        <w:rPr>
          <w:spacing w:val="-2"/>
        </w:rPr>
        <w:t>культуре:</w:t>
      </w:r>
    </w:p>
    <w:p w:rsidR="00BA5B76" w:rsidRDefault="005B46E7">
      <w:pPr>
        <w:pStyle w:val="a3"/>
        <w:spacing w:before="2" w:line="276" w:lineRule="auto"/>
        <w:ind w:right="530" w:firstLine="707"/>
      </w:pPr>
      <w:r>
        <w:t>демонстрировать</w:t>
      </w:r>
      <w:r>
        <w:rPr>
          <w:spacing w:val="-16"/>
        </w:rPr>
        <w:t xml:space="preserve"> </w:t>
      </w:r>
      <w:r>
        <w:t>примеры</w:t>
      </w:r>
      <w:r>
        <w:rPr>
          <w:spacing w:val="-16"/>
        </w:rPr>
        <w:t xml:space="preserve"> </w:t>
      </w:r>
      <w:r>
        <w:t>основных</w:t>
      </w:r>
      <w:r>
        <w:rPr>
          <w:spacing w:val="-13"/>
        </w:rPr>
        <w:t xml:space="preserve"> </w:t>
      </w:r>
      <w:r>
        <w:t>физических</w:t>
      </w:r>
      <w:r>
        <w:rPr>
          <w:spacing w:val="-13"/>
        </w:rPr>
        <w:t xml:space="preserve"> </w:t>
      </w:r>
      <w:r>
        <w:t>качеств</w:t>
      </w:r>
      <w:r>
        <w:rPr>
          <w:spacing w:val="-15"/>
        </w:rPr>
        <w:t xml:space="preserve"> </w:t>
      </w:r>
      <w:r>
        <w:t>и</w:t>
      </w:r>
      <w:r>
        <w:rPr>
          <w:spacing w:val="-14"/>
        </w:rPr>
        <w:t xml:space="preserve"> </w:t>
      </w:r>
      <w:r>
        <w:t>высказывать своё суждение об их связи с укреплением здоровья и физическим развитием;</w:t>
      </w:r>
    </w:p>
    <w:p w:rsidR="00BA5B76" w:rsidRDefault="005B46E7">
      <w:pPr>
        <w:pStyle w:val="a3"/>
        <w:spacing w:before="5" w:line="276" w:lineRule="auto"/>
        <w:ind w:right="537" w:firstLine="707"/>
      </w:pPr>
      <w:r>
        <w:t xml:space="preserve">измерять показатели длины и массы тела, физических качеств с помощью специальных тестовых упражнений, вести наблюдения за их </w:t>
      </w:r>
      <w:r>
        <w:rPr>
          <w:spacing w:val="-2"/>
        </w:rPr>
        <w:t>изменениями;</w:t>
      </w:r>
    </w:p>
    <w:p w:rsidR="00BA5B76" w:rsidRDefault="005B46E7">
      <w:pPr>
        <w:pStyle w:val="a3"/>
        <w:spacing w:before="4" w:line="276" w:lineRule="auto"/>
        <w:ind w:right="537" w:firstLine="707"/>
      </w:pPr>
      <w:r>
        <w:t>выполнять броски малого (теннисного) мяча в мишень из разных исходных положений и разными способами, демонстрировать упражнения в подбрасывании</w:t>
      </w:r>
      <w:r>
        <w:rPr>
          <w:spacing w:val="-10"/>
        </w:rPr>
        <w:t xml:space="preserve"> </w:t>
      </w:r>
      <w:r>
        <w:t>гимнастического</w:t>
      </w:r>
      <w:r>
        <w:rPr>
          <w:spacing w:val="-10"/>
        </w:rPr>
        <w:t xml:space="preserve"> </w:t>
      </w:r>
      <w:r>
        <w:t>мяча</w:t>
      </w:r>
      <w:r>
        <w:rPr>
          <w:spacing w:val="-10"/>
        </w:rPr>
        <w:t xml:space="preserve"> </w:t>
      </w:r>
      <w:r>
        <w:t>правой</w:t>
      </w:r>
      <w:r>
        <w:rPr>
          <w:spacing w:val="-10"/>
        </w:rPr>
        <w:t xml:space="preserve"> </w:t>
      </w:r>
      <w:r>
        <w:t>и</w:t>
      </w:r>
      <w:r>
        <w:rPr>
          <w:spacing w:val="-10"/>
        </w:rPr>
        <w:t xml:space="preserve"> </w:t>
      </w:r>
      <w:r>
        <w:t>левой</w:t>
      </w:r>
      <w:r>
        <w:rPr>
          <w:spacing w:val="-10"/>
        </w:rPr>
        <w:t xml:space="preserve"> </w:t>
      </w:r>
      <w:r>
        <w:t>рукой,</w:t>
      </w:r>
      <w:r>
        <w:rPr>
          <w:spacing w:val="-11"/>
        </w:rPr>
        <w:t xml:space="preserve"> </w:t>
      </w:r>
      <w:r>
        <w:t>перебрасывании его с руки на руку, перекатыванию;</w:t>
      </w:r>
    </w:p>
    <w:p w:rsidR="00BA5B76" w:rsidRDefault="005B46E7">
      <w:pPr>
        <w:pStyle w:val="a3"/>
        <w:spacing w:before="3" w:line="276" w:lineRule="auto"/>
        <w:ind w:right="529" w:firstLine="707"/>
      </w:pPr>
      <w: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A5B76" w:rsidRDefault="005B46E7">
      <w:pPr>
        <w:pStyle w:val="a3"/>
        <w:spacing w:before="4" w:line="276" w:lineRule="auto"/>
        <w:ind w:right="531" w:firstLine="707"/>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A5B76" w:rsidRDefault="005B46E7" w:rsidP="00D0505D">
      <w:pPr>
        <w:pStyle w:val="a3"/>
        <w:spacing w:before="5" w:line="276" w:lineRule="auto"/>
        <w:ind w:right="538" w:firstLine="707"/>
      </w:pPr>
      <w:r>
        <w:t xml:space="preserve">К концу обучения в 3 классе обучающийся достигнет следующих предметных результатов по отдельным темам программы по физической </w:t>
      </w:r>
      <w:r>
        <w:rPr>
          <w:spacing w:val="-2"/>
        </w:rPr>
        <w:t>культуре:</w:t>
      </w:r>
    </w:p>
    <w:p w:rsidR="00BA5B76" w:rsidRDefault="005B46E7">
      <w:pPr>
        <w:pStyle w:val="a3"/>
        <w:spacing w:before="1" w:line="276" w:lineRule="auto"/>
        <w:ind w:right="530" w:firstLine="707"/>
      </w:pPr>
      <w:r>
        <w:t xml:space="preserve">соблюдать правила во время выполнения гимнастических и акробатических упражнений, легкоатлетической, игровой и плавательной </w:t>
      </w:r>
      <w:r>
        <w:rPr>
          <w:spacing w:val="-2"/>
        </w:rPr>
        <w:t>подготовки;</w:t>
      </w:r>
    </w:p>
    <w:p w:rsidR="00BA5B76" w:rsidRDefault="005B46E7">
      <w:pPr>
        <w:pStyle w:val="a3"/>
        <w:spacing w:before="4" w:line="276" w:lineRule="auto"/>
        <w:ind w:right="536" w:firstLine="707"/>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A5B76" w:rsidRDefault="005B46E7">
      <w:pPr>
        <w:pStyle w:val="a3"/>
        <w:spacing w:before="4" w:line="276" w:lineRule="auto"/>
        <w:ind w:right="537" w:firstLine="707"/>
      </w:pPr>
      <w:r>
        <w:t>измерять частоту пульса и определять физическую нагрузку по её значениям с помощью таблицы стандартных нагрузок;</w:t>
      </w:r>
    </w:p>
    <w:p w:rsidR="00BA5B76" w:rsidRDefault="005B46E7">
      <w:pPr>
        <w:pStyle w:val="a3"/>
        <w:spacing w:before="5" w:line="276" w:lineRule="auto"/>
        <w:ind w:right="535" w:firstLine="707"/>
      </w:pPr>
      <w:r>
        <w:t>выполнять упражнения дыхательной и зрительной гимнастики, объяснять их связь с предупреждением появления утомления;</w:t>
      </w:r>
    </w:p>
    <w:p w:rsidR="00BA5B76" w:rsidRDefault="005B46E7">
      <w:pPr>
        <w:pStyle w:val="a3"/>
        <w:spacing w:before="5" w:line="276" w:lineRule="auto"/>
        <w:ind w:right="538" w:firstLine="707"/>
      </w:pPr>
      <w:r>
        <w:t xml:space="preserve">выполнять движение противоходом в колонне по одному, перестраиваться из колонны по одному в колонну по три на месте и в </w:t>
      </w:r>
      <w:r>
        <w:rPr>
          <w:spacing w:val="-2"/>
        </w:rPr>
        <w:t>движении;</w:t>
      </w:r>
    </w:p>
    <w:p w:rsidR="00BA5B76" w:rsidRDefault="005B46E7">
      <w:pPr>
        <w:pStyle w:val="a3"/>
        <w:spacing w:before="4" w:line="276" w:lineRule="auto"/>
        <w:ind w:right="538" w:firstLine="707"/>
      </w:pPr>
      <w:r>
        <w:t>выполнять</w:t>
      </w:r>
      <w:r>
        <w:rPr>
          <w:spacing w:val="-18"/>
        </w:rPr>
        <w:t xml:space="preserve"> </w:t>
      </w:r>
      <w:r>
        <w:t>ходьбу</w:t>
      </w:r>
      <w:r>
        <w:rPr>
          <w:spacing w:val="-17"/>
        </w:rPr>
        <w:t xml:space="preserve"> </w:t>
      </w:r>
      <w:r>
        <w:t>по</w:t>
      </w:r>
      <w:r>
        <w:rPr>
          <w:spacing w:val="-18"/>
        </w:rPr>
        <w:t xml:space="preserve"> </w:t>
      </w:r>
      <w:r>
        <w:t>гимнастической</w:t>
      </w:r>
      <w:r>
        <w:rPr>
          <w:spacing w:val="-17"/>
        </w:rPr>
        <w:t xml:space="preserve"> </w:t>
      </w:r>
      <w:r>
        <w:t>скамейке</w:t>
      </w:r>
      <w:r>
        <w:rPr>
          <w:spacing w:val="-18"/>
        </w:rPr>
        <w:t xml:space="preserve"> </w:t>
      </w:r>
      <w:r>
        <w:t>с</w:t>
      </w:r>
      <w:r>
        <w:rPr>
          <w:spacing w:val="-17"/>
        </w:rPr>
        <w:t xml:space="preserve"> </w:t>
      </w:r>
      <w:r>
        <w:t>высоким</w:t>
      </w:r>
      <w:r>
        <w:rPr>
          <w:spacing w:val="-18"/>
        </w:rPr>
        <w:t xml:space="preserve"> </w:t>
      </w:r>
      <w:r>
        <w:t>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A5B76" w:rsidRDefault="005B46E7">
      <w:pPr>
        <w:pStyle w:val="a3"/>
        <w:spacing w:before="2" w:line="278" w:lineRule="auto"/>
        <w:ind w:right="537" w:firstLine="707"/>
      </w:pPr>
      <w:r>
        <w:t>передвигаться по нижней жерди гимнастической стенки приставным шагом в правую и левую сторону, лазать разноимённым способом;</w:t>
      </w:r>
    </w:p>
    <w:p w:rsidR="00BA5B76" w:rsidRDefault="005B46E7">
      <w:pPr>
        <w:pStyle w:val="a3"/>
        <w:spacing w:line="276" w:lineRule="auto"/>
        <w:ind w:right="541" w:firstLine="707"/>
      </w:pPr>
      <w:r>
        <w:t>демонстрировать прыжки через скакалку на двух ногах и попеременно на правой и левой ноге;</w:t>
      </w:r>
    </w:p>
    <w:p w:rsidR="00BA5B76" w:rsidRDefault="005B46E7">
      <w:pPr>
        <w:pStyle w:val="a3"/>
        <w:spacing w:before="4" w:line="276" w:lineRule="auto"/>
        <w:ind w:right="537" w:firstLine="707"/>
      </w:pPr>
      <w:r>
        <w:t>демонстрировать упражнения ритмической гимнастики, движения танцев галоп и полька;</w:t>
      </w:r>
    </w:p>
    <w:p w:rsidR="00BA5B76" w:rsidRDefault="005B46E7">
      <w:pPr>
        <w:pStyle w:val="a3"/>
        <w:spacing w:before="2" w:line="276" w:lineRule="auto"/>
        <w:ind w:right="539" w:firstLine="707"/>
      </w:pPr>
      <w:r>
        <w:t>выполнять бег с преодолением небольших препятствий с разной скоростью,</w:t>
      </w:r>
      <w:r>
        <w:rPr>
          <w:spacing w:val="-18"/>
        </w:rPr>
        <w:t xml:space="preserve"> </w:t>
      </w:r>
      <w:r>
        <w:t>прыжки</w:t>
      </w:r>
      <w:r>
        <w:rPr>
          <w:spacing w:val="-17"/>
        </w:rPr>
        <w:t xml:space="preserve"> </w:t>
      </w:r>
      <w:r>
        <w:t>в</w:t>
      </w:r>
      <w:r>
        <w:rPr>
          <w:spacing w:val="-18"/>
        </w:rPr>
        <w:t xml:space="preserve"> </w:t>
      </w:r>
      <w:r>
        <w:t>длину</w:t>
      </w:r>
      <w:r>
        <w:rPr>
          <w:spacing w:val="-17"/>
        </w:rPr>
        <w:t xml:space="preserve"> </w:t>
      </w:r>
      <w:r>
        <w:t>с</w:t>
      </w:r>
      <w:r>
        <w:rPr>
          <w:spacing w:val="-18"/>
        </w:rPr>
        <w:t xml:space="preserve"> </w:t>
      </w:r>
      <w:r>
        <w:t>разбега</w:t>
      </w:r>
      <w:r>
        <w:rPr>
          <w:spacing w:val="-17"/>
        </w:rPr>
        <w:t xml:space="preserve"> </w:t>
      </w:r>
      <w:r>
        <w:t>способом</w:t>
      </w:r>
      <w:r>
        <w:rPr>
          <w:spacing w:val="-18"/>
        </w:rPr>
        <w:t xml:space="preserve"> </w:t>
      </w:r>
      <w:r>
        <w:t>согнув</w:t>
      </w:r>
      <w:r>
        <w:rPr>
          <w:spacing w:val="-17"/>
        </w:rPr>
        <w:t xml:space="preserve"> </w:t>
      </w:r>
      <w:r>
        <w:t>ноги,</w:t>
      </w:r>
      <w:r>
        <w:rPr>
          <w:spacing w:val="-18"/>
        </w:rPr>
        <w:t xml:space="preserve"> </w:t>
      </w:r>
      <w:r>
        <w:t>броски</w:t>
      </w:r>
      <w:r>
        <w:rPr>
          <w:spacing w:val="-17"/>
        </w:rPr>
        <w:t xml:space="preserve"> </w:t>
      </w:r>
      <w:r>
        <w:t>набивного мяча из положения сидя и стоя;</w:t>
      </w:r>
    </w:p>
    <w:p w:rsidR="00BA5B76" w:rsidRDefault="005B46E7">
      <w:pPr>
        <w:pStyle w:val="a3"/>
        <w:spacing w:before="4" w:line="276" w:lineRule="auto"/>
        <w:ind w:right="538" w:firstLine="707"/>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A5B76" w:rsidRDefault="005B46E7">
      <w:pPr>
        <w:pStyle w:val="a3"/>
        <w:spacing w:before="5" w:line="276" w:lineRule="auto"/>
        <w:ind w:right="528" w:firstLine="707"/>
      </w:pPr>
      <w:r>
        <w:t>выполнять упражнения на развитие физических качеств, демонстрировать приросты в их показателях.</w:t>
      </w:r>
    </w:p>
    <w:p w:rsidR="0033709A" w:rsidRDefault="005B46E7" w:rsidP="0033709A">
      <w:pPr>
        <w:pStyle w:val="a3"/>
        <w:spacing w:before="5" w:line="276" w:lineRule="auto"/>
        <w:ind w:right="538" w:firstLine="707"/>
      </w:pPr>
      <w: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33709A" w:rsidRDefault="005B46E7" w:rsidP="0033709A">
      <w:pPr>
        <w:pStyle w:val="a3"/>
        <w:spacing w:before="5" w:line="276" w:lineRule="auto"/>
        <w:ind w:right="538" w:firstLine="707"/>
      </w:pPr>
      <w:r>
        <w:t xml:space="preserve">осознавать положительное влияние занятий физической подготовкой </w:t>
      </w:r>
      <w:r>
        <w:rPr>
          <w:spacing w:val="-2"/>
        </w:rPr>
        <w:t>на</w:t>
      </w:r>
      <w:r>
        <w:rPr>
          <w:spacing w:val="-4"/>
        </w:rPr>
        <w:t xml:space="preserve"> </w:t>
      </w:r>
      <w:r>
        <w:rPr>
          <w:spacing w:val="-2"/>
        </w:rPr>
        <w:t>укрепление</w:t>
      </w:r>
      <w:r>
        <w:rPr>
          <w:spacing w:val="-4"/>
        </w:rPr>
        <w:t xml:space="preserve"> </w:t>
      </w:r>
      <w:r>
        <w:rPr>
          <w:spacing w:val="-2"/>
        </w:rPr>
        <w:t>здоровья,</w:t>
      </w:r>
      <w:r>
        <w:rPr>
          <w:spacing w:val="-5"/>
        </w:rPr>
        <w:t xml:space="preserve"> </w:t>
      </w:r>
      <w:r>
        <w:rPr>
          <w:spacing w:val="-2"/>
        </w:rPr>
        <w:t>развитие</w:t>
      </w:r>
      <w:r>
        <w:rPr>
          <w:spacing w:val="-3"/>
        </w:rPr>
        <w:t xml:space="preserve"> </w:t>
      </w:r>
      <w:r>
        <w:rPr>
          <w:spacing w:val="-2"/>
        </w:rPr>
        <w:t>сердечно-сосудистой</w:t>
      </w:r>
      <w:r>
        <w:rPr>
          <w:spacing w:val="-4"/>
        </w:rPr>
        <w:t xml:space="preserve"> </w:t>
      </w:r>
      <w:r>
        <w:rPr>
          <w:spacing w:val="-2"/>
        </w:rPr>
        <w:t>и</w:t>
      </w:r>
      <w:r>
        <w:rPr>
          <w:spacing w:val="-4"/>
        </w:rPr>
        <w:t xml:space="preserve"> </w:t>
      </w:r>
      <w:r>
        <w:rPr>
          <w:spacing w:val="-2"/>
        </w:rPr>
        <w:t>дыхательной</w:t>
      </w:r>
      <w:r>
        <w:rPr>
          <w:spacing w:val="-4"/>
        </w:rPr>
        <w:t xml:space="preserve"> </w:t>
      </w:r>
      <w:r>
        <w:rPr>
          <w:spacing w:val="-2"/>
        </w:rPr>
        <w:t xml:space="preserve">систем; </w:t>
      </w:r>
      <w:r>
        <w:t>приводить примеры</w:t>
      </w:r>
      <w:r>
        <w:rPr>
          <w:spacing w:val="-1"/>
        </w:rPr>
        <w:t xml:space="preserve"> </w:t>
      </w:r>
      <w:r>
        <w:t>регулирования физической нагрузки по пульсу при</w:t>
      </w:r>
      <w:r w:rsidR="0033709A">
        <w:t xml:space="preserve"> </w:t>
      </w:r>
      <w:r>
        <w:t>развитии</w:t>
      </w:r>
      <w:r>
        <w:rPr>
          <w:spacing w:val="-9"/>
        </w:rPr>
        <w:t xml:space="preserve"> </w:t>
      </w:r>
      <w:r>
        <w:t>физических</w:t>
      </w:r>
      <w:r>
        <w:rPr>
          <w:spacing w:val="-4"/>
        </w:rPr>
        <w:t xml:space="preserve"> </w:t>
      </w:r>
      <w:r>
        <w:t>качеств:</w:t>
      </w:r>
      <w:r>
        <w:rPr>
          <w:spacing w:val="-4"/>
        </w:rPr>
        <w:t xml:space="preserve"> </w:t>
      </w:r>
      <w:r>
        <w:t>силы,</w:t>
      </w:r>
      <w:r>
        <w:rPr>
          <w:spacing w:val="-8"/>
        </w:rPr>
        <w:t xml:space="preserve"> </w:t>
      </w:r>
      <w:r>
        <w:t>быстроты,</w:t>
      </w:r>
      <w:r>
        <w:rPr>
          <w:spacing w:val="-4"/>
        </w:rPr>
        <w:t xml:space="preserve"> </w:t>
      </w:r>
      <w:r>
        <w:t>выносливости</w:t>
      </w:r>
      <w:r>
        <w:rPr>
          <w:spacing w:val="-4"/>
        </w:rPr>
        <w:t xml:space="preserve"> </w:t>
      </w:r>
      <w:r>
        <w:t>и</w:t>
      </w:r>
      <w:r>
        <w:rPr>
          <w:spacing w:val="-3"/>
        </w:rPr>
        <w:t xml:space="preserve"> </w:t>
      </w:r>
      <w:r>
        <w:rPr>
          <w:spacing w:val="-2"/>
        </w:rPr>
        <w:t>гибкости;</w:t>
      </w:r>
    </w:p>
    <w:p w:rsidR="00BA5B76" w:rsidRDefault="005B46E7" w:rsidP="0033709A">
      <w:pPr>
        <w:pStyle w:val="a3"/>
        <w:spacing w:before="5" w:line="276" w:lineRule="auto"/>
        <w:ind w:right="538" w:firstLine="707"/>
      </w:pPr>
      <w:r>
        <w:t>приводить примеры оказания первой помощи при травмах во время самостоятельных занятий физической культурой и спортом, характеризовать причины</w:t>
      </w:r>
      <w:r>
        <w:rPr>
          <w:spacing w:val="-1"/>
        </w:rPr>
        <w:t xml:space="preserve"> </w:t>
      </w:r>
      <w:r>
        <w:t>их появления</w:t>
      </w:r>
      <w:r>
        <w:rPr>
          <w:spacing w:val="-1"/>
        </w:rPr>
        <w:t xml:space="preserve"> </w:t>
      </w:r>
      <w:r>
        <w:t>на</w:t>
      </w:r>
      <w:r>
        <w:rPr>
          <w:spacing w:val="-1"/>
        </w:rPr>
        <w:t xml:space="preserve"> </w:t>
      </w:r>
      <w:r>
        <w:t>занятиях гимнастикой</w:t>
      </w:r>
      <w:r>
        <w:rPr>
          <w:spacing w:val="-1"/>
        </w:rPr>
        <w:t xml:space="preserve"> </w:t>
      </w:r>
      <w:r>
        <w:t>и лёгкой атлетикой, лыжной и плавательной подготовкой;</w:t>
      </w:r>
    </w:p>
    <w:p w:rsidR="00BA5B76" w:rsidRDefault="005B46E7">
      <w:pPr>
        <w:pStyle w:val="a3"/>
        <w:spacing w:before="5" w:line="276" w:lineRule="auto"/>
        <w:ind w:right="533" w:firstLine="850"/>
      </w:pPr>
      <w:r>
        <w:t>проявлять</w:t>
      </w:r>
      <w:r>
        <w:rPr>
          <w:spacing w:val="-18"/>
        </w:rPr>
        <w:t xml:space="preserve"> </w:t>
      </w:r>
      <w:r>
        <w:t>готовность</w:t>
      </w:r>
      <w:r>
        <w:rPr>
          <w:spacing w:val="-17"/>
        </w:rPr>
        <w:t xml:space="preserve"> </w:t>
      </w:r>
      <w:r>
        <w:t>оказать</w:t>
      </w:r>
      <w:r>
        <w:rPr>
          <w:spacing w:val="-18"/>
        </w:rPr>
        <w:t xml:space="preserve"> </w:t>
      </w:r>
      <w:r>
        <w:t>первую</w:t>
      </w:r>
      <w:r>
        <w:rPr>
          <w:spacing w:val="-17"/>
        </w:rPr>
        <w:t xml:space="preserve"> </w:t>
      </w:r>
      <w:r>
        <w:t>помощь</w:t>
      </w:r>
      <w:r>
        <w:rPr>
          <w:spacing w:val="-18"/>
        </w:rPr>
        <w:t xml:space="preserve"> </w:t>
      </w:r>
      <w:r>
        <w:t>в</w:t>
      </w:r>
      <w:r>
        <w:rPr>
          <w:spacing w:val="-17"/>
        </w:rPr>
        <w:t xml:space="preserve"> </w:t>
      </w:r>
      <w:r>
        <w:t>случае</w:t>
      </w:r>
      <w:r>
        <w:rPr>
          <w:spacing w:val="-18"/>
        </w:rPr>
        <w:t xml:space="preserve"> </w:t>
      </w:r>
      <w:r>
        <w:t>необходимости; демонстрировать акробатические комбинации из 5-7 хорошо освоенных упражнений (с помощью учителя);</w:t>
      </w:r>
    </w:p>
    <w:p w:rsidR="00BA5B76" w:rsidRDefault="005B46E7">
      <w:pPr>
        <w:pStyle w:val="a3"/>
        <w:spacing w:before="4" w:line="276" w:lineRule="auto"/>
        <w:ind w:right="538" w:firstLine="850"/>
      </w:pPr>
      <w:r>
        <w:t>демонстрировать опорный прыжок через гимнастического козла с разбега способом напрыгивания;</w:t>
      </w:r>
    </w:p>
    <w:p w:rsidR="00BA5B76" w:rsidRDefault="005B46E7">
      <w:pPr>
        <w:pStyle w:val="a3"/>
        <w:spacing w:before="3" w:line="276" w:lineRule="auto"/>
        <w:ind w:right="531" w:firstLine="850"/>
      </w:pPr>
      <w:r>
        <w:t>демонстрировать движения танца «Летка-енка» в групповом исполнении под музыкальное сопровождение;</w:t>
      </w:r>
    </w:p>
    <w:p w:rsidR="00BA5B76" w:rsidRDefault="005B46E7">
      <w:pPr>
        <w:pStyle w:val="a3"/>
        <w:spacing w:before="5" w:line="276" w:lineRule="auto"/>
        <w:ind w:right="536" w:firstLine="850"/>
      </w:pPr>
      <w: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A5B76" w:rsidRDefault="005B46E7">
      <w:pPr>
        <w:pStyle w:val="a3"/>
        <w:spacing w:before="3" w:line="276" w:lineRule="auto"/>
        <w:ind w:right="538" w:firstLine="850"/>
      </w:pPr>
      <w:r>
        <w:t>выполнять освоенные технические действия спортивных игр баскетбол, волейбол и футбол в условиях игровой деятельности;</w:t>
      </w:r>
    </w:p>
    <w:p w:rsidR="00BA5B76" w:rsidRDefault="005B46E7">
      <w:pPr>
        <w:pStyle w:val="a3"/>
        <w:spacing w:before="6" w:line="276" w:lineRule="auto"/>
        <w:ind w:right="528" w:firstLine="850"/>
      </w:pPr>
      <w:r>
        <w:t>выполнять упражнения на развитие физических качеств, демонстрировать приросты в их показателях.</w:t>
      </w:r>
    </w:p>
    <w:p w:rsidR="0033709A" w:rsidRDefault="0033709A">
      <w:pPr>
        <w:pStyle w:val="a3"/>
        <w:spacing w:before="6" w:line="276" w:lineRule="auto"/>
        <w:ind w:right="528" w:firstLine="850"/>
        <w:rPr>
          <w:b/>
        </w:rPr>
      </w:pPr>
    </w:p>
    <w:p w:rsidR="00BA5B76" w:rsidRDefault="0056587D" w:rsidP="0056587D">
      <w:pPr>
        <w:pStyle w:val="Heading2"/>
        <w:tabs>
          <w:tab w:val="left" w:pos="2096"/>
        </w:tabs>
        <w:spacing w:before="1"/>
        <w:ind w:left="0"/>
      </w:pPr>
      <w:r>
        <w:rPr>
          <w:bCs w:val="0"/>
        </w:rPr>
        <w:t xml:space="preserve">          2.2.</w:t>
      </w:r>
      <w:r w:rsidR="005B46E7">
        <w:t>Программа</w:t>
      </w:r>
      <w:r w:rsidR="005B46E7">
        <w:rPr>
          <w:spacing w:val="-10"/>
        </w:rPr>
        <w:t xml:space="preserve"> </w:t>
      </w:r>
      <w:r w:rsidR="005B46E7">
        <w:t>формирования</w:t>
      </w:r>
      <w:r w:rsidR="005B46E7">
        <w:rPr>
          <w:spacing w:val="-10"/>
        </w:rPr>
        <w:t xml:space="preserve"> </w:t>
      </w:r>
      <w:r w:rsidR="005B46E7">
        <w:t>универсальных</w:t>
      </w:r>
      <w:r w:rsidR="005B46E7">
        <w:rPr>
          <w:spacing w:val="-11"/>
        </w:rPr>
        <w:t xml:space="preserve"> </w:t>
      </w:r>
      <w:r w:rsidR="005B46E7">
        <w:t>учебных</w:t>
      </w:r>
      <w:r w:rsidR="005B46E7">
        <w:rPr>
          <w:spacing w:val="-9"/>
        </w:rPr>
        <w:t xml:space="preserve"> </w:t>
      </w:r>
      <w:r w:rsidR="005B46E7">
        <w:rPr>
          <w:spacing w:val="-2"/>
        </w:rPr>
        <w:t>действий.</w:t>
      </w:r>
    </w:p>
    <w:p w:rsidR="00D0505D" w:rsidRDefault="005B46E7" w:rsidP="00D0505D">
      <w:pPr>
        <w:pStyle w:val="a3"/>
        <w:spacing w:before="47" w:line="276" w:lineRule="auto"/>
        <w:ind w:right="530" w:firstLine="850"/>
      </w:pPr>
      <w:r>
        <w:t>Программа формирования универсальных учебных действий (УУД) обучающихся</w:t>
      </w:r>
      <w:r>
        <w:rPr>
          <w:spacing w:val="80"/>
          <w:w w:val="150"/>
        </w:rPr>
        <w:t xml:space="preserve"> </w:t>
      </w:r>
      <w:r>
        <w:t>на уровне</w:t>
      </w:r>
      <w:r>
        <w:rPr>
          <w:spacing w:val="80"/>
          <w:w w:val="150"/>
        </w:rPr>
        <w:t xml:space="preserve"> </w:t>
      </w:r>
      <w:r>
        <w:t>НОО</w:t>
      </w:r>
      <w:r>
        <w:rPr>
          <w:spacing w:val="80"/>
          <w:w w:val="150"/>
        </w:rPr>
        <w:t xml:space="preserve"> </w:t>
      </w:r>
      <w:r>
        <w:t>в</w:t>
      </w:r>
      <w:r>
        <w:rPr>
          <w:spacing w:val="80"/>
          <w:w w:val="150"/>
        </w:rPr>
        <w:t xml:space="preserve"> </w:t>
      </w:r>
      <w:r>
        <w:t>Учреждении</w:t>
      </w:r>
      <w:r>
        <w:rPr>
          <w:spacing w:val="80"/>
          <w:w w:val="150"/>
        </w:rPr>
        <w:t xml:space="preserve"> </w:t>
      </w:r>
      <w:r>
        <w:t>составлена</w:t>
      </w:r>
      <w:r>
        <w:rPr>
          <w:spacing w:val="80"/>
          <w:w w:val="150"/>
        </w:rPr>
        <w:t xml:space="preserve"> </w:t>
      </w:r>
      <w:r>
        <w:t>в</w:t>
      </w:r>
      <w:r>
        <w:rPr>
          <w:spacing w:val="-3"/>
        </w:rPr>
        <w:t xml:space="preserve"> </w:t>
      </w:r>
      <w:r>
        <w:t>соответствии с нормативными документами:</w:t>
      </w:r>
    </w:p>
    <w:p w:rsidR="00C82DE8" w:rsidRDefault="005B46E7" w:rsidP="002367F8">
      <w:pPr>
        <w:pStyle w:val="a3"/>
        <w:numPr>
          <w:ilvl w:val="0"/>
          <w:numId w:val="17"/>
        </w:numPr>
        <w:spacing w:before="47" w:line="276" w:lineRule="auto"/>
        <w:ind w:left="851" w:right="530" w:firstLine="927"/>
      </w:pPr>
      <w:r w:rsidRPr="00D0505D">
        <w:t>Федеральным</w:t>
      </w:r>
      <w:r w:rsidRPr="00D0505D">
        <w:rPr>
          <w:spacing w:val="-14"/>
        </w:rPr>
        <w:t xml:space="preserve"> </w:t>
      </w:r>
      <w:r w:rsidRPr="00D0505D">
        <w:t>законом</w:t>
      </w:r>
      <w:r w:rsidRPr="00D0505D">
        <w:rPr>
          <w:spacing w:val="-14"/>
        </w:rPr>
        <w:t xml:space="preserve"> </w:t>
      </w:r>
      <w:r w:rsidRPr="00D0505D">
        <w:t>от</w:t>
      </w:r>
      <w:r w:rsidRPr="00D0505D">
        <w:rPr>
          <w:spacing w:val="-7"/>
        </w:rPr>
        <w:t xml:space="preserve"> </w:t>
      </w:r>
      <w:r w:rsidRPr="00D0505D">
        <w:t>29.12.2012</w:t>
      </w:r>
      <w:r w:rsidRPr="00D0505D">
        <w:rPr>
          <w:spacing w:val="-13"/>
        </w:rPr>
        <w:t xml:space="preserve"> </w:t>
      </w:r>
      <w:r w:rsidRPr="00D0505D">
        <w:t>№</w:t>
      </w:r>
      <w:r w:rsidRPr="00D0505D">
        <w:rPr>
          <w:spacing w:val="-7"/>
        </w:rPr>
        <w:t xml:space="preserve"> </w:t>
      </w:r>
      <w:r w:rsidRPr="00D0505D">
        <w:t>273-ФЗ</w:t>
      </w:r>
      <w:r w:rsidRPr="00D0505D">
        <w:rPr>
          <w:spacing w:val="-14"/>
        </w:rPr>
        <w:t xml:space="preserve"> </w:t>
      </w:r>
      <w:r w:rsidRPr="00D0505D">
        <w:t>«Об</w:t>
      </w:r>
      <w:r w:rsidRPr="00D0505D">
        <w:rPr>
          <w:spacing w:val="-6"/>
        </w:rPr>
        <w:t xml:space="preserve"> </w:t>
      </w:r>
      <w:r w:rsidRPr="00D0505D">
        <w:t>образовании в Российской Федерации»;</w:t>
      </w:r>
    </w:p>
    <w:p w:rsidR="00C82DE8" w:rsidRDefault="00C82DE8" w:rsidP="002367F8">
      <w:pPr>
        <w:pStyle w:val="a3"/>
        <w:numPr>
          <w:ilvl w:val="0"/>
          <w:numId w:val="17"/>
        </w:numPr>
        <w:spacing w:before="47" w:line="276" w:lineRule="auto"/>
        <w:ind w:left="851" w:right="530" w:firstLine="927"/>
      </w:pPr>
      <w:r>
        <w:rPr>
          <w:spacing w:val="-2"/>
        </w:rPr>
        <w:t>п</w:t>
      </w:r>
      <w:r w:rsidR="005B46E7" w:rsidRPr="00C82DE8">
        <w:rPr>
          <w:spacing w:val="-2"/>
        </w:rPr>
        <w:t>риказом</w:t>
      </w:r>
      <w:r>
        <w:t xml:space="preserve"> </w:t>
      </w:r>
      <w:r w:rsidR="005B46E7" w:rsidRPr="00C82DE8">
        <w:rPr>
          <w:spacing w:val="-2"/>
        </w:rPr>
        <w:t>Минпросвещения</w:t>
      </w:r>
      <w:r w:rsidR="005B46E7" w:rsidRPr="00C82DE8">
        <w:tab/>
      </w:r>
      <w:r w:rsidR="005B46E7" w:rsidRPr="00C82DE8">
        <w:rPr>
          <w:spacing w:val="-2"/>
        </w:rPr>
        <w:t>России</w:t>
      </w:r>
      <w:r>
        <w:t xml:space="preserve"> </w:t>
      </w:r>
      <w:r w:rsidR="005B46E7" w:rsidRPr="00C82DE8">
        <w:t>от</w:t>
      </w:r>
      <w:r w:rsidR="005B46E7" w:rsidRPr="00C82DE8">
        <w:rPr>
          <w:spacing w:val="3"/>
        </w:rPr>
        <w:t xml:space="preserve"> </w:t>
      </w:r>
      <w:r w:rsidR="005B46E7" w:rsidRPr="00C82DE8">
        <w:rPr>
          <w:spacing w:val="-2"/>
        </w:rPr>
        <w:t>31.05.2021</w:t>
      </w:r>
      <w:r>
        <w:t xml:space="preserve"> </w:t>
      </w:r>
      <w:r w:rsidR="005B46E7" w:rsidRPr="00C82DE8">
        <w:t>№</w:t>
      </w:r>
      <w:r w:rsidR="005B46E7" w:rsidRPr="00C82DE8">
        <w:rPr>
          <w:spacing w:val="2"/>
        </w:rPr>
        <w:t xml:space="preserve"> </w:t>
      </w:r>
      <w:r w:rsidR="005B46E7" w:rsidRPr="00C82DE8">
        <w:rPr>
          <w:spacing w:val="-5"/>
        </w:rPr>
        <w:t>286</w:t>
      </w:r>
      <w:r>
        <w:t xml:space="preserve"> «Об утверждении </w:t>
      </w:r>
      <w:r w:rsidR="005B46E7" w:rsidRPr="00C82DE8">
        <w:rPr>
          <w:spacing w:val="-2"/>
        </w:rPr>
        <w:t>федерального</w:t>
      </w:r>
      <w:r>
        <w:t xml:space="preserve"> </w:t>
      </w:r>
      <w:r w:rsidR="005B46E7" w:rsidRPr="00C82DE8">
        <w:rPr>
          <w:spacing w:val="-2"/>
        </w:rPr>
        <w:t>государственного</w:t>
      </w:r>
      <w:r>
        <w:t xml:space="preserve"> </w:t>
      </w:r>
      <w:r w:rsidR="005B46E7" w:rsidRPr="00C82DE8">
        <w:rPr>
          <w:spacing w:val="-2"/>
        </w:rPr>
        <w:t xml:space="preserve">образовательного </w:t>
      </w:r>
      <w:r w:rsidR="005B46E7">
        <w:t>стандарта начального общего образования»;</w:t>
      </w:r>
    </w:p>
    <w:p w:rsidR="00C82DE8" w:rsidRDefault="005B46E7" w:rsidP="002367F8">
      <w:pPr>
        <w:pStyle w:val="a3"/>
        <w:numPr>
          <w:ilvl w:val="0"/>
          <w:numId w:val="17"/>
        </w:numPr>
        <w:spacing w:before="47" w:line="276" w:lineRule="auto"/>
        <w:ind w:left="1276" w:right="530" w:firstLine="284"/>
      </w:pPr>
      <w:r w:rsidRPr="00C82DE8">
        <w:rPr>
          <w:spacing w:val="-2"/>
        </w:rPr>
        <w:t>приказом</w:t>
      </w:r>
      <w:r w:rsidRPr="00C82DE8">
        <w:tab/>
      </w:r>
      <w:r w:rsidRPr="00C82DE8">
        <w:rPr>
          <w:spacing w:val="-2"/>
        </w:rPr>
        <w:t>Минпросвещения</w:t>
      </w:r>
      <w:r w:rsidR="00C82DE8">
        <w:t xml:space="preserve"> </w:t>
      </w:r>
      <w:r w:rsidRPr="00C82DE8">
        <w:rPr>
          <w:spacing w:val="-2"/>
        </w:rPr>
        <w:t>России</w:t>
      </w:r>
      <w:r w:rsidR="00C82DE8">
        <w:t xml:space="preserve"> </w:t>
      </w:r>
      <w:r w:rsidRPr="00C82DE8">
        <w:t>от</w:t>
      </w:r>
      <w:r w:rsidRPr="00C82DE8">
        <w:rPr>
          <w:spacing w:val="3"/>
        </w:rPr>
        <w:t xml:space="preserve"> </w:t>
      </w:r>
      <w:r w:rsidRPr="00C82DE8">
        <w:rPr>
          <w:spacing w:val="-2"/>
        </w:rPr>
        <w:t>18.05.2023</w:t>
      </w:r>
      <w:r w:rsidR="00C82DE8">
        <w:t xml:space="preserve"> </w:t>
      </w:r>
      <w:r w:rsidRPr="00C82DE8">
        <w:t xml:space="preserve">№ </w:t>
      </w:r>
      <w:r w:rsidRPr="00C82DE8">
        <w:rPr>
          <w:spacing w:val="-5"/>
        </w:rPr>
        <w:t>372</w:t>
      </w:r>
      <w:r w:rsidR="00C82DE8">
        <w:t xml:space="preserve"> </w:t>
      </w:r>
      <w:r>
        <w:t>«Об</w:t>
      </w:r>
      <w:r w:rsidR="00C82DE8" w:rsidRPr="00C82DE8">
        <w:rPr>
          <w:spacing w:val="-3"/>
        </w:rPr>
        <w:t xml:space="preserve"> </w:t>
      </w:r>
      <w:r>
        <w:t>утверждении</w:t>
      </w:r>
      <w:r w:rsidRPr="00C82DE8">
        <w:rPr>
          <w:spacing w:val="80"/>
        </w:rPr>
        <w:t xml:space="preserve"> </w:t>
      </w:r>
      <w:r>
        <w:t>федеральной</w:t>
      </w:r>
      <w:r w:rsidRPr="00C82DE8">
        <w:rPr>
          <w:spacing w:val="80"/>
        </w:rPr>
        <w:t xml:space="preserve"> </w:t>
      </w:r>
      <w:r>
        <w:t>образовательной</w:t>
      </w:r>
      <w:r w:rsidRPr="00C82DE8">
        <w:rPr>
          <w:spacing w:val="80"/>
        </w:rPr>
        <w:t xml:space="preserve"> </w:t>
      </w:r>
      <w:r>
        <w:t>программы</w:t>
      </w:r>
      <w:r w:rsidRPr="00C82DE8">
        <w:rPr>
          <w:spacing w:val="80"/>
        </w:rPr>
        <w:t xml:space="preserve"> </w:t>
      </w:r>
      <w:r>
        <w:t>началь</w:t>
      </w:r>
      <w:r w:rsidR="00C82DE8">
        <w:t>ного общего образования».</w:t>
      </w:r>
    </w:p>
    <w:p w:rsidR="00C82DE8" w:rsidRDefault="005B46E7" w:rsidP="00C82DE8">
      <w:pPr>
        <w:pStyle w:val="a3"/>
        <w:spacing w:before="47" w:line="276" w:lineRule="auto"/>
        <w:ind w:left="851" w:right="530" w:firstLine="589"/>
      </w:pPr>
      <w:r>
        <w:t>Программа формирования УУД конкретизирует требования ФГОС НОО к</w:t>
      </w:r>
      <w:r w:rsidRPr="00C82DE8">
        <w:rPr>
          <w:spacing w:val="-2"/>
        </w:rPr>
        <w:t xml:space="preserve"> </w:t>
      </w:r>
      <w:r>
        <w:t>результатам освоения основной образовательной программы начального общего образования. Универсальные учебные действия трактуются во</w:t>
      </w:r>
      <w:r w:rsidRPr="00C82DE8">
        <w:rPr>
          <w:spacing w:val="-4"/>
        </w:rPr>
        <w:t xml:space="preserve"> </w:t>
      </w:r>
      <w:r>
        <w:t>ФГОС НОО как обобщенные учебные действия, позволяющие решать</w:t>
      </w:r>
      <w:r w:rsidRPr="00C82DE8">
        <w:rPr>
          <w:spacing w:val="-1"/>
        </w:rPr>
        <w:t xml:space="preserve"> </w:t>
      </w:r>
      <w:r>
        <w:t>широкий круг задач в</w:t>
      </w:r>
      <w:r w:rsidRPr="00C82DE8">
        <w:rPr>
          <w:spacing w:val="-5"/>
        </w:rPr>
        <w:t xml:space="preserve"> </w:t>
      </w:r>
      <w:r>
        <w:t>различных предметных</w:t>
      </w:r>
      <w:r w:rsidRPr="00C82DE8">
        <w:rPr>
          <w:spacing w:val="-1"/>
        </w:rPr>
        <w:t xml:space="preserve"> </w:t>
      </w:r>
      <w:r>
        <w:t>областях</w:t>
      </w:r>
      <w:r w:rsidRPr="00C82DE8">
        <w:rPr>
          <w:spacing w:val="-1"/>
        </w:rPr>
        <w:t xml:space="preserve"> </w:t>
      </w:r>
      <w:r>
        <w:t>и</w:t>
      </w:r>
      <w:r w:rsidRPr="00C82DE8">
        <w:rPr>
          <w:spacing w:val="-2"/>
        </w:rPr>
        <w:t xml:space="preserve"> </w:t>
      </w:r>
      <w:r>
        <w:t>являющиеся результатами</w:t>
      </w:r>
      <w:r w:rsidRPr="00C82DE8">
        <w:rPr>
          <w:spacing w:val="-12"/>
        </w:rPr>
        <w:t xml:space="preserve"> </w:t>
      </w:r>
      <w:r>
        <w:t>освоения</w:t>
      </w:r>
      <w:r w:rsidRPr="00C82DE8">
        <w:rPr>
          <w:spacing w:val="-15"/>
        </w:rPr>
        <w:t xml:space="preserve"> </w:t>
      </w:r>
      <w:r>
        <w:t>обучающимися</w:t>
      </w:r>
      <w:r w:rsidRPr="00C82DE8">
        <w:rPr>
          <w:spacing w:val="-14"/>
        </w:rPr>
        <w:t xml:space="preserve"> </w:t>
      </w:r>
      <w:r>
        <w:t>основной</w:t>
      </w:r>
      <w:r w:rsidRPr="00C82DE8">
        <w:rPr>
          <w:spacing w:val="-13"/>
        </w:rPr>
        <w:t xml:space="preserve"> </w:t>
      </w:r>
      <w:r>
        <w:t>образовательной</w:t>
      </w:r>
      <w:r w:rsidRPr="00C82DE8">
        <w:rPr>
          <w:spacing w:val="-13"/>
        </w:rPr>
        <w:t xml:space="preserve"> </w:t>
      </w:r>
      <w:r>
        <w:t>программы начального общего образования.</w:t>
      </w:r>
    </w:p>
    <w:p w:rsidR="00C82DE8" w:rsidRDefault="005B46E7" w:rsidP="00C82DE8">
      <w:pPr>
        <w:pStyle w:val="a3"/>
        <w:spacing w:before="47" w:line="276" w:lineRule="auto"/>
        <w:ind w:left="851" w:right="530" w:firstLine="589"/>
        <w:rPr>
          <w:spacing w:val="-2"/>
        </w:rPr>
      </w:pPr>
      <w:r>
        <w:t>В</w:t>
      </w:r>
      <w:r>
        <w:rPr>
          <w:spacing w:val="-4"/>
        </w:rPr>
        <w:t xml:space="preserve"> </w:t>
      </w:r>
      <w:r>
        <w:t>соответствии с</w:t>
      </w:r>
      <w:r>
        <w:rPr>
          <w:spacing w:val="-2"/>
        </w:rPr>
        <w:t xml:space="preserve"> </w:t>
      </w:r>
      <w:r>
        <w:t>ФГОС НОО и</w:t>
      </w:r>
      <w:r>
        <w:rPr>
          <w:spacing w:val="-2"/>
        </w:rPr>
        <w:t xml:space="preserve"> </w:t>
      </w:r>
      <w:r>
        <w:t xml:space="preserve">ФОП НОО программа формирования универсальных (обобщенных) учебных действий (далее – УУД) Учреждения </w:t>
      </w:r>
      <w:r>
        <w:rPr>
          <w:spacing w:val="-2"/>
        </w:rPr>
        <w:t>включает:</w:t>
      </w:r>
    </w:p>
    <w:p w:rsidR="00C82DE8" w:rsidRDefault="005B46E7" w:rsidP="002367F8">
      <w:pPr>
        <w:pStyle w:val="a3"/>
        <w:numPr>
          <w:ilvl w:val="0"/>
          <w:numId w:val="18"/>
        </w:numPr>
        <w:spacing w:before="47" w:line="276" w:lineRule="auto"/>
        <w:ind w:left="851" w:right="530" w:firstLine="360"/>
      </w:pPr>
      <w:r w:rsidRPr="00C82DE8">
        <w:rPr>
          <w:spacing w:val="-2"/>
        </w:rPr>
        <w:t>описание</w:t>
      </w:r>
      <w:r w:rsidRPr="00C82DE8">
        <w:tab/>
      </w:r>
      <w:r w:rsidRPr="00C82DE8">
        <w:rPr>
          <w:spacing w:val="-2"/>
        </w:rPr>
        <w:t>взаимосвязи</w:t>
      </w:r>
      <w:r w:rsidRPr="00C82DE8">
        <w:tab/>
      </w:r>
      <w:r w:rsidRPr="00C82DE8">
        <w:rPr>
          <w:spacing w:val="-2"/>
        </w:rPr>
        <w:t>универсальных</w:t>
      </w:r>
      <w:r w:rsidRPr="00C82DE8">
        <w:tab/>
      </w:r>
      <w:r w:rsidRPr="00C82DE8">
        <w:rPr>
          <w:spacing w:val="-2"/>
        </w:rPr>
        <w:t>учебных</w:t>
      </w:r>
      <w:r w:rsidRPr="00C82DE8">
        <w:tab/>
      </w:r>
      <w:r w:rsidRPr="00C82DE8">
        <w:rPr>
          <w:spacing w:val="-2"/>
        </w:rPr>
        <w:t xml:space="preserve">действий </w:t>
      </w:r>
      <w:r w:rsidR="00C82DE8">
        <w:t xml:space="preserve">с </w:t>
      </w:r>
      <w:r w:rsidRPr="00C82DE8">
        <w:t>содержанием учебных предметов;</w:t>
      </w:r>
    </w:p>
    <w:p w:rsidR="00C82DE8" w:rsidRDefault="005B46E7" w:rsidP="002367F8">
      <w:pPr>
        <w:pStyle w:val="a3"/>
        <w:numPr>
          <w:ilvl w:val="0"/>
          <w:numId w:val="18"/>
        </w:numPr>
        <w:spacing w:before="47" w:line="276" w:lineRule="auto"/>
        <w:ind w:left="851" w:right="530" w:firstLine="360"/>
      </w:pPr>
      <w:r w:rsidRPr="00C82DE8">
        <w:rPr>
          <w:spacing w:val="-2"/>
        </w:rPr>
        <w:t>характеристику</w:t>
      </w:r>
      <w:r w:rsidRPr="00C82DE8">
        <w:tab/>
      </w:r>
      <w:r w:rsidRPr="00C82DE8">
        <w:rPr>
          <w:spacing w:val="-2"/>
        </w:rPr>
        <w:t>познавательных,</w:t>
      </w:r>
      <w:r w:rsidRPr="00C82DE8">
        <w:tab/>
      </w:r>
      <w:r w:rsidRPr="00C82DE8">
        <w:rPr>
          <w:spacing w:val="-2"/>
        </w:rPr>
        <w:t xml:space="preserve">коммуникативных </w:t>
      </w:r>
      <w:r w:rsidRPr="00C82DE8">
        <w:t>и регулятивных универсальных учебных действий.</w:t>
      </w:r>
    </w:p>
    <w:p w:rsidR="000367D0" w:rsidRDefault="000367D0" w:rsidP="000367D0">
      <w:pPr>
        <w:pStyle w:val="a3"/>
        <w:spacing w:before="47" w:line="276" w:lineRule="auto"/>
        <w:ind w:left="1211" w:right="530"/>
      </w:pPr>
      <w:r w:rsidRPr="000367D0">
        <w:t>Цели программы формирования УУД</w:t>
      </w:r>
    </w:p>
    <w:p w:rsidR="000367D0" w:rsidRDefault="000367D0" w:rsidP="000367D0">
      <w:pPr>
        <w:pStyle w:val="a3"/>
        <w:spacing w:before="47" w:line="276" w:lineRule="auto"/>
        <w:ind w:left="851" w:right="530"/>
      </w:pPr>
      <w:r w:rsidRPr="000367D0">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367D0" w:rsidRDefault="005B46E7" w:rsidP="002367F8">
      <w:pPr>
        <w:pStyle w:val="a3"/>
        <w:numPr>
          <w:ilvl w:val="0"/>
          <w:numId w:val="19"/>
        </w:numPr>
        <w:spacing w:before="47" w:line="276" w:lineRule="auto"/>
        <w:ind w:right="530"/>
      </w:pPr>
      <w:r w:rsidRPr="000367D0">
        <w:t>предметные знания, умения и способы деятельности являются содержательной основой становления УУД;</w:t>
      </w:r>
    </w:p>
    <w:p w:rsidR="000367D0" w:rsidRDefault="005B46E7" w:rsidP="002367F8">
      <w:pPr>
        <w:pStyle w:val="a3"/>
        <w:numPr>
          <w:ilvl w:val="0"/>
          <w:numId w:val="19"/>
        </w:numPr>
        <w:spacing w:before="47" w:line="276" w:lineRule="auto"/>
        <w:ind w:right="530"/>
      </w:pPr>
      <w:r w:rsidRPr="000367D0">
        <w:t>развивающиеся УУД обеспечивают протекание учебного процесса как активной инициативной поисково-исследовательской деятельности на</w:t>
      </w:r>
      <w:r w:rsidRPr="000367D0">
        <w:rPr>
          <w:spacing w:val="-2"/>
        </w:rPr>
        <w:t xml:space="preserve"> </w:t>
      </w:r>
      <w:r w:rsidRPr="000367D0">
        <w:t>основе применения различных интеллектуальных процессов,</w:t>
      </w:r>
      <w:r w:rsidRPr="000367D0">
        <w:rPr>
          <w:spacing w:val="66"/>
        </w:rPr>
        <w:t xml:space="preserve">  </w:t>
      </w:r>
      <w:r w:rsidRPr="000367D0">
        <w:t>прежде</w:t>
      </w:r>
      <w:r w:rsidRPr="000367D0">
        <w:rPr>
          <w:spacing w:val="65"/>
        </w:rPr>
        <w:t xml:space="preserve">  </w:t>
      </w:r>
      <w:r w:rsidRPr="000367D0">
        <w:t>всего</w:t>
      </w:r>
      <w:r w:rsidRPr="000367D0">
        <w:rPr>
          <w:spacing w:val="67"/>
        </w:rPr>
        <w:t xml:space="preserve">  </w:t>
      </w:r>
      <w:r w:rsidRPr="000367D0">
        <w:t>теоретического</w:t>
      </w:r>
      <w:r w:rsidRPr="000367D0">
        <w:rPr>
          <w:spacing w:val="67"/>
        </w:rPr>
        <w:t xml:space="preserve">  </w:t>
      </w:r>
      <w:r w:rsidRPr="000367D0">
        <w:t>мышления,</w:t>
      </w:r>
      <w:r w:rsidRPr="000367D0">
        <w:rPr>
          <w:spacing w:val="66"/>
        </w:rPr>
        <w:t xml:space="preserve">  </w:t>
      </w:r>
      <w:r w:rsidRPr="000367D0">
        <w:t>связной</w:t>
      </w:r>
      <w:r w:rsidRPr="000367D0">
        <w:rPr>
          <w:spacing w:val="67"/>
        </w:rPr>
        <w:t xml:space="preserve">  </w:t>
      </w:r>
      <w:r w:rsidRPr="000367D0">
        <w:t>речи и</w:t>
      </w:r>
      <w:r w:rsidRPr="000367D0">
        <w:rPr>
          <w:spacing w:val="-2"/>
        </w:rPr>
        <w:t xml:space="preserve"> </w:t>
      </w:r>
      <w:r w:rsidRPr="000367D0">
        <w:t>воображения,</w:t>
      </w:r>
      <w:r w:rsidRPr="000367D0">
        <w:rPr>
          <w:spacing w:val="80"/>
        </w:rPr>
        <w:t xml:space="preserve">  </w:t>
      </w:r>
      <w:r w:rsidRPr="000367D0">
        <w:t>в</w:t>
      </w:r>
      <w:r w:rsidRPr="000367D0">
        <w:rPr>
          <w:spacing w:val="-4"/>
        </w:rPr>
        <w:t xml:space="preserve"> </w:t>
      </w:r>
      <w:r w:rsidRPr="000367D0">
        <w:t>том</w:t>
      </w:r>
      <w:r w:rsidRPr="000367D0">
        <w:rPr>
          <w:spacing w:val="80"/>
        </w:rPr>
        <w:t xml:space="preserve">  </w:t>
      </w:r>
      <w:r w:rsidRPr="000367D0">
        <w:t>числе</w:t>
      </w:r>
      <w:r w:rsidRPr="000367D0">
        <w:rPr>
          <w:spacing w:val="80"/>
        </w:rPr>
        <w:t xml:space="preserve">  </w:t>
      </w:r>
      <w:r w:rsidRPr="000367D0">
        <w:t>в</w:t>
      </w:r>
      <w:r w:rsidRPr="000367D0">
        <w:rPr>
          <w:spacing w:val="-1"/>
        </w:rPr>
        <w:t xml:space="preserve"> </w:t>
      </w:r>
      <w:r w:rsidRPr="000367D0">
        <w:t>условиях</w:t>
      </w:r>
      <w:r w:rsidRPr="000367D0">
        <w:rPr>
          <w:spacing w:val="80"/>
        </w:rPr>
        <w:t xml:space="preserve">  </w:t>
      </w:r>
      <w:r w:rsidRPr="000367D0">
        <w:t>дистанционного</w:t>
      </w:r>
      <w:r w:rsidRPr="000367D0">
        <w:rPr>
          <w:spacing w:val="80"/>
        </w:rPr>
        <w:t xml:space="preserve">  </w:t>
      </w:r>
      <w:r w:rsidRPr="000367D0">
        <w:t>обучения (в</w:t>
      </w:r>
      <w:r w:rsidRPr="000367D0">
        <w:rPr>
          <w:spacing w:val="-8"/>
        </w:rPr>
        <w:t xml:space="preserve"> </w:t>
      </w:r>
      <w:r w:rsidRPr="000367D0">
        <w:t>условиях неконтактного информационного взаимодействия с</w:t>
      </w:r>
      <w:r w:rsidRPr="000367D0">
        <w:rPr>
          <w:spacing w:val="-1"/>
        </w:rPr>
        <w:t xml:space="preserve"> </w:t>
      </w:r>
      <w:r w:rsidRPr="000367D0">
        <w:t>субъектами образовательного процесса);</w:t>
      </w:r>
    </w:p>
    <w:p w:rsidR="000367D0" w:rsidRDefault="005B46E7" w:rsidP="002367F8">
      <w:pPr>
        <w:pStyle w:val="a3"/>
        <w:numPr>
          <w:ilvl w:val="0"/>
          <w:numId w:val="19"/>
        </w:numPr>
        <w:spacing w:before="47" w:line="276" w:lineRule="auto"/>
        <w:ind w:right="530"/>
      </w:pPr>
      <w:r w:rsidRPr="000367D0">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w:t>
      </w:r>
      <w:r w:rsidRPr="000367D0">
        <w:rPr>
          <w:spacing w:val="-1"/>
        </w:rPr>
        <w:t xml:space="preserve"> </w:t>
      </w:r>
      <w:r w:rsidRPr="000367D0">
        <w:t>том числе представленного в</w:t>
      </w:r>
      <w:r w:rsidRPr="000367D0">
        <w:rPr>
          <w:spacing w:val="-1"/>
        </w:rPr>
        <w:t xml:space="preserve"> </w:t>
      </w:r>
      <w:r w:rsidRPr="000367D0">
        <w:t>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367D0" w:rsidRDefault="005B46E7" w:rsidP="002367F8">
      <w:pPr>
        <w:pStyle w:val="a3"/>
        <w:numPr>
          <w:ilvl w:val="0"/>
          <w:numId w:val="19"/>
        </w:numPr>
        <w:spacing w:before="47" w:line="276" w:lineRule="auto"/>
        <w:ind w:right="530"/>
      </w:pPr>
      <w:r w:rsidRPr="000367D0">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w:t>
      </w:r>
      <w:r w:rsidRPr="000367D0">
        <w:rPr>
          <w:spacing w:val="-1"/>
        </w:rPr>
        <w:t xml:space="preserve"> </w:t>
      </w:r>
      <w:r w:rsidRPr="000367D0">
        <w:t>формирует способности к вариативному восприятию предметного</w:t>
      </w:r>
      <w:r w:rsidRPr="000367D0">
        <w:rPr>
          <w:spacing w:val="40"/>
        </w:rPr>
        <w:t xml:space="preserve"> </w:t>
      </w:r>
      <w:r w:rsidRPr="000367D0">
        <w:t>содержания</w:t>
      </w:r>
      <w:r w:rsidRPr="000367D0">
        <w:rPr>
          <w:spacing w:val="40"/>
        </w:rPr>
        <w:t xml:space="preserve"> </w:t>
      </w:r>
      <w:r w:rsidRPr="000367D0">
        <w:t>в условиях</w:t>
      </w:r>
      <w:r w:rsidRPr="000367D0">
        <w:rPr>
          <w:spacing w:val="40"/>
        </w:rPr>
        <w:t xml:space="preserve"> </w:t>
      </w:r>
      <w:r w:rsidRPr="000367D0">
        <w:t>реального</w:t>
      </w:r>
      <w:r w:rsidRPr="000367D0">
        <w:rPr>
          <w:spacing w:val="40"/>
        </w:rPr>
        <w:t xml:space="preserve"> </w:t>
      </w:r>
      <w:r w:rsidRPr="000367D0">
        <w:t>и виртуального представления экранных (виртуальных) моделей изучаемых объектов, сюжетов, процессов.</w:t>
      </w:r>
    </w:p>
    <w:p w:rsidR="0056587D" w:rsidRDefault="005B46E7" w:rsidP="0056587D">
      <w:pPr>
        <w:pStyle w:val="a3"/>
        <w:spacing w:before="47" w:line="276" w:lineRule="auto"/>
        <w:ind w:left="1206" w:right="530"/>
      </w:pPr>
      <w:r w:rsidRPr="000367D0">
        <w:t>Характеристика</w:t>
      </w:r>
      <w:r w:rsidRPr="000367D0">
        <w:rPr>
          <w:spacing w:val="-13"/>
        </w:rPr>
        <w:t xml:space="preserve"> </w:t>
      </w:r>
      <w:r w:rsidRPr="000367D0">
        <w:t>познавательных,</w:t>
      </w:r>
      <w:r w:rsidRPr="000367D0">
        <w:rPr>
          <w:spacing w:val="-15"/>
        </w:rPr>
        <w:t xml:space="preserve"> </w:t>
      </w:r>
      <w:r w:rsidRPr="000367D0">
        <w:t>коммуникативных</w:t>
      </w:r>
      <w:r w:rsidRPr="000367D0">
        <w:rPr>
          <w:spacing w:val="-14"/>
        </w:rPr>
        <w:t xml:space="preserve"> </w:t>
      </w:r>
      <w:r w:rsidRPr="000367D0">
        <w:t>и</w:t>
      </w:r>
      <w:r w:rsidRPr="000367D0">
        <w:rPr>
          <w:spacing w:val="-9"/>
        </w:rPr>
        <w:t xml:space="preserve"> </w:t>
      </w:r>
      <w:r w:rsidRPr="000367D0">
        <w:t>регулятивных универсальных учебных действий</w:t>
      </w:r>
      <w:r w:rsidR="0056587D">
        <w:t>.</w:t>
      </w:r>
    </w:p>
    <w:p w:rsidR="000367D0" w:rsidRDefault="005B46E7" w:rsidP="0056587D">
      <w:pPr>
        <w:pStyle w:val="a3"/>
        <w:spacing w:before="47" w:line="276" w:lineRule="auto"/>
        <w:ind w:left="1206" w:right="530"/>
      </w:pPr>
      <w:r w:rsidRPr="000367D0">
        <w:t>Познавательные УУД отражают совокупность операций, участвующих</w:t>
      </w:r>
      <w:r w:rsidRPr="000367D0">
        <w:rPr>
          <w:spacing w:val="80"/>
          <w:w w:val="150"/>
        </w:rPr>
        <w:t xml:space="preserve">  </w:t>
      </w:r>
      <w:r w:rsidRPr="000367D0">
        <w:t>в</w:t>
      </w:r>
      <w:r w:rsidRPr="000367D0">
        <w:rPr>
          <w:spacing w:val="-1"/>
        </w:rPr>
        <w:t xml:space="preserve"> </w:t>
      </w:r>
      <w:r w:rsidRPr="000367D0">
        <w:t>учебно-познавательной</w:t>
      </w:r>
      <w:r w:rsidRPr="000367D0">
        <w:rPr>
          <w:spacing w:val="80"/>
          <w:w w:val="150"/>
        </w:rPr>
        <w:t xml:space="preserve">  </w:t>
      </w:r>
      <w:r w:rsidRPr="000367D0">
        <w:t>деятельности</w:t>
      </w:r>
      <w:r w:rsidRPr="000367D0">
        <w:rPr>
          <w:spacing w:val="80"/>
          <w:w w:val="150"/>
        </w:rPr>
        <w:t xml:space="preserve">  </w:t>
      </w:r>
      <w:r w:rsidRPr="000367D0">
        <w:t>обучающихся,</w:t>
      </w:r>
      <w:r w:rsidRPr="000367D0">
        <w:rPr>
          <w:spacing w:val="80"/>
        </w:rPr>
        <w:t xml:space="preserve"> </w:t>
      </w:r>
      <w:r w:rsidRPr="000367D0">
        <w:t>и включают:</w:t>
      </w:r>
    </w:p>
    <w:p w:rsidR="000367D0" w:rsidRDefault="005B46E7" w:rsidP="002367F8">
      <w:pPr>
        <w:pStyle w:val="a3"/>
        <w:numPr>
          <w:ilvl w:val="0"/>
          <w:numId w:val="20"/>
        </w:numPr>
        <w:spacing w:before="47" w:line="276" w:lineRule="auto"/>
        <w:ind w:right="530"/>
      </w:pPr>
      <w:r w:rsidRPr="000367D0">
        <w:t>методы познания окружающего мира, в том числе представленного (на</w:t>
      </w:r>
      <w:r w:rsidRPr="000367D0">
        <w:rPr>
          <w:spacing w:val="-2"/>
        </w:rPr>
        <w:t xml:space="preserve"> </w:t>
      </w:r>
      <w:r w:rsidRPr="000367D0">
        <w:t>экране) в</w:t>
      </w:r>
      <w:r w:rsidRPr="000367D0">
        <w:rPr>
          <w:spacing w:val="-4"/>
        </w:rPr>
        <w:t xml:space="preserve"> </w:t>
      </w:r>
      <w:r w:rsidRPr="000367D0">
        <w:t>виде виртуального отображения реальной действительности (наблюдение, элементарные опыты и эксперименты; измерения и др.);</w:t>
      </w:r>
    </w:p>
    <w:p w:rsidR="000367D0" w:rsidRDefault="005B46E7" w:rsidP="002367F8">
      <w:pPr>
        <w:pStyle w:val="a3"/>
        <w:numPr>
          <w:ilvl w:val="0"/>
          <w:numId w:val="20"/>
        </w:numPr>
        <w:spacing w:before="47" w:line="276" w:lineRule="auto"/>
        <w:ind w:right="530"/>
      </w:pPr>
      <w:r w:rsidRPr="000367D0">
        <w:t>базовые логические и</w:t>
      </w:r>
      <w:r w:rsidRPr="000367D0">
        <w:rPr>
          <w:spacing w:val="-1"/>
        </w:rPr>
        <w:t xml:space="preserve"> </w:t>
      </w:r>
      <w:r w:rsidRPr="000367D0">
        <w:t>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56587D" w:rsidRDefault="005B46E7" w:rsidP="002367F8">
      <w:pPr>
        <w:pStyle w:val="a3"/>
        <w:numPr>
          <w:ilvl w:val="0"/>
          <w:numId w:val="20"/>
        </w:numPr>
        <w:spacing w:before="47" w:line="276" w:lineRule="auto"/>
        <w:ind w:right="530"/>
      </w:pPr>
      <w:r w:rsidRPr="000367D0">
        <w:t>работу</w:t>
      </w:r>
      <w:r w:rsidRPr="000367D0">
        <w:rPr>
          <w:spacing w:val="-9"/>
        </w:rPr>
        <w:t xml:space="preserve"> </w:t>
      </w:r>
      <w:r w:rsidRPr="000367D0">
        <w:t>с</w:t>
      </w:r>
      <w:r w:rsidRPr="000367D0">
        <w:rPr>
          <w:spacing w:val="-4"/>
        </w:rPr>
        <w:t xml:space="preserve"> </w:t>
      </w:r>
      <w:r w:rsidRPr="000367D0">
        <w:t>информацией,</w:t>
      </w:r>
      <w:r w:rsidRPr="000367D0">
        <w:rPr>
          <w:spacing w:val="-6"/>
        </w:rPr>
        <w:t xml:space="preserve"> </w:t>
      </w:r>
      <w:r w:rsidRPr="000367D0">
        <w:t>представленной</w:t>
      </w:r>
      <w:r w:rsidRPr="000367D0">
        <w:rPr>
          <w:spacing w:val="-8"/>
        </w:rPr>
        <w:t xml:space="preserve"> </w:t>
      </w:r>
      <w:r w:rsidRPr="000367D0">
        <w:t>в</w:t>
      </w:r>
      <w:r w:rsidRPr="000367D0">
        <w:rPr>
          <w:spacing w:val="-4"/>
        </w:rPr>
        <w:t xml:space="preserve"> </w:t>
      </w:r>
      <w:r w:rsidRPr="000367D0">
        <w:t>разном</w:t>
      </w:r>
      <w:r w:rsidRPr="000367D0">
        <w:rPr>
          <w:spacing w:val="-5"/>
        </w:rPr>
        <w:t xml:space="preserve"> </w:t>
      </w:r>
      <w:r w:rsidRPr="000367D0">
        <w:t>виде</w:t>
      </w:r>
      <w:r w:rsidRPr="000367D0">
        <w:rPr>
          <w:spacing w:val="-5"/>
        </w:rPr>
        <w:t xml:space="preserve"> </w:t>
      </w:r>
      <w:r w:rsidRPr="000367D0">
        <w:t>и</w:t>
      </w:r>
      <w:r w:rsidRPr="000367D0">
        <w:rPr>
          <w:spacing w:val="-6"/>
        </w:rPr>
        <w:t xml:space="preserve"> </w:t>
      </w:r>
      <w:r w:rsidRPr="000367D0">
        <w:t>формах, в</w:t>
      </w:r>
      <w:r w:rsidRPr="000367D0">
        <w:rPr>
          <w:spacing w:val="-8"/>
        </w:rPr>
        <w:t xml:space="preserve"> </w:t>
      </w:r>
      <w:r w:rsidRPr="000367D0">
        <w:t>том</w:t>
      </w:r>
      <w:r w:rsidRPr="000367D0">
        <w:rPr>
          <w:spacing w:val="-16"/>
        </w:rPr>
        <w:t xml:space="preserve"> </w:t>
      </w:r>
      <w:r w:rsidRPr="000367D0">
        <w:t>числе</w:t>
      </w:r>
      <w:r w:rsidRPr="000367D0">
        <w:rPr>
          <w:spacing w:val="-17"/>
        </w:rPr>
        <w:t xml:space="preserve"> </w:t>
      </w:r>
      <w:r w:rsidRPr="000367D0">
        <w:t>графических</w:t>
      </w:r>
      <w:r w:rsidRPr="000367D0">
        <w:rPr>
          <w:spacing w:val="-16"/>
        </w:rPr>
        <w:t xml:space="preserve"> </w:t>
      </w:r>
      <w:r w:rsidRPr="000367D0">
        <w:t>(таблицы,</w:t>
      </w:r>
      <w:r w:rsidRPr="000367D0">
        <w:rPr>
          <w:spacing w:val="-17"/>
        </w:rPr>
        <w:t xml:space="preserve"> </w:t>
      </w:r>
      <w:r w:rsidRPr="000367D0">
        <w:t>диаграммы,</w:t>
      </w:r>
      <w:r w:rsidRPr="000367D0">
        <w:rPr>
          <w:spacing w:val="-18"/>
        </w:rPr>
        <w:t xml:space="preserve"> </w:t>
      </w:r>
      <w:r w:rsidRPr="000367D0">
        <w:t>инфограммы,</w:t>
      </w:r>
      <w:r w:rsidRPr="000367D0">
        <w:rPr>
          <w:spacing w:val="-15"/>
        </w:rPr>
        <w:t xml:space="preserve"> </w:t>
      </w:r>
      <w:r w:rsidRPr="000367D0">
        <w:t>схемы),</w:t>
      </w:r>
      <w:r w:rsidRPr="000367D0">
        <w:rPr>
          <w:spacing w:val="-16"/>
        </w:rPr>
        <w:t xml:space="preserve"> </w:t>
      </w:r>
      <w:r w:rsidRPr="000367D0">
        <w:t>аудио- и видеоформатах (возможно на экране).</w:t>
      </w:r>
    </w:p>
    <w:p w:rsidR="000367D0" w:rsidRDefault="005B46E7" w:rsidP="0056587D">
      <w:pPr>
        <w:pStyle w:val="a3"/>
        <w:spacing w:before="47" w:line="276" w:lineRule="auto"/>
        <w:ind w:right="530" w:firstLine="360"/>
      </w:pPr>
      <w:r>
        <w:t>Познавательные УУД становятся предпосылкой формирования способности обучающегося к самообразованию и саморазвитию.</w:t>
      </w:r>
    </w:p>
    <w:p w:rsidR="000367D0" w:rsidRDefault="005B46E7" w:rsidP="0056587D">
      <w:pPr>
        <w:pStyle w:val="a3"/>
        <w:spacing w:line="276" w:lineRule="auto"/>
        <w:ind w:right="533" w:firstLine="360"/>
      </w:pPr>
      <w:r w:rsidRPr="000367D0">
        <w:t xml:space="preserve">Коммуникативные УУД являются основанием для формирования </w:t>
      </w:r>
      <w:r w:rsidRPr="000367D0">
        <w:rPr>
          <w:spacing w:val="-2"/>
        </w:rPr>
        <w:t>готовности</w:t>
      </w:r>
      <w:r w:rsidR="000367D0">
        <w:t xml:space="preserve"> </w:t>
      </w:r>
      <w:r w:rsidRPr="000367D0">
        <w:rPr>
          <w:spacing w:val="-2"/>
        </w:rPr>
        <w:t>обучающегося</w:t>
      </w:r>
      <w:r w:rsidR="000367D0">
        <w:t xml:space="preserve"> </w:t>
      </w:r>
      <w:r w:rsidRPr="000367D0">
        <w:t>к информационному</w:t>
      </w:r>
      <w:r w:rsidR="000367D0">
        <w:t xml:space="preserve"> </w:t>
      </w:r>
      <w:r w:rsidRPr="000367D0">
        <w:rPr>
          <w:spacing w:val="-2"/>
        </w:rPr>
        <w:t xml:space="preserve">взаимодействию </w:t>
      </w:r>
      <w:r w:rsidRPr="000367D0">
        <w:t>с окружающим</w:t>
      </w:r>
      <w:r w:rsidR="000367D0">
        <w:t xml:space="preserve"> </w:t>
      </w:r>
      <w:r w:rsidRPr="000367D0">
        <w:rPr>
          <w:spacing w:val="-2"/>
        </w:rPr>
        <w:t>миром:</w:t>
      </w:r>
      <w:r w:rsidR="000367D0">
        <w:t xml:space="preserve"> </w:t>
      </w:r>
      <w:r w:rsidRPr="000367D0">
        <w:rPr>
          <w:spacing w:val="-2"/>
        </w:rPr>
        <w:t>средой</w:t>
      </w:r>
      <w:r w:rsidRPr="000367D0">
        <w:tab/>
      </w:r>
      <w:r w:rsidRPr="000367D0">
        <w:rPr>
          <w:spacing w:val="-2"/>
        </w:rPr>
        <w:t>обитания,</w:t>
      </w:r>
      <w:r w:rsidR="000367D0">
        <w:t xml:space="preserve"> </w:t>
      </w:r>
      <w:r w:rsidRPr="000367D0">
        <w:rPr>
          <w:spacing w:val="-2"/>
        </w:rPr>
        <w:t>членами</w:t>
      </w:r>
      <w:r w:rsidR="000367D0">
        <w:t xml:space="preserve"> </w:t>
      </w:r>
      <w:r w:rsidRPr="000367D0">
        <w:rPr>
          <w:spacing w:val="-2"/>
        </w:rPr>
        <w:t>многонационального поликультурного</w:t>
      </w:r>
      <w:r w:rsidR="000367D0">
        <w:t xml:space="preserve"> </w:t>
      </w:r>
      <w:r w:rsidRPr="000367D0">
        <w:rPr>
          <w:spacing w:val="-2"/>
        </w:rPr>
        <w:t>общества</w:t>
      </w:r>
      <w:r w:rsidR="000367D0">
        <w:t xml:space="preserve"> </w:t>
      </w:r>
      <w:r w:rsidRPr="000367D0">
        <w:rPr>
          <w:spacing w:val="-2"/>
        </w:rPr>
        <w:t>разного</w:t>
      </w:r>
      <w:r w:rsidR="000367D0">
        <w:t xml:space="preserve"> </w:t>
      </w:r>
      <w:r w:rsidRPr="000367D0">
        <w:rPr>
          <w:spacing w:val="-2"/>
        </w:rPr>
        <w:t>возраста,</w:t>
      </w:r>
      <w:r w:rsidR="000367D0">
        <w:t xml:space="preserve"> </w:t>
      </w:r>
      <w:r w:rsidRPr="000367D0">
        <w:rPr>
          <w:spacing w:val="-2"/>
        </w:rPr>
        <w:t>представителям</w:t>
      </w:r>
      <w:r w:rsidR="000367D0">
        <w:rPr>
          <w:spacing w:val="-2"/>
        </w:rPr>
        <w:t xml:space="preserve">и </w:t>
      </w:r>
      <w:r w:rsidRPr="000367D0">
        <w:rPr>
          <w:spacing w:val="-2"/>
        </w:rPr>
        <w:t>разных социальных</w:t>
      </w:r>
      <w:r w:rsidR="000367D0">
        <w:t xml:space="preserve"> </w:t>
      </w:r>
      <w:r w:rsidRPr="000367D0">
        <w:rPr>
          <w:spacing w:val="-2"/>
        </w:rPr>
        <w:t>групп,</w:t>
      </w:r>
      <w:r w:rsidR="000367D0">
        <w:t xml:space="preserve"> </w:t>
      </w:r>
      <w:r w:rsidRPr="000367D0">
        <w:t>в том</w:t>
      </w:r>
      <w:r w:rsidR="000367D0">
        <w:t xml:space="preserve"> </w:t>
      </w:r>
      <w:r w:rsidRPr="000367D0">
        <w:rPr>
          <w:spacing w:val="-55"/>
        </w:rPr>
        <w:t xml:space="preserve"> </w:t>
      </w:r>
      <w:r w:rsidRPr="000367D0">
        <w:t>числе</w:t>
      </w:r>
      <w:r w:rsidR="000367D0">
        <w:t xml:space="preserve"> </w:t>
      </w:r>
      <w:r w:rsidRPr="000367D0">
        <w:rPr>
          <w:spacing w:val="-2"/>
        </w:rPr>
        <w:t>представленного</w:t>
      </w:r>
      <w:r w:rsidR="000367D0">
        <w:t xml:space="preserve"> (на экране) </w:t>
      </w:r>
      <w:r w:rsidRPr="000367D0">
        <w:t>в</w:t>
      </w:r>
      <w:r w:rsidRPr="000367D0">
        <w:rPr>
          <w:spacing w:val="-18"/>
        </w:rPr>
        <w:t xml:space="preserve"> </w:t>
      </w:r>
      <w:r w:rsidRPr="000367D0">
        <w:t>виде виртуального</w:t>
      </w:r>
      <w:r w:rsidRPr="000367D0">
        <w:rPr>
          <w:spacing w:val="-18"/>
        </w:rPr>
        <w:t xml:space="preserve"> </w:t>
      </w:r>
      <w:r w:rsidRPr="000367D0">
        <w:t>отображения</w:t>
      </w:r>
      <w:r w:rsidRPr="000367D0">
        <w:rPr>
          <w:spacing w:val="-17"/>
        </w:rPr>
        <w:t xml:space="preserve"> </w:t>
      </w:r>
      <w:r w:rsidRPr="000367D0">
        <w:t>реальной</w:t>
      </w:r>
      <w:r w:rsidRPr="000367D0">
        <w:rPr>
          <w:spacing w:val="-18"/>
        </w:rPr>
        <w:t xml:space="preserve"> </w:t>
      </w:r>
      <w:r w:rsidRPr="000367D0">
        <w:t>действительности,</w:t>
      </w:r>
      <w:r w:rsidRPr="000367D0">
        <w:rPr>
          <w:spacing w:val="-17"/>
        </w:rPr>
        <w:t xml:space="preserve"> </w:t>
      </w:r>
      <w:r w:rsidRPr="000367D0">
        <w:t>и</w:t>
      </w:r>
      <w:r w:rsidRPr="000367D0">
        <w:rPr>
          <w:spacing w:val="-9"/>
        </w:rPr>
        <w:t xml:space="preserve"> </w:t>
      </w:r>
      <w:r w:rsidRPr="000367D0">
        <w:t>даже</w:t>
      </w:r>
      <w:r w:rsidRPr="000367D0">
        <w:rPr>
          <w:spacing w:val="-17"/>
        </w:rPr>
        <w:t xml:space="preserve"> </w:t>
      </w:r>
      <w:r w:rsidRPr="000367D0">
        <w:t>с</w:t>
      </w:r>
      <w:r w:rsidRPr="000367D0">
        <w:rPr>
          <w:spacing w:val="-6"/>
        </w:rPr>
        <w:t xml:space="preserve"> </w:t>
      </w:r>
      <w:r w:rsidRPr="000367D0">
        <w:t>самим</w:t>
      </w:r>
      <w:r w:rsidRPr="000367D0">
        <w:rPr>
          <w:spacing w:val="-18"/>
        </w:rPr>
        <w:t xml:space="preserve"> </w:t>
      </w:r>
      <w:r w:rsidRPr="000367D0">
        <w:t xml:space="preserve">собой. </w:t>
      </w:r>
    </w:p>
    <w:p w:rsidR="00BA5B76" w:rsidRPr="000367D0" w:rsidRDefault="005B46E7" w:rsidP="000367D0">
      <w:pPr>
        <w:pStyle w:val="a3"/>
        <w:spacing w:line="276" w:lineRule="auto"/>
        <w:ind w:right="533" w:firstLine="594"/>
      </w:pPr>
      <w:r w:rsidRPr="000367D0">
        <w:t>Коммуникативные УУД формируются в том числе при использовании цифровой</w:t>
      </w:r>
      <w:r w:rsidRPr="000367D0">
        <w:rPr>
          <w:spacing w:val="12"/>
        </w:rPr>
        <w:t xml:space="preserve"> </w:t>
      </w:r>
      <w:r w:rsidRPr="000367D0">
        <w:t>образовательной</w:t>
      </w:r>
      <w:r w:rsidRPr="000367D0">
        <w:rPr>
          <w:spacing w:val="16"/>
        </w:rPr>
        <w:t xml:space="preserve"> </w:t>
      </w:r>
      <w:r w:rsidRPr="000367D0">
        <w:t>среды</w:t>
      </w:r>
      <w:r w:rsidRPr="000367D0">
        <w:rPr>
          <w:spacing w:val="16"/>
        </w:rPr>
        <w:t xml:space="preserve"> </w:t>
      </w:r>
      <w:r w:rsidRPr="000367D0">
        <w:t>класса и</w:t>
      </w:r>
      <w:r w:rsidRPr="000367D0">
        <w:rPr>
          <w:spacing w:val="-5"/>
        </w:rPr>
        <w:t xml:space="preserve"> </w:t>
      </w:r>
      <w:r w:rsidRPr="000367D0">
        <w:t>цифровой</w:t>
      </w:r>
      <w:r w:rsidRPr="000367D0">
        <w:rPr>
          <w:spacing w:val="15"/>
        </w:rPr>
        <w:t xml:space="preserve"> </w:t>
      </w:r>
      <w:r w:rsidRPr="000367D0">
        <w:t>образовательной</w:t>
      </w:r>
      <w:r w:rsidRPr="000367D0">
        <w:rPr>
          <w:spacing w:val="15"/>
        </w:rPr>
        <w:t xml:space="preserve"> </w:t>
      </w:r>
      <w:r w:rsidRPr="000367D0">
        <w:rPr>
          <w:spacing w:val="-2"/>
        </w:rPr>
        <w:t>среды</w:t>
      </w:r>
    </w:p>
    <w:p w:rsidR="000367D0" w:rsidRDefault="005B46E7" w:rsidP="000367D0">
      <w:pPr>
        <w:pStyle w:val="a3"/>
        <w:spacing w:line="318" w:lineRule="exact"/>
        <w:jc w:val="left"/>
      </w:pPr>
      <w:r>
        <w:rPr>
          <w:spacing w:val="-2"/>
        </w:rPr>
        <w:t>Учреждения.</w:t>
      </w:r>
    </w:p>
    <w:p w:rsidR="000367D0" w:rsidRDefault="005B46E7" w:rsidP="000367D0">
      <w:pPr>
        <w:pStyle w:val="a3"/>
        <w:spacing w:line="318" w:lineRule="exact"/>
        <w:ind w:right="514" w:firstLine="594"/>
      </w:pPr>
      <w:r>
        <w:t>Коммуникативные</w:t>
      </w:r>
      <w:r>
        <w:rPr>
          <w:spacing w:val="-18"/>
        </w:rPr>
        <w:t xml:space="preserve"> </w:t>
      </w:r>
      <w:r>
        <w:t>УУД</w:t>
      </w:r>
      <w:r>
        <w:rPr>
          <w:spacing w:val="-17"/>
        </w:rPr>
        <w:t xml:space="preserve"> </w:t>
      </w:r>
      <w:r>
        <w:t>характеризуются</w:t>
      </w:r>
      <w:r>
        <w:rPr>
          <w:spacing w:val="-18"/>
        </w:rPr>
        <w:t xml:space="preserve"> </w:t>
      </w:r>
      <w:r>
        <w:t>четырьмя</w:t>
      </w:r>
      <w:r>
        <w:rPr>
          <w:spacing w:val="-17"/>
        </w:rPr>
        <w:t xml:space="preserve"> </w:t>
      </w:r>
      <w:r>
        <w:t>группами</w:t>
      </w:r>
      <w:r>
        <w:rPr>
          <w:spacing w:val="-18"/>
        </w:rPr>
        <w:t xml:space="preserve"> </w:t>
      </w:r>
      <w:r>
        <w:t>учебных операций, обеспечивающих:</w:t>
      </w:r>
    </w:p>
    <w:p w:rsidR="000367D0" w:rsidRDefault="005B46E7" w:rsidP="002367F8">
      <w:pPr>
        <w:pStyle w:val="a3"/>
        <w:numPr>
          <w:ilvl w:val="0"/>
          <w:numId w:val="21"/>
        </w:numPr>
        <w:spacing w:line="318" w:lineRule="exact"/>
        <w:ind w:right="514"/>
      </w:pPr>
      <w:r w:rsidRPr="000367D0">
        <w:t>смысловое чтение текстов разных жанров, типов, назначений; аналитическую текстовую деятельность с ними;</w:t>
      </w:r>
    </w:p>
    <w:p w:rsidR="000367D0" w:rsidRPr="000367D0" w:rsidRDefault="005B46E7" w:rsidP="002367F8">
      <w:pPr>
        <w:pStyle w:val="a3"/>
        <w:numPr>
          <w:ilvl w:val="0"/>
          <w:numId w:val="21"/>
        </w:numPr>
        <w:spacing w:line="318" w:lineRule="exact"/>
        <w:ind w:right="514"/>
      </w:pPr>
      <w:r w:rsidRPr="000367D0">
        <w:t>успешное участие обучающегося в диалогическом взаимодействии</w:t>
      </w:r>
      <w:r w:rsidRPr="000367D0">
        <w:rPr>
          <w:spacing w:val="80"/>
        </w:rPr>
        <w:t xml:space="preserve">  </w:t>
      </w:r>
      <w:r w:rsidRPr="000367D0">
        <w:t>с</w:t>
      </w:r>
      <w:r w:rsidRPr="000367D0">
        <w:rPr>
          <w:spacing w:val="-3"/>
        </w:rPr>
        <w:t xml:space="preserve"> </w:t>
      </w:r>
      <w:r w:rsidRPr="000367D0">
        <w:t>субъектами</w:t>
      </w:r>
      <w:r w:rsidRPr="000367D0">
        <w:rPr>
          <w:spacing w:val="80"/>
        </w:rPr>
        <w:t xml:space="preserve">  </w:t>
      </w:r>
      <w:r w:rsidRPr="000367D0">
        <w:t>образовательных</w:t>
      </w:r>
      <w:r w:rsidRPr="000367D0">
        <w:rPr>
          <w:spacing w:val="80"/>
        </w:rPr>
        <w:t xml:space="preserve">  </w:t>
      </w:r>
      <w:r w:rsidRPr="000367D0">
        <w:t>отношений</w:t>
      </w:r>
      <w:r w:rsidRPr="000367D0">
        <w:rPr>
          <w:spacing w:val="80"/>
        </w:rPr>
        <w:t xml:space="preserve">  </w:t>
      </w:r>
      <w:r w:rsidRPr="000367D0">
        <w:t>(знание и</w:t>
      </w:r>
      <w:r w:rsidRPr="000367D0">
        <w:rPr>
          <w:spacing w:val="-2"/>
        </w:rPr>
        <w:t xml:space="preserve"> </w:t>
      </w:r>
      <w:r w:rsidRPr="000367D0">
        <w:t>соблюдение</w:t>
      </w:r>
      <w:r w:rsidRPr="000367D0">
        <w:rPr>
          <w:spacing w:val="40"/>
        </w:rPr>
        <w:t xml:space="preserve"> </w:t>
      </w:r>
      <w:r w:rsidRPr="000367D0">
        <w:t>правил</w:t>
      </w:r>
      <w:r w:rsidRPr="000367D0">
        <w:rPr>
          <w:spacing w:val="40"/>
        </w:rPr>
        <w:t xml:space="preserve"> </w:t>
      </w:r>
      <w:r w:rsidRPr="000367D0">
        <w:t>учебного</w:t>
      </w:r>
      <w:r w:rsidRPr="000367D0">
        <w:rPr>
          <w:spacing w:val="40"/>
        </w:rPr>
        <w:t xml:space="preserve"> </w:t>
      </w:r>
      <w:r w:rsidRPr="000367D0">
        <w:t>диалога),</w:t>
      </w:r>
      <w:r w:rsidRPr="000367D0">
        <w:rPr>
          <w:spacing w:val="40"/>
        </w:rPr>
        <w:t xml:space="preserve"> </w:t>
      </w:r>
      <w:r w:rsidRPr="000367D0">
        <w:t>в том</w:t>
      </w:r>
      <w:r w:rsidRPr="000367D0">
        <w:rPr>
          <w:spacing w:val="40"/>
        </w:rPr>
        <w:t xml:space="preserve"> </w:t>
      </w:r>
      <w:r w:rsidRPr="000367D0">
        <w:t>числе</w:t>
      </w:r>
      <w:r w:rsidRPr="000367D0">
        <w:rPr>
          <w:spacing w:val="40"/>
        </w:rPr>
        <w:t xml:space="preserve"> </w:t>
      </w:r>
      <w:r w:rsidRPr="000367D0">
        <w:t>в</w:t>
      </w:r>
      <w:r w:rsidRPr="000367D0">
        <w:rPr>
          <w:spacing w:val="-2"/>
        </w:rPr>
        <w:t xml:space="preserve"> </w:t>
      </w:r>
      <w:r w:rsidRPr="000367D0">
        <w:t xml:space="preserve">условиях использования технологий неконтактного информационного </w:t>
      </w:r>
      <w:r w:rsidRPr="000367D0">
        <w:rPr>
          <w:spacing w:val="-2"/>
        </w:rPr>
        <w:t>взаимодействия;</w:t>
      </w:r>
    </w:p>
    <w:p w:rsidR="000367D0" w:rsidRDefault="005B46E7" w:rsidP="002367F8">
      <w:pPr>
        <w:pStyle w:val="a3"/>
        <w:numPr>
          <w:ilvl w:val="0"/>
          <w:numId w:val="21"/>
        </w:numPr>
        <w:spacing w:line="318" w:lineRule="exact"/>
        <w:ind w:right="514"/>
      </w:pPr>
      <w:r w:rsidRPr="000367D0">
        <w:rPr>
          <w:spacing w:val="-2"/>
        </w:rPr>
        <w:t>успешную</w:t>
      </w:r>
      <w:r w:rsidRPr="000367D0">
        <w:tab/>
      </w:r>
      <w:r w:rsidRPr="000367D0">
        <w:rPr>
          <w:spacing w:val="-2"/>
        </w:rPr>
        <w:t>продуктивно-творческую</w:t>
      </w:r>
      <w:r w:rsidRPr="000367D0">
        <w:tab/>
      </w:r>
      <w:r w:rsidRPr="000367D0">
        <w:rPr>
          <w:spacing w:val="-2"/>
        </w:rPr>
        <w:t xml:space="preserve">деятельность </w:t>
      </w:r>
      <w:r w:rsidRPr="000367D0">
        <w:t>(самостоятельное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367D0" w:rsidRDefault="005B46E7" w:rsidP="002367F8">
      <w:pPr>
        <w:pStyle w:val="a3"/>
        <w:numPr>
          <w:ilvl w:val="0"/>
          <w:numId w:val="21"/>
        </w:numPr>
        <w:spacing w:line="318" w:lineRule="exact"/>
        <w:ind w:right="514"/>
      </w:pPr>
      <w:r w:rsidRPr="000367D0">
        <w:t>результативное взаимодействие с участниками совместной деятельности (высказывание собственного мнения, учет суждений других собеседников,</w:t>
      </w:r>
      <w:r w:rsidRPr="000367D0">
        <w:rPr>
          <w:spacing w:val="-16"/>
        </w:rPr>
        <w:t xml:space="preserve"> </w:t>
      </w:r>
      <w:r w:rsidRPr="000367D0">
        <w:t>умение</w:t>
      </w:r>
      <w:r w:rsidRPr="000367D0">
        <w:rPr>
          <w:spacing w:val="-15"/>
        </w:rPr>
        <w:t xml:space="preserve"> </w:t>
      </w:r>
      <w:r w:rsidRPr="000367D0">
        <w:t>договариваться,</w:t>
      </w:r>
      <w:r w:rsidRPr="000367D0">
        <w:rPr>
          <w:spacing w:val="-15"/>
        </w:rPr>
        <w:t xml:space="preserve"> </w:t>
      </w:r>
      <w:r w:rsidRPr="000367D0">
        <w:t>уступать,</w:t>
      </w:r>
      <w:r w:rsidRPr="000367D0">
        <w:rPr>
          <w:spacing w:val="-16"/>
        </w:rPr>
        <w:t xml:space="preserve"> </w:t>
      </w:r>
      <w:r w:rsidRPr="000367D0">
        <w:t>вырабатывать</w:t>
      </w:r>
      <w:r w:rsidRPr="000367D0">
        <w:rPr>
          <w:spacing w:val="-16"/>
        </w:rPr>
        <w:t xml:space="preserve"> </w:t>
      </w:r>
      <w:r w:rsidRPr="000367D0">
        <w:t>общую</w:t>
      </w:r>
      <w:r w:rsidRPr="000367D0">
        <w:rPr>
          <w:spacing w:val="-16"/>
        </w:rPr>
        <w:t xml:space="preserve"> </w:t>
      </w:r>
      <w:r w:rsidRPr="000367D0">
        <w:t>точку зрения), в</w:t>
      </w:r>
      <w:r w:rsidRPr="000367D0">
        <w:rPr>
          <w:spacing w:val="-4"/>
        </w:rPr>
        <w:t xml:space="preserve"> </w:t>
      </w:r>
      <w:r w:rsidRPr="000367D0">
        <w:t>том числе в</w:t>
      </w:r>
      <w:r w:rsidRPr="000367D0">
        <w:rPr>
          <w:spacing w:val="-2"/>
        </w:rPr>
        <w:t xml:space="preserve"> </w:t>
      </w:r>
      <w:r w:rsidRPr="000367D0">
        <w:t>условиях использования технологий неконтактного информационного взаимодействия.</w:t>
      </w:r>
    </w:p>
    <w:p w:rsidR="000367D0" w:rsidRDefault="005B46E7" w:rsidP="0056587D">
      <w:pPr>
        <w:pStyle w:val="a3"/>
        <w:spacing w:line="318" w:lineRule="exact"/>
        <w:ind w:left="851" w:right="514" w:firstLine="355"/>
      </w:pPr>
      <w:r w:rsidRPr="000367D0">
        <w:t>Регулятивные УУД отражают совокупность учебных операций, обеспечивающих</w:t>
      </w:r>
      <w:r w:rsidRPr="000367D0">
        <w:rPr>
          <w:spacing w:val="80"/>
        </w:rPr>
        <w:t xml:space="preserve">  </w:t>
      </w:r>
      <w:r w:rsidRPr="000367D0">
        <w:t>становление</w:t>
      </w:r>
      <w:r w:rsidRPr="000367D0">
        <w:rPr>
          <w:spacing w:val="80"/>
        </w:rPr>
        <w:t xml:space="preserve">  </w:t>
      </w:r>
      <w:r w:rsidRPr="000367D0">
        <w:t>рефлексивных</w:t>
      </w:r>
      <w:r w:rsidRPr="000367D0">
        <w:rPr>
          <w:spacing w:val="80"/>
        </w:rPr>
        <w:t xml:space="preserve">  </w:t>
      </w:r>
      <w:r w:rsidRPr="000367D0">
        <w:t>качеств</w:t>
      </w:r>
      <w:r w:rsidRPr="000367D0">
        <w:rPr>
          <w:spacing w:val="80"/>
        </w:rPr>
        <w:t xml:space="preserve">  </w:t>
      </w:r>
      <w:r w:rsidRPr="000367D0">
        <w:t>обучающегося (на</w:t>
      </w:r>
      <w:r w:rsidRPr="000367D0">
        <w:rPr>
          <w:spacing w:val="-6"/>
        </w:rPr>
        <w:t xml:space="preserve"> </w:t>
      </w:r>
      <w:r w:rsidRPr="000367D0">
        <w:t>уровне</w:t>
      </w:r>
      <w:r w:rsidRPr="000367D0">
        <w:rPr>
          <w:spacing w:val="-4"/>
        </w:rPr>
        <w:t xml:space="preserve"> </w:t>
      </w:r>
      <w:r w:rsidRPr="000367D0">
        <w:t>начального</w:t>
      </w:r>
      <w:r w:rsidRPr="000367D0">
        <w:rPr>
          <w:spacing w:val="-2"/>
        </w:rPr>
        <w:t xml:space="preserve"> </w:t>
      </w:r>
      <w:r w:rsidRPr="000367D0">
        <w:t>общего</w:t>
      </w:r>
      <w:r w:rsidRPr="000367D0">
        <w:rPr>
          <w:spacing w:val="-4"/>
        </w:rPr>
        <w:t xml:space="preserve"> </w:t>
      </w:r>
      <w:r w:rsidRPr="000367D0">
        <w:t>образования</w:t>
      </w:r>
      <w:r w:rsidRPr="000367D0">
        <w:rPr>
          <w:spacing w:val="-4"/>
        </w:rPr>
        <w:t xml:space="preserve"> </w:t>
      </w:r>
      <w:r w:rsidRPr="000367D0">
        <w:t>их</w:t>
      </w:r>
      <w:r w:rsidRPr="000367D0">
        <w:rPr>
          <w:spacing w:val="-2"/>
        </w:rPr>
        <w:t xml:space="preserve"> </w:t>
      </w:r>
      <w:r w:rsidRPr="000367D0">
        <w:t>формирование</w:t>
      </w:r>
      <w:r w:rsidRPr="000367D0">
        <w:rPr>
          <w:spacing w:val="-3"/>
        </w:rPr>
        <w:t xml:space="preserve"> </w:t>
      </w:r>
      <w:r w:rsidRPr="000367D0">
        <w:t>осуществляется на пропедевтическом уровне).</w:t>
      </w:r>
    </w:p>
    <w:p w:rsidR="000367D0" w:rsidRDefault="005B46E7" w:rsidP="000367D0">
      <w:pPr>
        <w:pStyle w:val="a3"/>
        <w:spacing w:line="318" w:lineRule="exact"/>
        <w:ind w:left="851" w:right="514" w:firstLine="589"/>
        <w:rPr>
          <w:spacing w:val="-2"/>
        </w:rPr>
      </w:pPr>
      <w:r>
        <w:t>Выделяются</w:t>
      </w:r>
      <w:r w:rsidRPr="000367D0">
        <w:rPr>
          <w:spacing w:val="-4"/>
        </w:rPr>
        <w:t xml:space="preserve"> </w:t>
      </w:r>
      <w:r>
        <w:t>шесть</w:t>
      </w:r>
      <w:r w:rsidRPr="000367D0">
        <w:rPr>
          <w:spacing w:val="-3"/>
        </w:rPr>
        <w:t xml:space="preserve"> </w:t>
      </w:r>
      <w:r>
        <w:t>групп</w:t>
      </w:r>
      <w:r w:rsidRPr="000367D0">
        <w:rPr>
          <w:spacing w:val="-3"/>
        </w:rPr>
        <w:t xml:space="preserve"> </w:t>
      </w:r>
      <w:r w:rsidRPr="000367D0">
        <w:rPr>
          <w:spacing w:val="-2"/>
        </w:rPr>
        <w:t>операций:</w:t>
      </w:r>
    </w:p>
    <w:p w:rsidR="000367D0" w:rsidRPr="000367D0" w:rsidRDefault="005B46E7" w:rsidP="002367F8">
      <w:pPr>
        <w:pStyle w:val="a3"/>
        <w:numPr>
          <w:ilvl w:val="0"/>
          <w:numId w:val="22"/>
        </w:numPr>
        <w:spacing w:line="318" w:lineRule="exact"/>
        <w:ind w:right="514"/>
      </w:pPr>
      <w:r w:rsidRPr="000367D0">
        <w:t>принимать</w:t>
      </w:r>
      <w:r w:rsidRPr="000367D0">
        <w:rPr>
          <w:spacing w:val="-5"/>
        </w:rPr>
        <w:t xml:space="preserve"> </w:t>
      </w:r>
      <w:r w:rsidRPr="000367D0">
        <w:t>и</w:t>
      </w:r>
      <w:r w:rsidRPr="000367D0">
        <w:rPr>
          <w:spacing w:val="-4"/>
        </w:rPr>
        <w:t xml:space="preserve"> </w:t>
      </w:r>
      <w:r w:rsidRPr="000367D0">
        <w:t>удерживать</w:t>
      </w:r>
      <w:r w:rsidRPr="000367D0">
        <w:rPr>
          <w:spacing w:val="-6"/>
        </w:rPr>
        <w:t xml:space="preserve"> </w:t>
      </w:r>
      <w:r w:rsidRPr="000367D0">
        <w:t>учебную</w:t>
      </w:r>
      <w:r w:rsidRPr="000367D0">
        <w:rPr>
          <w:spacing w:val="-5"/>
        </w:rPr>
        <w:t xml:space="preserve"> </w:t>
      </w:r>
      <w:r w:rsidRPr="000367D0">
        <w:rPr>
          <w:spacing w:val="-2"/>
        </w:rPr>
        <w:t>задачу;</w:t>
      </w:r>
    </w:p>
    <w:p w:rsidR="000367D0" w:rsidRPr="000367D0" w:rsidRDefault="005B46E7" w:rsidP="002367F8">
      <w:pPr>
        <w:pStyle w:val="a3"/>
        <w:numPr>
          <w:ilvl w:val="0"/>
          <w:numId w:val="22"/>
        </w:numPr>
        <w:spacing w:line="318" w:lineRule="exact"/>
        <w:ind w:right="514"/>
      </w:pPr>
      <w:r w:rsidRPr="000367D0">
        <w:t>планировать</w:t>
      </w:r>
      <w:r w:rsidRPr="000367D0">
        <w:rPr>
          <w:spacing w:val="-3"/>
        </w:rPr>
        <w:t xml:space="preserve"> </w:t>
      </w:r>
      <w:r w:rsidRPr="000367D0">
        <w:t>ее</w:t>
      </w:r>
      <w:r w:rsidRPr="000367D0">
        <w:rPr>
          <w:spacing w:val="-3"/>
        </w:rPr>
        <w:t xml:space="preserve"> </w:t>
      </w:r>
      <w:r w:rsidRPr="000367D0">
        <w:rPr>
          <w:spacing w:val="-2"/>
        </w:rPr>
        <w:t>решение;</w:t>
      </w:r>
    </w:p>
    <w:p w:rsidR="000367D0" w:rsidRPr="000367D0" w:rsidRDefault="005B46E7" w:rsidP="002367F8">
      <w:pPr>
        <w:pStyle w:val="a3"/>
        <w:numPr>
          <w:ilvl w:val="0"/>
          <w:numId w:val="22"/>
        </w:numPr>
        <w:spacing w:line="318" w:lineRule="exact"/>
        <w:ind w:right="514"/>
      </w:pPr>
      <w:r w:rsidRPr="000367D0">
        <w:t>контролировать</w:t>
      </w:r>
      <w:r w:rsidRPr="000367D0">
        <w:rPr>
          <w:spacing w:val="-11"/>
        </w:rPr>
        <w:t xml:space="preserve"> </w:t>
      </w:r>
      <w:r w:rsidRPr="000367D0">
        <w:t>полученный</w:t>
      </w:r>
      <w:r w:rsidRPr="000367D0">
        <w:rPr>
          <w:spacing w:val="-9"/>
        </w:rPr>
        <w:t xml:space="preserve"> </w:t>
      </w:r>
      <w:r w:rsidRPr="000367D0">
        <w:t>результат</w:t>
      </w:r>
      <w:r w:rsidRPr="000367D0">
        <w:rPr>
          <w:spacing w:val="-5"/>
        </w:rPr>
        <w:t xml:space="preserve"> </w:t>
      </w:r>
      <w:r w:rsidRPr="000367D0">
        <w:rPr>
          <w:spacing w:val="-2"/>
        </w:rPr>
        <w:t>деятельности;</w:t>
      </w:r>
    </w:p>
    <w:p w:rsidR="000367D0" w:rsidRDefault="005B46E7" w:rsidP="002367F8">
      <w:pPr>
        <w:pStyle w:val="a3"/>
        <w:numPr>
          <w:ilvl w:val="0"/>
          <w:numId w:val="22"/>
        </w:numPr>
        <w:spacing w:line="318" w:lineRule="exact"/>
        <w:ind w:right="514"/>
      </w:pPr>
      <w:r w:rsidRPr="000367D0">
        <w:rPr>
          <w:spacing w:val="-2"/>
        </w:rPr>
        <w:t>контролировать</w:t>
      </w:r>
      <w:r w:rsidRPr="000367D0">
        <w:tab/>
      </w:r>
      <w:r w:rsidRPr="000367D0">
        <w:rPr>
          <w:spacing w:val="-2"/>
        </w:rPr>
        <w:t>процесс</w:t>
      </w:r>
      <w:r w:rsidRPr="000367D0">
        <w:tab/>
      </w:r>
      <w:r w:rsidRPr="000367D0">
        <w:rPr>
          <w:spacing w:val="-2"/>
        </w:rPr>
        <w:t>деятельности,</w:t>
      </w:r>
      <w:r w:rsidRPr="000367D0">
        <w:tab/>
      </w:r>
      <w:r w:rsidRPr="000367D0">
        <w:rPr>
          <w:spacing w:val="-4"/>
        </w:rPr>
        <w:t>его</w:t>
      </w:r>
      <w:r w:rsidRPr="000367D0">
        <w:tab/>
      </w:r>
      <w:r w:rsidRPr="000367D0">
        <w:rPr>
          <w:spacing w:val="-2"/>
        </w:rPr>
        <w:t xml:space="preserve">соответствие </w:t>
      </w:r>
      <w:r w:rsidRPr="000367D0">
        <w:t>выбранному способу;</w:t>
      </w:r>
    </w:p>
    <w:p w:rsidR="000367D0" w:rsidRDefault="005B46E7" w:rsidP="002367F8">
      <w:pPr>
        <w:pStyle w:val="a3"/>
        <w:numPr>
          <w:ilvl w:val="0"/>
          <w:numId w:val="22"/>
        </w:numPr>
        <w:spacing w:line="318" w:lineRule="exact"/>
        <w:ind w:right="514"/>
      </w:pPr>
      <w:r w:rsidRPr="000367D0">
        <w:t>предвидеть (прогнозировать) трудности и ошибки при решении данной учебной задачи;</w:t>
      </w:r>
    </w:p>
    <w:p w:rsidR="000367D0" w:rsidRDefault="005B46E7" w:rsidP="002367F8">
      <w:pPr>
        <w:pStyle w:val="a3"/>
        <w:numPr>
          <w:ilvl w:val="0"/>
          <w:numId w:val="22"/>
        </w:numPr>
        <w:spacing w:line="318" w:lineRule="exact"/>
        <w:ind w:right="514"/>
      </w:pPr>
      <w:r w:rsidRPr="000367D0">
        <w:t>корректировать при необходимости процесс деятельности.</w:t>
      </w:r>
    </w:p>
    <w:p w:rsidR="000367D0" w:rsidRDefault="000367D0" w:rsidP="000367D0">
      <w:pPr>
        <w:pStyle w:val="a3"/>
        <w:spacing w:line="318" w:lineRule="exact"/>
        <w:ind w:right="514"/>
      </w:pPr>
    </w:p>
    <w:p w:rsidR="00067E84" w:rsidRDefault="005B46E7" w:rsidP="000367D0">
      <w:pPr>
        <w:pStyle w:val="a3"/>
        <w:spacing w:line="318" w:lineRule="exact"/>
        <w:ind w:right="514" w:firstLine="594"/>
      </w:pPr>
      <w:r w:rsidRPr="000367D0">
        <w:rPr>
          <w:spacing w:val="-2"/>
        </w:rPr>
        <w:t>Важной</w:t>
      </w:r>
      <w:r w:rsidR="000367D0">
        <w:t xml:space="preserve"> </w:t>
      </w:r>
      <w:r w:rsidRPr="000367D0">
        <w:rPr>
          <w:spacing w:val="-2"/>
        </w:rPr>
        <w:t>составляющей</w:t>
      </w:r>
      <w:r w:rsidRPr="000367D0">
        <w:tab/>
      </w:r>
      <w:r w:rsidR="000367D0">
        <w:t xml:space="preserve"> </w:t>
      </w:r>
      <w:r w:rsidRPr="000367D0">
        <w:rPr>
          <w:spacing w:val="-2"/>
        </w:rPr>
        <w:t>регулятивных</w:t>
      </w:r>
      <w:r w:rsidR="000367D0">
        <w:t xml:space="preserve"> </w:t>
      </w:r>
      <w:r w:rsidRPr="000367D0">
        <w:rPr>
          <w:spacing w:val="-5"/>
        </w:rPr>
        <w:t>УУД</w:t>
      </w:r>
      <w:r w:rsidR="000367D0">
        <w:t xml:space="preserve"> </w:t>
      </w:r>
      <w:r w:rsidRPr="000367D0">
        <w:rPr>
          <w:spacing w:val="-2"/>
        </w:rPr>
        <w:t>являются</w:t>
      </w:r>
      <w:r w:rsidRPr="000367D0">
        <w:tab/>
      </w:r>
      <w:r w:rsidRPr="000367D0">
        <w:rPr>
          <w:spacing w:val="-2"/>
        </w:rPr>
        <w:t>операции,</w:t>
      </w:r>
      <w:r w:rsidR="000367D0">
        <w:t xml:space="preserve"> </w:t>
      </w:r>
      <w:r>
        <w:t>определяющие</w:t>
      </w:r>
      <w:r>
        <w:rPr>
          <w:spacing w:val="40"/>
        </w:rPr>
        <w:t xml:space="preserve"> </w:t>
      </w:r>
      <w:r>
        <w:t>способность</w:t>
      </w:r>
      <w:r>
        <w:rPr>
          <w:spacing w:val="40"/>
        </w:rPr>
        <w:t xml:space="preserve"> </w:t>
      </w:r>
      <w:r>
        <w:t>обучающегося</w:t>
      </w:r>
      <w:r>
        <w:rPr>
          <w:spacing w:val="40"/>
        </w:rPr>
        <w:t xml:space="preserve"> </w:t>
      </w:r>
      <w:r>
        <w:t>к волевым</w:t>
      </w:r>
      <w:r>
        <w:rPr>
          <w:spacing w:val="40"/>
        </w:rPr>
        <w:t xml:space="preserve"> </w:t>
      </w:r>
      <w:r>
        <w:t>усилиям</w:t>
      </w:r>
      <w:r>
        <w:rPr>
          <w:spacing w:val="40"/>
        </w:rPr>
        <w:t xml:space="preserve"> </w:t>
      </w:r>
      <w:r>
        <w:t>в</w:t>
      </w:r>
      <w:r>
        <w:rPr>
          <w:spacing w:val="-3"/>
        </w:rPr>
        <w:t xml:space="preserve"> </w:t>
      </w:r>
      <w:r>
        <w:t>процессе коллективной</w:t>
      </w:r>
      <w:r>
        <w:rPr>
          <w:spacing w:val="-7"/>
        </w:rPr>
        <w:t xml:space="preserve"> </w:t>
      </w:r>
      <w:r>
        <w:t>и</w:t>
      </w:r>
      <w:r>
        <w:rPr>
          <w:spacing w:val="-14"/>
        </w:rPr>
        <w:t xml:space="preserve"> </w:t>
      </w:r>
      <w:r>
        <w:t>(или)</w:t>
      </w:r>
      <w:r>
        <w:rPr>
          <w:spacing w:val="-14"/>
        </w:rPr>
        <w:t xml:space="preserve"> </w:t>
      </w:r>
      <w:r>
        <w:t>совместной</w:t>
      </w:r>
      <w:r>
        <w:rPr>
          <w:spacing w:val="-16"/>
        </w:rPr>
        <w:t xml:space="preserve"> </w:t>
      </w:r>
      <w:r>
        <w:t>деятельности,</w:t>
      </w:r>
      <w:r>
        <w:rPr>
          <w:spacing w:val="-14"/>
        </w:rPr>
        <w:t xml:space="preserve"> </w:t>
      </w:r>
      <w:r>
        <w:t>к</w:t>
      </w:r>
      <w:r>
        <w:rPr>
          <w:spacing w:val="-3"/>
        </w:rPr>
        <w:t xml:space="preserve"> </w:t>
      </w:r>
      <w:r>
        <w:t>мирному</w:t>
      </w:r>
      <w:r>
        <w:rPr>
          <w:spacing w:val="-17"/>
        </w:rPr>
        <w:t xml:space="preserve"> </w:t>
      </w:r>
      <w:r>
        <w:t xml:space="preserve">самостоятельному </w:t>
      </w:r>
      <w:r>
        <w:rPr>
          <w:spacing w:val="-2"/>
        </w:rPr>
        <w:t>предупреждению</w:t>
      </w:r>
      <w:r w:rsidR="000367D0">
        <w:t xml:space="preserve"> </w:t>
      </w:r>
      <w:r>
        <w:rPr>
          <w:spacing w:val="-58"/>
        </w:rPr>
        <w:t xml:space="preserve"> </w:t>
      </w:r>
      <w:r>
        <w:t>и</w:t>
      </w:r>
      <w:r>
        <w:rPr>
          <w:spacing w:val="-17"/>
        </w:rPr>
        <w:t xml:space="preserve"> </w:t>
      </w:r>
      <w:r w:rsidR="000367D0">
        <w:t xml:space="preserve">преодолению </w:t>
      </w:r>
      <w:r>
        <w:rPr>
          <w:spacing w:val="-2"/>
        </w:rPr>
        <w:t>конфликтов,</w:t>
      </w:r>
      <w:r w:rsidR="000367D0">
        <w:t xml:space="preserve"> </w:t>
      </w:r>
      <w:r>
        <w:t>в том</w:t>
      </w:r>
      <w:r>
        <w:tab/>
      </w:r>
      <w:r>
        <w:rPr>
          <w:spacing w:val="-2"/>
        </w:rPr>
        <w:t>числе</w:t>
      </w:r>
      <w:r w:rsidR="000367D0">
        <w:tab/>
      </w:r>
      <w:r>
        <w:t>в</w:t>
      </w:r>
      <w:r w:rsidR="000367D0">
        <w:rPr>
          <w:spacing w:val="-18"/>
        </w:rPr>
        <w:t xml:space="preserve"> </w:t>
      </w:r>
      <w:r w:rsidR="000367D0">
        <w:t xml:space="preserve">условиях </w:t>
      </w:r>
      <w:r>
        <w:t>использования</w:t>
      </w:r>
      <w:r>
        <w:rPr>
          <w:spacing w:val="-9"/>
        </w:rPr>
        <w:t xml:space="preserve"> </w:t>
      </w:r>
      <w:r>
        <w:t>технологий</w:t>
      </w:r>
      <w:r>
        <w:rPr>
          <w:spacing w:val="-11"/>
        </w:rPr>
        <w:t xml:space="preserve"> </w:t>
      </w:r>
      <w:r>
        <w:t>неконтактного</w:t>
      </w:r>
      <w:r>
        <w:rPr>
          <w:spacing w:val="-9"/>
        </w:rPr>
        <w:t xml:space="preserve"> </w:t>
      </w:r>
      <w:r>
        <w:t>информационного</w:t>
      </w:r>
      <w:r>
        <w:rPr>
          <w:spacing w:val="-9"/>
        </w:rPr>
        <w:t xml:space="preserve"> </w:t>
      </w:r>
      <w:r w:rsidR="00067E84">
        <w:t>взаимодействия.</w:t>
      </w:r>
    </w:p>
    <w:p w:rsidR="00BA5B76" w:rsidRDefault="005B46E7" w:rsidP="000367D0">
      <w:pPr>
        <w:pStyle w:val="a3"/>
        <w:spacing w:line="318" w:lineRule="exact"/>
        <w:ind w:right="514" w:firstLine="594"/>
      </w:pPr>
      <w:r>
        <w:t>Педагоги Учреждения</w:t>
      </w:r>
      <w:r>
        <w:rPr>
          <w:spacing w:val="40"/>
        </w:rPr>
        <w:t xml:space="preserve"> </w:t>
      </w:r>
      <w:r>
        <w:t xml:space="preserve">используют в своей деятельности федеральные </w:t>
      </w:r>
      <w:r>
        <w:rPr>
          <w:spacing w:val="-2"/>
        </w:rPr>
        <w:t>рабочие</w:t>
      </w:r>
      <w:r w:rsidR="00067E84">
        <w:t xml:space="preserve"> </w:t>
      </w:r>
      <w:r>
        <w:rPr>
          <w:spacing w:val="-2"/>
        </w:rPr>
        <w:t>программы</w:t>
      </w:r>
      <w:r w:rsidR="00067E84">
        <w:t xml:space="preserve"> </w:t>
      </w:r>
      <w:r>
        <w:rPr>
          <w:spacing w:val="-2"/>
        </w:rPr>
        <w:t>учебных</w:t>
      </w:r>
      <w:r w:rsidR="00067E84">
        <w:tab/>
        <w:t xml:space="preserve"> </w:t>
      </w:r>
      <w:r>
        <w:rPr>
          <w:spacing w:val="-2"/>
        </w:rPr>
        <w:t>предметов,</w:t>
      </w:r>
      <w:r w:rsidR="00067E84">
        <w:tab/>
        <w:t xml:space="preserve">в которых </w:t>
      </w:r>
      <w:r>
        <w:rPr>
          <w:spacing w:val="-2"/>
        </w:rPr>
        <w:t xml:space="preserve">требования </w:t>
      </w:r>
      <w:r w:rsidR="00067E84">
        <w:t xml:space="preserve">и планируемые </w:t>
      </w:r>
      <w:r>
        <w:rPr>
          <w:spacing w:val="-2"/>
        </w:rPr>
        <w:t>результаты</w:t>
      </w:r>
      <w:r w:rsidR="00067E84">
        <w:t xml:space="preserve"> </w:t>
      </w:r>
      <w:r>
        <w:rPr>
          <w:spacing w:val="-2"/>
        </w:rPr>
        <w:t>совместной</w:t>
      </w:r>
      <w:r w:rsidR="00067E84">
        <w:t xml:space="preserve"> </w:t>
      </w:r>
      <w:r>
        <w:rPr>
          <w:spacing w:val="-2"/>
        </w:rPr>
        <w:t>деятельности</w:t>
      </w:r>
      <w:r w:rsidR="00067E84">
        <w:t xml:space="preserve"> </w:t>
      </w:r>
      <w:r>
        <w:rPr>
          <w:spacing w:val="-2"/>
        </w:rPr>
        <w:t xml:space="preserve">выделены </w:t>
      </w:r>
      <w:r>
        <w:t>в</w:t>
      </w:r>
      <w:r>
        <w:rPr>
          <w:spacing w:val="-3"/>
        </w:rPr>
        <w:t xml:space="preserve"> </w:t>
      </w:r>
      <w:r>
        <w:t>специальный</w:t>
      </w:r>
      <w:r>
        <w:rPr>
          <w:spacing w:val="80"/>
        </w:rPr>
        <w:t xml:space="preserve"> </w:t>
      </w:r>
      <w:r>
        <w:t>раздел,</w:t>
      </w:r>
      <w:r w:rsidR="00067E84">
        <w:rPr>
          <w:spacing w:val="80"/>
        </w:rPr>
        <w:t xml:space="preserve"> </w:t>
      </w:r>
      <w:r>
        <w:t>что</w:t>
      </w:r>
      <w:r>
        <w:rPr>
          <w:spacing w:val="80"/>
        </w:rPr>
        <w:t xml:space="preserve"> </w:t>
      </w:r>
      <w:r>
        <w:t>позволяет</w:t>
      </w:r>
      <w:r>
        <w:rPr>
          <w:spacing w:val="79"/>
        </w:rPr>
        <w:t xml:space="preserve"> </w:t>
      </w:r>
      <w:r>
        <w:t>учителю</w:t>
      </w:r>
      <w:r>
        <w:rPr>
          <w:spacing w:val="80"/>
        </w:rPr>
        <w:t xml:space="preserve"> </w:t>
      </w:r>
      <w:r>
        <w:t>осознать,</w:t>
      </w:r>
      <w:r>
        <w:rPr>
          <w:spacing w:val="80"/>
        </w:rPr>
        <w:t xml:space="preserve"> </w:t>
      </w:r>
      <w:r>
        <w:t>что</w:t>
      </w:r>
      <w:r>
        <w:rPr>
          <w:spacing w:val="80"/>
        </w:rPr>
        <w:t xml:space="preserve"> </w:t>
      </w:r>
      <w:r>
        <w:t>способность к</w:t>
      </w:r>
      <w:r>
        <w:rPr>
          <w:spacing w:val="-3"/>
        </w:rPr>
        <w:t xml:space="preserve"> </w:t>
      </w:r>
      <w:r>
        <w:t>результативной</w:t>
      </w:r>
      <w:r>
        <w:rPr>
          <w:spacing w:val="23"/>
        </w:rPr>
        <w:t xml:space="preserve">  </w:t>
      </w:r>
      <w:r>
        <w:t>совместной</w:t>
      </w:r>
      <w:r>
        <w:rPr>
          <w:spacing w:val="78"/>
          <w:w w:val="150"/>
        </w:rPr>
        <w:t xml:space="preserve"> </w:t>
      </w:r>
      <w:r>
        <w:t>деятельности</w:t>
      </w:r>
      <w:r>
        <w:rPr>
          <w:spacing w:val="23"/>
        </w:rPr>
        <w:t xml:space="preserve">  </w:t>
      </w:r>
      <w:r>
        <w:t>строится</w:t>
      </w:r>
      <w:r>
        <w:rPr>
          <w:spacing w:val="79"/>
          <w:w w:val="150"/>
        </w:rPr>
        <w:t xml:space="preserve"> </w:t>
      </w:r>
      <w:r>
        <w:t>на</w:t>
      </w:r>
      <w:r>
        <w:rPr>
          <w:spacing w:val="3"/>
        </w:rPr>
        <w:t xml:space="preserve"> </w:t>
      </w:r>
      <w:r>
        <w:t>двух</w:t>
      </w:r>
      <w:r>
        <w:rPr>
          <w:spacing w:val="23"/>
        </w:rPr>
        <w:t xml:space="preserve">  </w:t>
      </w:r>
      <w:r>
        <w:rPr>
          <w:spacing w:val="-2"/>
        </w:rPr>
        <w:t>феноменах,</w:t>
      </w:r>
    </w:p>
    <w:p w:rsidR="00067E84" w:rsidRDefault="005B46E7" w:rsidP="00067E84">
      <w:pPr>
        <w:pStyle w:val="a3"/>
        <w:spacing w:line="318" w:lineRule="exact"/>
        <w:rPr>
          <w:spacing w:val="-2"/>
        </w:rPr>
      </w:pPr>
      <w:r>
        <w:t>участие</w:t>
      </w:r>
      <w:r>
        <w:rPr>
          <w:spacing w:val="-7"/>
        </w:rPr>
        <w:t xml:space="preserve"> </w:t>
      </w:r>
      <w:r>
        <w:t>которых</w:t>
      </w:r>
      <w:r>
        <w:rPr>
          <w:spacing w:val="-4"/>
        </w:rPr>
        <w:t xml:space="preserve"> </w:t>
      </w:r>
      <w:r>
        <w:t>обеспечивает</w:t>
      </w:r>
      <w:r>
        <w:rPr>
          <w:spacing w:val="-6"/>
        </w:rPr>
        <w:t xml:space="preserve"> </w:t>
      </w:r>
      <w:r>
        <w:t>ее</w:t>
      </w:r>
      <w:r>
        <w:rPr>
          <w:spacing w:val="-2"/>
        </w:rPr>
        <w:t xml:space="preserve"> успешность:</w:t>
      </w:r>
    </w:p>
    <w:p w:rsidR="00067E84" w:rsidRDefault="005B46E7" w:rsidP="002367F8">
      <w:pPr>
        <w:pStyle w:val="a3"/>
        <w:numPr>
          <w:ilvl w:val="0"/>
          <w:numId w:val="23"/>
        </w:numPr>
        <w:spacing w:line="318" w:lineRule="exact"/>
        <w:ind w:right="514"/>
      </w:pPr>
      <w:r w:rsidRPr="00067E84">
        <w:t>знание и</w:t>
      </w:r>
      <w:r w:rsidRPr="00067E84">
        <w:rPr>
          <w:spacing w:val="-3"/>
        </w:rPr>
        <w:t xml:space="preserve"> </w:t>
      </w:r>
      <w:r w:rsidRPr="00067E84">
        <w:t>применение комм</w:t>
      </w:r>
      <w:r w:rsidR="00067E84">
        <w:t>уникативных форм взаимодействия</w:t>
      </w:r>
    </w:p>
    <w:p w:rsidR="00067E84" w:rsidRDefault="005B46E7" w:rsidP="00067E84">
      <w:pPr>
        <w:pStyle w:val="a3"/>
        <w:spacing w:line="318" w:lineRule="exact"/>
        <w:ind w:left="851" w:right="514"/>
      </w:pPr>
      <w:r w:rsidRPr="00067E84">
        <w:t>(договариваться, рассуждать, находить компромиссные решения), в том числе в</w:t>
      </w:r>
      <w:r w:rsidRPr="00067E84">
        <w:rPr>
          <w:spacing w:val="-2"/>
        </w:rPr>
        <w:t xml:space="preserve"> </w:t>
      </w:r>
      <w:r w:rsidRPr="00067E84">
        <w:t>условиях использования технологий неконтактного информационного взаимодействия;</w:t>
      </w:r>
    </w:p>
    <w:p w:rsidR="00067E84" w:rsidRDefault="005B46E7" w:rsidP="002367F8">
      <w:pPr>
        <w:pStyle w:val="a3"/>
        <w:numPr>
          <w:ilvl w:val="0"/>
          <w:numId w:val="23"/>
        </w:numPr>
        <w:spacing w:line="318" w:lineRule="exact"/>
        <w:ind w:right="514"/>
      </w:pPr>
      <w:r w:rsidRPr="00067E84">
        <w:t>волевые регулятивные умения (подчиняться, уступать, объективно оценивать вклад свой и других в результат общего труда и др.).</w:t>
      </w:r>
    </w:p>
    <w:p w:rsidR="00067E84" w:rsidRDefault="00067E84" w:rsidP="00067E84">
      <w:pPr>
        <w:pStyle w:val="a3"/>
        <w:spacing w:line="318" w:lineRule="exact"/>
        <w:ind w:right="514"/>
      </w:pPr>
    </w:p>
    <w:p w:rsidR="009600F9" w:rsidRDefault="005B46E7" w:rsidP="009600F9">
      <w:pPr>
        <w:pStyle w:val="a3"/>
        <w:spacing w:line="318" w:lineRule="exact"/>
        <w:ind w:right="514"/>
        <w:rPr>
          <w:b/>
        </w:rPr>
      </w:pPr>
      <w:r w:rsidRPr="00067E84">
        <w:rPr>
          <w:b/>
        </w:rPr>
        <w:t>Методические позиции, являющиеся механизмом конструирования образовательного процесса</w:t>
      </w:r>
    </w:p>
    <w:p w:rsidR="00067E84" w:rsidRPr="009600F9" w:rsidRDefault="005B46E7" w:rsidP="009600F9">
      <w:pPr>
        <w:pStyle w:val="a3"/>
        <w:spacing w:line="318" w:lineRule="exact"/>
        <w:ind w:right="514" w:firstLine="594"/>
        <w:rPr>
          <w:b/>
        </w:rPr>
      </w:pPr>
      <w:r w:rsidRPr="009600F9">
        <w:t>Педагоги Учреждения в</w:t>
      </w:r>
      <w:r w:rsidRPr="009600F9">
        <w:rPr>
          <w:spacing w:val="-4"/>
        </w:rPr>
        <w:t xml:space="preserve"> </w:t>
      </w:r>
      <w:r w:rsidRPr="009600F9">
        <w:t>рамках образовательного процесса проводят</w:t>
      </w:r>
      <w:r w:rsidR="00067E84" w:rsidRPr="009600F9">
        <w:rPr>
          <w:spacing w:val="38"/>
        </w:rPr>
        <w:t xml:space="preserve"> </w:t>
      </w:r>
      <w:r w:rsidRPr="009600F9">
        <w:t>анализ</w:t>
      </w:r>
      <w:r w:rsidRPr="009600F9">
        <w:rPr>
          <w:spacing w:val="38"/>
        </w:rPr>
        <w:t xml:space="preserve">  </w:t>
      </w:r>
      <w:r w:rsidRPr="009600F9">
        <w:t>содержания</w:t>
      </w:r>
      <w:r w:rsidRPr="009600F9">
        <w:rPr>
          <w:spacing w:val="38"/>
        </w:rPr>
        <w:t xml:space="preserve">  </w:t>
      </w:r>
      <w:r w:rsidRPr="009600F9">
        <w:t>учебного</w:t>
      </w:r>
      <w:r w:rsidRPr="009600F9">
        <w:rPr>
          <w:spacing w:val="37"/>
        </w:rPr>
        <w:t xml:space="preserve">  </w:t>
      </w:r>
      <w:r w:rsidRPr="009600F9">
        <w:t>предмета</w:t>
      </w:r>
      <w:r w:rsidRPr="009600F9">
        <w:rPr>
          <w:spacing w:val="38"/>
        </w:rPr>
        <w:t xml:space="preserve">  </w:t>
      </w:r>
      <w:r w:rsidRPr="009600F9">
        <w:t>с точки</w:t>
      </w:r>
      <w:r w:rsidRPr="009600F9">
        <w:rPr>
          <w:spacing w:val="39"/>
        </w:rPr>
        <w:t xml:space="preserve">  </w:t>
      </w:r>
      <w:r w:rsidRPr="009600F9">
        <w:t>зрения</w:t>
      </w:r>
      <w:r w:rsidRPr="009600F9">
        <w:rPr>
          <w:spacing w:val="38"/>
        </w:rPr>
        <w:t xml:space="preserve">  </w:t>
      </w:r>
      <w:r w:rsidRPr="009600F9">
        <w:t>УУД</w:t>
      </w:r>
      <w:r w:rsidR="00067E84" w:rsidRPr="009600F9">
        <w:t xml:space="preserve"> </w:t>
      </w:r>
      <w:r w:rsidRPr="009600F9">
        <w:t>и</w:t>
      </w:r>
      <w:r w:rsidRPr="009600F9">
        <w:rPr>
          <w:spacing w:val="-2"/>
        </w:rPr>
        <w:t xml:space="preserve"> </w:t>
      </w:r>
      <w:r w:rsidRPr="009600F9">
        <w:t>устанавливают</w:t>
      </w:r>
      <w:r w:rsidRPr="009600F9">
        <w:rPr>
          <w:spacing w:val="40"/>
        </w:rPr>
        <w:t xml:space="preserve"> </w:t>
      </w:r>
      <w:r w:rsidRPr="009600F9">
        <w:t>те</w:t>
      </w:r>
      <w:r w:rsidRPr="009600F9">
        <w:rPr>
          <w:spacing w:val="-1"/>
        </w:rPr>
        <w:t xml:space="preserve"> </w:t>
      </w:r>
      <w:r w:rsidRPr="009600F9">
        <w:t>содержательные</w:t>
      </w:r>
      <w:r w:rsidRPr="009600F9">
        <w:rPr>
          <w:spacing w:val="40"/>
        </w:rPr>
        <w:t xml:space="preserve"> </w:t>
      </w:r>
      <w:r w:rsidRPr="009600F9">
        <w:t>линии,</w:t>
      </w:r>
      <w:r w:rsidRPr="009600F9">
        <w:rPr>
          <w:spacing w:val="40"/>
        </w:rPr>
        <w:t xml:space="preserve"> </w:t>
      </w:r>
      <w:r w:rsidRPr="009600F9">
        <w:t>которые</w:t>
      </w:r>
      <w:r w:rsidRPr="009600F9">
        <w:rPr>
          <w:spacing w:val="40"/>
        </w:rPr>
        <w:t xml:space="preserve"> </w:t>
      </w:r>
      <w:r w:rsidRPr="009600F9">
        <w:t>способствуют формированию разных метапредметных результатов. На уроке по</w:t>
      </w:r>
      <w:r w:rsidRPr="009600F9">
        <w:rPr>
          <w:spacing w:val="-2"/>
        </w:rPr>
        <w:t xml:space="preserve"> </w:t>
      </w:r>
      <w:r w:rsidRPr="009600F9">
        <w:t>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w:t>
      </w:r>
      <w:r w:rsidRPr="009600F9">
        <w:rPr>
          <w:spacing w:val="-15"/>
        </w:rPr>
        <w:t xml:space="preserve"> </w:t>
      </w:r>
      <w:r w:rsidRPr="009600F9">
        <w:t>вклад</w:t>
      </w:r>
      <w:r w:rsidRPr="009600F9">
        <w:rPr>
          <w:spacing w:val="-16"/>
        </w:rPr>
        <w:t xml:space="preserve"> </w:t>
      </w:r>
      <w:r w:rsidRPr="009600F9">
        <w:t>в</w:t>
      </w:r>
      <w:r w:rsidRPr="009600F9">
        <w:rPr>
          <w:spacing w:val="-7"/>
        </w:rPr>
        <w:t xml:space="preserve"> </w:t>
      </w:r>
      <w:r w:rsidRPr="009600F9">
        <w:t>формирование</w:t>
      </w:r>
      <w:r w:rsidRPr="009600F9">
        <w:rPr>
          <w:spacing w:val="-16"/>
        </w:rPr>
        <w:t xml:space="preserve"> </w:t>
      </w:r>
      <w:r w:rsidRPr="009600F9">
        <w:t>УУД</w:t>
      </w:r>
      <w:r w:rsidRPr="009600F9">
        <w:rPr>
          <w:spacing w:val="-16"/>
        </w:rPr>
        <w:t xml:space="preserve"> </w:t>
      </w:r>
      <w:r w:rsidRPr="009600F9">
        <w:t>можно</w:t>
      </w:r>
      <w:r w:rsidRPr="009600F9">
        <w:rPr>
          <w:spacing w:val="-17"/>
        </w:rPr>
        <w:t xml:space="preserve"> </w:t>
      </w:r>
      <w:r w:rsidRPr="009600F9">
        <w:t>выделить</w:t>
      </w:r>
      <w:r w:rsidRPr="009600F9">
        <w:rPr>
          <w:spacing w:val="-17"/>
        </w:rPr>
        <w:t xml:space="preserve"> </w:t>
      </w:r>
      <w:r w:rsidRPr="009600F9">
        <w:t>в</w:t>
      </w:r>
      <w:r w:rsidRPr="009600F9">
        <w:rPr>
          <w:spacing w:val="-6"/>
        </w:rPr>
        <w:t xml:space="preserve"> </w:t>
      </w:r>
      <w:r w:rsidRPr="009600F9">
        <w:t>содержании каждого учебного предмета.</w:t>
      </w:r>
    </w:p>
    <w:p w:rsidR="00067E84" w:rsidRDefault="00067E84" w:rsidP="00067E84">
      <w:pPr>
        <w:tabs>
          <w:tab w:val="left" w:pos="1418"/>
        </w:tabs>
        <w:spacing w:line="276" w:lineRule="auto"/>
        <w:ind w:left="851" w:right="533"/>
        <w:jc w:val="both"/>
        <w:rPr>
          <w:sz w:val="28"/>
        </w:rPr>
      </w:pPr>
      <w:r>
        <w:rPr>
          <w:sz w:val="28"/>
        </w:rPr>
        <w:tab/>
      </w:r>
      <w:r w:rsidR="005B46E7" w:rsidRPr="00067E84">
        <w:rPr>
          <w:sz w:val="28"/>
        </w:rPr>
        <w:t>Таким образом, на</w:t>
      </w:r>
      <w:r w:rsidR="005B46E7" w:rsidRPr="00067E84">
        <w:rPr>
          <w:spacing w:val="-3"/>
          <w:sz w:val="28"/>
        </w:rPr>
        <w:t xml:space="preserve"> </w:t>
      </w:r>
      <w:r w:rsidR="005B46E7" w:rsidRPr="00067E84">
        <w:rPr>
          <w:sz w:val="28"/>
        </w:rPr>
        <w:t>первом этапе формирования УУД определяются приоритеты</w:t>
      </w:r>
      <w:r w:rsidR="005B46E7" w:rsidRPr="00067E84">
        <w:rPr>
          <w:spacing w:val="-11"/>
          <w:sz w:val="28"/>
        </w:rPr>
        <w:t xml:space="preserve"> </w:t>
      </w:r>
      <w:r w:rsidR="005B46E7" w:rsidRPr="00067E84">
        <w:rPr>
          <w:sz w:val="28"/>
        </w:rPr>
        <w:t>учебных</w:t>
      </w:r>
      <w:r w:rsidR="005B46E7" w:rsidRPr="00067E84">
        <w:rPr>
          <w:spacing w:val="-11"/>
          <w:sz w:val="28"/>
        </w:rPr>
        <w:t xml:space="preserve"> </w:t>
      </w:r>
      <w:r w:rsidR="005B46E7" w:rsidRPr="00067E84">
        <w:rPr>
          <w:sz w:val="28"/>
        </w:rPr>
        <w:t>предметов</w:t>
      </w:r>
      <w:r w:rsidR="005B46E7" w:rsidRPr="00067E84">
        <w:rPr>
          <w:spacing w:val="-11"/>
          <w:sz w:val="28"/>
        </w:rPr>
        <w:t xml:space="preserve"> </w:t>
      </w:r>
      <w:r w:rsidR="005B46E7" w:rsidRPr="00067E84">
        <w:rPr>
          <w:sz w:val="28"/>
        </w:rPr>
        <w:t>для</w:t>
      </w:r>
      <w:r w:rsidR="005B46E7" w:rsidRPr="00067E84">
        <w:rPr>
          <w:spacing w:val="-11"/>
          <w:sz w:val="28"/>
        </w:rPr>
        <w:t xml:space="preserve"> </w:t>
      </w:r>
      <w:r w:rsidR="005B46E7" w:rsidRPr="00067E84">
        <w:rPr>
          <w:sz w:val="28"/>
        </w:rPr>
        <w:t>формирования</w:t>
      </w:r>
      <w:r w:rsidR="005B46E7" w:rsidRPr="00067E84">
        <w:rPr>
          <w:spacing w:val="-10"/>
          <w:sz w:val="28"/>
        </w:rPr>
        <w:t xml:space="preserve"> </w:t>
      </w:r>
      <w:r w:rsidR="005B46E7" w:rsidRPr="00067E84">
        <w:rPr>
          <w:sz w:val="28"/>
        </w:rPr>
        <w:t>качества</w:t>
      </w:r>
      <w:r w:rsidR="005B46E7" w:rsidRPr="00067E84">
        <w:rPr>
          <w:spacing w:val="-8"/>
          <w:sz w:val="28"/>
        </w:rPr>
        <w:t xml:space="preserve"> </w:t>
      </w:r>
      <w:r w:rsidR="005B46E7" w:rsidRPr="00067E84">
        <w:rPr>
          <w:sz w:val="28"/>
        </w:rPr>
        <w:t>универсальности на данном предметном содержании.</w:t>
      </w:r>
    </w:p>
    <w:p w:rsidR="00067E84" w:rsidRDefault="00067E84" w:rsidP="00067E84">
      <w:pPr>
        <w:tabs>
          <w:tab w:val="left" w:pos="1418"/>
        </w:tabs>
        <w:spacing w:line="276" w:lineRule="auto"/>
        <w:ind w:left="851" w:right="533"/>
        <w:jc w:val="both"/>
        <w:rPr>
          <w:sz w:val="28"/>
        </w:rPr>
      </w:pPr>
      <w:r>
        <w:rPr>
          <w:sz w:val="28"/>
        </w:rPr>
        <w:tab/>
      </w:r>
      <w:r w:rsidR="005B46E7" w:rsidRPr="00067E84">
        <w:rPr>
          <w:sz w:val="28"/>
        </w:rPr>
        <w:t>На</w:t>
      </w:r>
      <w:r w:rsidR="005B46E7" w:rsidRPr="00067E84">
        <w:rPr>
          <w:spacing w:val="-4"/>
          <w:sz w:val="28"/>
        </w:rPr>
        <w:t xml:space="preserve"> </w:t>
      </w:r>
      <w:r w:rsidR="005B46E7" w:rsidRPr="00067E84">
        <w:rPr>
          <w:sz w:val="28"/>
        </w:rPr>
        <w:t>втором этапе подключаются другие учебные предметы, педагоги предлагают</w:t>
      </w:r>
      <w:r w:rsidR="005B46E7" w:rsidRPr="00067E84">
        <w:rPr>
          <w:spacing w:val="-18"/>
          <w:sz w:val="28"/>
        </w:rPr>
        <w:t xml:space="preserve"> </w:t>
      </w:r>
      <w:r w:rsidR="005B46E7" w:rsidRPr="00067E84">
        <w:rPr>
          <w:sz w:val="28"/>
        </w:rPr>
        <w:t>задания,</w:t>
      </w:r>
      <w:r w:rsidR="005B46E7" w:rsidRPr="00067E84">
        <w:rPr>
          <w:spacing w:val="-17"/>
          <w:sz w:val="28"/>
        </w:rPr>
        <w:t xml:space="preserve"> </w:t>
      </w:r>
      <w:r w:rsidR="005B46E7" w:rsidRPr="00067E84">
        <w:rPr>
          <w:sz w:val="28"/>
        </w:rPr>
        <w:t>требующие</w:t>
      </w:r>
      <w:r w:rsidR="005B46E7" w:rsidRPr="00067E84">
        <w:rPr>
          <w:spacing w:val="-18"/>
          <w:sz w:val="28"/>
        </w:rPr>
        <w:t xml:space="preserve"> </w:t>
      </w:r>
      <w:r w:rsidR="005B46E7" w:rsidRPr="00067E84">
        <w:rPr>
          <w:sz w:val="28"/>
        </w:rPr>
        <w:t>применения</w:t>
      </w:r>
      <w:r w:rsidR="005B46E7" w:rsidRPr="00067E84">
        <w:rPr>
          <w:spacing w:val="-17"/>
          <w:sz w:val="28"/>
        </w:rPr>
        <w:t xml:space="preserve"> </w:t>
      </w:r>
      <w:r w:rsidR="005B46E7" w:rsidRPr="00067E84">
        <w:rPr>
          <w:sz w:val="28"/>
        </w:rPr>
        <w:t>учебного</w:t>
      </w:r>
      <w:r w:rsidR="005B46E7" w:rsidRPr="00067E84">
        <w:rPr>
          <w:spacing w:val="-18"/>
          <w:sz w:val="28"/>
        </w:rPr>
        <w:t xml:space="preserve"> </w:t>
      </w:r>
      <w:r w:rsidR="005B46E7" w:rsidRPr="00067E84">
        <w:rPr>
          <w:sz w:val="28"/>
        </w:rPr>
        <w:t>действия</w:t>
      </w:r>
      <w:r w:rsidR="005B46E7" w:rsidRPr="00067E84">
        <w:rPr>
          <w:spacing w:val="-17"/>
          <w:sz w:val="28"/>
        </w:rPr>
        <w:t xml:space="preserve"> </w:t>
      </w:r>
      <w:r w:rsidR="005B46E7" w:rsidRPr="00067E84">
        <w:rPr>
          <w:sz w:val="28"/>
        </w:rPr>
        <w:t>или</w:t>
      </w:r>
      <w:r w:rsidR="005B46E7" w:rsidRPr="00067E84">
        <w:rPr>
          <w:spacing w:val="-18"/>
          <w:sz w:val="28"/>
        </w:rPr>
        <w:t xml:space="preserve"> </w:t>
      </w:r>
      <w:r w:rsidR="005B46E7" w:rsidRPr="00067E84">
        <w:rPr>
          <w:sz w:val="28"/>
        </w:rPr>
        <w:t>операций на разном предметном содержании.</w:t>
      </w:r>
    </w:p>
    <w:p w:rsidR="00BA5B76" w:rsidRPr="00067E84" w:rsidRDefault="00067E84" w:rsidP="00067E84">
      <w:pPr>
        <w:tabs>
          <w:tab w:val="left" w:pos="1418"/>
        </w:tabs>
        <w:spacing w:line="276" w:lineRule="auto"/>
        <w:ind w:left="851" w:right="533"/>
        <w:jc w:val="both"/>
        <w:rPr>
          <w:sz w:val="44"/>
        </w:rPr>
      </w:pPr>
      <w:r>
        <w:rPr>
          <w:sz w:val="28"/>
        </w:rPr>
        <w:tab/>
      </w:r>
      <w:r w:rsidR="005B46E7" w:rsidRPr="00067E84">
        <w:rPr>
          <w:sz w:val="28"/>
        </w:rPr>
        <w:t>Третий этап характеризуется устойчивостью УУД, то есть использования его независимо от</w:t>
      </w:r>
      <w:r w:rsidR="005B46E7" w:rsidRPr="00067E84">
        <w:rPr>
          <w:spacing w:val="-1"/>
          <w:sz w:val="28"/>
        </w:rPr>
        <w:t xml:space="preserve"> </w:t>
      </w:r>
      <w:r w:rsidR="005B46E7" w:rsidRPr="00067E84">
        <w:rPr>
          <w:sz w:val="28"/>
        </w:rPr>
        <w:t>предметного содержания. У</w:t>
      </w:r>
      <w:r w:rsidR="005B46E7" w:rsidRPr="00067E84">
        <w:rPr>
          <w:spacing w:val="-3"/>
          <w:sz w:val="28"/>
        </w:rPr>
        <w:t xml:space="preserve"> </w:t>
      </w:r>
      <w:r w:rsidR="005B46E7" w:rsidRPr="00067E84">
        <w:rPr>
          <w:sz w:val="28"/>
        </w:rPr>
        <w:t>обучающегося начинает формироваться обобщенное видение учебного действия, он может охарактеризовать</w:t>
      </w:r>
      <w:r w:rsidR="005B46E7" w:rsidRPr="00067E84">
        <w:rPr>
          <w:spacing w:val="67"/>
          <w:w w:val="150"/>
          <w:sz w:val="28"/>
        </w:rPr>
        <w:t xml:space="preserve"> </w:t>
      </w:r>
      <w:r w:rsidR="005B46E7" w:rsidRPr="00067E84">
        <w:rPr>
          <w:sz w:val="28"/>
        </w:rPr>
        <w:t>его,</w:t>
      </w:r>
      <w:r w:rsidR="005B46E7" w:rsidRPr="00067E84">
        <w:rPr>
          <w:spacing w:val="71"/>
          <w:w w:val="150"/>
          <w:sz w:val="28"/>
        </w:rPr>
        <w:t xml:space="preserve"> </w:t>
      </w:r>
      <w:r w:rsidR="005B46E7" w:rsidRPr="00067E84">
        <w:rPr>
          <w:sz w:val="28"/>
        </w:rPr>
        <w:t>не ссылаясь</w:t>
      </w:r>
      <w:r w:rsidR="005B46E7" w:rsidRPr="00067E84">
        <w:rPr>
          <w:spacing w:val="68"/>
          <w:w w:val="150"/>
          <w:sz w:val="28"/>
        </w:rPr>
        <w:t xml:space="preserve"> </w:t>
      </w:r>
      <w:r w:rsidR="005B46E7" w:rsidRPr="00067E84">
        <w:rPr>
          <w:sz w:val="28"/>
        </w:rPr>
        <w:t>на</w:t>
      </w:r>
      <w:r w:rsidR="005B46E7" w:rsidRPr="00067E84">
        <w:rPr>
          <w:spacing w:val="-2"/>
          <w:sz w:val="28"/>
        </w:rPr>
        <w:t xml:space="preserve"> </w:t>
      </w:r>
      <w:r w:rsidR="005B46E7" w:rsidRPr="00067E84">
        <w:rPr>
          <w:sz w:val="28"/>
        </w:rPr>
        <w:t>конкретное</w:t>
      </w:r>
      <w:r w:rsidR="005B46E7" w:rsidRPr="00067E84">
        <w:rPr>
          <w:spacing w:val="72"/>
          <w:w w:val="150"/>
          <w:sz w:val="28"/>
        </w:rPr>
        <w:t xml:space="preserve"> </w:t>
      </w:r>
      <w:r w:rsidR="005B46E7" w:rsidRPr="00067E84">
        <w:rPr>
          <w:sz w:val="28"/>
        </w:rPr>
        <w:t>содержание</w:t>
      </w:r>
      <w:r w:rsidR="005B46E7" w:rsidRPr="00067E84">
        <w:rPr>
          <w:sz w:val="28"/>
          <w:szCs w:val="28"/>
        </w:rPr>
        <w:t>.</w:t>
      </w:r>
      <w:r w:rsidR="005B46E7" w:rsidRPr="00067E84">
        <w:rPr>
          <w:spacing w:val="72"/>
          <w:w w:val="150"/>
          <w:sz w:val="28"/>
          <w:szCs w:val="28"/>
        </w:rPr>
        <w:t xml:space="preserve"> </w:t>
      </w:r>
      <w:r w:rsidR="005B46E7" w:rsidRPr="00067E84">
        <w:rPr>
          <w:spacing w:val="-2"/>
          <w:sz w:val="28"/>
          <w:szCs w:val="28"/>
        </w:rPr>
        <w:t>Например,</w:t>
      </w:r>
    </w:p>
    <w:p w:rsidR="00067E84" w:rsidRDefault="005B46E7" w:rsidP="00067E84">
      <w:pPr>
        <w:pStyle w:val="a3"/>
        <w:spacing w:line="276" w:lineRule="auto"/>
        <w:ind w:right="528"/>
      </w:pPr>
      <w:r>
        <w:t>«наблюдать</w:t>
      </w:r>
      <w:r>
        <w:rPr>
          <w:spacing w:val="-4"/>
        </w:rPr>
        <w:t xml:space="preserve"> </w:t>
      </w:r>
      <w:r>
        <w:t>–</w:t>
      </w:r>
      <w:r>
        <w:rPr>
          <w:spacing w:val="40"/>
        </w:rPr>
        <w:t xml:space="preserve"> </w:t>
      </w:r>
      <w:r>
        <w:t>значит...»,</w:t>
      </w:r>
      <w:r>
        <w:rPr>
          <w:spacing w:val="40"/>
        </w:rPr>
        <w:t xml:space="preserve"> </w:t>
      </w:r>
      <w:r>
        <w:t>«сравнение</w:t>
      </w:r>
      <w:r>
        <w:rPr>
          <w:spacing w:val="-4"/>
        </w:rPr>
        <w:t xml:space="preserve"> </w:t>
      </w:r>
      <w:r>
        <w:t>–</w:t>
      </w:r>
      <w:r>
        <w:rPr>
          <w:spacing w:val="40"/>
        </w:rPr>
        <w:t xml:space="preserve"> </w:t>
      </w:r>
      <w:r>
        <w:t>это...»,</w:t>
      </w:r>
      <w:r>
        <w:rPr>
          <w:spacing w:val="40"/>
        </w:rPr>
        <w:t xml:space="preserve"> </w:t>
      </w:r>
      <w:r>
        <w:t>«контролировать</w:t>
      </w:r>
      <w:r>
        <w:rPr>
          <w:spacing w:val="-3"/>
        </w:rPr>
        <w:t xml:space="preserve"> </w:t>
      </w:r>
      <w:r>
        <w:t>–</w:t>
      </w:r>
      <w:r>
        <w:rPr>
          <w:spacing w:val="40"/>
        </w:rPr>
        <w:t xml:space="preserve"> </w:t>
      </w:r>
      <w:r>
        <w:t>значит...»</w:t>
      </w:r>
      <w:r>
        <w:rPr>
          <w:spacing w:val="40"/>
        </w:rPr>
        <w:t xml:space="preserve"> </w:t>
      </w:r>
      <w:r>
        <w:t>и др.</w:t>
      </w:r>
    </w:p>
    <w:p w:rsidR="00BA5B76" w:rsidRDefault="005B46E7" w:rsidP="00067E84">
      <w:pPr>
        <w:pStyle w:val="a3"/>
        <w:spacing w:line="276" w:lineRule="auto"/>
        <w:ind w:right="528" w:firstLine="594"/>
      </w:pPr>
      <w:r>
        <w:t>Учитель</w:t>
      </w:r>
      <w:r>
        <w:rPr>
          <w:spacing w:val="40"/>
        </w:rPr>
        <w:t xml:space="preserve"> </w:t>
      </w:r>
      <w:r>
        <w:t>делает</w:t>
      </w:r>
      <w:r>
        <w:rPr>
          <w:spacing w:val="40"/>
        </w:rPr>
        <w:t xml:space="preserve"> </w:t>
      </w:r>
      <w:r>
        <w:t>вывод</w:t>
      </w:r>
      <w:r>
        <w:rPr>
          <w:spacing w:val="40"/>
        </w:rPr>
        <w:t xml:space="preserve"> </w:t>
      </w:r>
      <w:r>
        <w:t>о</w:t>
      </w:r>
      <w:r>
        <w:rPr>
          <w:spacing w:val="-1"/>
        </w:rPr>
        <w:t xml:space="preserve"> </w:t>
      </w:r>
      <w:r>
        <w:t>том,</w:t>
      </w:r>
      <w:r>
        <w:rPr>
          <w:spacing w:val="40"/>
        </w:rPr>
        <w:t xml:space="preserve"> </w:t>
      </w:r>
      <w:r>
        <w:t>что</w:t>
      </w:r>
      <w:r>
        <w:rPr>
          <w:spacing w:val="40"/>
        </w:rPr>
        <w:t xml:space="preserve"> </w:t>
      </w:r>
      <w:r>
        <w:t>универсальность</w:t>
      </w:r>
      <w:r>
        <w:rPr>
          <w:spacing w:val="40"/>
        </w:rPr>
        <w:t xml:space="preserve"> </w:t>
      </w:r>
      <w:r>
        <w:t>(независимость</w:t>
      </w:r>
      <w:r>
        <w:rPr>
          <w:spacing w:val="40"/>
        </w:rPr>
        <w:t xml:space="preserve"> </w:t>
      </w:r>
      <w:r>
        <w:t>от</w:t>
      </w:r>
      <w:r>
        <w:rPr>
          <w:spacing w:val="-10"/>
        </w:rPr>
        <w:t xml:space="preserve"> </w:t>
      </w:r>
      <w:r>
        <w:t>конкретного</w:t>
      </w:r>
      <w:r>
        <w:rPr>
          <w:spacing w:val="-16"/>
        </w:rPr>
        <w:t xml:space="preserve"> </w:t>
      </w:r>
      <w:r>
        <w:t>содержания)</w:t>
      </w:r>
      <w:r>
        <w:rPr>
          <w:spacing w:val="-16"/>
        </w:rPr>
        <w:t xml:space="preserve"> </w:t>
      </w:r>
      <w:r>
        <w:t>как</w:t>
      </w:r>
      <w:r>
        <w:rPr>
          <w:spacing w:val="-16"/>
        </w:rPr>
        <w:t xml:space="preserve"> </w:t>
      </w:r>
      <w:r>
        <w:t>свойство</w:t>
      </w:r>
      <w:r>
        <w:rPr>
          <w:spacing w:val="-16"/>
        </w:rPr>
        <w:t xml:space="preserve"> </w:t>
      </w:r>
      <w:r>
        <w:t>учебного</w:t>
      </w:r>
      <w:r>
        <w:rPr>
          <w:spacing w:val="-18"/>
        </w:rPr>
        <w:t xml:space="preserve"> </w:t>
      </w:r>
      <w:r>
        <w:t>действия</w:t>
      </w:r>
      <w:r>
        <w:rPr>
          <w:spacing w:val="-17"/>
        </w:rPr>
        <w:t xml:space="preserve"> </w:t>
      </w:r>
      <w:r>
        <w:rPr>
          <w:spacing w:val="-2"/>
        </w:rPr>
        <w:t>сформировалась.</w:t>
      </w:r>
    </w:p>
    <w:p w:rsidR="00067E84" w:rsidRDefault="009600F9" w:rsidP="009600F9">
      <w:pPr>
        <w:pStyle w:val="a4"/>
        <w:tabs>
          <w:tab w:val="left" w:pos="1418"/>
        </w:tabs>
        <w:spacing w:line="276" w:lineRule="auto"/>
        <w:ind w:left="851" w:right="533" w:firstLine="0"/>
        <w:rPr>
          <w:sz w:val="28"/>
        </w:rPr>
      </w:pPr>
      <w:r>
        <w:rPr>
          <w:sz w:val="28"/>
        </w:rPr>
        <w:tab/>
      </w:r>
      <w:r w:rsidR="005B46E7" w:rsidRPr="00067E84">
        <w:rPr>
          <w:sz w:val="28"/>
        </w:rPr>
        <w:t>Педагоги Учреждения в</w:t>
      </w:r>
      <w:r w:rsidR="005B46E7" w:rsidRPr="00067E84">
        <w:rPr>
          <w:spacing w:val="-2"/>
          <w:sz w:val="28"/>
        </w:rPr>
        <w:t xml:space="preserve"> </w:t>
      </w:r>
      <w:r w:rsidR="005B46E7" w:rsidRPr="00067E84">
        <w:rPr>
          <w:sz w:val="28"/>
        </w:rPr>
        <w:t>рамках образовательного процесса используют виды деятельности, которые в особой мере провоцируют применение универсальных действий:</w:t>
      </w:r>
    </w:p>
    <w:p w:rsidR="00067E84" w:rsidRDefault="005B46E7" w:rsidP="002367F8">
      <w:pPr>
        <w:pStyle w:val="a4"/>
        <w:numPr>
          <w:ilvl w:val="0"/>
          <w:numId w:val="23"/>
        </w:numPr>
        <w:tabs>
          <w:tab w:val="left" w:pos="1418"/>
        </w:tabs>
        <w:spacing w:line="276" w:lineRule="auto"/>
        <w:ind w:left="1418" w:right="533" w:hanging="212"/>
        <w:rPr>
          <w:sz w:val="28"/>
        </w:rPr>
      </w:pPr>
      <w:r w:rsidRPr="00067E84">
        <w:rPr>
          <w:sz w:val="28"/>
        </w:rPr>
        <w:t>поисковая,</w:t>
      </w:r>
      <w:r w:rsidRPr="00067E84">
        <w:rPr>
          <w:spacing w:val="40"/>
          <w:sz w:val="28"/>
        </w:rPr>
        <w:t xml:space="preserve"> </w:t>
      </w:r>
      <w:r w:rsidRPr="00067E84">
        <w:rPr>
          <w:sz w:val="28"/>
        </w:rPr>
        <w:t>в</w:t>
      </w:r>
      <w:r w:rsidRPr="00067E84">
        <w:rPr>
          <w:spacing w:val="-2"/>
          <w:sz w:val="28"/>
        </w:rPr>
        <w:t xml:space="preserve"> </w:t>
      </w:r>
      <w:r w:rsidRPr="00067E84">
        <w:rPr>
          <w:sz w:val="28"/>
        </w:rPr>
        <w:t>том</w:t>
      </w:r>
      <w:r w:rsidRPr="00067E84">
        <w:rPr>
          <w:spacing w:val="40"/>
          <w:sz w:val="28"/>
        </w:rPr>
        <w:t xml:space="preserve"> </w:t>
      </w:r>
      <w:r w:rsidRPr="00067E84">
        <w:rPr>
          <w:sz w:val="28"/>
        </w:rPr>
        <w:t>числе</w:t>
      </w:r>
      <w:r w:rsidRPr="00067E84">
        <w:rPr>
          <w:spacing w:val="40"/>
          <w:sz w:val="28"/>
        </w:rPr>
        <w:t xml:space="preserve"> </w:t>
      </w:r>
      <w:r w:rsidRPr="00067E84">
        <w:rPr>
          <w:sz w:val="28"/>
        </w:rPr>
        <w:t>с</w:t>
      </w:r>
      <w:r w:rsidRPr="00067E84">
        <w:rPr>
          <w:spacing w:val="-1"/>
          <w:sz w:val="28"/>
        </w:rPr>
        <w:t xml:space="preserve"> </w:t>
      </w:r>
      <w:r w:rsidRPr="00067E84">
        <w:rPr>
          <w:sz w:val="28"/>
        </w:rPr>
        <w:t>использованием</w:t>
      </w:r>
      <w:r w:rsidRPr="00067E84">
        <w:rPr>
          <w:spacing w:val="40"/>
          <w:sz w:val="28"/>
        </w:rPr>
        <w:t xml:space="preserve"> </w:t>
      </w:r>
      <w:r w:rsidRPr="00067E84">
        <w:rPr>
          <w:sz w:val="28"/>
        </w:rPr>
        <w:t>электронных образовательных и информационных ресурсов информационно- телекоммуникационной сети Интернет;</w:t>
      </w:r>
    </w:p>
    <w:p w:rsidR="00067E84" w:rsidRPr="00067E84" w:rsidRDefault="005B46E7" w:rsidP="002367F8">
      <w:pPr>
        <w:pStyle w:val="a4"/>
        <w:numPr>
          <w:ilvl w:val="0"/>
          <w:numId w:val="23"/>
        </w:numPr>
        <w:tabs>
          <w:tab w:val="left" w:pos="1418"/>
        </w:tabs>
        <w:spacing w:line="276" w:lineRule="auto"/>
        <w:ind w:right="533"/>
        <w:rPr>
          <w:sz w:val="28"/>
        </w:rPr>
      </w:pPr>
      <w:r w:rsidRPr="00067E84">
        <w:rPr>
          <w:spacing w:val="-2"/>
          <w:sz w:val="28"/>
        </w:rPr>
        <w:t>исследовательская;</w:t>
      </w:r>
    </w:p>
    <w:p w:rsidR="00067E84" w:rsidRDefault="005B46E7" w:rsidP="002367F8">
      <w:pPr>
        <w:pStyle w:val="a4"/>
        <w:numPr>
          <w:ilvl w:val="0"/>
          <w:numId w:val="23"/>
        </w:numPr>
        <w:tabs>
          <w:tab w:val="left" w:pos="1418"/>
        </w:tabs>
        <w:spacing w:line="276" w:lineRule="auto"/>
        <w:ind w:left="1418" w:right="533" w:hanging="212"/>
        <w:rPr>
          <w:sz w:val="28"/>
        </w:rPr>
      </w:pPr>
      <w:r w:rsidRPr="00067E84">
        <w:rPr>
          <w:sz w:val="28"/>
        </w:rPr>
        <w:t>творческая</w:t>
      </w:r>
      <w:r w:rsidRPr="00067E84">
        <w:rPr>
          <w:spacing w:val="40"/>
          <w:sz w:val="28"/>
        </w:rPr>
        <w:t xml:space="preserve"> </w:t>
      </w:r>
      <w:r w:rsidRPr="00067E84">
        <w:rPr>
          <w:sz w:val="28"/>
        </w:rPr>
        <w:t>деятельность,</w:t>
      </w:r>
      <w:r w:rsidRPr="00067E84">
        <w:rPr>
          <w:spacing w:val="40"/>
          <w:sz w:val="28"/>
        </w:rPr>
        <w:t xml:space="preserve"> </w:t>
      </w:r>
      <w:r w:rsidRPr="00067E84">
        <w:rPr>
          <w:sz w:val="28"/>
        </w:rPr>
        <w:t>в том</w:t>
      </w:r>
      <w:r w:rsidRPr="00067E84">
        <w:rPr>
          <w:spacing w:val="40"/>
          <w:sz w:val="28"/>
        </w:rPr>
        <w:t xml:space="preserve"> </w:t>
      </w:r>
      <w:r w:rsidRPr="00067E84">
        <w:rPr>
          <w:sz w:val="28"/>
        </w:rPr>
        <w:t>числе</w:t>
      </w:r>
      <w:r w:rsidRPr="00067E84">
        <w:rPr>
          <w:spacing w:val="40"/>
          <w:sz w:val="28"/>
        </w:rPr>
        <w:t xml:space="preserve"> </w:t>
      </w:r>
      <w:r w:rsidRPr="00067E84">
        <w:rPr>
          <w:sz w:val="28"/>
        </w:rPr>
        <w:t>с</w:t>
      </w:r>
      <w:r w:rsidRPr="00067E84">
        <w:rPr>
          <w:spacing w:val="-3"/>
          <w:sz w:val="28"/>
        </w:rPr>
        <w:t xml:space="preserve"> </w:t>
      </w:r>
      <w:r w:rsidRPr="00067E84">
        <w:rPr>
          <w:sz w:val="28"/>
        </w:rPr>
        <w:t>использованием экранных моделей изучаемых объектов или процессов, что позволяет отказаться от</w:t>
      </w:r>
      <w:r w:rsidRPr="00067E84">
        <w:rPr>
          <w:spacing w:val="-3"/>
          <w:sz w:val="28"/>
        </w:rPr>
        <w:t xml:space="preserve"> </w:t>
      </w:r>
      <w:r w:rsidRPr="00067E84">
        <w:rPr>
          <w:sz w:val="28"/>
        </w:rPr>
        <w:t>репродуктивного типа организации обучения, при котором главным</w:t>
      </w:r>
      <w:r w:rsidRPr="00067E84">
        <w:rPr>
          <w:spacing w:val="-9"/>
          <w:sz w:val="28"/>
        </w:rPr>
        <w:t xml:space="preserve"> </w:t>
      </w:r>
      <w:r w:rsidRPr="00067E84">
        <w:rPr>
          <w:sz w:val="28"/>
        </w:rPr>
        <w:t>методом</w:t>
      </w:r>
      <w:r w:rsidRPr="00067E84">
        <w:rPr>
          <w:spacing w:val="-12"/>
          <w:sz w:val="28"/>
        </w:rPr>
        <w:t xml:space="preserve"> </w:t>
      </w:r>
      <w:r w:rsidRPr="00067E84">
        <w:rPr>
          <w:sz w:val="28"/>
        </w:rPr>
        <w:t>обучения</w:t>
      </w:r>
      <w:r w:rsidRPr="00067E84">
        <w:rPr>
          <w:spacing w:val="-9"/>
          <w:sz w:val="28"/>
        </w:rPr>
        <w:t xml:space="preserve"> </w:t>
      </w:r>
      <w:r w:rsidRPr="00067E84">
        <w:rPr>
          <w:sz w:val="28"/>
        </w:rPr>
        <w:t>является</w:t>
      </w:r>
      <w:r w:rsidRPr="00067E84">
        <w:rPr>
          <w:spacing w:val="-9"/>
          <w:sz w:val="28"/>
        </w:rPr>
        <w:t xml:space="preserve"> </w:t>
      </w:r>
      <w:r w:rsidRPr="00067E84">
        <w:rPr>
          <w:sz w:val="28"/>
        </w:rPr>
        <w:t>образец,</w:t>
      </w:r>
      <w:r w:rsidRPr="00067E84">
        <w:rPr>
          <w:spacing w:val="-10"/>
          <w:sz w:val="28"/>
        </w:rPr>
        <w:t xml:space="preserve"> </w:t>
      </w:r>
      <w:r w:rsidRPr="00067E84">
        <w:rPr>
          <w:sz w:val="28"/>
        </w:rPr>
        <w:t>предъявляемый</w:t>
      </w:r>
      <w:r w:rsidRPr="00067E84">
        <w:rPr>
          <w:spacing w:val="-9"/>
          <w:sz w:val="28"/>
        </w:rPr>
        <w:t xml:space="preserve"> </w:t>
      </w:r>
      <w:r w:rsidRPr="00067E84">
        <w:rPr>
          <w:sz w:val="28"/>
        </w:rPr>
        <w:t>обучающимся в готовом виде.</w:t>
      </w:r>
    </w:p>
    <w:p w:rsidR="00067E84" w:rsidRDefault="00067E84" w:rsidP="00067E84">
      <w:pPr>
        <w:tabs>
          <w:tab w:val="left" w:pos="1418"/>
        </w:tabs>
        <w:spacing w:line="276" w:lineRule="auto"/>
        <w:ind w:left="851" w:right="533"/>
        <w:jc w:val="both"/>
        <w:rPr>
          <w:sz w:val="28"/>
        </w:rPr>
      </w:pPr>
      <w:r>
        <w:rPr>
          <w:sz w:val="28"/>
        </w:rPr>
        <w:tab/>
      </w:r>
      <w:r w:rsidR="005B46E7" w:rsidRPr="00067E84">
        <w:rPr>
          <w:sz w:val="28"/>
        </w:rPr>
        <w:t>В</w:t>
      </w:r>
      <w:r w:rsidR="005B46E7" w:rsidRPr="00067E84">
        <w:rPr>
          <w:spacing w:val="-5"/>
          <w:sz w:val="28"/>
        </w:rPr>
        <w:t xml:space="preserve"> </w:t>
      </w:r>
      <w:r w:rsidR="005B46E7" w:rsidRPr="00067E84">
        <w:rPr>
          <w:sz w:val="28"/>
        </w:rPr>
        <w:t>этом</w:t>
      </w:r>
      <w:r w:rsidR="005B46E7" w:rsidRPr="00067E84">
        <w:rPr>
          <w:spacing w:val="-9"/>
          <w:sz w:val="28"/>
        </w:rPr>
        <w:t xml:space="preserve"> </w:t>
      </w:r>
      <w:r w:rsidR="005B46E7" w:rsidRPr="00067E84">
        <w:rPr>
          <w:sz w:val="28"/>
        </w:rPr>
        <w:t>случае</w:t>
      </w:r>
      <w:r w:rsidR="005B46E7" w:rsidRPr="00067E84">
        <w:rPr>
          <w:spacing w:val="-9"/>
          <w:sz w:val="28"/>
        </w:rPr>
        <w:t xml:space="preserve"> </w:t>
      </w:r>
      <w:r w:rsidR="005B46E7" w:rsidRPr="00067E84">
        <w:rPr>
          <w:sz w:val="28"/>
        </w:rPr>
        <w:t>задача</w:t>
      </w:r>
      <w:r w:rsidR="005B46E7" w:rsidRPr="00067E84">
        <w:rPr>
          <w:spacing w:val="-10"/>
          <w:sz w:val="28"/>
        </w:rPr>
        <w:t xml:space="preserve"> </w:t>
      </w:r>
      <w:r w:rsidR="005B46E7" w:rsidRPr="00067E84">
        <w:rPr>
          <w:sz w:val="28"/>
        </w:rPr>
        <w:t>обучающегося</w:t>
      </w:r>
      <w:r w:rsidR="005B46E7" w:rsidRPr="00067E84">
        <w:rPr>
          <w:spacing w:val="-6"/>
          <w:sz w:val="28"/>
        </w:rPr>
        <w:t xml:space="preserve"> </w:t>
      </w:r>
      <w:r w:rsidR="005B46E7" w:rsidRPr="00067E84">
        <w:rPr>
          <w:sz w:val="28"/>
        </w:rPr>
        <w:t>–</w:t>
      </w:r>
      <w:r w:rsidR="005B46E7" w:rsidRPr="00067E84">
        <w:rPr>
          <w:spacing w:val="-9"/>
          <w:sz w:val="28"/>
        </w:rPr>
        <w:t xml:space="preserve"> </w:t>
      </w:r>
      <w:r w:rsidR="005B46E7" w:rsidRPr="00067E84">
        <w:rPr>
          <w:sz w:val="28"/>
        </w:rPr>
        <w:t>запомнить</w:t>
      </w:r>
      <w:r w:rsidR="005B46E7" w:rsidRPr="00067E84">
        <w:rPr>
          <w:spacing w:val="-10"/>
          <w:sz w:val="28"/>
        </w:rPr>
        <w:t xml:space="preserve"> </w:t>
      </w:r>
      <w:r w:rsidR="005B46E7" w:rsidRPr="00067E84">
        <w:rPr>
          <w:sz w:val="28"/>
        </w:rPr>
        <w:t>образец</w:t>
      </w:r>
      <w:r w:rsidR="005B46E7" w:rsidRPr="00067E84">
        <w:rPr>
          <w:spacing w:val="-9"/>
          <w:sz w:val="28"/>
        </w:rPr>
        <w:t xml:space="preserve"> </w:t>
      </w:r>
      <w:r w:rsidR="005B46E7" w:rsidRPr="00067E84">
        <w:rPr>
          <w:sz w:val="28"/>
        </w:rPr>
        <w:t>и</w:t>
      </w:r>
      <w:r w:rsidR="005B46E7" w:rsidRPr="00067E84">
        <w:rPr>
          <w:spacing w:val="-5"/>
          <w:sz w:val="28"/>
        </w:rPr>
        <w:t xml:space="preserve"> </w:t>
      </w:r>
      <w:r w:rsidR="005B46E7" w:rsidRPr="00067E84">
        <w:rPr>
          <w:sz w:val="28"/>
        </w:rPr>
        <w:t>каждый</w:t>
      </w:r>
      <w:r w:rsidR="005B46E7" w:rsidRPr="00067E84">
        <w:rPr>
          <w:spacing w:val="-11"/>
          <w:sz w:val="28"/>
        </w:rPr>
        <w:t xml:space="preserve"> </w:t>
      </w:r>
      <w:r w:rsidR="005B46E7" w:rsidRPr="00067E84">
        <w:rPr>
          <w:sz w:val="28"/>
        </w:rPr>
        <w:t>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w:t>
      </w:r>
      <w:r w:rsidR="005B46E7" w:rsidRPr="00067E84">
        <w:rPr>
          <w:spacing w:val="-2"/>
          <w:sz w:val="28"/>
        </w:rPr>
        <w:t xml:space="preserve"> </w:t>
      </w:r>
      <w:r w:rsidR="005B46E7" w:rsidRPr="00067E84">
        <w:rPr>
          <w:sz w:val="28"/>
        </w:rPr>
        <w:t>являются востребованными, так как использование готового образца опирается только на восприятие и память.</w:t>
      </w:r>
    </w:p>
    <w:p w:rsidR="00067E84" w:rsidRDefault="00067E84" w:rsidP="00067E84">
      <w:pPr>
        <w:tabs>
          <w:tab w:val="left" w:pos="1418"/>
        </w:tabs>
        <w:spacing w:line="276" w:lineRule="auto"/>
        <w:ind w:left="851" w:right="533"/>
        <w:jc w:val="both"/>
        <w:rPr>
          <w:sz w:val="36"/>
        </w:rPr>
      </w:pPr>
      <w:r>
        <w:rPr>
          <w:sz w:val="28"/>
        </w:rPr>
        <w:tab/>
      </w:r>
      <w:r w:rsidR="005B46E7" w:rsidRPr="00067E84">
        <w:rPr>
          <w:sz w:val="28"/>
        </w:rPr>
        <w:t>Поисковая и</w:t>
      </w:r>
      <w:r w:rsidR="005B46E7" w:rsidRPr="00067E84">
        <w:rPr>
          <w:spacing w:val="-6"/>
          <w:sz w:val="28"/>
        </w:rPr>
        <w:t xml:space="preserve"> </w:t>
      </w:r>
      <w:r w:rsidR="005B46E7" w:rsidRPr="00067E84">
        <w:rPr>
          <w:sz w:val="28"/>
        </w:rPr>
        <w:t>исследовательская деятельность развивают способность обучающегося к</w:t>
      </w:r>
      <w:r w:rsidR="005B46E7" w:rsidRPr="00067E84">
        <w:rPr>
          <w:spacing w:val="-1"/>
          <w:sz w:val="28"/>
        </w:rPr>
        <w:t xml:space="preserve"> </w:t>
      </w:r>
      <w:r w:rsidR="005B46E7" w:rsidRPr="00067E84">
        <w:rPr>
          <w:sz w:val="28"/>
        </w:rPr>
        <w:t>диалогу, обсуждению проблем, разрешению возникших противоречий</w:t>
      </w:r>
      <w:r w:rsidR="005B46E7" w:rsidRPr="00067E84">
        <w:rPr>
          <w:spacing w:val="-16"/>
          <w:sz w:val="28"/>
        </w:rPr>
        <w:t xml:space="preserve"> </w:t>
      </w:r>
      <w:r w:rsidR="005B46E7" w:rsidRPr="00067E84">
        <w:rPr>
          <w:sz w:val="28"/>
        </w:rPr>
        <w:t>в</w:t>
      </w:r>
      <w:r w:rsidR="005B46E7" w:rsidRPr="00067E84">
        <w:rPr>
          <w:spacing w:val="-5"/>
          <w:sz w:val="28"/>
        </w:rPr>
        <w:t xml:space="preserve"> </w:t>
      </w:r>
      <w:r w:rsidR="005B46E7" w:rsidRPr="00067E84">
        <w:rPr>
          <w:sz w:val="28"/>
        </w:rPr>
        <w:t>точках</w:t>
      </w:r>
      <w:r w:rsidR="005B46E7" w:rsidRPr="00067E84">
        <w:rPr>
          <w:spacing w:val="-14"/>
          <w:sz w:val="28"/>
        </w:rPr>
        <w:t xml:space="preserve"> </w:t>
      </w:r>
      <w:r w:rsidR="005B46E7" w:rsidRPr="00067E84">
        <w:rPr>
          <w:sz w:val="28"/>
        </w:rPr>
        <w:t>зрения.</w:t>
      </w:r>
      <w:r w:rsidR="005B46E7" w:rsidRPr="00067E84">
        <w:rPr>
          <w:spacing w:val="-16"/>
          <w:sz w:val="28"/>
        </w:rPr>
        <w:t xml:space="preserve"> </w:t>
      </w:r>
      <w:r w:rsidR="005B46E7" w:rsidRPr="00067E84">
        <w:rPr>
          <w:sz w:val="28"/>
        </w:rPr>
        <w:t>Поисковая</w:t>
      </w:r>
      <w:r w:rsidR="005B46E7" w:rsidRPr="00067E84">
        <w:rPr>
          <w:spacing w:val="-15"/>
          <w:sz w:val="28"/>
        </w:rPr>
        <w:t xml:space="preserve"> </w:t>
      </w:r>
      <w:r w:rsidR="005B46E7" w:rsidRPr="00067E84">
        <w:rPr>
          <w:sz w:val="28"/>
        </w:rPr>
        <w:t>и</w:t>
      </w:r>
      <w:r w:rsidR="005B46E7" w:rsidRPr="00067E84">
        <w:rPr>
          <w:spacing w:val="-9"/>
          <w:sz w:val="28"/>
        </w:rPr>
        <w:t xml:space="preserve"> </w:t>
      </w:r>
      <w:r w:rsidR="005B46E7" w:rsidRPr="00067E84">
        <w:rPr>
          <w:sz w:val="28"/>
        </w:rPr>
        <w:t>исследовательская</w:t>
      </w:r>
      <w:r w:rsidR="005B46E7" w:rsidRPr="00067E84">
        <w:rPr>
          <w:spacing w:val="-17"/>
          <w:sz w:val="28"/>
        </w:rPr>
        <w:t xml:space="preserve"> </w:t>
      </w:r>
      <w:r w:rsidR="005B46E7" w:rsidRPr="00067E84">
        <w:rPr>
          <w:sz w:val="28"/>
        </w:rPr>
        <w:t>деятельность</w:t>
      </w:r>
      <w:r w:rsidR="005B46E7" w:rsidRPr="00067E84">
        <w:rPr>
          <w:spacing w:val="-18"/>
          <w:sz w:val="28"/>
        </w:rPr>
        <w:t xml:space="preserve"> </w:t>
      </w:r>
      <w:r w:rsidR="005B46E7" w:rsidRPr="00067E84">
        <w:rPr>
          <w:sz w:val="28"/>
        </w:rPr>
        <w:t>в Учреждении осуществляется также с</w:t>
      </w:r>
      <w:r w:rsidR="005B46E7" w:rsidRPr="00067E84">
        <w:rPr>
          <w:spacing w:val="-2"/>
          <w:sz w:val="28"/>
        </w:rPr>
        <w:t xml:space="preserve"> </w:t>
      </w:r>
      <w:r w:rsidR="005B46E7" w:rsidRPr="00067E84">
        <w:rPr>
          <w:sz w:val="28"/>
        </w:rPr>
        <w:t>использованием информационных банков, содержащих различные экранные (виртуальные) объекты (учебного или игрового, бытового назначения), в</w:t>
      </w:r>
      <w:r w:rsidR="005B46E7" w:rsidRPr="00067E84">
        <w:rPr>
          <w:spacing w:val="-2"/>
          <w:sz w:val="28"/>
        </w:rPr>
        <w:t xml:space="preserve"> </w:t>
      </w:r>
      <w:r w:rsidR="005B46E7" w:rsidRPr="00067E84">
        <w:rPr>
          <w:sz w:val="28"/>
        </w:rPr>
        <w:t>том числе в</w:t>
      </w:r>
      <w:r w:rsidR="005B46E7" w:rsidRPr="00067E84">
        <w:rPr>
          <w:spacing w:val="-3"/>
          <w:sz w:val="28"/>
        </w:rPr>
        <w:t xml:space="preserve"> </w:t>
      </w:r>
      <w:r w:rsidR="005B46E7" w:rsidRPr="00067E84">
        <w:rPr>
          <w:sz w:val="28"/>
        </w:rPr>
        <w:t>условиях использования технологий неконтактного информационного взаимодействия. Например:</w:t>
      </w:r>
      <w:r>
        <w:rPr>
          <w:sz w:val="36"/>
        </w:rPr>
        <w:t xml:space="preserve">  </w:t>
      </w:r>
    </w:p>
    <w:p w:rsidR="00067E84" w:rsidRDefault="00067E84" w:rsidP="00067E84">
      <w:pPr>
        <w:tabs>
          <w:tab w:val="left" w:pos="1418"/>
        </w:tabs>
        <w:spacing w:line="276" w:lineRule="auto"/>
        <w:ind w:left="851" w:right="533"/>
        <w:jc w:val="both"/>
        <w:rPr>
          <w:sz w:val="36"/>
        </w:rPr>
      </w:pPr>
      <w:r>
        <w:rPr>
          <w:sz w:val="36"/>
        </w:rPr>
        <w:tab/>
      </w:r>
      <w:r w:rsidR="005B46E7" w:rsidRPr="00067E84">
        <w:rPr>
          <w:sz w:val="28"/>
        </w:rPr>
        <w:t>организация</w:t>
      </w:r>
      <w:r w:rsidR="005B46E7" w:rsidRPr="00067E84">
        <w:rPr>
          <w:spacing w:val="-10"/>
          <w:sz w:val="28"/>
        </w:rPr>
        <w:t xml:space="preserve"> </w:t>
      </w:r>
      <w:r w:rsidR="005B46E7" w:rsidRPr="00067E84">
        <w:rPr>
          <w:sz w:val="28"/>
        </w:rPr>
        <w:t>наблюдений</w:t>
      </w:r>
      <w:r w:rsidR="005B46E7" w:rsidRPr="00067E84">
        <w:rPr>
          <w:spacing w:val="-6"/>
          <w:sz w:val="28"/>
        </w:rPr>
        <w:t xml:space="preserve"> </w:t>
      </w:r>
      <w:r w:rsidR="005B46E7" w:rsidRPr="00067E84">
        <w:rPr>
          <w:sz w:val="28"/>
        </w:rPr>
        <w:t>в</w:t>
      </w:r>
      <w:r w:rsidR="005B46E7" w:rsidRPr="00067E84">
        <w:rPr>
          <w:spacing w:val="-3"/>
          <w:sz w:val="28"/>
        </w:rPr>
        <w:t xml:space="preserve"> </w:t>
      </w:r>
      <w:r w:rsidR="005B46E7" w:rsidRPr="00067E84">
        <w:rPr>
          <w:sz w:val="28"/>
        </w:rPr>
        <w:t>естественных</w:t>
      </w:r>
      <w:r w:rsidR="005B46E7" w:rsidRPr="00067E84">
        <w:rPr>
          <w:spacing w:val="-8"/>
          <w:sz w:val="28"/>
        </w:rPr>
        <w:t xml:space="preserve"> </w:t>
      </w:r>
      <w:r w:rsidR="005B46E7" w:rsidRPr="00067E84">
        <w:rPr>
          <w:sz w:val="28"/>
        </w:rPr>
        <w:t>природных</w:t>
      </w:r>
      <w:r w:rsidR="005B46E7" w:rsidRPr="00067E84">
        <w:rPr>
          <w:spacing w:val="-5"/>
          <w:sz w:val="28"/>
        </w:rPr>
        <w:t xml:space="preserve"> </w:t>
      </w:r>
      <w:r w:rsidR="005B46E7" w:rsidRPr="00067E84">
        <w:rPr>
          <w:spacing w:val="-2"/>
          <w:sz w:val="28"/>
        </w:rPr>
        <w:t>условиях;</w:t>
      </w:r>
    </w:p>
    <w:p w:rsidR="00067E84" w:rsidRDefault="00067E84" w:rsidP="00067E84">
      <w:pPr>
        <w:tabs>
          <w:tab w:val="left" w:pos="1418"/>
        </w:tabs>
        <w:spacing w:line="276" w:lineRule="auto"/>
        <w:ind w:left="851" w:right="533"/>
        <w:jc w:val="both"/>
        <w:rPr>
          <w:sz w:val="36"/>
        </w:rPr>
      </w:pPr>
      <w:r>
        <w:rPr>
          <w:sz w:val="36"/>
        </w:rPr>
        <w:tab/>
      </w:r>
      <w:r w:rsidR="005B46E7" w:rsidRPr="00067E84">
        <w:rPr>
          <w:sz w:val="28"/>
        </w:rPr>
        <w:t>организация наблюдений в</w:t>
      </w:r>
      <w:r w:rsidR="005B46E7" w:rsidRPr="00067E84">
        <w:rPr>
          <w:spacing w:val="-3"/>
          <w:sz w:val="28"/>
        </w:rPr>
        <w:t xml:space="preserve"> </w:t>
      </w:r>
      <w:r w:rsidR="005B46E7" w:rsidRPr="00067E84">
        <w:rPr>
          <w:sz w:val="28"/>
        </w:rPr>
        <w:t>условиях экранного (виртуального) представления разных объектов, сюжетов, процессов, отображающих реальную</w:t>
      </w:r>
      <w:r w:rsidR="005B46E7" w:rsidRPr="00067E84">
        <w:rPr>
          <w:spacing w:val="40"/>
          <w:sz w:val="28"/>
        </w:rPr>
        <w:t xml:space="preserve"> </w:t>
      </w:r>
      <w:r w:rsidR="005B46E7" w:rsidRPr="00067E84">
        <w:rPr>
          <w:sz w:val="28"/>
        </w:rPr>
        <w:t>действительность,</w:t>
      </w:r>
      <w:r w:rsidR="005B46E7" w:rsidRPr="00067E84">
        <w:rPr>
          <w:spacing w:val="40"/>
          <w:sz w:val="28"/>
        </w:rPr>
        <w:t xml:space="preserve"> </w:t>
      </w:r>
      <w:r w:rsidR="005B46E7" w:rsidRPr="00067E84">
        <w:rPr>
          <w:sz w:val="28"/>
        </w:rPr>
        <w:t>которую</w:t>
      </w:r>
      <w:r w:rsidR="005B46E7" w:rsidRPr="00067E84">
        <w:rPr>
          <w:spacing w:val="40"/>
          <w:sz w:val="28"/>
        </w:rPr>
        <w:t xml:space="preserve"> </w:t>
      </w:r>
      <w:r w:rsidR="005B46E7" w:rsidRPr="00067E84">
        <w:rPr>
          <w:sz w:val="28"/>
        </w:rPr>
        <w:t>невозможно</w:t>
      </w:r>
      <w:r w:rsidR="005B46E7" w:rsidRPr="00067E84">
        <w:rPr>
          <w:spacing w:val="40"/>
          <w:sz w:val="28"/>
        </w:rPr>
        <w:t xml:space="preserve"> </w:t>
      </w:r>
      <w:r w:rsidR="005B46E7" w:rsidRPr="00067E84">
        <w:rPr>
          <w:sz w:val="28"/>
        </w:rPr>
        <w:t>предоставить</w:t>
      </w:r>
      <w:r w:rsidR="005B46E7" w:rsidRPr="00067E84">
        <w:rPr>
          <w:spacing w:val="40"/>
          <w:sz w:val="28"/>
        </w:rPr>
        <w:t xml:space="preserve"> </w:t>
      </w:r>
      <w:r w:rsidR="005B46E7" w:rsidRPr="00067E84">
        <w:rPr>
          <w:sz w:val="28"/>
        </w:rPr>
        <w:t>ученику</w:t>
      </w:r>
      <w:r w:rsidR="005B46E7" w:rsidRPr="00067E84">
        <w:rPr>
          <w:spacing w:val="40"/>
          <w:sz w:val="28"/>
        </w:rPr>
        <w:t xml:space="preserve"> </w:t>
      </w:r>
      <w:r w:rsidR="005B46E7" w:rsidRPr="00067E84">
        <w:rPr>
          <w:sz w:val="28"/>
        </w:rPr>
        <w:t>в</w:t>
      </w:r>
      <w:r w:rsidR="005B46E7" w:rsidRPr="00067E84">
        <w:rPr>
          <w:spacing w:val="-2"/>
          <w:sz w:val="28"/>
        </w:rPr>
        <w:t xml:space="preserve"> </w:t>
      </w:r>
      <w:r w:rsidR="005B46E7" w:rsidRPr="00067E84">
        <w:rPr>
          <w:sz w:val="28"/>
        </w:rPr>
        <w:t>условиях школы (объекты природы, художественные визуализации, технологические процессы и др.);</w:t>
      </w:r>
    </w:p>
    <w:p w:rsidR="00067E84" w:rsidRDefault="00067E84" w:rsidP="00067E84">
      <w:pPr>
        <w:tabs>
          <w:tab w:val="left" w:pos="1418"/>
        </w:tabs>
        <w:spacing w:line="276" w:lineRule="auto"/>
        <w:ind w:left="851" w:right="533"/>
        <w:jc w:val="both"/>
        <w:rPr>
          <w:sz w:val="28"/>
        </w:rPr>
      </w:pPr>
      <w:r>
        <w:rPr>
          <w:sz w:val="36"/>
        </w:rPr>
        <w:tab/>
      </w:r>
      <w:r w:rsidR="005B46E7" w:rsidRPr="00067E84">
        <w:rPr>
          <w:sz w:val="28"/>
        </w:rPr>
        <w:t>организация наблюдения литературного текста, с помощью которого строится аналитическая текстовая деятельность.</w:t>
      </w:r>
    </w:p>
    <w:p w:rsidR="00BA5B76" w:rsidRPr="00067E84" w:rsidRDefault="00067E84" w:rsidP="00067E84">
      <w:pPr>
        <w:tabs>
          <w:tab w:val="left" w:pos="1418"/>
        </w:tabs>
        <w:spacing w:line="276" w:lineRule="auto"/>
        <w:ind w:left="851" w:right="533"/>
        <w:jc w:val="both"/>
        <w:rPr>
          <w:sz w:val="28"/>
          <w:szCs w:val="28"/>
        </w:rPr>
      </w:pPr>
      <w:r>
        <w:rPr>
          <w:sz w:val="28"/>
        </w:rPr>
        <w:tab/>
      </w:r>
      <w:r w:rsidR="005B46E7" w:rsidRPr="00067E84">
        <w:rPr>
          <w:sz w:val="28"/>
          <w:szCs w:val="28"/>
        </w:rPr>
        <w:t>Учебные</w:t>
      </w:r>
      <w:r w:rsidR="005B46E7" w:rsidRPr="00067E84">
        <w:rPr>
          <w:spacing w:val="40"/>
          <w:sz w:val="28"/>
          <w:szCs w:val="28"/>
        </w:rPr>
        <w:t xml:space="preserve"> </w:t>
      </w:r>
      <w:r w:rsidR="005B46E7" w:rsidRPr="00067E84">
        <w:rPr>
          <w:sz w:val="28"/>
          <w:szCs w:val="28"/>
        </w:rPr>
        <w:t>диалоги,</w:t>
      </w:r>
      <w:r w:rsidR="005B46E7" w:rsidRPr="00067E84">
        <w:rPr>
          <w:spacing w:val="40"/>
          <w:sz w:val="28"/>
          <w:szCs w:val="28"/>
        </w:rPr>
        <w:t xml:space="preserve"> </w:t>
      </w:r>
      <w:r w:rsidR="005B46E7" w:rsidRPr="00067E84">
        <w:rPr>
          <w:sz w:val="28"/>
          <w:szCs w:val="28"/>
        </w:rPr>
        <w:t>в том</w:t>
      </w:r>
      <w:r w:rsidR="005B46E7" w:rsidRPr="00067E84">
        <w:rPr>
          <w:spacing w:val="40"/>
          <w:sz w:val="28"/>
          <w:szCs w:val="28"/>
        </w:rPr>
        <w:t xml:space="preserve"> </w:t>
      </w:r>
      <w:r w:rsidR="005B46E7" w:rsidRPr="00067E84">
        <w:rPr>
          <w:sz w:val="28"/>
          <w:szCs w:val="28"/>
        </w:rPr>
        <w:t>числе</w:t>
      </w:r>
      <w:r w:rsidR="005B46E7" w:rsidRPr="00067E84">
        <w:rPr>
          <w:spacing w:val="40"/>
          <w:sz w:val="28"/>
          <w:szCs w:val="28"/>
        </w:rPr>
        <w:t xml:space="preserve"> </w:t>
      </w:r>
      <w:r w:rsidR="005B46E7" w:rsidRPr="00067E84">
        <w:rPr>
          <w:sz w:val="28"/>
          <w:szCs w:val="28"/>
        </w:rPr>
        <w:t>с представленным</w:t>
      </w:r>
      <w:r w:rsidR="005B46E7" w:rsidRPr="00067E84">
        <w:rPr>
          <w:spacing w:val="40"/>
          <w:sz w:val="28"/>
          <w:szCs w:val="28"/>
        </w:rPr>
        <w:t xml:space="preserve"> </w:t>
      </w:r>
      <w:r w:rsidR="005B46E7" w:rsidRPr="00067E84">
        <w:rPr>
          <w:sz w:val="28"/>
          <w:szCs w:val="28"/>
        </w:rPr>
        <w:t>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9600F9" w:rsidRDefault="005B46E7" w:rsidP="009600F9">
      <w:pPr>
        <w:pStyle w:val="a3"/>
        <w:spacing w:line="276" w:lineRule="auto"/>
        <w:ind w:right="530" w:firstLine="850"/>
      </w:pPr>
      <w:r>
        <w:t xml:space="preserve">Данные формы работы проводятся педагогами </w:t>
      </w:r>
      <w:r w:rsidR="002C348D">
        <w:t>ЧОУ ПНШ</w:t>
      </w:r>
      <w:r>
        <w:t xml:space="preserve"> систематически по всем учебным предметам, что способствует формированию универсальности учебного действия.</w:t>
      </w:r>
    </w:p>
    <w:p w:rsidR="002C348D" w:rsidRPr="009600F9" w:rsidRDefault="005B46E7" w:rsidP="009600F9">
      <w:pPr>
        <w:pStyle w:val="a3"/>
        <w:spacing w:line="276" w:lineRule="auto"/>
        <w:ind w:right="530" w:firstLine="850"/>
      </w:pPr>
      <w:r w:rsidRPr="009600F9">
        <w:t>Педагоги Учреждения в</w:t>
      </w:r>
      <w:r w:rsidRPr="009600F9">
        <w:rPr>
          <w:spacing w:val="-4"/>
        </w:rPr>
        <w:t xml:space="preserve"> </w:t>
      </w:r>
      <w:r w:rsidRPr="009600F9">
        <w:t>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w:t>
      </w:r>
      <w:r w:rsidRPr="009600F9">
        <w:rPr>
          <w:spacing w:val="-18"/>
        </w:rPr>
        <w:t xml:space="preserve"> </w:t>
      </w:r>
      <w:r w:rsidRPr="009600F9">
        <w:t>задачи,</w:t>
      </w:r>
      <w:r w:rsidRPr="009600F9">
        <w:rPr>
          <w:spacing w:val="-17"/>
        </w:rPr>
        <w:t xml:space="preserve"> </w:t>
      </w:r>
      <w:r w:rsidRPr="009600F9">
        <w:t>выбор</w:t>
      </w:r>
      <w:r w:rsidRPr="009600F9">
        <w:rPr>
          <w:spacing w:val="-18"/>
        </w:rPr>
        <w:t xml:space="preserve"> </w:t>
      </w:r>
      <w:r w:rsidRPr="009600F9">
        <w:t>соответствующего</w:t>
      </w:r>
      <w:r w:rsidRPr="009600F9">
        <w:rPr>
          <w:spacing w:val="-17"/>
        </w:rPr>
        <w:t xml:space="preserve"> </w:t>
      </w:r>
      <w:r w:rsidRPr="009600F9">
        <w:t>способа</w:t>
      </w:r>
      <w:r w:rsidRPr="009600F9">
        <w:rPr>
          <w:spacing w:val="-18"/>
        </w:rPr>
        <w:t xml:space="preserve"> </w:t>
      </w:r>
      <w:r w:rsidRPr="009600F9">
        <w:t>действия.</w:t>
      </w:r>
      <w:r w:rsidRPr="009600F9">
        <w:rPr>
          <w:spacing w:val="-17"/>
        </w:rPr>
        <w:t xml:space="preserve"> </w:t>
      </w:r>
      <w:r w:rsidRPr="009600F9">
        <w:t>На</w:t>
      </w:r>
      <w:r w:rsidRPr="009600F9">
        <w:rPr>
          <w:spacing w:val="-18"/>
        </w:rPr>
        <w:t xml:space="preserve"> </w:t>
      </w:r>
      <w:r w:rsidRPr="009600F9">
        <w:t>первых</w:t>
      </w:r>
      <w:r w:rsidRPr="009600F9">
        <w:rPr>
          <w:spacing w:val="-17"/>
        </w:rPr>
        <w:t xml:space="preserve"> </w:t>
      </w:r>
      <w:r w:rsidRPr="009600F9">
        <w:t>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2C348D" w:rsidRDefault="005B46E7" w:rsidP="002367F8">
      <w:pPr>
        <w:pStyle w:val="a4"/>
        <w:numPr>
          <w:ilvl w:val="0"/>
          <w:numId w:val="24"/>
        </w:numPr>
        <w:tabs>
          <w:tab w:val="left" w:pos="2362"/>
        </w:tabs>
        <w:spacing w:line="276" w:lineRule="auto"/>
        <w:ind w:right="529"/>
        <w:rPr>
          <w:sz w:val="28"/>
        </w:rPr>
      </w:pPr>
      <w:r w:rsidRPr="002C348D">
        <w:rPr>
          <w:sz w:val="28"/>
        </w:rPr>
        <w:t>построение последовательности шагов на конкретном предметном содержании;</w:t>
      </w:r>
    </w:p>
    <w:p w:rsidR="002C348D" w:rsidRPr="002C348D" w:rsidRDefault="005B46E7" w:rsidP="002367F8">
      <w:pPr>
        <w:pStyle w:val="a4"/>
        <w:numPr>
          <w:ilvl w:val="0"/>
          <w:numId w:val="24"/>
        </w:numPr>
        <w:tabs>
          <w:tab w:val="left" w:pos="2362"/>
        </w:tabs>
        <w:spacing w:line="276" w:lineRule="auto"/>
        <w:ind w:right="529"/>
        <w:rPr>
          <w:sz w:val="28"/>
        </w:rPr>
      </w:pPr>
      <w:r w:rsidRPr="002C348D">
        <w:rPr>
          <w:sz w:val="28"/>
        </w:rPr>
        <w:t>проговаривание</w:t>
      </w:r>
      <w:r w:rsidRPr="002C348D">
        <w:rPr>
          <w:spacing w:val="-7"/>
          <w:sz w:val="28"/>
        </w:rPr>
        <w:t xml:space="preserve"> </w:t>
      </w:r>
      <w:r w:rsidRPr="002C348D">
        <w:rPr>
          <w:sz w:val="28"/>
        </w:rPr>
        <w:t>их во</w:t>
      </w:r>
      <w:r w:rsidRPr="002C348D">
        <w:rPr>
          <w:spacing w:val="-4"/>
          <w:sz w:val="28"/>
        </w:rPr>
        <w:t xml:space="preserve"> </w:t>
      </w:r>
      <w:r w:rsidRPr="002C348D">
        <w:rPr>
          <w:sz w:val="28"/>
        </w:rPr>
        <w:t>внешней</w:t>
      </w:r>
      <w:r w:rsidRPr="002C348D">
        <w:rPr>
          <w:spacing w:val="-3"/>
          <w:sz w:val="28"/>
        </w:rPr>
        <w:t xml:space="preserve"> </w:t>
      </w:r>
      <w:r w:rsidRPr="002C348D">
        <w:rPr>
          <w:spacing w:val="-4"/>
          <w:sz w:val="28"/>
        </w:rPr>
        <w:t>речи;</w:t>
      </w:r>
    </w:p>
    <w:p w:rsidR="00BA5B76" w:rsidRPr="002C348D" w:rsidRDefault="005B46E7" w:rsidP="002367F8">
      <w:pPr>
        <w:pStyle w:val="a4"/>
        <w:numPr>
          <w:ilvl w:val="0"/>
          <w:numId w:val="24"/>
        </w:numPr>
        <w:tabs>
          <w:tab w:val="left" w:pos="2362"/>
        </w:tabs>
        <w:spacing w:line="276" w:lineRule="auto"/>
        <w:ind w:right="529"/>
        <w:rPr>
          <w:sz w:val="28"/>
        </w:rPr>
      </w:pPr>
      <w:r w:rsidRPr="002C348D">
        <w:rPr>
          <w:sz w:val="28"/>
        </w:rPr>
        <w:t>постепенный переход на</w:t>
      </w:r>
      <w:r w:rsidRPr="002C348D">
        <w:rPr>
          <w:spacing w:val="-3"/>
          <w:sz w:val="28"/>
        </w:rPr>
        <w:t xml:space="preserve"> </w:t>
      </w:r>
      <w:r w:rsidRPr="002C348D">
        <w:rPr>
          <w:sz w:val="28"/>
        </w:rPr>
        <w:t>новый уровень</w:t>
      </w:r>
      <w:r w:rsidRPr="002C348D">
        <w:rPr>
          <w:spacing w:val="-4"/>
          <w:sz w:val="28"/>
        </w:rPr>
        <w:t xml:space="preserve"> </w:t>
      </w:r>
      <w:r w:rsidRPr="002C348D">
        <w:rPr>
          <w:sz w:val="28"/>
        </w:rPr>
        <w:t>– построение способа действий на</w:t>
      </w:r>
      <w:r w:rsidRPr="002C348D">
        <w:rPr>
          <w:spacing w:val="-3"/>
          <w:sz w:val="28"/>
        </w:rPr>
        <w:t xml:space="preserve"> </w:t>
      </w:r>
      <w:r w:rsidRPr="002C348D">
        <w:rPr>
          <w:sz w:val="28"/>
        </w:rPr>
        <w:t>любом предметном содержании и с</w:t>
      </w:r>
      <w:r w:rsidRPr="002C348D">
        <w:rPr>
          <w:spacing w:val="-6"/>
          <w:sz w:val="28"/>
        </w:rPr>
        <w:t xml:space="preserve"> </w:t>
      </w:r>
      <w:r w:rsidRPr="002C348D">
        <w:rPr>
          <w:sz w:val="28"/>
        </w:rPr>
        <w:t xml:space="preserve">подключением внутренней </w:t>
      </w:r>
      <w:r w:rsidRPr="002C348D">
        <w:rPr>
          <w:spacing w:val="-4"/>
          <w:sz w:val="28"/>
        </w:rPr>
        <w:t>речи.</w:t>
      </w:r>
    </w:p>
    <w:p w:rsidR="002C348D" w:rsidRDefault="005B46E7" w:rsidP="002C348D">
      <w:pPr>
        <w:pStyle w:val="a3"/>
        <w:jc w:val="left"/>
        <w:rPr>
          <w:spacing w:val="-2"/>
        </w:rPr>
      </w:pPr>
      <w:r>
        <w:t>При</w:t>
      </w:r>
      <w:r>
        <w:rPr>
          <w:spacing w:val="-4"/>
        </w:rPr>
        <w:t xml:space="preserve"> </w:t>
      </w:r>
      <w:r>
        <w:t>этом</w:t>
      </w:r>
      <w:r>
        <w:rPr>
          <w:spacing w:val="-4"/>
        </w:rPr>
        <w:t xml:space="preserve"> </w:t>
      </w:r>
      <w:r>
        <w:t>изменяется</w:t>
      </w:r>
      <w:r>
        <w:rPr>
          <w:spacing w:val="-4"/>
        </w:rPr>
        <w:t xml:space="preserve"> </w:t>
      </w:r>
      <w:r>
        <w:t>и</w:t>
      </w:r>
      <w:r>
        <w:rPr>
          <w:spacing w:val="-2"/>
        </w:rPr>
        <w:t xml:space="preserve"> </w:t>
      </w:r>
      <w:r>
        <w:t>процесс</w:t>
      </w:r>
      <w:r>
        <w:rPr>
          <w:spacing w:val="-3"/>
        </w:rPr>
        <w:t xml:space="preserve"> </w:t>
      </w:r>
      <w:r>
        <w:rPr>
          <w:spacing w:val="-2"/>
        </w:rPr>
        <w:t>контроля:</w:t>
      </w:r>
    </w:p>
    <w:p w:rsidR="002C348D" w:rsidRDefault="005B46E7" w:rsidP="002367F8">
      <w:pPr>
        <w:pStyle w:val="a3"/>
        <w:numPr>
          <w:ilvl w:val="0"/>
          <w:numId w:val="25"/>
        </w:numPr>
        <w:ind w:right="514"/>
      </w:pPr>
      <w:r w:rsidRPr="002C348D">
        <w:t>от</w:t>
      </w:r>
      <w:r w:rsidRPr="002C348D">
        <w:rPr>
          <w:spacing w:val="-5"/>
        </w:rPr>
        <w:t xml:space="preserve"> </w:t>
      </w:r>
      <w:r w:rsidRPr="002C348D">
        <w:t>совместных</w:t>
      </w:r>
      <w:r w:rsidRPr="002C348D">
        <w:rPr>
          <w:spacing w:val="80"/>
        </w:rPr>
        <w:t xml:space="preserve"> </w:t>
      </w:r>
      <w:r w:rsidRPr="002C348D">
        <w:t>действий</w:t>
      </w:r>
      <w:r w:rsidRPr="002C348D">
        <w:rPr>
          <w:spacing w:val="80"/>
        </w:rPr>
        <w:t xml:space="preserve"> </w:t>
      </w:r>
      <w:r w:rsidRPr="002C348D">
        <w:t>с</w:t>
      </w:r>
      <w:r w:rsidRPr="002C348D">
        <w:rPr>
          <w:spacing w:val="-2"/>
        </w:rPr>
        <w:t xml:space="preserve"> </w:t>
      </w:r>
      <w:r w:rsidRPr="002C348D">
        <w:t>учителем</w:t>
      </w:r>
      <w:r w:rsidRPr="002C348D">
        <w:rPr>
          <w:spacing w:val="80"/>
        </w:rPr>
        <w:t xml:space="preserve"> </w:t>
      </w:r>
      <w:r w:rsidRPr="002C348D">
        <w:t>обучающиеся</w:t>
      </w:r>
      <w:r w:rsidRPr="002C348D">
        <w:rPr>
          <w:spacing w:val="80"/>
        </w:rPr>
        <w:t xml:space="preserve"> </w:t>
      </w:r>
      <w:r w:rsidRPr="002C348D">
        <w:t>переходят к самостоятельным аналитическим оценкам;</w:t>
      </w:r>
    </w:p>
    <w:p w:rsidR="002C348D" w:rsidRDefault="005B46E7" w:rsidP="002367F8">
      <w:pPr>
        <w:pStyle w:val="a3"/>
        <w:numPr>
          <w:ilvl w:val="0"/>
          <w:numId w:val="25"/>
        </w:numPr>
        <w:ind w:right="514"/>
      </w:pPr>
      <w:r w:rsidRPr="002C348D">
        <w:t>выполняющий</w:t>
      </w:r>
      <w:r w:rsidRPr="002C348D">
        <w:rPr>
          <w:spacing w:val="-15"/>
        </w:rPr>
        <w:t xml:space="preserve"> </w:t>
      </w:r>
      <w:r w:rsidRPr="002C348D">
        <w:t>задание</w:t>
      </w:r>
      <w:r w:rsidRPr="002C348D">
        <w:rPr>
          <w:spacing w:val="-17"/>
        </w:rPr>
        <w:t xml:space="preserve"> </w:t>
      </w:r>
      <w:r w:rsidRPr="002C348D">
        <w:t>осваивает</w:t>
      </w:r>
      <w:r w:rsidRPr="002C348D">
        <w:rPr>
          <w:spacing w:val="-16"/>
        </w:rPr>
        <w:t xml:space="preserve"> </w:t>
      </w:r>
      <w:r w:rsidRPr="002C348D">
        <w:t>два</w:t>
      </w:r>
      <w:r w:rsidRPr="002C348D">
        <w:rPr>
          <w:spacing w:val="-15"/>
        </w:rPr>
        <w:t xml:space="preserve"> </w:t>
      </w:r>
      <w:r w:rsidRPr="002C348D">
        <w:t>вида</w:t>
      </w:r>
      <w:r w:rsidRPr="002C348D">
        <w:rPr>
          <w:spacing w:val="-17"/>
        </w:rPr>
        <w:t xml:space="preserve"> </w:t>
      </w:r>
      <w:r w:rsidRPr="002C348D">
        <w:t>контроля</w:t>
      </w:r>
      <w:r w:rsidRPr="002C348D">
        <w:rPr>
          <w:spacing w:val="-2"/>
        </w:rPr>
        <w:t xml:space="preserve"> </w:t>
      </w:r>
      <w:r w:rsidRPr="002C348D">
        <w:t>–</w:t>
      </w:r>
      <w:r w:rsidRPr="002C348D">
        <w:rPr>
          <w:spacing w:val="-17"/>
        </w:rPr>
        <w:t xml:space="preserve"> </w:t>
      </w:r>
      <w:r w:rsidRPr="002C348D">
        <w:t>результата и процесса деятельности;</w:t>
      </w:r>
    </w:p>
    <w:p w:rsidR="00BA5B76" w:rsidRDefault="005B46E7" w:rsidP="002367F8">
      <w:pPr>
        <w:pStyle w:val="a3"/>
        <w:numPr>
          <w:ilvl w:val="0"/>
          <w:numId w:val="25"/>
        </w:numPr>
        <w:ind w:right="514"/>
      </w:pPr>
      <w:r w:rsidRPr="002C348D">
        <w:t>развивается</w:t>
      </w:r>
      <w:r w:rsidRPr="002C348D">
        <w:rPr>
          <w:spacing w:val="40"/>
        </w:rPr>
        <w:t xml:space="preserve"> </w:t>
      </w:r>
      <w:r w:rsidRPr="002C348D">
        <w:t>способность</w:t>
      </w:r>
      <w:r w:rsidRPr="002C348D">
        <w:rPr>
          <w:spacing w:val="40"/>
        </w:rPr>
        <w:t xml:space="preserve"> </w:t>
      </w:r>
      <w:r w:rsidRPr="002C348D">
        <w:t>корректировать</w:t>
      </w:r>
      <w:r w:rsidRPr="002C348D">
        <w:rPr>
          <w:spacing w:val="40"/>
        </w:rPr>
        <w:t xml:space="preserve"> </w:t>
      </w:r>
      <w:r w:rsidRPr="002C348D">
        <w:t>процесс</w:t>
      </w:r>
      <w:r w:rsidRPr="002C348D">
        <w:rPr>
          <w:spacing w:val="40"/>
        </w:rPr>
        <w:t xml:space="preserve"> </w:t>
      </w:r>
      <w:r w:rsidRPr="002C348D">
        <w:t>выполнения задания, а также предвидеть возможные трудности и ошибки.</w:t>
      </w:r>
    </w:p>
    <w:p w:rsidR="002C348D" w:rsidRDefault="002C348D" w:rsidP="002C348D">
      <w:pPr>
        <w:pStyle w:val="a3"/>
        <w:ind w:right="514"/>
      </w:pPr>
    </w:p>
    <w:p w:rsidR="002C348D" w:rsidRPr="002C348D" w:rsidRDefault="002C348D" w:rsidP="002C348D">
      <w:pPr>
        <w:pStyle w:val="a3"/>
        <w:ind w:right="514" w:firstLine="360"/>
      </w:pPr>
      <w:r w:rsidRPr="002C348D">
        <w:t>Описанная технология обучения в рамках совместно- 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A5B76" w:rsidRDefault="005B46E7">
      <w:pPr>
        <w:pStyle w:val="a3"/>
        <w:spacing w:before="49"/>
        <w:jc w:val="left"/>
      </w:pPr>
      <w:r>
        <w:t>нестандартных</w:t>
      </w:r>
      <w:r>
        <w:rPr>
          <w:spacing w:val="-6"/>
        </w:rPr>
        <w:t xml:space="preserve"> </w:t>
      </w:r>
      <w:r>
        <w:rPr>
          <w:spacing w:val="-2"/>
        </w:rPr>
        <w:t>ситуациях.</w:t>
      </w:r>
    </w:p>
    <w:p w:rsidR="00BA5B76" w:rsidRDefault="005B46E7">
      <w:pPr>
        <w:pStyle w:val="a3"/>
        <w:tabs>
          <w:tab w:val="left" w:pos="2930"/>
          <w:tab w:val="left" w:pos="4500"/>
          <w:tab w:val="left" w:pos="6144"/>
          <w:tab w:val="left" w:pos="7789"/>
          <w:tab w:val="left" w:pos="9081"/>
        </w:tabs>
        <w:spacing w:before="49" w:line="276" w:lineRule="auto"/>
        <w:ind w:right="540" w:firstLine="850"/>
        <w:jc w:val="left"/>
      </w:pPr>
      <w:r>
        <w:rPr>
          <w:spacing w:val="-2"/>
        </w:rPr>
        <w:t>Задания,</w:t>
      </w:r>
      <w:r>
        <w:tab/>
      </w:r>
      <w:r>
        <w:rPr>
          <w:spacing w:val="-2"/>
        </w:rPr>
        <w:t>требующие</w:t>
      </w:r>
      <w:r>
        <w:tab/>
      </w:r>
      <w:r>
        <w:rPr>
          <w:spacing w:val="-2"/>
        </w:rPr>
        <w:t>применения</w:t>
      </w:r>
      <w:r>
        <w:tab/>
      </w:r>
      <w:r>
        <w:rPr>
          <w:spacing w:val="-2"/>
        </w:rPr>
        <w:t>одинаковых</w:t>
      </w:r>
      <w:r>
        <w:tab/>
      </w:r>
      <w:r>
        <w:rPr>
          <w:spacing w:val="-2"/>
        </w:rPr>
        <w:t>способов</w:t>
      </w:r>
      <w:r>
        <w:tab/>
      </w:r>
      <w:r>
        <w:rPr>
          <w:spacing w:val="-2"/>
        </w:rPr>
        <w:t xml:space="preserve">действий </w:t>
      </w:r>
      <w:r>
        <w:t>на различном предметном содержании:</w:t>
      </w:r>
    </w:p>
    <w:p w:rsidR="002C348D" w:rsidRPr="002C348D" w:rsidRDefault="005B46E7" w:rsidP="002367F8">
      <w:pPr>
        <w:pStyle w:val="a4"/>
        <w:numPr>
          <w:ilvl w:val="0"/>
          <w:numId w:val="3"/>
        </w:numPr>
        <w:tabs>
          <w:tab w:val="left" w:pos="1976"/>
        </w:tabs>
        <w:spacing w:line="320" w:lineRule="exact"/>
        <w:ind w:left="1976" w:hanging="279"/>
        <w:rPr>
          <w:sz w:val="28"/>
        </w:rPr>
      </w:pPr>
      <w:r>
        <w:rPr>
          <w:sz w:val="28"/>
        </w:rPr>
        <w:t>Сравнение</w:t>
      </w:r>
      <w:r>
        <w:rPr>
          <w:spacing w:val="-8"/>
          <w:sz w:val="28"/>
        </w:rPr>
        <w:t xml:space="preserve"> </w:t>
      </w:r>
      <w:r>
        <w:rPr>
          <w:sz w:val="28"/>
        </w:rPr>
        <w:t>как</w:t>
      </w:r>
      <w:r>
        <w:rPr>
          <w:spacing w:val="-3"/>
          <w:sz w:val="28"/>
        </w:rPr>
        <w:t xml:space="preserve"> </w:t>
      </w:r>
      <w:r>
        <w:rPr>
          <w:sz w:val="28"/>
        </w:rPr>
        <w:t>УУД</w:t>
      </w:r>
      <w:r>
        <w:rPr>
          <w:spacing w:val="-3"/>
          <w:sz w:val="28"/>
        </w:rPr>
        <w:t xml:space="preserve"> </w:t>
      </w:r>
      <w:r>
        <w:rPr>
          <w:sz w:val="28"/>
        </w:rPr>
        <w:t>состоит</w:t>
      </w:r>
      <w:r>
        <w:rPr>
          <w:spacing w:val="-3"/>
          <w:sz w:val="28"/>
        </w:rPr>
        <w:t xml:space="preserve"> </w:t>
      </w:r>
      <w:r>
        <w:rPr>
          <w:sz w:val="28"/>
        </w:rPr>
        <w:t>из</w:t>
      </w:r>
      <w:r>
        <w:rPr>
          <w:spacing w:val="-3"/>
          <w:sz w:val="28"/>
        </w:rPr>
        <w:t xml:space="preserve"> </w:t>
      </w:r>
      <w:r>
        <w:rPr>
          <w:sz w:val="28"/>
        </w:rPr>
        <w:t>следующих</w:t>
      </w:r>
      <w:r>
        <w:rPr>
          <w:spacing w:val="-4"/>
          <w:sz w:val="28"/>
        </w:rPr>
        <w:t xml:space="preserve"> </w:t>
      </w:r>
      <w:r>
        <w:rPr>
          <w:spacing w:val="-2"/>
          <w:sz w:val="28"/>
        </w:rPr>
        <w:t>операций:</w:t>
      </w:r>
    </w:p>
    <w:p w:rsidR="002C348D" w:rsidRPr="002C348D" w:rsidRDefault="002C348D" w:rsidP="002367F8">
      <w:pPr>
        <w:pStyle w:val="a4"/>
        <w:numPr>
          <w:ilvl w:val="0"/>
          <w:numId w:val="26"/>
        </w:numPr>
        <w:tabs>
          <w:tab w:val="left" w:pos="1976"/>
        </w:tabs>
        <w:spacing w:line="320" w:lineRule="exact"/>
        <w:ind w:left="851" w:right="514" w:firstLine="1134"/>
        <w:rPr>
          <w:sz w:val="28"/>
        </w:rPr>
      </w:pPr>
      <w:r>
        <w:rPr>
          <w:spacing w:val="-2"/>
          <w:sz w:val="28"/>
        </w:rPr>
        <w:t xml:space="preserve"> н</w:t>
      </w:r>
      <w:r w:rsidR="005B46E7" w:rsidRPr="002C348D">
        <w:rPr>
          <w:spacing w:val="-2"/>
          <w:sz w:val="28"/>
        </w:rPr>
        <w:t>ахождение</w:t>
      </w:r>
      <w:r>
        <w:rPr>
          <w:sz w:val="28"/>
        </w:rPr>
        <w:t xml:space="preserve"> </w:t>
      </w:r>
      <w:r w:rsidR="005B46E7" w:rsidRPr="002C348D">
        <w:rPr>
          <w:spacing w:val="-2"/>
          <w:sz w:val="28"/>
        </w:rPr>
        <w:t>различий</w:t>
      </w:r>
      <w:r w:rsidR="005B46E7" w:rsidRPr="002C348D">
        <w:rPr>
          <w:sz w:val="28"/>
        </w:rPr>
        <w:tab/>
      </w:r>
      <w:r w:rsidR="005B46E7" w:rsidRPr="002C348D">
        <w:rPr>
          <w:spacing w:val="-2"/>
          <w:sz w:val="28"/>
        </w:rPr>
        <w:t>сравниваемых</w:t>
      </w:r>
      <w:r>
        <w:rPr>
          <w:sz w:val="28"/>
        </w:rPr>
        <w:t xml:space="preserve"> </w:t>
      </w:r>
      <w:r w:rsidR="005B46E7" w:rsidRPr="002C348D">
        <w:rPr>
          <w:spacing w:val="-2"/>
          <w:sz w:val="28"/>
        </w:rPr>
        <w:t>предметов</w:t>
      </w:r>
      <w:r>
        <w:rPr>
          <w:sz w:val="28"/>
        </w:rPr>
        <w:t xml:space="preserve"> </w:t>
      </w:r>
      <w:r w:rsidR="005B46E7" w:rsidRPr="002C348D">
        <w:rPr>
          <w:spacing w:val="-2"/>
          <w:sz w:val="28"/>
        </w:rPr>
        <w:t>(объектов,</w:t>
      </w:r>
      <w:r>
        <w:rPr>
          <w:spacing w:val="-2"/>
          <w:sz w:val="28"/>
        </w:rPr>
        <w:t xml:space="preserve"> </w:t>
      </w:r>
      <w:r w:rsidR="005B46E7" w:rsidRPr="002C348D">
        <w:rPr>
          <w:spacing w:val="-2"/>
          <w:sz w:val="28"/>
        </w:rPr>
        <w:t>явлений);</w:t>
      </w:r>
    </w:p>
    <w:p w:rsidR="002C348D" w:rsidRPr="002C348D" w:rsidRDefault="002C348D" w:rsidP="002367F8">
      <w:pPr>
        <w:pStyle w:val="a4"/>
        <w:numPr>
          <w:ilvl w:val="0"/>
          <w:numId w:val="26"/>
        </w:numPr>
        <w:tabs>
          <w:tab w:val="left" w:pos="1976"/>
        </w:tabs>
        <w:spacing w:line="320" w:lineRule="exact"/>
        <w:ind w:left="851" w:right="514" w:firstLine="1134"/>
        <w:rPr>
          <w:sz w:val="28"/>
        </w:rPr>
      </w:pPr>
      <w:r>
        <w:rPr>
          <w:spacing w:val="-2"/>
          <w:sz w:val="28"/>
        </w:rPr>
        <w:t xml:space="preserve"> </w:t>
      </w:r>
      <w:r w:rsidR="005B46E7" w:rsidRPr="002C348D">
        <w:rPr>
          <w:sz w:val="28"/>
        </w:rPr>
        <w:t>определение</w:t>
      </w:r>
      <w:r w:rsidR="005B46E7" w:rsidRPr="002C348D">
        <w:rPr>
          <w:spacing w:val="-8"/>
          <w:sz w:val="28"/>
        </w:rPr>
        <w:t xml:space="preserve"> </w:t>
      </w:r>
      <w:r w:rsidR="005B46E7" w:rsidRPr="002C348D">
        <w:rPr>
          <w:sz w:val="28"/>
        </w:rPr>
        <w:t>их сходства,</w:t>
      </w:r>
      <w:r w:rsidR="005B46E7" w:rsidRPr="002C348D">
        <w:rPr>
          <w:spacing w:val="-5"/>
          <w:sz w:val="28"/>
        </w:rPr>
        <w:t xml:space="preserve"> </w:t>
      </w:r>
      <w:r w:rsidR="005B46E7" w:rsidRPr="002C348D">
        <w:rPr>
          <w:sz w:val="28"/>
        </w:rPr>
        <w:t>тождества,</w:t>
      </w:r>
      <w:r w:rsidR="005B46E7" w:rsidRPr="002C348D">
        <w:rPr>
          <w:spacing w:val="-6"/>
          <w:sz w:val="28"/>
        </w:rPr>
        <w:t xml:space="preserve"> </w:t>
      </w:r>
      <w:r w:rsidR="005B46E7" w:rsidRPr="002C348D">
        <w:rPr>
          <w:spacing w:val="-2"/>
          <w:sz w:val="28"/>
        </w:rPr>
        <w:t>похожести;</w:t>
      </w:r>
    </w:p>
    <w:p w:rsidR="002C348D" w:rsidRPr="002C348D" w:rsidRDefault="002C348D" w:rsidP="002367F8">
      <w:pPr>
        <w:pStyle w:val="a4"/>
        <w:numPr>
          <w:ilvl w:val="0"/>
          <w:numId w:val="26"/>
        </w:numPr>
        <w:tabs>
          <w:tab w:val="left" w:pos="1976"/>
        </w:tabs>
        <w:spacing w:line="320" w:lineRule="exact"/>
        <w:ind w:left="851" w:right="514" w:firstLine="1134"/>
        <w:rPr>
          <w:sz w:val="28"/>
        </w:rPr>
      </w:pPr>
      <w:r>
        <w:rPr>
          <w:spacing w:val="-2"/>
          <w:sz w:val="28"/>
        </w:rPr>
        <w:t xml:space="preserve"> </w:t>
      </w:r>
      <w:r w:rsidR="005B46E7" w:rsidRPr="002C348D">
        <w:rPr>
          <w:sz w:val="28"/>
        </w:rPr>
        <w:t>определение</w:t>
      </w:r>
      <w:r w:rsidR="005B46E7" w:rsidRPr="002C348D">
        <w:rPr>
          <w:spacing w:val="-13"/>
          <w:sz w:val="28"/>
        </w:rPr>
        <w:t xml:space="preserve"> </w:t>
      </w:r>
      <w:r w:rsidR="005B46E7" w:rsidRPr="002C348D">
        <w:rPr>
          <w:sz w:val="28"/>
        </w:rPr>
        <w:t>индивидуальности,</w:t>
      </w:r>
      <w:r w:rsidR="005B46E7" w:rsidRPr="002C348D">
        <w:rPr>
          <w:spacing w:val="-8"/>
          <w:sz w:val="28"/>
        </w:rPr>
        <w:t xml:space="preserve"> </w:t>
      </w:r>
      <w:r w:rsidR="005B46E7" w:rsidRPr="002C348D">
        <w:rPr>
          <w:sz w:val="28"/>
        </w:rPr>
        <w:t>специфических</w:t>
      </w:r>
      <w:r w:rsidR="005B46E7" w:rsidRPr="002C348D">
        <w:rPr>
          <w:spacing w:val="-8"/>
          <w:sz w:val="28"/>
        </w:rPr>
        <w:t xml:space="preserve"> </w:t>
      </w:r>
      <w:r w:rsidR="005B46E7" w:rsidRPr="002C348D">
        <w:rPr>
          <w:sz w:val="28"/>
        </w:rPr>
        <w:t>черт</w:t>
      </w:r>
      <w:r w:rsidR="005B46E7" w:rsidRPr="002C348D">
        <w:rPr>
          <w:spacing w:val="-8"/>
          <w:sz w:val="28"/>
        </w:rPr>
        <w:t xml:space="preserve"> </w:t>
      </w:r>
      <w:r w:rsidR="005B46E7" w:rsidRPr="002C348D">
        <w:rPr>
          <w:spacing w:val="-2"/>
          <w:sz w:val="28"/>
        </w:rPr>
        <w:t>объекта.</w:t>
      </w:r>
    </w:p>
    <w:p w:rsidR="00BA5B76" w:rsidRPr="002C348D" w:rsidRDefault="002C348D" w:rsidP="002C348D">
      <w:pPr>
        <w:tabs>
          <w:tab w:val="left" w:pos="1976"/>
        </w:tabs>
        <w:spacing w:line="320" w:lineRule="exact"/>
        <w:ind w:left="851" w:right="514"/>
        <w:jc w:val="both"/>
        <w:rPr>
          <w:sz w:val="36"/>
        </w:rPr>
      </w:pPr>
      <w:r>
        <w:rPr>
          <w:sz w:val="28"/>
        </w:rPr>
        <w:t xml:space="preserve">        </w:t>
      </w:r>
      <w:r w:rsidR="005B46E7" w:rsidRPr="002C348D">
        <w:rPr>
          <w:sz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w:t>
      </w:r>
      <w:r w:rsidR="005B46E7" w:rsidRPr="002C348D">
        <w:rPr>
          <w:spacing w:val="-1"/>
          <w:sz w:val="28"/>
        </w:rPr>
        <w:t xml:space="preserve"> </w:t>
      </w:r>
      <w:r w:rsidR="005B46E7" w:rsidRPr="002C348D">
        <w:rPr>
          <w:sz w:val="28"/>
        </w:rPr>
        <w:t>– выбирать (из</w:t>
      </w:r>
      <w:r w:rsidR="005B46E7" w:rsidRPr="002C348D">
        <w:rPr>
          <w:spacing w:val="-4"/>
          <w:sz w:val="28"/>
        </w:rPr>
        <w:t xml:space="preserve"> </w:t>
      </w:r>
      <w:r w:rsidR="005B46E7" w:rsidRPr="002C348D">
        <w:rPr>
          <w:sz w:val="28"/>
        </w:rPr>
        <w:t>информационного банка) экранные</w:t>
      </w:r>
      <w:r w:rsidR="005B46E7" w:rsidRPr="002C348D">
        <w:rPr>
          <w:spacing w:val="40"/>
          <w:sz w:val="28"/>
        </w:rPr>
        <w:t xml:space="preserve"> </w:t>
      </w:r>
      <w:r w:rsidR="005B46E7" w:rsidRPr="002C348D">
        <w:rPr>
          <w:sz w:val="28"/>
        </w:rPr>
        <w:t>(виртуальные)</w:t>
      </w:r>
      <w:r w:rsidR="005B46E7" w:rsidRPr="002C348D">
        <w:rPr>
          <w:spacing w:val="40"/>
          <w:sz w:val="28"/>
        </w:rPr>
        <w:t xml:space="preserve"> </w:t>
      </w:r>
      <w:r w:rsidR="005B46E7" w:rsidRPr="002C348D">
        <w:rPr>
          <w:sz w:val="28"/>
        </w:rPr>
        <w:t>модели</w:t>
      </w:r>
      <w:r w:rsidR="005B46E7" w:rsidRPr="002C348D">
        <w:rPr>
          <w:spacing w:val="40"/>
          <w:sz w:val="28"/>
        </w:rPr>
        <w:t xml:space="preserve"> </w:t>
      </w:r>
      <w:r w:rsidR="005B46E7" w:rsidRPr="002C348D">
        <w:rPr>
          <w:sz w:val="28"/>
        </w:rPr>
        <w:t>изучаемых</w:t>
      </w:r>
      <w:r w:rsidR="005B46E7" w:rsidRPr="002C348D">
        <w:rPr>
          <w:spacing w:val="40"/>
          <w:sz w:val="28"/>
        </w:rPr>
        <w:t xml:space="preserve"> </w:t>
      </w:r>
      <w:r w:rsidR="005B46E7" w:rsidRPr="002C348D">
        <w:rPr>
          <w:sz w:val="28"/>
        </w:rPr>
        <w:t>предметов</w:t>
      </w:r>
      <w:r w:rsidR="005B46E7" w:rsidRPr="002C348D">
        <w:rPr>
          <w:spacing w:val="40"/>
          <w:sz w:val="28"/>
        </w:rPr>
        <w:t xml:space="preserve"> </w:t>
      </w:r>
      <w:r w:rsidR="005B46E7" w:rsidRPr="002C348D">
        <w:rPr>
          <w:sz w:val="28"/>
        </w:rPr>
        <w:t>(объектов,</w:t>
      </w:r>
      <w:r w:rsidR="005B46E7" w:rsidRPr="002C348D">
        <w:rPr>
          <w:spacing w:val="40"/>
          <w:sz w:val="28"/>
        </w:rPr>
        <w:t xml:space="preserve"> </w:t>
      </w:r>
      <w:r w:rsidR="005B46E7" w:rsidRPr="002C348D">
        <w:rPr>
          <w:sz w:val="28"/>
        </w:rPr>
        <w:t>явлений) и</w:t>
      </w:r>
      <w:r w:rsidR="005B46E7" w:rsidRPr="002C348D">
        <w:rPr>
          <w:spacing w:val="-2"/>
          <w:sz w:val="28"/>
        </w:rPr>
        <w:t xml:space="preserve"> </w:t>
      </w:r>
      <w:r w:rsidR="005B46E7" w:rsidRPr="002C348D">
        <w:rPr>
          <w:sz w:val="28"/>
        </w:rPr>
        <w:t>видоизменять</w:t>
      </w:r>
      <w:r w:rsidR="005B46E7" w:rsidRPr="002C348D">
        <w:rPr>
          <w:spacing w:val="40"/>
          <w:sz w:val="28"/>
        </w:rPr>
        <w:t xml:space="preserve"> </w:t>
      </w:r>
      <w:r w:rsidR="005B46E7" w:rsidRPr="002C348D">
        <w:rPr>
          <w:sz w:val="28"/>
        </w:rPr>
        <w:t>их</w:t>
      </w:r>
      <w:r w:rsidR="005B46E7" w:rsidRPr="002C348D">
        <w:rPr>
          <w:spacing w:val="-2"/>
          <w:sz w:val="28"/>
        </w:rPr>
        <w:t xml:space="preserve"> </w:t>
      </w:r>
      <w:r w:rsidR="005B46E7" w:rsidRPr="002C348D">
        <w:rPr>
          <w:sz w:val="28"/>
        </w:rPr>
        <w:t>таким</w:t>
      </w:r>
      <w:r w:rsidR="005B46E7" w:rsidRPr="002C348D">
        <w:rPr>
          <w:spacing w:val="40"/>
          <w:sz w:val="28"/>
        </w:rPr>
        <w:t xml:space="preserve"> </w:t>
      </w:r>
      <w:r w:rsidR="005B46E7" w:rsidRPr="002C348D">
        <w:rPr>
          <w:sz w:val="28"/>
        </w:rPr>
        <w:t>образом,</w:t>
      </w:r>
      <w:r w:rsidR="005B46E7" w:rsidRPr="002C348D">
        <w:rPr>
          <w:spacing w:val="40"/>
          <w:sz w:val="28"/>
        </w:rPr>
        <w:t xml:space="preserve"> </w:t>
      </w:r>
      <w:r w:rsidR="005B46E7" w:rsidRPr="002C348D">
        <w:rPr>
          <w:sz w:val="28"/>
        </w:rPr>
        <w:t>чтобы</w:t>
      </w:r>
      <w:r w:rsidR="005B46E7" w:rsidRPr="002C348D">
        <w:rPr>
          <w:spacing w:val="40"/>
          <w:sz w:val="28"/>
        </w:rPr>
        <w:t xml:space="preserve"> </w:t>
      </w:r>
      <w:r w:rsidR="005B46E7" w:rsidRPr="002C348D">
        <w:rPr>
          <w:sz w:val="28"/>
        </w:rPr>
        <w:t>привести</w:t>
      </w:r>
      <w:r w:rsidR="005B46E7" w:rsidRPr="002C348D">
        <w:rPr>
          <w:spacing w:val="40"/>
          <w:sz w:val="28"/>
        </w:rPr>
        <w:t xml:space="preserve"> </w:t>
      </w:r>
      <w:r w:rsidR="005B46E7" w:rsidRPr="002C348D">
        <w:rPr>
          <w:sz w:val="28"/>
        </w:rPr>
        <w:t>их к</w:t>
      </w:r>
      <w:r w:rsidR="005B46E7" w:rsidRPr="002C348D">
        <w:rPr>
          <w:spacing w:val="-3"/>
          <w:sz w:val="28"/>
        </w:rPr>
        <w:t xml:space="preserve"> </w:t>
      </w:r>
      <w:r w:rsidR="005B46E7" w:rsidRPr="002C348D">
        <w:rPr>
          <w:sz w:val="28"/>
        </w:rPr>
        <w:t>сходству</w:t>
      </w:r>
      <w:r w:rsidR="005B46E7" w:rsidRPr="002C348D">
        <w:rPr>
          <w:spacing w:val="40"/>
          <w:sz w:val="28"/>
        </w:rPr>
        <w:t xml:space="preserve"> </w:t>
      </w:r>
      <w:r w:rsidR="005B46E7" w:rsidRPr="002C348D">
        <w:rPr>
          <w:sz w:val="28"/>
        </w:rPr>
        <w:t>или похожести с другими.</w:t>
      </w:r>
    </w:p>
    <w:p w:rsidR="002C348D" w:rsidRPr="002C348D" w:rsidRDefault="005B46E7" w:rsidP="002367F8">
      <w:pPr>
        <w:pStyle w:val="a4"/>
        <w:numPr>
          <w:ilvl w:val="0"/>
          <w:numId w:val="3"/>
        </w:numPr>
        <w:tabs>
          <w:tab w:val="left" w:pos="1976"/>
        </w:tabs>
        <w:spacing w:line="318" w:lineRule="exact"/>
        <w:ind w:left="1976" w:hanging="279"/>
        <w:rPr>
          <w:sz w:val="28"/>
        </w:rPr>
      </w:pPr>
      <w:r>
        <w:rPr>
          <w:sz w:val="28"/>
        </w:rPr>
        <w:t>Классификация</w:t>
      </w:r>
      <w:r>
        <w:rPr>
          <w:spacing w:val="-7"/>
          <w:sz w:val="28"/>
        </w:rPr>
        <w:t xml:space="preserve"> </w:t>
      </w:r>
      <w:r>
        <w:rPr>
          <w:sz w:val="28"/>
        </w:rPr>
        <w:t>как</w:t>
      </w:r>
      <w:r>
        <w:rPr>
          <w:spacing w:val="-4"/>
          <w:sz w:val="28"/>
        </w:rPr>
        <w:t xml:space="preserve"> </w:t>
      </w:r>
      <w:r>
        <w:rPr>
          <w:sz w:val="28"/>
        </w:rPr>
        <w:t>УУД</w:t>
      </w:r>
      <w:r>
        <w:rPr>
          <w:spacing w:val="-3"/>
          <w:sz w:val="28"/>
        </w:rPr>
        <w:t xml:space="preserve"> </w:t>
      </w:r>
      <w:r>
        <w:rPr>
          <w:spacing w:val="-2"/>
          <w:sz w:val="28"/>
        </w:rPr>
        <w:t>включает:</w:t>
      </w:r>
    </w:p>
    <w:p w:rsidR="002C348D" w:rsidRPr="002C348D" w:rsidRDefault="005B46E7" w:rsidP="002367F8">
      <w:pPr>
        <w:pStyle w:val="a4"/>
        <w:numPr>
          <w:ilvl w:val="0"/>
          <w:numId w:val="27"/>
        </w:numPr>
        <w:tabs>
          <w:tab w:val="left" w:pos="1976"/>
        </w:tabs>
        <w:spacing w:line="318" w:lineRule="exact"/>
        <w:rPr>
          <w:sz w:val="28"/>
        </w:rPr>
      </w:pPr>
      <w:r w:rsidRPr="002C348D">
        <w:rPr>
          <w:sz w:val="28"/>
        </w:rPr>
        <w:t>анализ</w:t>
      </w:r>
      <w:r w:rsidRPr="002C348D">
        <w:rPr>
          <w:spacing w:val="-8"/>
          <w:sz w:val="28"/>
        </w:rPr>
        <w:t xml:space="preserve"> </w:t>
      </w:r>
      <w:r w:rsidRPr="002C348D">
        <w:rPr>
          <w:sz w:val="28"/>
        </w:rPr>
        <w:t>свойств</w:t>
      </w:r>
      <w:r w:rsidRPr="002C348D">
        <w:rPr>
          <w:spacing w:val="-7"/>
          <w:sz w:val="28"/>
        </w:rPr>
        <w:t xml:space="preserve"> </w:t>
      </w:r>
      <w:r w:rsidRPr="002C348D">
        <w:rPr>
          <w:sz w:val="28"/>
        </w:rPr>
        <w:t>объектов,</w:t>
      </w:r>
      <w:r w:rsidRPr="002C348D">
        <w:rPr>
          <w:spacing w:val="-6"/>
          <w:sz w:val="28"/>
        </w:rPr>
        <w:t xml:space="preserve"> </w:t>
      </w:r>
      <w:r w:rsidRPr="002C348D">
        <w:rPr>
          <w:sz w:val="28"/>
        </w:rPr>
        <w:t>которые</w:t>
      </w:r>
      <w:r w:rsidRPr="002C348D">
        <w:rPr>
          <w:spacing w:val="-5"/>
          <w:sz w:val="28"/>
        </w:rPr>
        <w:t xml:space="preserve"> </w:t>
      </w:r>
      <w:r w:rsidRPr="002C348D">
        <w:rPr>
          <w:sz w:val="28"/>
        </w:rPr>
        <w:t>подлежат</w:t>
      </w:r>
      <w:r w:rsidRPr="002C348D">
        <w:rPr>
          <w:spacing w:val="-4"/>
          <w:sz w:val="28"/>
        </w:rPr>
        <w:t xml:space="preserve"> </w:t>
      </w:r>
      <w:r w:rsidRPr="002C348D">
        <w:rPr>
          <w:spacing w:val="-2"/>
          <w:sz w:val="28"/>
        </w:rPr>
        <w:t>классификации;</w:t>
      </w:r>
    </w:p>
    <w:p w:rsidR="002C348D" w:rsidRDefault="005B46E7" w:rsidP="002367F8">
      <w:pPr>
        <w:pStyle w:val="a4"/>
        <w:numPr>
          <w:ilvl w:val="0"/>
          <w:numId w:val="27"/>
        </w:numPr>
        <w:tabs>
          <w:tab w:val="left" w:pos="2410"/>
        </w:tabs>
        <w:spacing w:line="318" w:lineRule="exact"/>
        <w:ind w:left="851" w:right="514" w:firstLine="1206"/>
        <w:rPr>
          <w:sz w:val="28"/>
        </w:rPr>
      </w:pPr>
      <w:r w:rsidRPr="002C348D">
        <w:rPr>
          <w:sz w:val="28"/>
        </w:rPr>
        <w:t>сравнение</w:t>
      </w:r>
      <w:r w:rsidRPr="002C348D">
        <w:rPr>
          <w:spacing w:val="80"/>
          <w:sz w:val="28"/>
        </w:rPr>
        <w:t xml:space="preserve"> </w:t>
      </w:r>
      <w:r w:rsidRPr="002C348D">
        <w:rPr>
          <w:sz w:val="28"/>
        </w:rPr>
        <w:t>выделенных</w:t>
      </w:r>
      <w:r w:rsidRPr="002C348D">
        <w:rPr>
          <w:spacing w:val="80"/>
          <w:sz w:val="28"/>
        </w:rPr>
        <w:t xml:space="preserve"> </w:t>
      </w:r>
      <w:r w:rsidRPr="002C348D">
        <w:rPr>
          <w:sz w:val="28"/>
        </w:rPr>
        <w:t>свойств</w:t>
      </w:r>
      <w:r w:rsidRPr="002C348D">
        <w:rPr>
          <w:spacing w:val="80"/>
          <w:sz w:val="28"/>
        </w:rPr>
        <w:t xml:space="preserve"> </w:t>
      </w:r>
      <w:r w:rsidRPr="002C348D">
        <w:rPr>
          <w:sz w:val="28"/>
        </w:rPr>
        <w:t>с целью</w:t>
      </w:r>
      <w:r w:rsidRPr="002C348D">
        <w:rPr>
          <w:spacing w:val="80"/>
          <w:sz w:val="28"/>
        </w:rPr>
        <w:t xml:space="preserve"> </w:t>
      </w:r>
      <w:r w:rsidRPr="002C348D">
        <w:rPr>
          <w:sz w:val="28"/>
        </w:rPr>
        <w:t>их</w:t>
      </w:r>
      <w:r w:rsidRPr="002C348D">
        <w:rPr>
          <w:spacing w:val="-1"/>
          <w:sz w:val="28"/>
        </w:rPr>
        <w:t xml:space="preserve"> </w:t>
      </w:r>
      <w:r w:rsidRPr="002C348D">
        <w:rPr>
          <w:sz w:val="28"/>
        </w:rPr>
        <w:t>дифференциации на внешние (несущественные) и главные (существенные) свойства;</w:t>
      </w:r>
    </w:p>
    <w:p w:rsidR="002C348D" w:rsidRDefault="005B46E7" w:rsidP="002367F8">
      <w:pPr>
        <w:pStyle w:val="a4"/>
        <w:numPr>
          <w:ilvl w:val="0"/>
          <w:numId w:val="27"/>
        </w:numPr>
        <w:tabs>
          <w:tab w:val="left" w:pos="2410"/>
        </w:tabs>
        <w:spacing w:line="318" w:lineRule="exact"/>
        <w:ind w:left="851" w:right="514" w:firstLine="1206"/>
        <w:rPr>
          <w:sz w:val="28"/>
        </w:rPr>
      </w:pPr>
      <w:r w:rsidRPr="002C348D">
        <w:rPr>
          <w:spacing w:val="-2"/>
          <w:sz w:val="28"/>
        </w:rPr>
        <w:t>выделение</w:t>
      </w:r>
      <w:r w:rsidR="002C348D">
        <w:rPr>
          <w:sz w:val="28"/>
        </w:rPr>
        <w:t xml:space="preserve"> </w:t>
      </w:r>
      <w:r w:rsidRPr="002C348D">
        <w:rPr>
          <w:spacing w:val="-4"/>
          <w:sz w:val="28"/>
        </w:rPr>
        <w:t>общих</w:t>
      </w:r>
      <w:r w:rsidR="002C348D">
        <w:rPr>
          <w:sz w:val="28"/>
        </w:rPr>
        <w:t xml:space="preserve"> </w:t>
      </w:r>
      <w:r w:rsidRPr="002C348D">
        <w:rPr>
          <w:spacing w:val="-2"/>
          <w:sz w:val="28"/>
        </w:rPr>
        <w:t>главных</w:t>
      </w:r>
      <w:r w:rsidR="002C348D">
        <w:rPr>
          <w:sz w:val="28"/>
        </w:rPr>
        <w:t xml:space="preserve"> </w:t>
      </w:r>
      <w:r w:rsidRPr="002C348D">
        <w:rPr>
          <w:spacing w:val="-2"/>
          <w:sz w:val="28"/>
        </w:rPr>
        <w:t>(существенных)</w:t>
      </w:r>
      <w:r w:rsidR="002C348D">
        <w:rPr>
          <w:sz w:val="28"/>
        </w:rPr>
        <w:t xml:space="preserve"> </w:t>
      </w:r>
      <w:r w:rsidRPr="002C348D">
        <w:rPr>
          <w:spacing w:val="-2"/>
          <w:sz w:val="28"/>
        </w:rPr>
        <w:t>признаков</w:t>
      </w:r>
      <w:r w:rsidR="002C348D">
        <w:rPr>
          <w:sz w:val="28"/>
        </w:rPr>
        <w:t xml:space="preserve"> </w:t>
      </w:r>
      <w:r w:rsidRPr="002C348D">
        <w:rPr>
          <w:spacing w:val="-4"/>
          <w:sz w:val="28"/>
        </w:rPr>
        <w:t xml:space="preserve">всех </w:t>
      </w:r>
      <w:r w:rsidRPr="002C348D">
        <w:rPr>
          <w:sz w:val="28"/>
        </w:rPr>
        <w:t>имеющихся объектов;</w:t>
      </w:r>
    </w:p>
    <w:p w:rsidR="002C348D" w:rsidRPr="002C348D" w:rsidRDefault="005B46E7" w:rsidP="002367F8">
      <w:pPr>
        <w:pStyle w:val="a4"/>
        <w:numPr>
          <w:ilvl w:val="0"/>
          <w:numId w:val="27"/>
        </w:numPr>
        <w:tabs>
          <w:tab w:val="left" w:pos="2410"/>
        </w:tabs>
        <w:spacing w:line="318" w:lineRule="exact"/>
        <w:ind w:left="851" w:right="514" w:firstLine="1206"/>
        <w:rPr>
          <w:sz w:val="28"/>
        </w:rPr>
      </w:pPr>
      <w:r w:rsidRPr="002C348D">
        <w:rPr>
          <w:spacing w:val="-2"/>
          <w:sz w:val="28"/>
        </w:rPr>
        <w:t>разбиение</w:t>
      </w:r>
      <w:r w:rsidRPr="002C348D">
        <w:rPr>
          <w:sz w:val="28"/>
        </w:rPr>
        <w:tab/>
      </w:r>
      <w:r w:rsidRPr="002C348D">
        <w:rPr>
          <w:spacing w:val="-2"/>
          <w:sz w:val="28"/>
        </w:rPr>
        <w:t>объектов</w:t>
      </w:r>
      <w:r w:rsidRPr="002C348D">
        <w:rPr>
          <w:sz w:val="28"/>
        </w:rPr>
        <w:tab/>
        <w:t>на</w:t>
      </w:r>
      <w:r w:rsidRPr="002C348D">
        <w:rPr>
          <w:spacing w:val="4"/>
          <w:sz w:val="28"/>
        </w:rPr>
        <w:t xml:space="preserve"> </w:t>
      </w:r>
      <w:r w:rsidRPr="002C348D">
        <w:rPr>
          <w:spacing w:val="-2"/>
          <w:sz w:val="28"/>
        </w:rPr>
        <w:t>группы</w:t>
      </w:r>
      <w:r w:rsidRPr="002C348D">
        <w:rPr>
          <w:sz w:val="28"/>
        </w:rPr>
        <w:tab/>
      </w:r>
      <w:r w:rsidRPr="002C348D">
        <w:rPr>
          <w:spacing w:val="-2"/>
          <w:sz w:val="28"/>
        </w:rPr>
        <w:t>(типы)</w:t>
      </w:r>
      <w:r w:rsidRPr="002C348D">
        <w:rPr>
          <w:sz w:val="28"/>
        </w:rPr>
        <w:tab/>
        <w:t>по</w:t>
      </w:r>
      <w:r w:rsidRPr="002C348D">
        <w:rPr>
          <w:spacing w:val="-1"/>
          <w:sz w:val="28"/>
        </w:rPr>
        <w:t xml:space="preserve"> </w:t>
      </w:r>
      <w:r w:rsidRPr="002C348D">
        <w:rPr>
          <w:sz w:val="28"/>
        </w:rPr>
        <w:t>общему</w:t>
      </w:r>
      <w:r w:rsidRPr="002C348D">
        <w:rPr>
          <w:spacing w:val="28"/>
          <w:sz w:val="28"/>
        </w:rPr>
        <w:t xml:space="preserve">  </w:t>
      </w:r>
      <w:r w:rsidRPr="002C348D">
        <w:rPr>
          <w:spacing w:val="-2"/>
          <w:sz w:val="28"/>
        </w:rPr>
        <w:t>главному</w:t>
      </w:r>
      <w:r w:rsidR="002C348D">
        <w:rPr>
          <w:spacing w:val="-2"/>
          <w:sz w:val="28"/>
        </w:rPr>
        <w:t xml:space="preserve"> </w:t>
      </w:r>
      <w:r w:rsidRPr="002C348D">
        <w:rPr>
          <w:sz w:val="28"/>
        </w:rPr>
        <w:t>(существенному)</w:t>
      </w:r>
      <w:r w:rsidRPr="002C348D">
        <w:rPr>
          <w:spacing w:val="-10"/>
          <w:sz w:val="28"/>
        </w:rPr>
        <w:t xml:space="preserve"> </w:t>
      </w:r>
      <w:r w:rsidRPr="002C348D">
        <w:rPr>
          <w:spacing w:val="-2"/>
          <w:sz w:val="28"/>
        </w:rPr>
        <w:t>признаку</w:t>
      </w:r>
      <w:r w:rsidRPr="002C348D">
        <w:rPr>
          <w:spacing w:val="-2"/>
        </w:rPr>
        <w:t>.</w:t>
      </w:r>
    </w:p>
    <w:p w:rsidR="002C348D" w:rsidRDefault="002C348D" w:rsidP="002C348D">
      <w:pPr>
        <w:tabs>
          <w:tab w:val="left" w:pos="1418"/>
        </w:tabs>
        <w:spacing w:line="318" w:lineRule="exact"/>
        <w:ind w:left="851" w:right="514"/>
        <w:jc w:val="both"/>
        <w:rPr>
          <w:sz w:val="28"/>
        </w:rPr>
      </w:pPr>
      <w:r>
        <w:rPr>
          <w:sz w:val="28"/>
        </w:rPr>
        <w:tab/>
      </w:r>
      <w:r w:rsidR="005B46E7" w:rsidRPr="002C348D">
        <w:rPr>
          <w:sz w:val="28"/>
        </w:rPr>
        <w:t>Обучающемуся предлагается (в</w:t>
      </w:r>
      <w:r w:rsidR="005B46E7" w:rsidRPr="002C348D">
        <w:rPr>
          <w:spacing w:val="-2"/>
          <w:sz w:val="28"/>
        </w:rPr>
        <w:t xml:space="preserve"> </w:t>
      </w:r>
      <w:r w:rsidR="005B46E7" w:rsidRPr="002C348D">
        <w:rPr>
          <w:sz w:val="28"/>
        </w:rPr>
        <w:t>у</w:t>
      </w:r>
      <w:r>
        <w:rPr>
          <w:sz w:val="28"/>
        </w:rPr>
        <w:t xml:space="preserve">словиях экранного представления </w:t>
      </w:r>
      <w:r w:rsidR="005B46E7" w:rsidRPr="002C348D">
        <w:rPr>
          <w:sz w:val="28"/>
        </w:rPr>
        <w:t>моделей объектов) большее их</w:t>
      </w:r>
      <w:r w:rsidR="005B46E7" w:rsidRPr="002C348D">
        <w:rPr>
          <w:spacing w:val="-1"/>
          <w:sz w:val="28"/>
        </w:rPr>
        <w:t xml:space="preserve"> </w:t>
      </w:r>
      <w:r w:rsidR="005B46E7" w:rsidRPr="002C348D">
        <w:rPr>
          <w:sz w:val="28"/>
        </w:rPr>
        <w:t>количество, в</w:t>
      </w:r>
      <w:r w:rsidR="005B46E7" w:rsidRPr="002C348D">
        <w:rPr>
          <w:spacing w:val="-4"/>
          <w:sz w:val="28"/>
        </w:rPr>
        <w:t xml:space="preserve"> </w:t>
      </w:r>
      <w:r w:rsidR="005B46E7" w:rsidRPr="002C348D">
        <w:rPr>
          <w:sz w:val="28"/>
        </w:rPr>
        <w:t>отличие от</w:t>
      </w:r>
      <w:r w:rsidR="005B46E7" w:rsidRPr="002C348D">
        <w:rPr>
          <w:spacing w:val="-2"/>
          <w:sz w:val="28"/>
        </w:rPr>
        <w:t xml:space="preserve"> </w:t>
      </w:r>
      <w:r w:rsidR="005B46E7" w:rsidRPr="002C348D">
        <w:rPr>
          <w:sz w:val="28"/>
        </w:rPr>
        <w:t>реальных условий, для</w:t>
      </w:r>
      <w:r w:rsidR="005B46E7" w:rsidRPr="002C348D">
        <w:rPr>
          <w:spacing w:val="-10"/>
          <w:sz w:val="28"/>
        </w:rPr>
        <w:t xml:space="preserve"> </w:t>
      </w:r>
      <w:r w:rsidR="005B46E7" w:rsidRPr="002C348D">
        <w:rPr>
          <w:sz w:val="28"/>
        </w:rPr>
        <w:t>анализа</w:t>
      </w:r>
      <w:r w:rsidR="005B46E7" w:rsidRPr="002C348D">
        <w:rPr>
          <w:spacing w:val="-11"/>
          <w:sz w:val="28"/>
        </w:rPr>
        <w:t xml:space="preserve"> </w:t>
      </w:r>
      <w:r w:rsidR="005B46E7" w:rsidRPr="002C348D">
        <w:rPr>
          <w:sz w:val="28"/>
        </w:rPr>
        <w:t>свойств</w:t>
      </w:r>
      <w:r w:rsidR="005B46E7" w:rsidRPr="002C348D">
        <w:rPr>
          <w:spacing w:val="-13"/>
          <w:sz w:val="28"/>
        </w:rPr>
        <w:t xml:space="preserve"> </w:t>
      </w:r>
      <w:r w:rsidR="005B46E7" w:rsidRPr="002C348D">
        <w:rPr>
          <w:sz w:val="28"/>
        </w:rPr>
        <w:t>объектов,</w:t>
      </w:r>
      <w:r w:rsidR="005B46E7" w:rsidRPr="002C348D">
        <w:rPr>
          <w:spacing w:val="-12"/>
          <w:sz w:val="28"/>
        </w:rPr>
        <w:t xml:space="preserve"> </w:t>
      </w:r>
      <w:r w:rsidR="005B46E7" w:rsidRPr="002C348D">
        <w:rPr>
          <w:sz w:val="28"/>
        </w:rPr>
        <w:t>которые</w:t>
      </w:r>
      <w:r w:rsidR="005B46E7" w:rsidRPr="002C348D">
        <w:rPr>
          <w:spacing w:val="-10"/>
          <w:sz w:val="28"/>
        </w:rPr>
        <w:t xml:space="preserve"> </w:t>
      </w:r>
      <w:r w:rsidR="005B46E7" w:rsidRPr="002C348D">
        <w:rPr>
          <w:sz w:val="28"/>
        </w:rPr>
        <w:t>подлежат</w:t>
      </w:r>
      <w:r w:rsidR="005B46E7" w:rsidRPr="002C348D">
        <w:rPr>
          <w:spacing w:val="-11"/>
          <w:sz w:val="28"/>
        </w:rPr>
        <w:t xml:space="preserve"> </w:t>
      </w:r>
      <w:r w:rsidR="005B46E7" w:rsidRPr="002C348D">
        <w:rPr>
          <w:sz w:val="28"/>
        </w:rPr>
        <w:t>классификации</w:t>
      </w:r>
      <w:r w:rsidR="005B46E7" w:rsidRPr="002C348D">
        <w:rPr>
          <w:spacing w:val="-10"/>
          <w:sz w:val="28"/>
        </w:rPr>
        <w:t xml:space="preserve"> </w:t>
      </w:r>
      <w:r w:rsidR="005B46E7" w:rsidRPr="002C348D">
        <w:rPr>
          <w:sz w:val="28"/>
        </w:rPr>
        <w:t>(типизации), для сравнения выделенных свойств экранных (виртуальных) моделей изучаемых объектов с целью их дифференциации.</w:t>
      </w:r>
    </w:p>
    <w:p w:rsidR="00BA5B76" w:rsidRPr="002C348D" w:rsidRDefault="002C348D" w:rsidP="002C348D">
      <w:pPr>
        <w:tabs>
          <w:tab w:val="left" w:pos="1418"/>
        </w:tabs>
        <w:spacing w:line="318" w:lineRule="exact"/>
        <w:ind w:left="851" w:right="514"/>
        <w:jc w:val="both"/>
        <w:rPr>
          <w:sz w:val="36"/>
        </w:rPr>
      </w:pPr>
      <w:r>
        <w:rPr>
          <w:sz w:val="28"/>
        </w:rPr>
        <w:tab/>
      </w:r>
      <w:r w:rsidR="005B46E7" w:rsidRPr="002C348D">
        <w:rPr>
          <w:sz w:val="28"/>
        </w:rPr>
        <w:t>При</w:t>
      </w:r>
      <w:r w:rsidR="005B46E7" w:rsidRPr="002C348D">
        <w:rPr>
          <w:spacing w:val="69"/>
          <w:w w:val="150"/>
          <w:sz w:val="28"/>
        </w:rPr>
        <w:t xml:space="preserve">  </w:t>
      </w:r>
      <w:r w:rsidR="005B46E7" w:rsidRPr="002C348D">
        <w:rPr>
          <w:sz w:val="28"/>
        </w:rPr>
        <w:t>этом</w:t>
      </w:r>
      <w:r w:rsidR="005B46E7" w:rsidRPr="002C348D">
        <w:rPr>
          <w:spacing w:val="69"/>
          <w:w w:val="150"/>
          <w:sz w:val="28"/>
        </w:rPr>
        <w:t xml:space="preserve">  </w:t>
      </w:r>
      <w:r w:rsidR="005B46E7" w:rsidRPr="002C348D">
        <w:rPr>
          <w:sz w:val="28"/>
        </w:rPr>
        <w:t>возможна</w:t>
      </w:r>
      <w:r w:rsidR="005B46E7" w:rsidRPr="002C348D">
        <w:rPr>
          <w:spacing w:val="69"/>
          <w:w w:val="150"/>
          <w:sz w:val="28"/>
        </w:rPr>
        <w:t xml:space="preserve">  </w:t>
      </w:r>
      <w:r w:rsidR="005B46E7" w:rsidRPr="002C348D">
        <w:rPr>
          <w:sz w:val="28"/>
        </w:rPr>
        <w:t>фиксация</w:t>
      </w:r>
      <w:r w:rsidR="005B46E7" w:rsidRPr="002C348D">
        <w:rPr>
          <w:spacing w:val="68"/>
          <w:w w:val="150"/>
          <w:sz w:val="28"/>
        </w:rPr>
        <w:t xml:space="preserve">  </w:t>
      </w:r>
      <w:r w:rsidR="005B46E7" w:rsidRPr="002C348D">
        <w:rPr>
          <w:sz w:val="28"/>
        </w:rPr>
        <w:t>деятельности</w:t>
      </w:r>
      <w:r w:rsidR="005B46E7" w:rsidRPr="002C348D">
        <w:rPr>
          <w:spacing w:val="71"/>
          <w:w w:val="150"/>
          <w:sz w:val="28"/>
        </w:rPr>
        <w:t xml:space="preserve">  </w:t>
      </w:r>
      <w:r w:rsidR="005B46E7" w:rsidRPr="002C348D">
        <w:rPr>
          <w:sz w:val="28"/>
        </w:rPr>
        <w:t>обучающегося в электронном формате для рассмотрения учителем итогов работы.</w:t>
      </w:r>
    </w:p>
    <w:p w:rsidR="002C348D" w:rsidRPr="002C348D" w:rsidRDefault="005B46E7" w:rsidP="002367F8">
      <w:pPr>
        <w:pStyle w:val="a4"/>
        <w:numPr>
          <w:ilvl w:val="0"/>
          <w:numId w:val="3"/>
        </w:numPr>
        <w:tabs>
          <w:tab w:val="left" w:pos="1976"/>
        </w:tabs>
        <w:ind w:left="1976" w:hanging="279"/>
        <w:rPr>
          <w:sz w:val="28"/>
        </w:rPr>
      </w:pPr>
      <w:r>
        <w:rPr>
          <w:sz w:val="28"/>
        </w:rPr>
        <w:t>Обобщение</w:t>
      </w:r>
      <w:r>
        <w:rPr>
          <w:spacing w:val="-7"/>
          <w:sz w:val="28"/>
        </w:rPr>
        <w:t xml:space="preserve"> </w:t>
      </w:r>
      <w:r>
        <w:rPr>
          <w:sz w:val="28"/>
        </w:rPr>
        <w:t>как</w:t>
      </w:r>
      <w:r>
        <w:rPr>
          <w:spacing w:val="-7"/>
          <w:sz w:val="28"/>
        </w:rPr>
        <w:t xml:space="preserve"> </w:t>
      </w:r>
      <w:r>
        <w:rPr>
          <w:sz w:val="28"/>
        </w:rPr>
        <w:t>УУД</w:t>
      </w:r>
      <w:r>
        <w:rPr>
          <w:spacing w:val="-5"/>
          <w:sz w:val="28"/>
        </w:rPr>
        <w:t xml:space="preserve"> </w:t>
      </w:r>
      <w:r>
        <w:rPr>
          <w:sz w:val="28"/>
        </w:rPr>
        <w:t>включает</w:t>
      </w:r>
      <w:r>
        <w:rPr>
          <w:spacing w:val="-4"/>
          <w:sz w:val="28"/>
        </w:rPr>
        <w:t xml:space="preserve"> </w:t>
      </w:r>
      <w:r>
        <w:rPr>
          <w:sz w:val="28"/>
        </w:rPr>
        <w:t>следующие</w:t>
      </w:r>
      <w:r>
        <w:rPr>
          <w:spacing w:val="-4"/>
          <w:sz w:val="28"/>
        </w:rPr>
        <w:t xml:space="preserve"> </w:t>
      </w:r>
      <w:r>
        <w:rPr>
          <w:spacing w:val="-2"/>
          <w:sz w:val="28"/>
        </w:rPr>
        <w:t>операции:</w:t>
      </w:r>
    </w:p>
    <w:p w:rsidR="002C348D" w:rsidRDefault="005B46E7" w:rsidP="002367F8">
      <w:pPr>
        <w:pStyle w:val="a4"/>
        <w:numPr>
          <w:ilvl w:val="0"/>
          <w:numId w:val="28"/>
        </w:numPr>
        <w:tabs>
          <w:tab w:val="left" w:pos="1976"/>
          <w:tab w:val="left" w:pos="2268"/>
        </w:tabs>
        <w:ind w:left="851" w:right="514" w:firstLine="1206"/>
        <w:rPr>
          <w:sz w:val="28"/>
        </w:rPr>
      </w:pPr>
      <w:r w:rsidRPr="002C348D">
        <w:rPr>
          <w:sz w:val="28"/>
        </w:rPr>
        <w:t>сравнение предметов (объектов, явлений, понятий) и выделение их общих признаков;</w:t>
      </w:r>
    </w:p>
    <w:p w:rsidR="002C348D" w:rsidRDefault="005B46E7" w:rsidP="002367F8">
      <w:pPr>
        <w:pStyle w:val="a4"/>
        <w:numPr>
          <w:ilvl w:val="0"/>
          <w:numId w:val="28"/>
        </w:numPr>
        <w:tabs>
          <w:tab w:val="left" w:pos="1976"/>
          <w:tab w:val="left" w:pos="2268"/>
        </w:tabs>
        <w:ind w:left="851" w:right="514" w:firstLine="1206"/>
        <w:rPr>
          <w:sz w:val="28"/>
        </w:rPr>
      </w:pPr>
      <w:r w:rsidRPr="002C348D">
        <w:rPr>
          <w:spacing w:val="-2"/>
          <w:sz w:val="28"/>
        </w:rPr>
        <w:t>анализ</w:t>
      </w:r>
      <w:r w:rsidR="002C348D">
        <w:rPr>
          <w:sz w:val="28"/>
        </w:rPr>
        <w:t xml:space="preserve"> </w:t>
      </w:r>
      <w:r w:rsidRPr="002C348D">
        <w:rPr>
          <w:spacing w:val="-2"/>
          <w:sz w:val="28"/>
        </w:rPr>
        <w:t>выделенных</w:t>
      </w:r>
      <w:r w:rsidR="002C348D">
        <w:rPr>
          <w:sz w:val="28"/>
        </w:rPr>
        <w:t xml:space="preserve"> </w:t>
      </w:r>
      <w:r w:rsidRPr="002C348D">
        <w:rPr>
          <w:spacing w:val="-2"/>
          <w:sz w:val="28"/>
        </w:rPr>
        <w:t>признаков</w:t>
      </w:r>
      <w:r w:rsidR="002C348D">
        <w:rPr>
          <w:sz w:val="28"/>
        </w:rPr>
        <w:t xml:space="preserve"> </w:t>
      </w:r>
      <w:r w:rsidRPr="002C348D">
        <w:rPr>
          <w:sz w:val="28"/>
        </w:rPr>
        <w:t>и определение</w:t>
      </w:r>
      <w:r w:rsidR="002C348D">
        <w:rPr>
          <w:sz w:val="28"/>
        </w:rPr>
        <w:t xml:space="preserve"> </w:t>
      </w:r>
      <w:r w:rsidRPr="002C348D">
        <w:rPr>
          <w:spacing w:val="-2"/>
          <w:sz w:val="28"/>
        </w:rPr>
        <w:t xml:space="preserve">наиболее </w:t>
      </w:r>
      <w:r w:rsidRPr="002C348D">
        <w:rPr>
          <w:sz w:val="28"/>
        </w:rPr>
        <w:t>устойчивых (инвариантных) существенных признаков (свойств);</w:t>
      </w:r>
    </w:p>
    <w:p w:rsidR="002C348D" w:rsidRDefault="005B46E7" w:rsidP="002367F8">
      <w:pPr>
        <w:pStyle w:val="a4"/>
        <w:numPr>
          <w:ilvl w:val="0"/>
          <w:numId w:val="28"/>
        </w:numPr>
        <w:tabs>
          <w:tab w:val="left" w:pos="1976"/>
          <w:tab w:val="left" w:pos="2268"/>
        </w:tabs>
        <w:ind w:left="851" w:right="514" w:firstLine="1206"/>
        <w:rPr>
          <w:sz w:val="28"/>
        </w:rPr>
      </w:pPr>
      <w:r w:rsidRPr="002C348D">
        <w:rPr>
          <w:spacing w:val="-2"/>
          <w:sz w:val="28"/>
        </w:rPr>
        <w:t>игнорирование</w:t>
      </w:r>
      <w:r w:rsidR="002C348D" w:rsidRPr="002C348D">
        <w:rPr>
          <w:sz w:val="28"/>
        </w:rPr>
        <w:t xml:space="preserve"> </w:t>
      </w:r>
      <w:r w:rsidRPr="002C348D">
        <w:rPr>
          <w:sz w:val="28"/>
        </w:rPr>
        <w:t>индивидуальных и</w:t>
      </w:r>
      <w:r w:rsidR="002C348D" w:rsidRPr="002C348D">
        <w:rPr>
          <w:sz w:val="28"/>
        </w:rPr>
        <w:t xml:space="preserve"> </w:t>
      </w:r>
      <w:r w:rsidRPr="002C348D">
        <w:rPr>
          <w:spacing w:val="-2"/>
          <w:sz w:val="28"/>
        </w:rPr>
        <w:t>(или)</w:t>
      </w:r>
      <w:r w:rsidRPr="002C348D">
        <w:rPr>
          <w:sz w:val="28"/>
        </w:rPr>
        <w:tab/>
      </w:r>
      <w:r w:rsidRPr="002C348D">
        <w:rPr>
          <w:spacing w:val="-2"/>
          <w:sz w:val="28"/>
        </w:rPr>
        <w:t>особенных</w:t>
      </w:r>
      <w:r w:rsidR="002C348D" w:rsidRPr="002C348D">
        <w:rPr>
          <w:sz w:val="28"/>
        </w:rPr>
        <w:t xml:space="preserve"> </w:t>
      </w:r>
      <w:r w:rsidRPr="002C348D">
        <w:rPr>
          <w:spacing w:val="-2"/>
          <w:sz w:val="28"/>
        </w:rPr>
        <w:t xml:space="preserve">свойств </w:t>
      </w:r>
      <w:r w:rsidRPr="002C348D">
        <w:rPr>
          <w:sz w:val="28"/>
        </w:rPr>
        <w:t>каждого предмета;</w:t>
      </w:r>
    </w:p>
    <w:p w:rsidR="00BA5B76" w:rsidRPr="002C348D" w:rsidRDefault="005B46E7" w:rsidP="002367F8">
      <w:pPr>
        <w:pStyle w:val="a4"/>
        <w:numPr>
          <w:ilvl w:val="0"/>
          <w:numId w:val="28"/>
        </w:numPr>
        <w:tabs>
          <w:tab w:val="left" w:pos="1976"/>
          <w:tab w:val="left" w:pos="2268"/>
        </w:tabs>
        <w:ind w:left="851" w:right="514" w:firstLine="1206"/>
        <w:rPr>
          <w:sz w:val="28"/>
        </w:rPr>
      </w:pPr>
      <w:r w:rsidRPr="002C348D">
        <w:rPr>
          <w:spacing w:val="-2"/>
          <w:sz w:val="28"/>
        </w:rPr>
        <w:t>сокращенная</w:t>
      </w:r>
      <w:r w:rsidR="002C348D">
        <w:rPr>
          <w:sz w:val="28"/>
        </w:rPr>
        <w:t xml:space="preserve"> </w:t>
      </w:r>
      <w:r w:rsidRPr="002C348D">
        <w:rPr>
          <w:spacing w:val="-2"/>
          <w:sz w:val="28"/>
        </w:rPr>
        <w:t>сжатая</w:t>
      </w:r>
      <w:r w:rsidR="002C348D">
        <w:rPr>
          <w:sz w:val="28"/>
        </w:rPr>
        <w:t xml:space="preserve"> </w:t>
      </w:r>
      <w:r w:rsidRPr="002C348D">
        <w:rPr>
          <w:spacing w:val="-2"/>
          <w:sz w:val="28"/>
        </w:rPr>
        <w:t>формулировка</w:t>
      </w:r>
      <w:r w:rsidRPr="002C348D">
        <w:rPr>
          <w:sz w:val="28"/>
        </w:rPr>
        <w:tab/>
      </w:r>
      <w:r w:rsidR="002C348D">
        <w:rPr>
          <w:sz w:val="28"/>
        </w:rPr>
        <w:t xml:space="preserve"> </w:t>
      </w:r>
      <w:r w:rsidRPr="002C348D">
        <w:rPr>
          <w:spacing w:val="-2"/>
          <w:sz w:val="28"/>
        </w:rPr>
        <w:t>общего</w:t>
      </w:r>
      <w:r w:rsidR="002C348D">
        <w:rPr>
          <w:sz w:val="28"/>
        </w:rPr>
        <w:t xml:space="preserve"> </w:t>
      </w:r>
      <w:r w:rsidRPr="002C348D">
        <w:rPr>
          <w:spacing w:val="-2"/>
          <w:sz w:val="28"/>
        </w:rPr>
        <w:t>главного</w:t>
      </w:r>
      <w:r w:rsidR="002C348D">
        <w:rPr>
          <w:spacing w:val="-2"/>
          <w:sz w:val="28"/>
        </w:rPr>
        <w:t xml:space="preserve"> </w:t>
      </w:r>
      <w:r w:rsidRPr="002C348D">
        <w:rPr>
          <w:sz w:val="28"/>
        </w:rPr>
        <w:t>существенного признака всех анализируемых предметов.</w:t>
      </w:r>
    </w:p>
    <w:p w:rsidR="00BA5B76" w:rsidRDefault="005B46E7">
      <w:pPr>
        <w:pStyle w:val="a3"/>
        <w:spacing w:line="276" w:lineRule="auto"/>
        <w:ind w:right="528" w:firstLine="850"/>
      </w:pPr>
      <w:r>
        <w:t>Обучающемуся предлагается (в</w:t>
      </w:r>
      <w:r>
        <w:rPr>
          <w:spacing w:val="-4"/>
        </w:rPr>
        <w:t xml:space="preserve"> </w:t>
      </w:r>
      <w:r>
        <w:t>условиях экранного представления моделей объектов) большее их</w:t>
      </w:r>
      <w:r>
        <w:rPr>
          <w:spacing w:val="-1"/>
        </w:rPr>
        <w:t xml:space="preserve"> </w:t>
      </w:r>
      <w:r>
        <w:t>количество, в</w:t>
      </w:r>
      <w:r>
        <w:rPr>
          <w:spacing w:val="-4"/>
        </w:rPr>
        <w:t xml:space="preserve"> </w:t>
      </w:r>
      <w:r>
        <w:t>отличие от</w:t>
      </w:r>
      <w:r>
        <w:rPr>
          <w:spacing w:val="-3"/>
        </w:rPr>
        <w:t xml:space="preserve"> </w:t>
      </w:r>
      <w:r>
        <w:t>реальных условий, для сравнения предметов (объектов, явлений) и выделения их</w:t>
      </w:r>
      <w:r>
        <w:rPr>
          <w:spacing w:val="-2"/>
        </w:rPr>
        <w:t xml:space="preserve"> </w:t>
      </w:r>
      <w:r>
        <w:t xml:space="preserve">общих </w:t>
      </w:r>
      <w:r>
        <w:rPr>
          <w:spacing w:val="-2"/>
        </w:rPr>
        <w:t>признаков.</w:t>
      </w:r>
    </w:p>
    <w:p w:rsidR="00BA5B76" w:rsidRDefault="005B46E7">
      <w:pPr>
        <w:pStyle w:val="a3"/>
        <w:spacing w:line="276" w:lineRule="auto"/>
        <w:ind w:right="535" w:firstLine="850"/>
      </w:pPr>
      <w:r>
        <w:t>При</w:t>
      </w:r>
      <w:r>
        <w:rPr>
          <w:spacing w:val="69"/>
          <w:w w:val="150"/>
        </w:rPr>
        <w:t xml:space="preserve">  </w:t>
      </w:r>
      <w:r>
        <w:t>этом</w:t>
      </w:r>
      <w:r>
        <w:rPr>
          <w:spacing w:val="69"/>
          <w:w w:val="150"/>
        </w:rPr>
        <w:t xml:space="preserve">  </w:t>
      </w:r>
      <w:r>
        <w:t>возможна</w:t>
      </w:r>
      <w:r>
        <w:rPr>
          <w:spacing w:val="69"/>
          <w:w w:val="150"/>
        </w:rPr>
        <w:t xml:space="preserve">  </w:t>
      </w:r>
      <w:r>
        <w:t>фиксация</w:t>
      </w:r>
      <w:r>
        <w:rPr>
          <w:spacing w:val="68"/>
          <w:w w:val="150"/>
        </w:rPr>
        <w:t xml:space="preserve">  </w:t>
      </w:r>
      <w:r>
        <w:t>деятельности</w:t>
      </w:r>
      <w:r>
        <w:rPr>
          <w:spacing w:val="68"/>
          <w:w w:val="150"/>
        </w:rPr>
        <w:t xml:space="preserve">  </w:t>
      </w:r>
      <w:r>
        <w:t>обучающегося в электронном формате для рассмотрения учителем итогов работы.</w:t>
      </w:r>
    </w:p>
    <w:p w:rsidR="00BA5B76" w:rsidRDefault="005B46E7">
      <w:pPr>
        <w:pStyle w:val="a3"/>
        <w:spacing w:line="276" w:lineRule="auto"/>
        <w:ind w:right="531" w:firstLine="850"/>
      </w:pPr>
      <w:r>
        <w:t>Систематическая работа обучающегося с</w:t>
      </w:r>
      <w:r>
        <w:rPr>
          <w:spacing w:val="-2"/>
        </w:rPr>
        <w:t xml:space="preserve"> </w:t>
      </w:r>
      <w:r>
        <w:t>заданиями, требующими применения одинаковых способов действий на различном предметном содержании,</w:t>
      </w:r>
      <w:r>
        <w:rPr>
          <w:spacing w:val="80"/>
        </w:rPr>
        <w:t xml:space="preserve">   </w:t>
      </w:r>
      <w:r>
        <w:t>формирует</w:t>
      </w:r>
      <w:r>
        <w:rPr>
          <w:spacing w:val="80"/>
        </w:rPr>
        <w:t xml:space="preserve">   </w:t>
      </w:r>
      <w:r>
        <w:t>у</w:t>
      </w:r>
      <w:r>
        <w:rPr>
          <w:spacing w:val="-3"/>
        </w:rPr>
        <w:t xml:space="preserve"> </w:t>
      </w:r>
      <w:r>
        <w:t>обучающихся</w:t>
      </w:r>
      <w:r>
        <w:rPr>
          <w:spacing w:val="80"/>
        </w:rPr>
        <w:t xml:space="preserve">   </w:t>
      </w:r>
      <w:r>
        <w:t>четкое</w:t>
      </w:r>
      <w:r>
        <w:rPr>
          <w:spacing w:val="80"/>
        </w:rPr>
        <w:t xml:space="preserve">   </w:t>
      </w:r>
      <w:r>
        <w:t>представление</w:t>
      </w:r>
      <w:r>
        <w:rPr>
          <w:spacing w:val="40"/>
        </w:rPr>
        <w:t xml:space="preserve"> </w:t>
      </w:r>
      <w:r>
        <w:t>об</w:t>
      </w:r>
      <w:r>
        <w:rPr>
          <w:spacing w:val="-4"/>
        </w:rPr>
        <w:t xml:space="preserve"> </w:t>
      </w:r>
      <w:r>
        <w:t>их</w:t>
      </w:r>
      <w:r>
        <w:rPr>
          <w:spacing w:val="-1"/>
        </w:rPr>
        <w:t xml:space="preserve"> </w:t>
      </w:r>
      <w:r>
        <w:t>универсальных</w:t>
      </w:r>
      <w:r>
        <w:rPr>
          <w:spacing w:val="40"/>
        </w:rPr>
        <w:t xml:space="preserve"> </w:t>
      </w:r>
      <w:r>
        <w:t>свойствах,</w:t>
      </w:r>
      <w:r>
        <w:rPr>
          <w:spacing w:val="40"/>
        </w:rPr>
        <w:t xml:space="preserve"> </w:t>
      </w:r>
      <w:r>
        <w:t>то</w:t>
      </w:r>
      <w:r>
        <w:rPr>
          <w:spacing w:val="-1"/>
        </w:rPr>
        <w:t xml:space="preserve"> </w:t>
      </w:r>
      <w:r>
        <w:t>есть</w:t>
      </w:r>
      <w:r>
        <w:rPr>
          <w:spacing w:val="40"/>
        </w:rPr>
        <w:t xml:space="preserve"> </w:t>
      </w:r>
      <w:r>
        <w:t>возможность</w:t>
      </w:r>
      <w:r>
        <w:rPr>
          <w:spacing w:val="40"/>
        </w:rPr>
        <w:t xml:space="preserve"> </w:t>
      </w:r>
      <w:r>
        <w:t>обобщенной характеристики сущности универсального действия.</w:t>
      </w:r>
    </w:p>
    <w:p w:rsidR="00BA5B76" w:rsidRDefault="005B46E7">
      <w:pPr>
        <w:pStyle w:val="a3"/>
        <w:spacing w:line="276" w:lineRule="auto"/>
        <w:ind w:right="526" w:firstLine="850"/>
      </w:pPr>
      <w:r>
        <w:t>Сформированность УУД</w:t>
      </w:r>
      <w:r>
        <w:rPr>
          <w:spacing w:val="40"/>
        </w:rPr>
        <w:t xml:space="preserve"> </w:t>
      </w:r>
      <w:r>
        <w:t>у</w:t>
      </w:r>
      <w:r>
        <w:rPr>
          <w:spacing w:val="-3"/>
        </w:rPr>
        <w:t xml:space="preserve"> </w:t>
      </w:r>
      <w:r>
        <w:t>обучающихся определяется</w:t>
      </w:r>
      <w:r>
        <w:rPr>
          <w:spacing w:val="40"/>
        </w:rPr>
        <w:t xml:space="preserve"> </w:t>
      </w:r>
      <w:r>
        <w:t>на этапе завершения ими освоения программы начального общего образования. Полученные</w:t>
      </w:r>
      <w:r>
        <w:rPr>
          <w:spacing w:val="-12"/>
        </w:rPr>
        <w:t xml:space="preserve"> </w:t>
      </w:r>
      <w:r>
        <w:t>результаты</w:t>
      </w:r>
      <w:r>
        <w:rPr>
          <w:spacing w:val="-9"/>
        </w:rPr>
        <w:t xml:space="preserve"> </w:t>
      </w:r>
      <w:r>
        <w:t>не</w:t>
      </w:r>
      <w:r>
        <w:rPr>
          <w:spacing w:val="-5"/>
        </w:rPr>
        <w:t xml:space="preserve"> </w:t>
      </w:r>
      <w:r>
        <w:t>подлежат</w:t>
      </w:r>
      <w:r>
        <w:rPr>
          <w:spacing w:val="-10"/>
        </w:rPr>
        <w:t xml:space="preserve"> </w:t>
      </w:r>
      <w:r>
        <w:t>балльной</w:t>
      </w:r>
      <w:r>
        <w:rPr>
          <w:spacing w:val="-9"/>
        </w:rPr>
        <w:t xml:space="preserve"> </w:t>
      </w:r>
      <w:r>
        <w:t>оценке,</w:t>
      </w:r>
      <w:r>
        <w:rPr>
          <w:spacing w:val="-9"/>
        </w:rPr>
        <w:t xml:space="preserve"> </w:t>
      </w:r>
      <w:r>
        <w:t>так</w:t>
      </w:r>
      <w:r>
        <w:rPr>
          <w:spacing w:val="-9"/>
        </w:rPr>
        <w:t xml:space="preserve"> </w:t>
      </w:r>
      <w:r>
        <w:t>как</w:t>
      </w:r>
      <w:r>
        <w:rPr>
          <w:spacing w:val="-9"/>
        </w:rPr>
        <w:t xml:space="preserve"> </w:t>
      </w:r>
      <w:r>
        <w:t>в</w:t>
      </w:r>
      <w:r>
        <w:rPr>
          <w:spacing w:val="-4"/>
        </w:rPr>
        <w:t xml:space="preserve"> </w:t>
      </w:r>
      <w:r>
        <w:t>соответствии с</w:t>
      </w:r>
      <w:r>
        <w:rPr>
          <w:spacing w:val="-5"/>
        </w:rPr>
        <w:t xml:space="preserve"> </w:t>
      </w:r>
      <w:r>
        <w:t>закономерностями контрольно-оценочной деятельности балльной оценкой (отметкой)</w:t>
      </w:r>
      <w:r>
        <w:rPr>
          <w:spacing w:val="40"/>
        </w:rPr>
        <w:t xml:space="preserve"> </w:t>
      </w:r>
      <w:r>
        <w:t>оценивается</w:t>
      </w:r>
      <w:r>
        <w:rPr>
          <w:spacing w:val="40"/>
        </w:rPr>
        <w:t xml:space="preserve"> </w:t>
      </w:r>
      <w:r>
        <w:t>результат,</w:t>
      </w:r>
      <w:r>
        <w:rPr>
          <w:spacing w:val="40"/>
        </w:rPr>
        <w:t xml:space="preserve"> </w:t>
      </w:r>
      <w:r>
        <w:t>а не</w:t>
      </w:r>
      <w:r>
        <w:rPr>
          <w:spacing w:val="-3"/>
        </w:rPr>
        <w:t xml:space="preserve"> </w:t>
      </w:r>
      <w:r>
        <w:t>процесс</w:t>
      </w:r>
      <w:r>
        <w:rPr>
          <w:spacing w:val="40"/>
        </w:rPr>
        <w:t xml:space="preserve"> </w:t>
      </w:r>
      <w:r>
        <w:t>деятельности.</w:t>
      </w:r>
      <w:r>
        <w:rPr>
          <w:spacing w:val="40"/>
        </w:rPr>
        <w:t xml:space="preserve"> </w:t>
      </w:r>
      <w:r>
        <w:t>В задачу педагогического</w:t>
      </w:r>
      <w:r>
        <w:rPr>
          <w:spacing w:val="80"/>
        </w:rPr>
        <w:t xml:space="preserve"> </w:t>
      </w:r>
      <w:r>
        <w:t>работника</w:t>
      </w:r>
      <w:r>
        <w:rPr>
          <w:spacing w:val="80"/>
        </w:rPr>
        <w:t xml:space="preserve"> </w:t>
      </w:r>
      <w:r>
        <w:t>Учреждения</w:t>
      </w:r>
      <w:r>
        <w:rPr>
          <w:spacing w:val="80"/>
        </w:rPr>
        <w:t xml:space="preserve"> </w:t>
      </w:r>
      <w:r>
        <w:t>входит</w:t>
      </w:r>
      <w:r>
        <w:rPr>
          <w:spacing w:val="80"/>
        </w:rPr>
        <w:t xml:space="preserve"> </w:t>
      </w:r>
      <w:r>
        <w:t>проанализировать</w:t>
      </w:r>
      <w:r>
        <w:rPr>
          <w:spacing w:val="80"/>
        </w:rPr>
        <w:t xml:space="preserve"> </w:t>
      </w:r>
      <w:r>
        <w:t>вместе с обучающимся его достижения, ошибки и встретившиеся трудности.</w:t>
      </w:r>
    </w:p>
    <w:p w:rsidR="009600F9" w:rsidRDefault="005B46E7" w:rsidP="009600F9">
      <w:pPr>
        <w:pStyle w:val="Heading2"/>
        <w:tabs>
          <w:tab w:val="left" w:pos="1276"/>
        </w:tabs>
        <w:spacing w:line="276" w:lineRule="auto"/>
        <w:ind w:left="851" w:right="530"/>
      </w:pPr>
      <w:r>
        <w:t>Взаимосвязь универсальных учебных действий с</w:t>
      </w:r>
      <w:r>
        <w:rPr>
          <w:spacing w:val="-1"/>
        </w:rPr>
        <w:t xml:space="preserve"> </w:t>
      </w:r>
      <w:r>
        <w:t>содержанием учебных предметов</w:t>
      </w:r>
    </w:p>
    <w:p w:rsidR="002C348D" w:rsidRPr="009600F9" w:rsidRDefault="009600F9" w:rsidP="009600F9">
      <w:pPr>
        <w:pStyle w:val="Heading2"/>
        <w:tabs>
          <w:tab w:val="left" w:pos="1276"/>
        </w:tabs>
        <w:spacing w:line="276" w:lineRule="auto"/>
        <w:ind w:left="851" w:right="530"/>
        <w:rPr>
          <w:b w:val="0"/>
        </w:rPr>
      </w:pPr>
      <w:r>
        <w:tab/>
      </w:r>
      <w:r w:rsidR="005B46E7" w:rsidRPr="009600F9">
        <w:rPr>
          <w:b w:val="0"/>
        </w:rPr>
        <w:t>В</w:t>
      </w:r>
      <w:r w:rsidR="005B46E7" w:rsidRPr="009600F9">
        <w:rPr>
          <w:b w:val="0"/>
          <w:spacing w:val="-6"/>
        </w:rPr>
        <w:t xml:space="preserve"> </w:t>
      </w:r>
      <w:r w:rsidR="005B46E7" w:rsidRPr="009600F9">
        <w:rPr>
          <w:b w:val="0"/>
        </w:rPr>
        <w:t>федеральных рабочих программах учебных предметов, которые педагоги Учреждения используют без изменений, содержание метапредметных достижений обучения представлено в разделе «Содержание обучения», которое строится по классам. В</w:t>
      </w:r>
      <w:r w:rsidR="005B46E7" w:rsidRPr="009600F9">
        <w:rPr>
          <w:b w:val="0"/>
          <w:spacing w:val="-4"/>
        </w:rPr>
        <w:t xml:space="preserve"> </w:t>
      </w:r>
      <w:r w:rsidR="005B46E7" w:rsidRPr="009600F9">
        <w:rPr>
          <w:b w:val="0"/>
        </w:rPr>
        <w:t>каждом классе каждого учебного предмета</w:t>
      </w:r>
      <w:r w:rsidR="005B46E7" w:rsidRPr="009600F9">
        <w:rPr>
          <w:b w:val="0"/>
          <w:spacing w:val="80"/>
        </w:rPr>
        <w:t xml:space="preserve"> </w:t>
      </w:r>
      <w:r w:rsidR="005B46E7" w:rsidRPr="009600F9">
        <w:rPr>
          <w:b w:val="0"/>
        </w:rPr>
        <w:t>представлен</w:t>
      </w:r>
      <w:r w:rsidR="005B46E7" w:rsidRPr="009600F9">
        <w:rPr>
          <w:b w:val="0"/>
          <w:spacing w:val="80"/>
        </w:rPr>
        <w:t xml:space="preserve"> </w:t>
      </w:r>
      <w:r w:rsidR="005B46E7" w:rsidRPr="009600F9">
        <w:rPr>
          <w:b w:val="0"/>
        </w:rPr>
        <w:t>возможный</w:t>
      </w:r>
      <w:r w:rsidR="005B46E7" w:rsidRPr="009600F9">
        <w:rPr>
          <w:b w:val="0"/>
          <w:spacing w:val="80"/>
        </w:rPr>
        <w:t xml:space="preserve"> </w:t>
      </w:r>
      <w:r w:rsidR="005B46E7" w:rsidRPr="009600F9">
        <w:rPr>
          <w:b w:val="0"/>
        </w:rPr>
        <w:t>вариант</w:t>
      </w:r>
      <w:r w:rsidR="005B46E7" w:rsidRPr="009600F9">
        <w:rPr>
          <w:b w:val="0"/>
          <w:spacing w:val="80"/>
        </w:rPr>
        <w:t xml:space="preserve"> </w:t>
      </w:r>
      <w:r w:rsidR="005B46E7" w:rsidRPr="009600F9">
        <w:rPr>
          <w:b w:val="0"/>
        </w:rPr>
        <w:t>содержания</w:t>
      </w:r>
      <w:r w:rsidR="005B46E7" w:rsidRPr="009600F9">
        <w:rPr>
          <w:b w:val="0"/>
          <w:spacing w:val="80"/>
        </w:rPr>
        <w:t xml:space="preserve"> </w:t>
      </w:r>
      <w:r w:rsidR="005B46E7" w:rsidRPr="009600F9">
        <w:rPr>
          <w:b w:val="0"/>
        </w:rPr>
        <w:t>всех</w:t>
      </w:r>
      <w:r w:rsidR="005B46E7" w:rsidRPr="009600F9">
        <w:rPr>
          <w:b w:val="0"/>
          <w:spacing w:val="80"/>
        </w:rPr>
        <w:t xml:space="preserve"> </w:t>
      </w:r>
      <w:r w:rsidR="005B46E7" w:rsidRPr="009600F9">
        <w:rPr>
          <w:b w:val="0"/>
        </w:rPr>
        <w:t>групп</w:t>
      </w:r>
      <w:r w:rsidR="005B46E7" w:rsidRPr="009600F9">
        <w:rPr>
          <w:b w:val="0"/>
          <w:spacing w:val="80"/>
        </w:rPr>
        <w:t xml:space="preserve"> </w:t>
      </w:r>
      <w:r w:rsidR="005B46E7" w:rsidRPr="009600F9">
        <w:rPr>
          <w:b w:val="0"/>
        </w:rPr>
        <w:t>УУД по</w:t>
      </w:r>
      <w:r w:rsidR="005B46E7" w:rsidRPr="009600F9">
        <w:rPr>
          <w:b w:val="0"/>
          <w:spacing w:val="-3"/>
        </w:rPr>
        <w:t xml:space="preserve"> </w:t>
      </w:r>
      <w:r w:rsidR="005B46E7" w:rsidRPr="009600F9">
        <w:rPr>
          <w:b w:val="0"/>
        </w:rPr>
        <w:t>каждому году обучения на уровне начального общего образования. В</w:t>
      </w:r>
      <w:r w:rsidR="005B46E7" w:rsidRPr="009600F9">
        <w:rPr>
          <w:b w:val="0"/>
          <w:spacing w:val="-1"/>
        </w:rPr>
        <w:t xml:space="preserve"> </w:t>
      </w:r>
      <w:r w:rsidR="005B46E7" w:rsidRPr="009600F9">
        <w:rPr>
          <w:b w:val="0"/>
        </w:rPr>
        <w:t>1-х</w:t>
      </w:r>
      <w:r w:rsidR="005B46E7" w:rsidRPr="009600F9">
        <w:rPr>
          <w:b w:val="0"/>
          <w:spacing w:val="40"/>
        </w:rPr>
        <w:t xml:space="preserve"> </w:t>
      </w:r>
      <w:r w:rsidR="005B46E7" w:rsidRPr="009600F9">
        <w:rPr>
          <w:b w:val="0"/>
        </w:rPr>
        <w:t>и</w:t>
      </w:r>
      <w:r w:rsidR="005B46E7" w:rsidRPr="009600F9">
        <w:rPr>
          <w:b w:val="0"/>
          <w:spacing w:val="-5"/>
        </w:rPr>
        <w:t xml:space="preserve"> </w:t>
      </w:r>
      <w:r w:rsidR="005B46E7" w:rsidRPr="009600F9">
        <w:rPr>
          <w:b w:val="0"/>
        </w:rPr>
        <w:t>2-х классах</w:t>
      </w:r>
      <w:r w:rsidR="005B46E7" w:rsidRPr="009600F9">
        <w:rPr>
          <w:b w:val="0"/>
          <w:spacing w:val="-1"/>
        </w:rPr>
        <w:t xml:space="preserve"> </w:t>
      </w:r>
      <w:r w:rsidR="005B46E7" w:rsidRPr="009600F9">
        <w:rPr>
          <w:b w:val="0"/>
        </w:rPr>
        <w:t>определен пропедевтический уровень овладения</w:t>
      </w:r>
      <w:r w:rsidR="005B46E7" w:rsidRPr="009600F9">
        <w:rPr>
          <w:b w:val="0"/>
          <w:spacing w:val="-1"/>
        </w:rPr>
        <w:t xml:space="preserve"> </w:t>
      </w:r>
      <w:r w:rsidR="005B46E7" w:rsidRPr="009600F9">
        <w:rPr>
          <w:b w:val="0"/>
        </w:rPr>
        <w:t>УУД, и только к концу второго года обучения появляются признаки универсальности.</w:t>
      </w:r>
    </w:p>
    <w:p w:rsidR="002C348D" w:rsidRPr="009600F9" w:rsidRDefault="009600F9" w:rsidP="009600F9">
      <w:pPr>
        <w:tabs>
          <w:tab w:val="left" w:pos="1701"/>
        </w:tabs>
        <w:spacing w:line="276" w:lineRule="auto"/>
        <w:ind w:left="846" w:right="530"/>
        <w:rPr>
          <w:sz w:val="28"/>
        </w:rPr>
      </w:pPr>
      <w:r>
        <w:rPr>
          <w:sz w:val="28"/>
        </w:rPr>
        <w:tab/>
      </w:r>
      <w:r w:rsidR="002C348D" w:rsidRPr="009600F9">
        <w:rPr>
          <w:sz w:val="28"/>
        </w:rPr>
        <w:t xml:space="preserve"> </w:t>
      </w:r>
      <w:r w:rsidR="005B46E7" w:rsidRPr="009600F9">
        <w:rPr>
          <w:sz w:val="28"/>
        </w:rPr>
        <w:t>В</w:t>
      </w:r>
      <w:r w:rsidR="005B46E7" w:rsidRPr="009600F9">
        <w:rPr>
          <w:spacing w:val="-6"/>
          <w:sz w:val="28"/>
        </w:rPr>
        <w:t xml:space="preserve"> </w:t>
      </w:r>
      <w:r w:rsidR="005B46E7" w:rsidRPr="009600F9">
        <w:rPr>
          <w:sz w:val="28"/>
        </w:rPr>
        <w:t>рабочих программах учебных предметов содержание УУД представлено также в разделе «Планируемые результаты обучения»:</w:t>
      </w:r>
    </w:p>
    <w:p w:rsidR="002C348D" w:rsidRDefault="005B46E7" w:rsidP="002367F8">
      <w:pPr>
        <w:pStyle w:val="a4"/>
        <w:numPr>
          <w:ilvl w:val="0"/>
          <w:numId w:val="29"/>
        </w:numPr>
        <w:tabs>
          <w:tab w:val="left" w:pos="2197"/>
        </w:tabs>
        <w:spacing w:line="276" w:lineRule="auto"/>
        <w:ind w:right="530"/>
        <w:rPr>
          <w:sz w:val="28"/>
        </w:rPr>
      </w:pPr>
      <w:r w:rsidRPr="002C348D">
        <w:rPr>
          <w:sz w:val="28"/>
        </w:rPr>
        <w:t>познавательные УУД включают перечень базовых логических действий; базовых исследовательских действий; работу с информацией;</w:t>
      </w:r>
    </w:p>
    <w:p w:rsidR="002C348D" w:rsidRDefault="005B46E7" w:rsidP="002367F8">
      <w:pPr>
        <w:pStyle w:val="a4"/>
        <w:numPr>
          <w:ilvl w:val="0"/>
          <w:numId w:val="29"/>
        </w:numPr>
        <w:tabs>
          <w:tab w:val="left" w:pos="2197"/>
        </w:tabs>
        <w:spacing w:line="276" w:lineRule="auto"/>
        <w:ind w:right="530"/>
        <w:rPr>
          <w:sz w:val="28"/>
        </w:rPr>
      </w:pPr>
      <w:r w:rsidRPr="002C348D">
        <w:rPr>
          <w:sz w:val="28"/>
        </w:rPr>
        <w:t>коммуникативные</w:t>
      </w:r>
      <w:r w:rsidRPr="002C348D">
        <w:rPr>
          <w:spacing w:val="-6"/>
          <w:sz w:val="28"/>
        </w:rPr>
        <w:t xml:space="preserve"> </w:t>
      </w:r>
      <w:r w:rsidRPr="002C348D">
        <w:rPr>
          <w:sz w:val="28"/>
        </w:rPr>
        <w:t>УУД</w:t>
      </w:r>
      <w:r w:rsidRPr="002C348D">
        <w:rPr>
          <w:spacing w:val="-4"/>
          <w:sz w:val="28"/>
        </w:rPr>
        <w:t xml:space="preserve"> </w:t>
      </w:r>
      <w:r w:rsidRPr="002C348D">
        <w:rPr>
          <w:sz w:val="28"/>
        </w:rPr>
        <w:t>включают</w:t>
      </w:r>
      <w:r w:rsidRPr="002C348D">
        <w:rPr>
          <w:spacing w:val="-6"/>
          <w:sz w:val="28"/>
        </w:rPr>
        <w:t xml:space="preserve"> </w:t>
      </w:r>
      <w:r w:rsidRPr="002C348D">
        <w:rPr>
          <w:sz w:val="28"/>
        </w:rPr>
        <w:t>перечень</w:t>
      </w:r>
      <w:r w:rsidRPr="002C348D">
        <w:rPr>
          <w:spacing w:val="-6"/>
          <w:sz w:val="28"/>
        </w:rPr>
        <w:t xml:space="preserve"> </w:t>
      </w:r>
      <w:r w:rsidRPr="002C348D">
        <w:rPr>
          <w:sz w:val="28"/>
        </w:rPr>
        <w:t>действий</w:t>
      </w:r>
      <w:r w:rsidRPr="002C348D">
        <w:rPr>
          <w:spacing w:val="-4"/>
          <w:sz w:val="28"/>
        </w:rPr>
        <w:t xml:space="preserve"> </w:t>
      </w:r>
      <w:r w:rsidRPr="002C348D">
        <w:rPr>
          <w:sz w:val="28"/>
        </w:rPr>
        <w:t>участника учебного диалога, действия, связанные со смысловым чтением и</w:t>
      </w:r>
      <w:r w:rsidRPr="002C348D">
        <w:rPr>
          <w:spacing w:val="-2"/>
          <w:sz w:val="28"/>
        </w:rPr>
        <w:t xml:space="preserve"> </w:t>
      </w:r>
      <w:r w:rsidRPr="002C348D">
        <w:rPr>
          <w:sz w:val="28"/>
        </w:rPr>
        <w:t>текстовой деятельностью,</w:t>
      </w:r>
      <w:r w:rsidRPr="002C348D">
        <w:rPr>
          <w:spacing w:val="-15"/>
          <w:sz w:val="28"/>
        </w:rPr>
        <w:t xml:space="preserve"> </w:t>
      </w:r>
      <w:r w:rsidRPr="002C348D">
        <w:rPr>
          <w:sz w:val="28"/>
        </w:rPr>
        <w:t>а</w:t>
      </w:r>
      <w:r w:rsidRPr="002C348D">
        <w:rPr>
          <w:spacing w:val="-5"/>
          <w:sz w:val="28"/>
        </w:rPr>
        <w:t xml:space="preserve"> </w:t>
      </w:r>
      <w:r w:rsidRPr="002C348D">
        <w:rPr>
          <w:sz w:val="28"/>
        </w:rPr>
        <w:t>также</w:t>
      </w:r>
      <w:r w:rsidRPr="002C348D">
        <w:rPr>
          <w:spacing w:val="-13"/>
          <w:sz w:val="28"/>
        </w:rPr>
        <w:t xml:space="preserve"> </w:t>
      </w:r>
      <w:r w:rsidRPr="002C348D">
        <w:rPr>
          <w:sz w:val="28"/>
        </w:rPr>
        <w:t>УУД,</w:t>
      </w:r>
      <w:r w:rsidRPr="002C348D">
        <w:rPr>
          <w:spacing w:val="-14"/>
          <w:sz w:val="28"/>
        </w:rPr>
        <w:t xml:space="preserve"> </w:t>
      </w:r>
      <w:r w:rsidRPr="002C348D">
        <w:rPr>
          <w:sz w:val="28"/>
        </w:rPr>
        <w:t>обеспечивающие</w:t>
      </w:r>
      <w:r w:rsidRPr="002C348D">
        <w:rPr>
          <w:spacing w:val="-14"/>
          <w:sz w:val="28"/>
        </w:rPr>
        <w:t xml:space="preserve"> </w:t>
      </w:r>
      <w:r w:rsidRPr="002C348D">
        <w:rPr>
          <w:sz w:val="28"/>
        </w:rPr>
        <w:t>монологические</w:t>
      </w:r>
      <w:r w:rsidRPr="002C348D">
        <w:rPr>
          <w:spacing w:val="-14"/>
          <w:sz w:val="28"/>
        </w:rPr>
        <w:t xml:space="preserve"> </w:t>
      </w:r>
      <w:r w:rsidRPr="002C348D">
        <w:rPr>
          <w:sz w:val="28"/>
        </w:rPr>
        <w:t>формы</w:t>
      </w:r>
      <w:r w:rsidRPr="002C348D">
        <w:rPr>
          <w:spacing w:val="-16"/>
          <w:sz w:val="28"/>
        </w:rPr>
        <w:t xml:space="preserve"> </w:t>
      </w:r>
      <w:r w:rsidRPr="002C348D">
        <w:rPr>
          <w:sz w:val="28"/>
        </w:rPr>
        <w:t>речи (описание, рассуждение, повествование);</w:t>
      </w:r>
    </w:p>
    <w:p w:rsidR="002C348D" w:rsidRDefault="005B46E7" w:rsidP="002367F8">
      <w:pPr>
        <w:pStyle w:val="a4"/>
        <w:numPr>
          <w:ilvl w:val="0"/>
          <w:numId w:val="29"/>
        </w:numPr>
        <w:tabs>
          <w:tab w:val="left" w:pos="2197"/>
        </w:tabs>
        <w:spacing w:line="276" w:lineRule="auto"/>
        <w:ind w:right="530"/>
        <w:rPr>
          <w:sz w:val="28"/>
        </w:rPr>
      </w:pPr>
      <w:r w:rsidRPr="002C348D">
        <w:rPr>
          <w:sz w:val="28"/>
        </w:rPr>
        <w:t>регулятивные УУД включают перечень действий саморегуляции, самоконтроля и самооценки.</w:t>
      </w:r>
    </w:p>
    <w:p w:rsidR="002C348D" w:rsidRDefault="002C348D" w:rsidP="002C348D">
      <w:pPr>
        <w:tabs>
          <w:tab w:val="left" w:pos="2197"/>
        </w:tabs>
        <w:spacing w:line="276" w:lineRule="auto"/>
        <w:ind w:left="1211" w:right="530"/>
      </w:pPr>
    </w:p>
    <w:p w:rsidR="002C348D" w:rsidRDefault="002C348D" w:rsidP="002C348D">
      <w:pPr>
        <w:spacing w:line="276" w:lineRule="auto"/>
        <w:ind w:left="851" w:right="530"/>
        <w:jc w:val="both"/>
        <w:rPr>
          <w:sz w:val="28"/>
          <w:szCs w:val="28"/>
        </w:rPr>
      </w:pPr>
      <w:r>
        <w:rPr>
          <w:sz w:val="28"/>
          <w:szCs w:val="28"/>
        </w:rPr>
        <w:tab/>
      </w:r>
      <w:r w:rsidR="005B46E7" w:rsidRPr="002C348D">
        <w:rPr>
          <w:sz w:val="28"/>
          <w:szCs w:val="28"/>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A5B76" w:rsidRPr="002C348D" w:rsidRDefault="005B46E7" w:rsidP="002C348D">
      <w:pPr>
        <w:spacing w:line="276" w:lineRule="auto"/>
        <w:ind w:left="851" w:right="530"/>
        <w:jc w:val="both"/>
        <w:rPr>
          <w:sz w:val="36"/>
          <w:szCs w:val="28"/>
        </w:rPr>
      </w:pPr>
      <w:r w:rsidRPr="002C348D">
        <w:rPr>
          <w:sz w:val="28"/>
          <w:szCs w:val="28"/>
        </w:rPr>
        <w:t>Рабочие</w:t>
      </w:r>
      <w:r w:rsidRPr="002C348D">
        <w:rPr>
          <w:spacing w:val="-4"/>
          <w:sz w:val="28"/>
          <w:szCs w:val="28"/>
        </w:rPr>
        <w:t xml:space="preserve"> </w:t>
      </w:r>
      <w:r w:rsidRPr="002C348D">
        <w:rPr>
          <w:sz w:val="28"/>
          <w:szCs w:val="28"/>
        </w:rPr>
        <w:t>программы</w:t>
      </w:r>
      <w:r w:rsidRPr="002C348D">
        <w:rPr>
          <w:spacing w:val="-3"/>
          <w:sz w:val="28"/>
          <w:szCs w:val="28"/>
        </w:rPr>
        <w:t xml:space="preserve"> </w:t>
      </w:r>
      <w:r w:rsidRPr="002C348D">
        <w:rPr>
          <w:sz w:val="28"/>
          <w:szCs w:val="28"/>
        </w:rPr>
        <w:t>учебных</w:t>
      </w:r>
      <w:r w:rsidRPr="002C348D">
        <w:rPr>
          <w:spacing w:val="-6"/>
          <w:sz w:val="28"/>
          <w:szCs w:val="28"/>
        </w:rPr>
        <w:t xml:space="preserve"> </w:t>
      </w:r>
      <w:r w:rsidRPr="002C348D">
        <w:rPr>
          <w:sz w:val="28"/>
          <w:szCs w:val="28"/>
        </w:rPr>
        <w:t>предметов</w:t>
      </w:r>
      <w:r w:rsidRPr="002C348D">
        <w:rPr>
          <w:spacing w:val="-5"/>
          <w:sz w:val="28"/>
          <w:szCs w:val="28"/>
        </w:rPr>
        <w:t xml:space="preserve"> </w:t>
      </w:r>
      <w:r w:rsidRPr="002C348D">
        <w:rPr>
          <w:sz w:val="28"/>
          <w:szCs w:val="28"/>
        </w:rPr>
        <w:t>учебного</w:t>
      </w:r>
      <w:r>
        <w:rPr>
          <w:spacing w:val="-4"/>
        </w:rPr>
        <w:t xml:space="preserve"> </w:t>
      </w:r>
      <w:r w:rsidRPr="002C348D">
        <w:rPr>
          <w:sz w:val="28"/>
        </w:rPr>
        <w:t>плана</w:t>
      </w:r>
      <w:r w:rsidRPr="002C348D">
        <w:rPr>
          <w:spacing w:val="-4"/>
          <w:sz w:val="28"/>
        </w:rPr>
        <w:t xml:space="preserve"> </w:t>
      </w:r>
      <w:r w:rsidRPr="002C348D">
        <w:rPr>
          <w:sz w:val="28"/>
        </w:rPr>
        <w:t>представлены в</w:t>
      </w:r>
      <w:r w:rsidRPr="002C348D">
        <w:rPr>
          <w:spacing w:val="-8"/>
          <w:sz w:val="28"/>
        </w:rPr>
        <w:t xml:space="preserve"> </w:t>
      </w:r>
      <w:r w:rsidRPr="002C348D">
        <w:rPr>
          <w:sz w:val="28"/>
        </w:rPr>
        <w:t>содержательном разделе основной образовательной программы начального общего образования Учреждения.</w:t>
      </w:r>
    </w:p>
    <w:p w:rsidR="00BA5B76" w:rsidRDefault="009600F9" w:rsidP="009600F9">
      <w:pPr>
        <w:pStyle w:val="Heading2"/>
        <w:tabs>
          <w:tab w:val="left" w:pos="1134"/>
        </w:tabs>
        <w:spacing w:line="276" w:lineRule="auto"/>
        <w:ind w:left="851" w:right="536"/>
      </w:pPr>
      <w:r>
        <w:tab/>
      </w:r>
      <w:r w:rsidR="005B46E7">
        <w:t>Особенности оценки уровня сформированности универсальных учебных действий обучающихся</w:t>
      </w:r>
    </w:p>
    <w:p w:rsidR="002C348D" w:rsidRDefault="005B46E7" w:rsidP="002C348D">
      <w:pPr>
        <w:pStyle w:val="a3"/>
        <w:spacing w:line="276" w:lineRule="auto"/>
        <w:ind w:right="530" w:firstLine="594"/>
      </w:pPr>
      <w:r>
        <w:rPr>
          <w:spacing w:val="-2"/>
        </w:rPr>
        <w:t>Система</w:t>
      </w:r>
      <w:r>
        <w:rPr>
          <w:spacing w:val="-7"/>
        </w:rPr>
        <w:t xml:space="preserve"> </w:t>
      </w:r>
      <w:r>
        <w:rPr>
          <w:spacing w:val="-2"/>
        </w:rPr>
        <w:t>оценки</w:t>
      </w:r>
      <w:r>
        <w:rPr>
          <w:spacing w:val="-5"/>
        </w:rPr>
        <w:t xml:space="preserve"> </w:t>
      </w:r>
      <w:r>
        <w:rPr>
          <w:spacing w:val="-2"/>
        </w:rPr>
        <w:t>уровня</w:t>
      </w:r>
      <w:r>
        <w:rPr>
          <w:spacing w:val="-5"/>
        </w:rPr>
        <w:t xml:space="preserve"> </w:t>
      </w:r>
      <w:r>
        <w:rPr>
          <w:spacing w:val="-2"/>
        </w:rPr>
        <w:t>сформированности</w:t>
      </w:r>
      <w:r>
        <w:rPr>
          <w:spacing w:val="-5"/>
        </w:rPr>
        <w:t xml:space="preserve"> </w:t>
      </w:r>
      <w:r>
        <w:rPr>
          <w:spacing w:val="-2"/>
        </w:rPr>
        <w:t>УУД</w:t>
      </w:r>
      <w:r>
        <w:rPr>
          <w:spacing w:val="-5"/>
        </w:rPr>
        <w:t xml:space="preserve"> </w:t>
      </w:r>
      <w:r>
        <w:rPr>
          <w:spacing w:val="-2"/>
        </w:rPr>
        <w:t>обучающихся</w:t>
      </w:r>
      <w:r>
        <w:rPr>
          <w:spacing w:val="-9"/>
        </w:rPr>
        <w:t xml:space="preserve"> </w:t>
      </w:r>
      <w:r>
        <w:rPr>
          <w:spacing w:val="-2"/>
        </w:rPr>
        <w:t xml:space="preserve">описана </w:t>
      </w:r>
      <w:r>
        <w:t>в</w:t>
      </w:r>
      <w:r>
        <w:rPr>
          <w:spacing w:val="-3"/>
        </w:rPr>
        <w:t xml:space="preserve"> </w:t>
      </w:r>
      <w:r>
        <w:t>целевом разделе ФОП НОО Учреждения и</w:t>
      </w:r>
      <w:r>
        <w:rPr>
          <w:spacing w:val="-2"/>
        </w:rPr>
        <w:t xml:space="preserve"> </w:t>
      </w:r>
      <w:r>
        <w:t>представляет собой оценку достижения метапредметных результатов ООП НОО. Формирование метапредметных</w:t>
      </w:r>
      <w:r>
        <w:rPr>
          <w:spacing w:val="-2"/>
        </w:rPr>
        <w:t xml:space="preserve"> </w:t>
      </w:r>
      <w:r>
        <w:t>результатов</w:t>
      </w:r>
      <w:r>
        <w:rPr>
          <w:spacing w:val="-2"/>
        </w:rPr>
        <w:t xml:space="preserve"> </w:t>
      </w:r>
      <w:r>
        <w:t>обеспечивается</w:t>
      </w:r>
      <w:r>
        <w:rPr>
          <w:spacing w:val="-2"/>
        </w:rPr>
        <w:t xml:space="preserve"> </w:t>
      </w:r>
      <w:r>
        <w:t>за</w:t>
      </w:r>
      <w:r>
        <w:rPr>
          <w:spacing w:val="-2"/>
        </w:rPr>
        <w:t xml:space="preserve"> </w:t>
      </w:r>
      <w:r>
        <w:t>счет</w:t>
      </w:r>
      <w:r>
        <w:rPr>
          <w:spacing w:val="-3"/>
        </w:rPr>
        <w:t xml:space="preserve"> </w:t>
      </w:r>
      <w:r>
        <w:t>всех</w:t>
      </w:r>
      <w:r>
        <w:rPr>
          <w:spacing w:val="-4"/>
        </w:rPr>
        <w:t xml:space="preserve"> </w:t>
      </w:r>
      <w:r>
        <w:t>учебных</w:t>
      </w:r>
      <w:r>
        <w:rPr>
          <w:spacing w:val="-2"/>
        </w:rPr>
        <w:t xml:space="preserve"> </w:t>
      </w:r>
      <w:r>
        <w:t>предметов и курсов внеурочной деятельности.</w:t>
      </w:r>
    </w:p>
    <w:p w:rsidR="002C348D" w:rsidRDefault="005B46E7" w:rsidP="002C348D">
      <w:pPr>
        <w:pStyle w:val="a3"/>
        <w:spacing w:line="276" w:lineRule="auto"/>
        <w:ind w:right="530" w:firstLine="594"/>
        <w:rPr>
          <w:spacing w:val="-2"/>
        </w:rPr>
      </w:pPr>
      <w:r>
        <w:t>Формами</w:t>
      </w:r>
      <w:r>
        <w:rPr>
          <w:spacing w:val="-7"/>
        </w:rPr>
        <w:t xml:space="preserve"> </w:t>
      </w:r>
      <w:r>
        <w:t>контроля</w:t>
      </w:r>
      <w:r>
        <w:rPr>
          <w:spacing w:val="-8"/>
        </w:rPr>
        <w:t xml:space="preserve"> </w:t>
      </w:r>
      <w:r>
        <w:rPr>
          <w:spacing w:val="-2"/>
        </w:rPr>
        <w:t>являются:</w:t>
      </w:r>
    </w:p>
    <w:p w:rsidR="002C348D" w:rsidRPr="002C348D" w:rsidRDefault="005B46E7" w:rsidP="002367F8">
      <w:pPr>
        <w:pStyle w:val="a3"/>
        <w:numPr>
          <w:ilvl w:val="0"/>
          <w:numId w:val="30"/>
        </w:numPr>
        <w:spacing w:line="276" w:lineRule="auto"/>
        <w:ind w:right="530"/>
      </w:pPr>
      <w:r w:rsidRPr="002C348D">
        <w:t>педагогическое</w:t>
      </w:r>
      <w:r w:rsidRPr="002C348D">
        <w:rPr>
          <w:spacing w:val="-6"/>
        </w:rPr>
        <w:t xml:space="preserve"> </w:t>
      </w:r>
      <w:r w:rsidRPr="002C348D">
        <w:rPr>
          <w:spacing w:val="-2"/>
        </w:rPr>
        <w:t>наблюдение;</w:t>
      </w:r>
    </w:p>
    <w:p w:rsidR="00BA5B76" w:rsidRPr="002C348D" w:rsidRDefault="005B46E7" w:rsidP="002367F8">
      <w:pPr>
        <w:pStyle w:val="a3"/>
        <w:numPr>
          <w:ilvl w:val="0"/>
          <w:numId w:val="30"/>
        </w:numPr>
        <w:spacing w:line="276" w:lineRule="auto"/>
        <w:ind w:right="530"/>
      </w:pPr>
      <w:r w:rsidRPr="002C348D">
        <w:t>мониторинг</w:t>
      </w:r>
      <w:r w:rsidRPr="002C348D">
        <w:rPr>
          <w:spacing w:val="-10"/>
        </w:rPr>
        <w:t xml:space="preserve"> </w:t>
      </w:r>
      <w:r w:rsidRPr="002C348D">
        <w:rPr>
          <w:spacing w:val="-4"/>
        </w:rPr>
        <w:t>УУД.</w:t>
      </w:r>
    </w:p>
    <w:p w:rsidR="00BA5B76" w:rsidRDefault="005B46E7">
      <w:pPr>
        <w:pStyle w:val="a3"/>
        <w:spacing w:before="50" w:line="276" w:lineRule="auto"/>
        <w:ind w:right="530" w:firstLine="850"/>
      </w:pPr>
      <w:r>
        <w:t>Объектом оценки метапредметных результатов является сформированность</w:t>
      </w:r>
      <w:r>
        <w:rPr>
          <w:spacing w:val="80"/>
          <w:w w:val="150"/>
        </w:rPr>
        <w:t xml:space="preserve">  </w:t>
      </w:r>
      <w:r>
        <w:t>у</w:t>
      </w:r>
      <w:r>
        <w:rPr>
          <w:spacing w:val="-5"/>
        </w:rPr>
        <w:t xml:space="preserve"> </w:t>
      </w:r>
      <w:r>
        <w:t>обучающегося</w:t>
      </w:r>
      <w:r>
        <w:rPr>
          <w:spacing w:val="80"/>
          <w:w w:val="150"/>
        </w:rPr>
        <w:t xml:space="preserve">  </w:t>
      </w:r>
      <w:r>
        <w:t>регулятивных,</w:t>
      </w:r>
      <w:r>
        <w:rPr>
          <w:spacing w:val="80"/>
          <w:w w:val="150"/>
        </w:rPr>
        <w:t xml:space="preserve">  </w:t>
      </w:r>
      <w:r>
        <w:t>коммуникативных и</w:t>
      </w:r>
      <w:r>
        <w:rPr>
          <w:spacing w:val="-4"/>
        </w:rPr>
        <w:t xml:space="preserve"> </w:t>
      </w:r>
      <w:r>
        <w:t>познавательных универсальных действий</w:t>
      </w:r>
      <w:r>
        <w:rPr>
          <w:spacing w:val="-1"/>
        </w:rPr>
        <w:t xml:space="preserve"> </w:t>
      </w:r>
      <w:r>
        <w:t>– таких умственных действий обучающихся, которые направлены на анализ своей познавательной деятельности и управление ею.</w:t>
      </w:r>
    </w:p>
    <w:p w:rsidR="00BA5B76" w:rsidRDefault="005B46E7">
      <w:pPr>
        <w:pStyle w:val="a3"/>
        <w:spacing w:line="276" w:lineRule="auto"/>
        <w:ind w:right="530" w:firstLine="850"/>
      </w:pPr>
      <w:r>
        <w:t>В Учреждении проводится мониторинг метапредметных универсальных</w:t>
      </w:r>
      <w:r>
        <w:rPr>
          <w:spacing w:val="40"/>
        </w:rPr>
        <w:t xml:space="preserve">  </w:t>
      </w:r>
      <w:r>
        <w:t>учебных</w:t>
      </w:r>
      <w:r>
        <w:rPr>
          <w:spacing w:val="40"/>
        </w:rPr>
        <w:t xml:space="preserve">  </w:t>
      </w:r>
      <w:r>
        <w:t>действий,</w:t>
      </w:r>
      <w:r>
        <w:rPr>
          <w:spacing w:val="40"/>
        </w:rPr>
        <w:t xml:space="preserve">  </w:t>
      </w:r>
      <w:r>
        <w:t>выявляющий</w:t>
      </w:r>
      <w:r>
        <w:rPr>
          <w:spacing w:val="40"/>
        </w:rPr>
        <w:t xml:space="preserve">  </w:t>
      </w:r>
      <w:r>
        <w:t>их уровень</w:t>
      </w:r>
      <w:r>
        <w:rPr>
          <w:spacing w:val="40"/>
        </w:rPr>
        <w:t xml:space="preserve">  </w:t>
      </w:r>
      <w:r>
        <w:t>развития на</w:t>
      </w:r>
      <w:r>
        <w:rPr>
          <w:spacing w:val="-2"/>
        </w:rPr>
        <w:t xml:space="preserve"> </w:t>
      </w:r>
      <w:r>
        <w:t>определенном этапе обучения, в целях определения дальнейшей педагогической</w:t>
      </w:r>
      <w:r>
        <w:rPr>
          <w:spacing w:val="-2"/>
        </w:rPr>
        <w:t xml:space="preserve"> </w:t>
      </w:r>
      <w:r>
        <w:t>стратегии</w:t>
      </w:r>
      <w:r>
        <w:rPr>
          <w:spacing w:val="-2"/>
        </w:rPr>
        <w:t xml:space="preserve"> </w:t>
      </w:r>
      <w:r>
        <w:t>по</w:t>
      </w:r>
      <w:r>
        <w:rPr>
          <w:spacing w:val="-3"/>
        </w:rPr>
        <w:t xml:space="preserve"> </w:t>
      </w:r>
      <w:r>
        <w:t>созданию</w:t>
      </w:r>
      <w:r>
        <w:rPr>
          <w:spacing w:val="-5"/>
        </w:rPr>
        <w:t xml:space="preserve"> </w:t>
      </w:r>
      <w:r>
        <w:t>условий</w:t>
      </w:r>
      <w:r>
        <w:rPr>
          <w:spacing w:val="-1"/>
        </w:rPr>
        <w:t xml:space="preserve"> </w:t>
      </w:r>
      <w:r>
        <w:t>для</w:t>
      </w:r>
      <w:r>
        <w:rPr>
          <w:spacing w:val="-2"/>
        </w:rPr>
        <w:t xml:space="preserve"> </w:t>
      </w:r>
      <w:r>
        <w:t>формирования</w:t>
      </w:r>
      <w:r>
        <w:rPr>
          <w:spacing w:val="-2"/>
        </w:rPr>
        <w:t xml:space="preserve"> </w:t>
      </w:r>
      <w:r>
        <w:t>у</w:t>
      </w:r>
      <w:r>
        <w:rPr>
          <w:spacing w:val="-4"/>
        </w:rPr>
        <w:t xml:space="preserve"> </w:t>
      </w:r>
      <w:r>
        <w:t>каждого обучающегося универсальных учебных действий.</w:t>
      </w:r>
    </w:p>
    <w:p w:rsidR="00BA5B76" w:rsidRDefault="005B46E7">
      <w:pPr>
        <w:pStyle w:val="a3"/>
        <w:spacing w:line="276" w:lineRule="auto"/>
        <w:ind w:right="530" w:firstLine="850"/>
      </w:pPr>
      <w:r>
        <w:t>Основное содержание оценки метапредметных результатов на уровне начального общего образования строится вокруг умения учиться.</w:t>
      </w:r>
    </w:p>
    <w:p w:rsidR="00BA5B76" w:rsidRDefault="00BA5B76">
      <w:pPr>
        <w:pStyle w:val="a3"/>
        <w:spacing w:before="42"/>
        <w:ind w:left="0"/>
        <w:jc w:val="left"/>
      </w:pPr>
    </w:p>
    <w:p w:rsidR="00BA5B76" w:rsidRDefault="009600F9" w:rsidP="009600F9">
      <w:pPr>
        <w:pStyle w:val="Heading2"/>
        <w:tabs>
          <w:tab w:val="left" w:pos="1134"/>
        </w:tabs>
        <w:ind w:left="851"/>
        <w:jc w:val="left"/>
      </w:pPr>
      <w:r>
        <w:t xml:space="preserve">2.3. </w:t>
      </w:r>
      <w:r w:rsidR="005B46E7">
        <w:t>Рабочая</w:t>
      </w:r>
      <w:r w:rsidR="005B46E7">
        <w:rPr>
          <w:spacing w:val="-10"/>
        </w:rPr>
        <w:t xml:space="preserve"> </w:t>
      </w:r>
      <w:r w:rsidR="005B46E7">
        <w:t>программа</w:t>
      </w:r>
      <w:r w:rsidR="005B46E7">
        <w:rPr>
          <w:spacing w:val="-6"/>
        </w:rPr>
        <w:t xml:space="preserve"> </w:t>
      </w:r>
      <w:r w:rsidR="005B46E7">
        <w:rPr>
          <w:spacing w:val="-2"/>
        </w:rPr>
        <w:t>воспитания</w:t>
      </w:r>
    </w:p>
    <w:p w:rsidR="002C348D" w:rsidRDefault="005B46E7" w:rsidP="002C348D">
      <w:pPr>
        <w:pStyle w:val="a3"/>
        <w:spacing w:before="50"/>
        <w:jc w:val="left"/>
      </w:pPr>
      <w:r>
        <w:t>Пояснительная</w:t>
      </w:r>
      <w:r>
        <w:rPr>
          <w:spacing w:val="-10"/>
        </w:rPr>
        <w:t xml:space="preserve"> </w:t>
      </w:r>
      <w:r>
        <w:rPr>
          <w:spacing w:val="-2"/>
        </w:rPr>
        <w:t>записка.</w:t>
      </w:r>
    </w:p>
    <w:p w:rsidR="00BA5B76" w:rsidRDefault="0007577A" w:rsidP="00AC74C0">
      <w:pPr>
        <w:pStyle w:val="a3"/>
        <w:ind w:right="530" w:firstLine="594"/>
      </w:pPr>
      <w:r w:rsidRPr="0007577A">
        <w:t xml:space="preserve">Рабочая программа воспитания </w:t>
      </w:r>
      <w:r>
        <w:t>ЧОУ «ПНШ им. прп. Сергия Радонежского г. Буденновска»</w:t>
      </w:r>
      <w:r w:rsidRPr="0007577A">
        <w:rPr>
          <w:spacing w:val="40"/>
        </w:rPr>
        <w:t xml:space="preserve"> </w:t>
      </w:r>
      <w:r w:rsidRPr="0007577A">
        <w:t>(далее – программа воспитания) разработана в соответствии с федеральной рабочей программой воспитания для образовательных организаций (далее – федеральная программа воспитания), служащей основой для</w:t>
      </w:r>
      <w:r w:rsidRPr="0007577A">
        <w:rPr>
          <w:spacing w:val="-1"/>
        </w:rPr>
        <w:t xml:space="preserve"> </w:t>
      </w:r>
      <w:r w:rsidRPr="0007577A">
        <w:t>разработки</w:t>
      </w:r>
      <w:r w:rsidRPr="0007577A">
        <w:rPr>
          <w:spacing w:val="-1"/>
        </w:rPr>
        <w:t xml:space="preserve"> </w:t>
      </w:r>
      <w:r w:rsidRPr="0007577A">
        <w:t>рабочей</w:t>
      </w:r>
      <w:r w:rsidRPr="0007577A">
        <w:rPr>
          <w:spacing w:val="-1"/>
        </w:rPr>
        <w:t xml:space="preserve"> </w:t>
      </w:r>
      <w:r w:rsidRPr="0007577A">
        <w:t>программы</w:t>
      </w:r>
      <w:r w:rsidRPr="0007577A">
        <w:rPr>
          <w:spacing w:val="-2"/>
        </w:rPr>
        <w:t xml:space="preserve"> </w:t>
      </w:r>
      <w:r w:rsidRPr="0007577A">
        <w:t>воспитания</w:t>
      </w:r>
      <w:r w:rsidRPr="0007577A">
        <w:rPr>
          <w:spacing w:val="-1"/>
        </w:rPr>
        <w:t xml:space="preserve"> </w:t>
      </w:r>
      <w:r w:rsidRPr="0007577A">
        <w:t>ООП</w:t>
      </w:r>
      <w:r w:rsidRPr="0007577A">
        <w:rPr>
          <w:spacing w:val="-2"/>
        </w:rPr>
        <w:t xml:space="preserve"> </w:t>
      </w:r>
      <w:r w:rsidRPr="0007577A">
        <w:t>НОО. Федеральная</w:t>
      </w:r>
      <w:r w:rsidRPr="0007577A">
        <w:rPr>
          <w:spacing w:val="-1"/>
        </w:rPr>
        <w:t xml:space="preserve"> </w:t>
      </w:r>
      <w:r w:rsidRPr="0007577A">
        <w:t>программа</w:t>
      </w:r>
      <w:r w:rsidRPr="0007577A">
        <w:rPr>
          <w:spacing w:val="-1"/>
        </w:rPr>
        <w:t xml:space="preserve"> </w:t>
      </w:r>
      <w:r w:rsidRPr="0007577A">
        <w:t>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r w:rsidR="005B46E7">
        <w:t>.</w:t>
      </w:r>
    </w:p>
    <w:p w:rsidR="00304214" w:rsidRDefault="00304214" w:rsidP="00AC74C0">
      <w:pPr>
        <w:pStyle w:val="a3"/>
        <w:ind w:right="514" w:firstLine="594"/>
      </w:pPr>
      <w:r>
        <w:t>Данная</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приобщение</w:t>
      </w:r>
      <w:r>
        <w:rPr>
          <w:spacing w:val="1"/>
        </w:rPr>
        <w:t xml:space="preserve"> </w:t>
      </w:r>
      <w:r>
        <w:t>обучающихся</w:t>
      </w:r>
      <w:r>
        <w:rPr>
          <w:spacing w:val="1"/>
        </w:rPr>
        <w:t xml:space="preserve"> </w:t>
      </w:r>
      <w:r>
        <w:t>к</w:t>
      </w:r>
      <w:r>
        <w:rPr>
          <w:spacing w:val="-67"/>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 в российском обществе, а так же решение проблем гармоничного</w:t>
      </w:r>
      <w:r>
        <w:rPr>
          <w:spacing w:val="1"/>
        </w:rPr>
        <w:t xml:space="preserve"> </w:t>
      </w:r>
      <w:r>
        <w:t>вхождения</w:t>
      </w:r>
      <w:r>
        <w:rPr>
          <w:spacing w:val="1"/>
        </w:rPr>
        <w:t xml:space="preserve"> </w:t>
      </w:r>
      <w:r>
        <w:t>школьников</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и</w:t>
      </w:r>
      <w:r>
        <w:rPr>
          <w:spacing w:val="1"/>
        </w:rPr>
        <w:t xml:space="preserve"> </w:t>
      </w:r>
      <w:r>
        <w:t>налаживания</w:t>
      </w:r>
      <w:r>
        <w:rPr>
          <w:spacing w:val="1"/>
        </w:rPr>
        <w:t xml:space="preserve"> </w:t>
      </w:r>
      <w:r>
        <w:t>ответственных</w:t>
      </w:r>
      <w:r>
        <w:rPr>
          <w:spacing w:val="1"/>
        </w:rPr>
        <w:t xml:space="preserve"> </w:t>
      </w:r>
      <w:r>
        <w:t>взаимоотношений</w:t>
      </w:r>
      <w:r>
        <w:rPr>
          <w:spacing w:val="-1"/>
        </w:rPr>
        <w:t xml:space="preserve"> </w:t>
      </w:r>
      <w:r>
        <w:t>с</w:t>
      </w:r>
      <w:r>
        <w:rPr>
          <w:spacing w:val="-4"/>
        </w:rPr>
        <w:t xml:space="preserve"> </w:t>
      </w:r>
      <w:r>
        <w:t>окружающими</w:t>
      </w:r>
      <w:r>
        <w:rPr>
          <w:spacing w:val="-3"/>
        </w:rPr>
        <w:t xml:space="preserve"> </w:t>
      </w:r>
      <w:r>
        <w:t>их</w:t>
      </w:r>
      <w:r>
        <w:rPr>
          <w:spacing w:val="5"/>
        </w:rPr>
        <w:t xml:space="preserve"> </w:t>
      </w:r>
      <w:r>
        <w:t>людьми.</w:t>
      </w:r>
    </w:p>
    <w:p w:rsidR="00304214" w:rsidRDefault="00304214" w:rsidP="00AC74C0">
      <w:pPr>
        <w:pStyle w:val="a3"/>
        <w:ind w:right="514" w:firstLine="594"/>
      </w:pPr>
      <w:r>
        <w:t>Воспитательная</w:t>
      </w:r>
      <w:r>
        <w:rPr>
          <w:spacing w:val="1"/>
        </w:rPr>
        <w:t xml:space="preserve"> </w:t>
      </w:r>
      <w:r>
        <w:t>программа</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 xml:space="preserve">образовательной программы </w:t>
      </w:r>
      <w:r w:rsidRPr="00A11165">
        <w:rPr>
          <w:iCs/>
          <w:color w:val="0C0C0C"/>
          <w:bdr w:val="none" w:sz="0" w:space="0" w:color="auto" w:frame="1"/>
        </w:rPr>
        <w:t>ЧОУ «ПНШ им. прп. Сергия Радонежского г. Буденновска»</w:t>
      </w:r>
      <w:r>
        <w:rPr>
          <w:iCs/>
          <w:color w:val="0C0C0C"/>
          <w:bdr w:val="none" w:sz="0" w:space="0" w:color="auto" w:frame="1"/>
        </w:rPr>
        <w:t xml:space="preserve"> </w:t>
      </w:r>
      <w:r>
        <w:t>и призвана</w:t>
      </w:r>
      <w:r>
        <w:rPr>
          <w:spacing w:val="1"/>
        </w:rPr>
        <w:t xml:space="preserve"> </w:t>
      </w:r>
      <w:r>
        <w:t>помочь</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реализовать</w:t>
      </w:r>
      <w:r>
        <w:rPr>
          <w:spacing w:val="1"/>
        </w:rPr>
        <w:t xml:space="preserve"> </w:t>
      </w:r>
      <w:r>
        <w:t>воспитательный потенциал совместной деятельности и тем самым сделать</w:t>
      </w:r>
      <w:r>
        <w:rPr>
          <w:spacing w:val="1"/>
        </w:rPr>
        <w:t xml:space="preserve"> </w:t>
      </w:r>
      <w:r>
        <w:t>школу</w:t>
      </w:r>
      <w:r>
        <w:rPr>
          <w:spacing w:val="-5"/>
        </w:rPr>
        <w:t xml:space="preserve"> </w:t>
      </w:r>
      <w:r>
        <w:t>воспитывающей организацией.</w:t>
      </w:r>
    </w:p>
    <w:p w:rsidR="00304214" w:rsidRDefault="00304214" w:rsidP="0007577A">
      <w:pPr>
        <w:pStyle w:val="a3"/>
        <w:spacing w:line="276" w:lineRule="auto"/>
        <w:ind w:right="530" w:firstLine="594"/>
      </w:pPr>
    </w:p>
    <w:p w:rsidR="00BA5B76" w:rsidRDefault="005B46E7">
      <w:pPr>
        <w:pStyle w:val="a3"/>
        <w:spacing w:line="322" w:lineRule="exact"/>
        <w:ind w:left="1553"/>
      </w:pPr>
      <w:r>
        <w:t>Программа</w:t>
      </w:r>
      <w:r>
        <w:rPr>
          <w:spacing w:val="-8"/>
        </w:rPr>
        <w:t xml:space="preserve"> </w:t>
      </w:r>
      <w:r>
        <w:rPr>
          <w:spacing w:val="-2"/>
        </w:rPr>
        <w:t>воспитания:</w:t>
      </w:r>
    </w:p>
    <w:p w:rsidR="00BA5B76" w:rsidRDefault="005B46E7">
      <w:pPr>
        <w:pStyle w:val="a3"/>
        <w:spacing w:before="47" w:line="276" w:lineRule="auto"/>
        <w:ind w:right="538" w:firstLine="707"/>
      </w:pPr>
      <w:r>
        <w:t>предназначена для планирования и организации системной воспитательной деятельности в образовательной организации;</w:t>
      </w:r>
    </w:p>
    <w:p w:rsidR="00BA5B76" w:rsidRDefault="005B46E7">
      <w:pPr>
        <w:pStyle w:val="a3"/>
        <w:spacing w:line="276" w:lineRule="auto"/>
        <w:ind w:right="536" w:firstLine="707"/>
      </w:pPr>
      <w:r>
        <w:t xml:space="preserve">разрабатывается и утверждается с участием коллегиальных органов </w:t>
      </w:r>
      <w:r>
        <w:rPr>
          <w:spacing w:val="-2"/>
        </w:rPr>
        <w:t>управления</w:t>
      </w:r>
      <w:r>
        <w:rPr>
          <w:spacing w:val="-7"/>
        </w:rPr>
        <w:t xml:space="preserve"> </w:t>
      </w:r>
      <w:r>
        <w:rPr>
          <w:spacing w:val="-2"/>
        </w:rPr>
        <w:t>образовательной</w:t>
      </w:r>
      <w:r>
        <w:rPr>
          <w:spacing w:val="-5"/>
        </w:rPr>
        <w:t xml:space="preserve"> </w:t>
      </w:r>
      <w:r>
        <w:rPr>
          <w:spacing w:val="-2"/>
        </w:rPr>
        <w:t>организацией,</w:t>
      </w:r>
      <w:r>
        <w:rPr>
          <w:spacing w:val="-5"/>
        </w:rPr>
        <w:t xml:space="preserve"> </w:t>
      </w:r>
      <w:r>
        <w:rPr>
          <w:spacing w:val="-2"/>
        </w:rPr>
        <w:t>в</w:t>
      </w:r>
      <w:r>
        <w:rPr>
          <w:spacing w:val="-5"/>
        </w:rPr>
        <w:t xml:space="preserve"> </w:t>
      </w:r>
      <w:r>
        <w:rPr>
          <w:spacing w:val="-2"/>
        </w:rPr>
        <w:t>том</w:t>
      </w:r>
      <w:r>
        <w:rPr>
          <w:spacing w:val="-4"/>
        </w:rPr>
        <w:t xml:space="preserve"> </w:t>
      </w:r>
      <w:r>
        <w:rPr>
          <w:spacing w:val="-2"/>
        </w:rPr>
        <w:t>числе</w:t>
      </w:r>
      <w:r>
        <w:rPr>
          <w:spacing w:val="-5"/>
        </w:rPr>
        <w:t xml:space="preserve"> </w:t>
      </w:r>
      <w:r w:rsidR="00304214">
        <w:t>совета</w:t>
      </w:r>
      <w:r>
        <w:t xml:space="preserve"> родителей (законных представителей);</w:t>
      </w:r>
    </w:p>
    <w:p w:rsidR="00BA5B76" w:rsidRDefault="005B46E7">
      <w:pPr>
        <w:pStyle w:val="a3"/>
        <w:spacing w:before="4" w:line="276" w:lineRule="auto"/>
        <w:ind w:right="533" w:firstLine="707"/>
      </w:pPr>
      <w:r>
        <w:t>реализуется в единстве урочной и внеурочной деятельности, осуществляемой</w:t>
      </w:r>
      <w:r>
        <w:rPr>
          <w:spacing w:val="-15"/>
        </w:rPr>
        <w:t xml:space="preserve"> </w:t>
      </w:r>
      <w:r>
        <w:t>совместно</w:t>
      </w:r>
      <w:r>
        <w:rPr>
          <w:spacing w:val="-14"/>
        </w:rPr>
        <w:t xml:space="preserve"> </w:t>
      </w:r>
      <w:r>
        <w:t>с</w:t>
      </w:r>
      <w:r>
        <w:rPr>
          <w:spacing w:val="-17"/>
        </w:rPr>
        <w:t xml:space="preserve"> </w:t>
      </w:r>
      <w:r>
        <w:t>семьёй</w:t>
      </w:r>
      <w:r>
        <w:rPr>
          <w:spacing w:val="-17"/>
        </w:rPr>
        <w:t xml:space="preserve"> </w:t>
      </w:r>
      <w:r>
        <w:t>и</w:t>
      </w:r>
      <w:r>
        <w:rPr>
          <w:spacing w:val="-17"/>
        </w:rPr>
        <w:t xml:space="preserve"> </w:t>
      </w:r>
      <w:r>
        <w:t>другими</w:t>
      </w:r>
      <w:r>
        <w:rPr>
          <w:spacing w:val="-14"/>
        </w:rPr>
        <w:t xml:space="preserve"> </w:t>
      </w:r>
      <w:r>
        <w:t>участниками</w:t>
      </w:r>
      <w:r>
        <w:rPr>
          <w:spacing w:val="-17"/>
        </w:rPr>
        <w:t xml:space="preserve"> </w:t>
      </w:r>
      <w:r>
        <w:t>образовательных отношений, социальными институтами воспитания;</w:t>
      </w:r>
    </w:p>
    <w:p w:rsidR="00BA5B76" w:rsidRDefault="005B46E7">
      <w:pPr>
        <w:pStyle w:val="a3"/>
        <w:spacing w:before="4" w:line="276" w:lineRule="auto"/>
        <w:ind w:right="530" w:firstLine="707"/>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5B76" w:rsidRDefault="005B46E7">
      <w:pPr>
        <w:pStyle w:val="a3"/>
        <w:spacing w:before="4" w:line="276" w:lineRule="auto"/>
        <w:ind w:right="537" w:firstLine="707"/>
      </w:pPr>
      <w:r>
        <w:rPr>
          <w:spacing w:val="-2"/>
        </w:rPr>
        <w:t xml:space="preserve">предусматривает историческое просвещение, формирование российской </w:t>
      </w:r>
      <w:r>
        <w:t>культурной и гражданской идентичности обучающихся.</w:t>
      </w:r>
    </w:p>
    <w:p w:rsidR="00BA5B76" w:rsidRDefault="005B46E7">
      <w:pPr>
        <w:pStyle w:val="a3"/>
        <w:spacing w:before="2" w:line="276" w:lineRule="auto"/>
        <w:ind w:right="535" w:firstLine="707"/>
      </w:pPr>
      <w:r>
        <w:t>Программа воспитания включает три раздела: целевой, содержательный, организационный.</w:t>
      </w:r>
    </w:p>
    <w:p w:rsidR="00BA5B76" w:rsidRDefault="005B46E7">
      <w:pPr>
        <w:pStyle w:val="a3"/>
        <w:tabs>
          <w:tab w:val="left" w:pos="2572"/>
          <w:tab w:val="left" w:pos="2988"/>
          <w:tab w:val="left" w:pos="3055"/>
          <w:tab w:val="left" w:pos="3668"/>
          <w:tab w:val="left" w:pos="4266"/>
          <w:tab w:val="left" w:pos="4924"/>
          <w:tab w:val="left" w:pos="5553"/>
          <w:tab w:val="left" w:pos="6042"/>
          <w:tab w:val="left" w:pos="6234"/>
          <w:tab w:val="left" w:pos="7455"/>
          <w:tab w:val="left" w:pos="7514"/>
          <w:tab w:val="left" w:pos="8457"/>
          <w:tab w:val="left" w:pos="8605"/>
          <w:tab w:val="left" w:pos="9455"/>
          <w:tab w:val="left" w:pos="9893"/>
          <w:tab w:val="left" w:pos="10048"/>
        </w:tabs>
        <w:spacing w:line="276" w:lineRule="auto"/>
        <w:ind w:right="529" w:firstLine="707"/>
        <w:jc w:val="left"/>
      </w:pPr>
      <w:r>
        <w:t>При</w:t>
      </w:r>
      <w:r>
        <w:rPr>
          <w:spacing w:val="40"/>
        </w:rPr>
        <w:t xml:space="preserve"> </w:t>
      </w:r>
      <w:r>
        <w:t>разработке</w:t>
      </w:r>
      <w:r>
        <w:rPr>
          <w:spacing w:val="40"/>
        </w:rPr>
        <w:t xml:space="preserve"> </w:t>
      </w:r>
      <w:r>
        <w:t>или</w:t>
      </w:r>
      <w:r>
        <w:rPr>
          <w:spacing w:val="40"/>
        </w:rPr>
        <w:t xml:space="preserve"> </w:t>
      </w:r>
      <w:r>
        <w:t>обновлении</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её</w:t>
      </w:r>
      <w:r>
        <w:rPr>
          <w:spacing w:val="40"/>
        </w:rPr>
        <w:t xml:space="preserve"> </w:t>
      </w:r>
      <w:r>
        <w:rPr>
          <w:spacing w:val="-2"/>
        </w:rPr>
        <w:t>содержание,</w:t>
      </w:r>
      <w:r>
        <w:tab/>
      </w:r>
      <w:r>
        <w:rPr>
          <w:spacing w:val="-68"/>
        </w:rPr>
        <w:t xml:space="preserve"> </w:t>
      </w:r>
      <w:r>
        <w:rPr>
          <w:spacing w:val="-4"/>
        </w:rPr>
        <w:t>за</w:t>
      </w:r>
      <w:r>
        <w:tab/>
      </w:r>
      <w:r>
        <w:tab/>
      </w:r>
      <w:r>
        <w:rPr>
          <w:spacing w:val="-2"/>
        </w:rPr>
        <w:t>исключением</w:t>
      </w:r>
      <w:r>
        <w:tab/>
      </w:r>
      <w:r>
        <w:rPr>
          <w:spacing w:val="-2"/>
        </w:rPr>
        <w:t>целевого</w:t>
      </w:r>
      <w:r>
        <w:tab/>
      </w:r>
      <w:r>
        <w:tab/>
      </w:r>
      <w:r>
        <w:rPr>
          <w:spacing w:val="-2"/>
        </w:rPr>
        <w:t>раздела,</w:t>
      </w:r>
      <w:r>
        <w:tab/>
      </w:r>
      <w:r>
        <w:rPr>
          <w:spacing w:val="-2"/>
        </w:rPr>
        <w:t>может</w:t>
      </w:r>
      <w:r>
        <w:tab/>
      </w:r>
      <w:r>
        <w:rPr>
          <w:spacing w:val="-2"/>
        </w:rPr>
        <w:t>изменяться</w:t>
      </w:r>
      <w:r>
        <w:tab/>
      </w:r>
      <w:r>
        <w:tab/>
      </w:r>
      <w:r>
        <w:rPr>
          <w:spacing w:val="-10"/>
        </w:rPr>
        <w:t xml:space="preserve">в </w:t>
      </w:r>
      <w:r>
        <w:rPr>
          <w:spacing w:val="-2"/>
        </w:rPr>
        <w:t>соответствии</w:t>
      </w:r>
      <w:r>
        <w:tab/>
      </w:r>
      <w:r>
        <w:tab/>
      </w:r>
      <w:r>
        <w:rPr>
          <w:spacing w:val="-10"/>
        </w:rPr>
        <w:t>с</w:t>
      </w:r>
      <w:r>
        <w:tab/>
      </w:r>
      <w:r>
        <w:rPr>
          <w:spacing w:val="-2"/>
        </w:rPr>
        <w:t>особенностями</w:t>
      </w:r>
      <w:r>
        <w:tab/>
      </w:r>
      <w:r>
        <w:tab/>
      </w:r>
      <w:r>
        <w:rPr>
          <w:spacing w:val="-2"/>
        </w:rPr>
        <w:t>образовательной</w:t>
      </w:r>
      <w:r>
        <w:tab/>
      </w:r>
      <w:r>
        <w:tab/>
      </w:r>
      <w:r>
        <w:rPr>
          <w:spacing w:val="-2"/>
        </w:rPr>
        <w:t>организации: организационно-правовой</w:t>
      </w:r>
      <w:r>
        <w:tab/>
      </w:r>
      <w:r>
        <w:rPr>
          <w:spacing w:val="-2"/>
        </w:rPr>
        <w:t>формой,</w:t>
      </w:r>
      <w:r>
        <w:tab/>
      </w:r>
      <w:r>
        <w:rPr>
          <w:spacing w:val="-2"/>
        </w:rPr>
        <w:t>контингентом</w:t>
      </w:r>
      <w:r>
        <w:tab/>
      </w:r>
      <w:r>
        <w:tab/>
      </w:r>
      <w:r>
        <w:rPr>
          <w:spacing w:val="-2"/>
        </w:rPr>
        <w:t>обучающихся</w:t>
      </w:r>
      <w:r>
        <w:tab/>
      </w:r>
      <w:r>
        <w:rPr>
          <w:spacing w:val="-10"/>
        </w:rPr>
        <w:t>и</w:t>
      </w:r>
      <w:r>
        <w:tab/>
      </w:r>
      <w:r>
        <w:rPr>
          <w:spacing w:val="-6"/>
        </w:rPr>
        <w:t xml:space="preserve">их </w:t>
      </w:r>
      <w:r>
        <w:t>родителей</w:t>
      </w:r>
      <w:r>
        <w:rPr>
          <w:spacing w:val="80"/>
        </w:rPr>
        <w:t xml:space="preserve"> </w:t>
      </w:r>
      <w:r>
        <w:t>(законных</w:t>
      </w:r>
      <w:r>
        <w:rPr>
          <w:spacing w:val="80"/>
        </w:rPr>
        <w:t xml:space="preserve"> </w:t>
      </w:r>
      <w:r>
        <w:t>представителей),</w:t>
      </w:r>
      <w:r>
        <w:rPr>
          <w:spacing w:val="80"/>
        </w:rPr>
        <w:t xml:space="preserve"> </w:t>
      </w:r>
      <w:r>
        <w:t>направленностью</w:t>
      </w:r>
      <w:r>
        <w:rPr>
          <w:spacing w:val="80"/>
        </w:rPr>
        <w:t xml:space="preserve"> </w:t>
      </w:r>
      <w:r>
        <w:t xml:space="preserve">образовательной программы, в том числе предусматривающей углублённое изучение </w:t>
      </w:r>
      <w:r>
        <w:rPr>
          <w:spacing w:val="-2"/>
        </w:rPr>
        <w:t>отдельных</w:t>
      </w:r>
      <w:r>
        <w:tab/>
        <w:t>учебных</w:t>
      </w:r>
      <w:r>
        <w:rPr>
          <w:spacing w:val="29"/>
        </w:rPr>
        <w:t xml:space="preserve"> </w:t>
      </w:r>
      <w:r>
        <w:t>предметов,</w:t>
      </w:r>
      <w:r>
        <w:rPr>
          <w:spacing w:val="30"/>
        </w:rPr>
        <w:t xml:space="preserve"> </w:t>
      </w:r>
      <w:r>
        <w:t>учитывающей</w:t>
      </w:r>
      <w:r>
        <w:rPr>
          <w:spacing w:val="30"/>
        </w:rPr>
        <w:t xml:space="preserve"> </w:t>
      </w:r>
      <w:r>
        <w:t>этнокультурные</w:t>
      </w:r>
      <w:r>
        <w:rPr>
          <w:spacing w:val="29"/>
        </w:rPr>
        <w:t xml:space="preserve"> </w:t>
      </w:r>
      <w:r>
        <w:t>интересы, особые образовательные потребности обучающихся.</w:t>
      </w:r>
    </w:p>
    <w:p w:rsidR="007C188D" w:rsidRDefault="007C188D">
      <w:pPr>
        <w:pStyle w:val="a3"/>
        <w:spacing w:line="319" w:lineRule="exact"/>
        <w:ind w:left="1553"/>
        <w:jc w:val="left"/>
      </w:pPr>
    </w:p>
    <w:p w:rsidR="00BA5B76" w:rsidRDefault="005B46E7">
      <w:pPr>
        <w:pStyle w:val="a3"/>
        <w:spacing w:line="319" w:lineRule="exact"/>
        <w:ind w:left="1553"/>
        <w:jc w:val="left"/>
      </w:pPr>
      <w:r>
        <w:t>Целевой</w:t>
      </w:r>
      <w:r>
        <w:rPr>
          <w:spacing w:val="-7"/>
        </w:rPr>
        <w:t xml:space="preserve"> </w:t>
      </w:r>
      <w:r>
        <w:rPr>
          <w:spacing w:val="-2"/>
        </w:rPr>
        <w:t>раздел.</w:t>
      </w:r>
    </w:p>
    <w:p w:rsidR="00BA5B76" w:rsidRDefault="005B46E7">
      <w:pPr>
        <w:pStyle w:val="a3"/>
        <w:spacing w:before="48" w:line="276" w:lineRule="auto"/>
        <w:ind w:right="535" w:firstLine="707"/>
      </w:pPr>
      <w:r>
        <w:t>Содержание воспитания обучающихся в образовательной организации определяется</w:t>
      </w:r>
      <w:r>
        <w:rPr>
          <w:spacing w:val="-18"/>
        </w:rPr>
        <w:t xml:space="preserve"> </w:t>
      </w:r>
      <w:r>
        <w:t>содержанием</w:t>
      </w:r>
      <w:r>
        <w:rPr>
          <w:spacing w:val="-17"/>
        </w:rPr>
        <w:t xml:space="preserve"> </w:t>
      </w:r>
      <w:r>
        <w:t>российских</w:t>
      </w:r>
      <w:r>
        <w:rPr>
          <w:spacing w:val="-18"/>
        </w:rPr>
        <w:t xml:space="preserve"> </w:t>
      </w:r>
      <w:r>
        <w:t>базовых</w:t>
      </w:r>
      <w:r>
        <w:rPr>
          <w:spacing w:val="-17"/>
        </w:rPr>
        <w:t xml:space="preserve"> </w:t>
      </w:r>
      <w:r>
        <w:t>(гражданских,</w:t>
      </w:r>
      <w:r>
        <w:rPr>
          <w:spacing w:val="-18"/>
        </w:rPr>
        <w:t xml:space="preserve"> </w:t>
      </w:r>
      <w:r>
        <w:t>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5B76" w:rsidRPr="002C348D" w:rsidRDefault="005B46E7" w:rsidP="002C348D">
      <w:pPr>
        <w:pStyle w:val="a3"/>
        <w:spacing w:line="320" w:lineRule="exact"/>
        <w:ind w:left="1553"/>
        <w:rPr>
          <w:spacing w:val="-2"/>
        </w:rPr>
      </w:pPr>
      <w:r>
        <w:t>Воспитательная</w:t>
      </w:r>
      <w:r>
        <w:rPr>
          <w:spacing w:val="34"/>
        </w:rPr>
        <w:t xml:space="preserve">  </w:t>
      </w:r>
      <w:r>
        <w:t>деятельность</w:t>
      </w:r>
      <w:r>
        <w:rPr>
          <w:spacing w:val="36"/>
        </w:rPr>
        <w:t xml:space="preserve">  </w:t>
      </w:r>
      <w:r>
        <w:t>в</w:t>
      </w:r>
      <w:r>
        <w:rPr>
          <w:spacing w:val="36"/>
        </w:rPr>
        <w:t xml:space="preserve">  </w:t>
      </w:r>
      <w:r>
        <w:t>общеобразовательной</w:t>
      </w:r>
      <w:r>
        <w:rPr>
          <w:spacing w:val="37"/>
        </w:rPr>
        <w:t xml:space="preserve">  </w:t>
      </w:r>
      <w:r>
        <w:rPr>
          <w:spacing w:val="-2"/>
        </w:rPr>
        <w:t>организации</w:t>
      </w:r>
    </w:p>
    <w:p w:rsidR="00BA5B76" w:rsidRDefault="005B46E7">
      <w:pPr>
        <w:pStyle w:val="a3"/>
        <w:spacing w:before="1" w:line="276" w:lineRule="auto"/>
        <w:ind w:right="530"/>
      </w:pP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5B76" w:rsidRDefault="005B46E7">
      <w:pPr>
        <w:pStyle w:val="a3"/>
        <w:spacing w:line="276" w:lineRule="auto"/>
        <w:ind w:left="1553" w:right="537"/>
      </w:pPr>
      <w:r>
        <w:t>Цель воспитания обучающихся в образовательной организации: развитие</w:t>
      </w:r>
      <w:r>
        <w:rPr>
          <w:spacing w:val="69"/>
        </w:rPr>
        <w:t xml:space="preserve">  </w:t>
      </w:r>
      <w:r>
        <w:t>личности,</w:t>
      </w:r>
      <w:r>
        <w:rPr>
          <w:spacing w:val="70"/>
        </w:rPr>
        <w:t xml:space="preserve">  </w:t>
      </w:r>
      <w:r>
        <w:t>создание</w:t>
      </w:r>
      <w:r>
        <w:rPr>
          <w:spacing w:val="70"/>
        </w:rPr>
        <w:t xml:space="preserve">  </w:t>
      </w:r>
      <w:r>
        <w:t>условий</w:t>
      </w:r>
      <w:r>
        <w:rPr>
          <w:spacing w:val="70"/>
        </w:rPr>
        <w:t xml:space="preserve">  </w:t>
      </w:r>
      <w:r>
        <w:t>для</w:t>
      </w:r>
      <w:r>
        <w:rPr>
          <w:spacing w:val="70"/>
        </w:rPr>
        <w:t xml:space="preserve">  </w:t>
      </w:r>
      <w:r>
        <w:t>самоопределения</w:t>
      </w:r>
      <w:r>
        <w:rPr>
          <w:spacing w:val="70"/>
        </w:rPr>
        <w:t xml:space="preserve">  </w:t>
      </w:r>
      <w:r>
        <w:rPr>
          <w:spacing w:val="-10"/>
        </w:rPr>
        <w:t>и</w:t>
      </w:r>
    </w:p>
    <w:p w:rsidR="00BA5B76" w:rsidRDefault="005B46E7">
      <w:pPr>
        <w:pStyle w:val="a3"/>
        <w:spacing w:line="276" w:lineRule="auto"/>
        <w:ind w:right="532"/>
      </w:pPr>
      <w:r>
        <w:t>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A5B76" w:rsidRDefault="002C348D">
      <w:pPr>
        <w:pStyle w:val="a3"/>
        <w:spacing w:line="276" w:lineRule="auto"/>
        <w:ind w:right="532" w:firstLine="707"/>
      </w:pPr>
      <w:r>
        <w:t xml:space="preserve">формирование </w:t>
      </w:r>
      <w:r w:rsidR="005B46E7">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5B76" w:rsidRDefault="005B46E7" w:rsidP="002C348D">
      <w:pPr>
        <w:pStyle w:val="a3"/>
        <w:spacing w:line="276" w:lineRule="auto"/>
        <w:ind w:right="539" w:firstLine="707"/>
      </w:pPr>
      <w:r>
        <w:t>Задачи воспитания обучающихся в образовательной организации: усвоение обучающимися знаний норм, духовно-нравственных ценностей,</w:t>
      </w:r>
      <w:r w:rsidR="002C348D">
        <w:t xml:space="preserve"> </w:t>
      </w:r>
      <w:r>
        <w:t>традиций, которые выработало российское общество (социально значимых знаний);</w:t>
      </w:r>
    </w:p>
    <w:p w:rsidR="00BA5B76" w:rsidRDefault="005B46E7">
      <w:pPr>
        <w:pStyle w:val="a3"/>
        <w:spacing w:line="276" w:lineRule="auto"/>
        <w:ind w:right="536" w:firstLine="707"/>
      </w:pPr>
      <w:r>
        <w:t>формирование и развитие личностных отношений к этим нормам, ценностям, традициям (их освоение, принятие);</w:t>
      </w:r>
    </w:p>
    <w:p w:rsidR="00BA5B76" w:rsidRDefault="005B46E7">
      <w:pPr>
        <w:pStyle w:val="a3"/>
        <w:spacing w:line="276" w:lineRule="auto"/>
        <w:ind w:right="538" w:firstLine="707"/>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5B76" w:rsidRDefault="005B46E7">
      <w:pPr>
        <w:pStyle w:val="a3"/>
        <w:spacing w:line="276" w:lineRule="auto"/>
        <w:ind w:right="536" w:firstLine="707"/>
      </w:pPr>
      <w:r>
        <w:t>достижение личностных результатов освоения общеобразовательных программ в соответствии с ФГОС НОО.</w:t>
      </w:r>
    </w:p>
    <w:p w:rsidR="00BA5B76" w:rsidRDefault="005B46E7">
      <w:pPr>
        <w:pStyle w:val="a3"/>
        <w:spacing w:line="276" w:lineRule="auto"/>
        <w:ind w:right="532" w:firstLine="707"/>
      </w:pPr>
      <w:r>
        <w:t>Личностные результаты освоения обучающимися образовательных программ включают:</w:t>
      </w:r>
    </w:p>
    <w:p w:rsidR="00BA5B76" w:rsidRDefault="005B46E7">
      <w:pPr>
        <w:pStyle w:val="a3"/>
        <w:spacing w:line="276" w:lineRule="auto"/>
        <w:ind w:right="538" w:firstLine="707"/>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A5B76" w:rsidRDefault="005B46E7">
      <w:pPr>
        <w:pStyle w:val="a3"/>
        <w:spacing w:line="276" w:lineRule="auto"/>
        <w:ind w:right="532" w:firstLine="707"/>
      </w:pPr>
      <w:r>
        <w:t xml:space="preserve">наличие мотивации к целенаправленной социально значимой </w:t>
      </w:r>
      <w:r>
        <w:rPr>
          <w:spacing w:val="-2"/>
        </w:rPr>
        <w:t>деятельности;</w:t>
      </w:r>
    </w:p>
    <w:p w:rsidR="00BA5B76" w:rsidRDefault="005B46E7">
      <w:pPr>
        <w:pStyle w:val="a3"/>
        <w:spacing w:line="276" w:lineRule="auto"/>
        <w:ind w:right="539" w:firstLine="707"/>
      </w:pPr>
      <w:r>
        <w:t>сформированность внутренней позиции личности как особого ценностного отношения к себе, окружающим людям и жизни в целом.</w:t>
      </w:r>
    </w:p>
    <w:p w:rsidR="00BA5B76" w:rsidRPr="002C348D" w:rsidRDefault="005B46E7" w:rsidP="002C348D">
      <w:pPr>
        <w:pStyle w:val="a3"/>
        <w:spacing w:line="320" w:lineRule="exact"/>
        <w:ind w:left="1553"/>
        <w:rPr>
          <w:spacing w:val="-2"/>
        </w:rPr>
      </w:pPr>
      <w:r>
        <w:t>Воспитательная</w:t>
      </w:r>
      <w:r>
        <w:rPr>
          <w:spacing w:val="79"/>
          <w:w w:val="150"/>
        </w:rPr>
        <w:t xml:space="preserve">  </w:t>
      </w:r>
      <w:r>
        <w:t>деятельность</w:t>
      </w:r>
      <w:r>
        <w:rPr>
          <w:spacing w:val="79"/>
          <w:w w:val="150"/>
        </w:rPr>
        <w:t xml:space="preserve">  </w:t>
      </w:r>
      <w:r>
        <w:t>в</w:t>
      </w:r>
      <w:r>
        <w:rPr>
          <w:spacing w:val="53"/>
        </w:rPr>
        <w:t xml:space="preserve">   </w:t>
      </w:r>
      <w:r>
        <w:t>образовательной</w:t>
      </w:r>
      <w:r>
        <w:rPr>
          <w:spacing w:val="79"/>
          <w:w w:val="150"/>
        </w:rPr>
        <w:t xml:space="preserve">  </w:t>
      </w:r>
      <w:r>
        <w:rPr>
          <w:spacing w:val="-2"/>
        </w:rPr>
        <w:t>организации</w:t>
      </w:r>
    </w:p>
    <w:p w:rsidR="00BA5B76" w:rsidRDefault="005B46E7">
      <w:pPr>
        <w:pStyle w:val="a3"/>
        <w:spacing w:before="1" w:line="276" w:lineRule="auto"/>
        <w:ind w:right="530"/>
      </w:pPr>
      <w:r>
        <w:t xml:space="preserve">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w:t>
      </w:r>
      <w:r>
        <w:rPr>
          <w:spacing w:val="-2"/>
        </w:rPr>
        <w:t xml:space="preserve">гуманистической направленности воспитания, совместной деятельности детей </w:t>
      </w:r>
      <w:r>
        <w:t>и взрослых, следования нравственному примеру, безопасной жизнедеятельности, инклюзивности, возрастосообразности.</w:t>
      </w:r>
    </w:p>
    <w:p w:rsidR="00BA5B76" w:rsidRDefault="005B46E7">
      <w:pPr>
        <w:pStyle w:val="a3"/>
        <w:spacing w:line="276" w:lineRule="auto"/>
        <w:ind w:right="529" w:firstLine="707"/>
      </w:pPr>
      <w:r>
        <w:t>Программа</w:t>
      </w:r>
      <w:r>
        <w:rPr>
          <w:spacing w:val="-5"/>
        </w:rPr>
        <w:t xml:space="preserve"> </w:t>
      </w:r>
      <w:r>
        <w:t>воспитания</w:t>
      </w:r>
      <w:r>
        <w:rPr>
          <w:spacing w:val="-18"/>
        </w:rPr>
        <w:t xml:space="preserve"> </w:t>
      </w:r>
      <w:r>
        <w:t>реализуется</w:t>
      </w:r>
      <w:r>
        <w:rPr>
          <w:spacing w:val="40"/>
        </w:rPr>
        <w:t xml:space="preserve"> </w:t>
      </w:r>
      <w:r>
        <w:t>в</w:t>
      </w:r>
      <w:r>
        <w:rPr>
          <w:spacing w:val="40"/>
        </w:rPr>
        <w:t xml:space="preserve"> </w:t>
      </w:r>
      <w:r>
        <w:t>единстве учебной и воспитательной деятельности образовательной организации по основным направлениям</w:t>
      </w:r>
      <w:r>
        <w:rPr>
          <w:spacing w:val="-18"/>
        </w:rPr>
        <w:t xml:space="preserve"> </w:t>
      </w:r>
      <w:r>
        <w:t>воспитания</w:t>
      </w:r>
      <w:r>
        <w:rPr>
          <w:spacing w:val="-17"/>
        </w:rPr>
        <w:t xml:space="preserve"> </w:t>
      </w:r>
      <w:r>
        <w:t>в</w:t>
      </w:r>
      <w:r>
        <w:rPr>
          <w:spacing w:val="-18"/>
        </w:rPr>
        <w:t xml:space="preserve"> </w:t>
      </w:r>
      <w:r>
        <w:t>соответствии</w:t>
      </w:r>
      <w:r>
        <w:rPr>
          <w:spacing w:val="-17"/>
        </w:rPr>
        <w:t xml:space="preserve"> </w:t>
      </w:r>
      <w:r>
        <w:t>с</w:t>
      </w:r>
      <w:r>
        <w:rPr>
          <w:spacing w:val="-18"/>
        </w:rPr>
        <w:t xml:space="preserve"> </w:t>
      </w:r>
      <w:r>
        <w:t>ФГОС</w:t>
      </w:r>
      <w:r>
        <w:rPr>
          <w:spacing w:val="-17"/>
        </w:rPr>
        <w:t xml:space="preserve"> </w:t>
      </w:r>
      <w:r>
        <w:t>НОО</w:t>
      </w:r>
      <w:r>
        <w:rPr>
          <w:spacing w:val="-18"/>
        </w:rPr>
        <w:t xml:space="preserve"> </w:t>
      </w:r>
      <w:r>
        <w:t>и</w:t>
      </w:r>
      <w:r>
        <w:rPr>
          <w:spacing w:val="-17"/>
        </w:rPr>
        <w:t xml:space="preserve"> </w:t>
      </w:r>
      <w:r>
        <w:t>отражает</w:t>
      </w:r>
      <w:r>
        <w:rPr>
          <w:spacing w:val="-18"/>
        </w:rPr>
        <w:t xml:space="preserve"> </w:t>
      </w:r>
      <w:r>
        <w:t>готовность обучающихся руководствоваться ценностями и приобретать первоначальный опыт деятельности на их основе, в том числе в части:</w:t>
      </w:r>
    </w:p>
    <w:p w:rsidR="00BA5B76" w:rsidRDefault="005B46E7" w:rsidP="002367F8">
      <w:pPr>
        <w:pStyle w:val="a4"/>
        <w:numPr>
          <w:ilvl w:val="0"/>
          <w:numId w:val="2"/>
        </w:numPr>
        <w:tabs>
          <w:tab w:val="left" w:pos="1909"/>
        </w:tabs>
        <w:spacing w:line="276" w:lineRule="auto"/>
        <w:ind w:right="531" w:firstLine="707"/>
        <w:rPr>
          <w:sz w:val="28"/>
        </w:rPr>
      </w:pPr>
      <w:r>
        <w:rPr>
          <w:sz w:val="28"/>
        </w:rPr>
        <w:t>гражданского воспитания, способствующего формированию российской</w:t>
      </w:r>
      <w:r>
        <w:rPr>
          <w:spacing w:val="-13"/>
          <w:sz w:val="28"/>
        </w:rPr>
        <w:t xml:space="preserve"> </w:t>
      </w:r>
      <w:r>
        <w:rPr>
          <w:sz w:val="28"/>
        </w:rPr>
        <w:t>гражданской</w:t>
      </w:r>
      <w:r>
        <w:rPr>
          <w:spacing w:val="-15"/>
          <w:sz w:val="28"/>
        </w:rPr>
        <w:t xml:space="preserve"> </w:t>
      </w:r>
      <w:r>
        <w:rPr>
          <w:sz w:val="28"/>
        </w:rPr>
        <w:t>идентичности,</w:t>
      </w:r>
      <w:r>
        <w:rPr>
          <w:spacing w:val="-15"/>
          <w:sz w:val="28"/>
        </w:rPr>
        <w:t xml:space="preserve"> </w:t>
      </w:r>
      <w:r>
        <w:rPr>
          <w:sz w:val="28"/>
        </w:rPr>
        <w:t>принадлежности</w:t>
      </w:r>
      <w:r>
        <w:rPr>
          <w:spacing w:val="-13"/>
          <w:sz w:val="28"/>
        </w:rPr>
        <w:t xml:space="preserve"> </w:t>
      </w:r>
      <w:r>
        <w:rPr>
          <w:sz w:val="28"/>
        </w:rPr>
        <w:t>к</w:t>
      </w:r>
      <w:r>
        <w:rPr>
          <w:spacing w:val="-15"/>
          <w:sz w:val="28"/>
        </w:rPr>
        <w:t xml:space="preserve"> </w:t>
      </w:r>
      <w:r>
        <w:rPr>
          <w:sz w:val="28"/>
        </w:rPr>
        <w:t>общности</w:t>
      </w:r>
      <w:r>
        <w:rPr>
          <w:spacing w:val="-13"/>
          <w:sz w:val="28"/>
        </w:rPr>
        <w:t xml:space="preserve"> </w:t>
      </w:r>
      <w:r>
        <w:rPr>
          <w:sz w:val="28"/>
        </w:rPr>
        <w:t>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Pr>
          <w:spacing w:val="-3"/>
          <w:sz w:val="28"/>
        </w:rPr>
        <w:t xml:space="preserve"> </w:t>
      </w:r>
      <w:r>
        <w:rPr>
          <w:sz w:val="28"/>
        </w:rPr>
        <w:t>к</w:t>
      </w:r>
      <w:r>
        <w:rPr>
          <w:spacing w:val="-3"/>
          <w:sz w:val="28"/>
        </w:rPr>
        <w:t xml:space="preserve"> </w:t>
      </w:r>
      <w:r>
        <w:rPr>
          <w:sz w:val="28"/>
        </w:rPr>
        <w:t>правам,</w:t>
      </w:r>
      <w:r>
        <w:rPr>
          <w:spacing w:val="-6"/>
          <w:sz w:val="28"/>
        </w:rPr>
        <w:t xml:space="preserve"> </w:t>
      </w:r>
      <w:r>
        <w:rPr>
          <w:sz w:val="28"/>
        </w:rPr>
        <w:t>свободам</w:t>
      </w:r>
      <w:r>
        <w:rPr>
          <w:spacing w:val="-4"/>
          <w:sz w:val="28"/>
        </w:rPr>
        <w:t xml:space="preserve"> </w:t>
      </w:r>
      <w:r>
        <w:rPr>
          <w:sz w:val="28"/>
        </w:rPr>
        <w:t>и</w:t>
      </w:r>
      <w:r>
        <w:rPr>
          <w:spacing w:val="-5"/>
          <w:sz w:val="28"/>
        </w:rPr>
        <w:t xml:space="preserve"> </w:t>
      </w:r>
      <w:r>
        <w:rPr>
          <w:sz w:val="28"/>
        </w:rPr>
        <w:t>обязанностям</w:t>
      </w:r>
      <w:r>
        <w:rPr>
          <w:spacing w:val="-4"/>
          <w:sz w:val="28"/>
        </w:rPr>
        <w:t xml:space="preserve"> </w:t>
      </w:r>
      <w:r>
        <w:rPr>
          <w:sz w:val="28"/>
        </w:rPr>
        <w:t>гражданина</w:t>
      </w:r>
      <w:r>
        <w:rPr>
          <w:spacing w:val="-3"/>
          <w:sz w:val="28"/>
        </w:rPr>
        <w:t xml:space="preserve"> </w:t>
      </w:r>
      <w:r>
        <w:rPr>
          <w:sz w:val="28"/>
        </w:rPr>
        <w:t>России, правовой</w:t>
      </w:r>
      <w:r>
        <w:rPr>
          <w:spacing w:val="-3"/>
          <w:sz w:val="28"/>
        </w:rPr>
        <w:t xml:space="preserve"> </w:t>
      </w:r>
      <w:r>
        <w:rPr>
          <w:sz w:val="28"/>
        </w:rPr>
        <w:t>и политической культуры.</w:t>
      </w:r>
    </w:p>
    <w:p w:rsidR="00BA5B76" w:rsidRDefault="005B46E7" w:rsidP="002367F8">
      <w:pPr>
        <w:pStyle w:val="a4"/>
        <w:numPr>
          <w:ilvl w:val="0"/>
          <w:numId w:val="2"/>
        </w:numPr>
        <w:tabs>
          <w:tab w:val="left" w:pos="2328"/>
        </w:tabs>
        <w:spacing w:line="276" w:lineRule="auto"/>
        <w:ind w:right="538" w:firstLine="707"/>
        <w:rPr>
          <w:sz w:val="28"/>
        </w:rPr>
      </w:pPr>
      <w:r>
        <w:rPr>
          <w:sz w:val="28"/>
        </w:rPr>
        <w:t>патриотического воспитания, основанного на воспитании любви к родному</w:t>
      </w:r>
      <w:r>
        <w:rPr>
          <w:spacing w:val="-2"/>
          <w:sz w:val="28"/>
        </w:rPr>
        <w:t xml:space="preserve"> </w:t>
      </w:r>
      <w:r>
        <w:rPr>
          <w:sz w:val="28"/>
        </w:rPr>
        <w:t>краю, Родине, своему</w:t>
      </w:r>
      <w:r>
        <w:rPr>
          <w:spacing w:val="-2"/>
          <w:sz w:val="28"/>
        </w:rPr>
        <w:t xml:space="preserve"> </w:t>
      </w:r>
      <w:r>
        <w:rPr>
          <w:sz w:val="28"/>
        </w:rPr>
        <w:t>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5B76" w:rsidRDefault="005B46E7" w:rsidP="002367F8">
      <w:pPr>
        <w:pStyle w:val="a4"/>
        <w:numPr>
          <w:ilvl w:val="0"/>
          <w:numId w:val="2"/>
        </w:numPr>
        <w:tabs>
          <w:tab w:val="left" w:pos="1923"/>
        </w:tabs>
        <w:spacing w:line="276" w:lineRule="auto"/>
        <w:ind w:right="531" w:firstLine="707"/>
        <w:rPr>
          <w:sz w:val="28"/>
        </w:rPr>
      </w:pPr>
      <w:r>
        <w:rPr>
          <w:sz w:val="28"/>
        </w:rPr>
        <w:t>духовно-нравственного</w:t>
      </w:r>
      <w:r>
        <w:rPr>
          <w:spacing w:val="-12"/>
          <w:sz w:val="28"/>
        </w:rPr>
        <w:t xml:space="preserve"> </w:t>
      </w:r>
      <w:r>
        <w:rPr>
          <w:sz w:val="28"/>
        </w:rPr>
        <w:t>воспитания</w:t>
      </w:r>
      <w:r>
        <w:rPr>
          <w:spacing w:val="-13"/>
          <w:sz w:val="28"/>
        </w:rPr>
        <w:t xml:space="preserve"> </w:t>
      </w:r>
      <w:r>
        <w:rPr>
          <w:sz w:val="28"/>
        </w:rPr>
        <w:t>на</w:t>
      </w:r>
      <w:r>
        <w:rPr>
          <w:spacing w:val="-13"/>
          <w:sz w:val="28"/>
        </w:rPr>
        <w:t xml:space="preserve"> </w:t>
      </w:r>
      <w:r>
        <w:rPr>
          <w:sz w:val="28"/>
        </w:rPr>
        <w:t>основе</w:t>
      </w:r>
      <w:r>
        <w:rPr>
          <w:spacing w:val="-13"/>
          <w:sz w:val="28"/>
        </w:rPr>
        <w:t xml:space="preserve"> </w:t>
      </w:r>
      <w:r>
        <w:rPr>
          <w:sz w:val="28"/>
        </w:rPr>
        <w:t>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5B76" w:rsidRDefault="005B46E7" w:rsidP="002367F8">
      <w:pPr>
        <w:pStyle w:val="a4"/>
        <w:numPr>
          <w:ilvl w:val="0"/>
          <w:numId w:val="2"/>
        </w:numPr>
        <w:tabs>
          <w:tab w:val="left" w:pos="1914"/>
        </w:tabs>
        <w:spacing w:line="276" w:lineRule="auto"/>
        <w:ind w:right="532" w:firstLine="707"/>
        <w:rPr>
          <w:sz w:val="28"/>
        </w:rPr>
      </w:pPr>
      <w:r>
        <w:rPr>
          <w:sz w:val="28"/>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8"/>
        </w:rPr>
        <w:t>искусства.</w:t>
      </w:r>
    </w:p>
    <w:p w:rsidR="00BA5B76" w:rsidRDefault="005B46E7" w:rsidP="002367F8">
      <w:pPr>
        <w:pStyle w:val="a4"/>
        <w:numPr>
          <w:ilvl w:val="0"/>
          <w:numId w:val="2"/>
        </w:numPr>
        <w:tabs>
          <w:tab w:val="left" w:pos="1928"/>
        </w:tabs>
        <w:spacing w:line="276" w:lineRule="auto"/>
        <w:ind w:right="530" w:firstLine="707"/>
        <w:rPr>
          <w:sz w:val="28"/>
        </w:rPr>
      </w:pPr>
      <w:r>
        <w:rPr>
          <w:sz w:val="28"/>
        </w:rPr>
        <w:t>физического воспитания, ориентированного на формирование культуры</w:t>
      </w:r>
      <w:r>
        <w:rPr>
          <w:spacing w:val="-6"/>
          <w:sz w:val="28"/>
        </w:rPr>
        <w:t xml:space="preserve"> </w:t>
      </w:r>
      <w:r>
        <w:rPr>
          <w:sz w:val="28"/>
        </w:rPr>
        <w:t>здорового</w:t>
      </w:r>
      <w:r>
        <w:rPr>
          <w:spacing w:val="-6"/>
          <w:sz w:val="28"/>
        </w:rPr>
        <w:t xml:space="preserve"> </w:t>
      </w:r>
      <w:r>
        <w:rPr>
          <w:sz w:val="28"/>
        </w:rPr>
        <w:t>образа</w:t>
      </w:r>
      <w:r>
        <w:rPr>
          <w:spacing w:val="-6"/>
          <w:sz w:val="28"/>
        </w:rPr>
        <w:t xml:space="preserve"> </w:t>
      </w:r>
      <w:r>
        <w:rPr>
          <w:sz w:val="28"/>
        </w:rPr>
        <w:t>жизни</w:t>
      </w:r>
      <w:r>
        <w:rPr>
          <w:spacing w:val="-6"/>
          <w:sz w:val="28"/>
        </w:rPr>
        <w:t xml:space="preserve"> </w:t>
      </w:r>
      <w:r>
        <w:rPr>
          <w:sz w:val="28"/>
        </w:rPr>
        <w:t>и</w:t>
      </w:r>
      <w:r>
        <w:rPr>
          <w:spacing w:val="-5"/>
          <w:sz w:val="28"/>
        </w:rPr>
        <w:t xml:space="preserve"> </w:t>
      </w:r>
      <w:r>
        <w:rPr>
          <w:sz w:val="28"/>
        </w:rPr>
        <w:t>эмоционального</w:t>
      </w:r>
      <w:r>
        <w:rPr>
          <w:spacing w:val="-6"/>
          <w:sz w:val="28"/>
        </w:rPr>
        <w:t xml:space="preserve"> </w:t>
      </w:r>
      <w:r>
        <w:rPr>
          <w:sz w:val="28"/>
        </w:rPr>
        <w:t>благополучия -</w:t>
      </w:r>
      <w:r>
        <w:rPr>
          <w:spacing w:val="-6"/>
          <w:sz w:val="28"/>
        </w:rPr>
        <w:t xml:space="preserve"> </w:t>
      </w:r>
      <w:r>
        <w:rPr>
          <w:sz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5B76" w:rsidRPr="002C348D" w:rsidRDefault="005B46E7" w:rsidP="002367F8">
      <w:pPr>
        <w:pStyle w:val="a4"/>
        <w:numPr>
          <w:ilvl w:val="0"/>
          <w:numId w:val="2"/>
        </w:numPr>
        <w:tabs>
          <w:tab w:val="left" w:pos="1923"/>
        </w:tabs>
        <w:spacing w:line="276" w:lineRule="auto"/>
        <w:ind w:right="530" w:firstLine="707"/>
        <w:rPr>
          <w:sz w:val="28"/>
        </w:rPr>
      </w:pPr>
      <w:r>
        <w:rPr>
          <w:sz w:val="28"/>
        </w:rPr>
        <w:t>трудового</w:t>
      </w:r>
      <w:r>
        <w:rPr>
          <w:spacing w:val="-18"/>
          <w:sz w:val="28"/>
        </w:rPr>
        <w:t xml:space="preserve"> </w:t>
      </w:r>
      <w:r>
        <w:rPr>
          <w:sz w:val="28"/>
        </w:rPr>
        <w:t>воспитания,</w:t>
      </w:r>
      <w:r>
        <w:rPr>
          <w:spacing w:val="-17"/>
          <w:sz w:val="28"/>
        </w:rPr>
        <w:t xml:space="preserve"> </w:t>
      </w:r>
      <w:r>
        <w:rPr>
          <w:sz w:val="28"/>
        </w:rPr>
        <w:t>основанного</w:t>
      </w:r>
      <w:r>
        <w:rPr>
          <w:spacing w:val="-18"/>
          <w:sz w:val="28"/>
        </w:rPr>
        <w:t xml:space="preserve"> </w:t>
      </w:r>
      <w:r>
        <w:rPr>
          <w:sz w:val="28"/>
        </w:rPr>
        <w:t>на</w:t>
      </w:r>
      <w:r>
        <w:rPr>
          <w:spacing w:val="-17"/>
          <w:sz w:val="28"/>
        </w:rPr>
        <w:t xml:space="preserve"> </w:t>
      </w:r>
      <w:r>
        <w:rPr>
          <w:sz w:val="28"/>
        </w:rPr>
        <w:t>воспитании</w:t>
      </w:r>
      <w:r>
        <w:rPr>
          <w:spacing w:val="-17"/>
          <w:sz w:val="28"/>
        </w:rPr>
        <w:t xml:space="preserve"> </w:t>
      </w:r>
      <w:r>
        <w:rPr>
          <w:sz w:val="28"/>
        </w:rPr>
        <w:t>уважения</w:t>
      </w:r>
      <w:r>
        <w:rPr>
          <w:spacing w:val="-18"/>
          <w:sz w:val="28"/>
        </w:rPr>
        <w:t xml:space="preserve"> </w:t>
      </w:r>
      <w:r>
        <w:rPr>
          <w:sz w:val="28"/>
        </w:rPr>
        <w:t>к</w:t>
      </w:r>
      <w:r>
        <w:rPr>
          <w:spacing w:val="-17"/>
          <w:sz w:val="28"/>
        </w:rPr>
        <w:t xml:space="preserve"> </w:t>
      </w:r>
      <w:r>
        <w:rPr>
          <w:sz w:val="28"/>
        </w:rPr>
        <w:t>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w:t>
      </w:r>
      <w:r>
        <w:rPr>
          <w:spacing w:val="40"/>
          <w:sz w:val="28"/>
        </w:rPr>
        <w:t xml:space="preserve">  </w:t>
      </w:r>
      <w:r>
        <w:rPr>
          <w:sz w:val="28"/>
        </w:rPr>
        <w:t>нравственно</w:t>
      </w:r>
      <w:r>
        <w:rPr>
          <w:spacing w:val="41"/>
          <w:sz w:val="28"/>
        </w:rPr>
        <w:t xml:space="preserve">  </w:t>
      </w:r>
      <w:r>
        <w:rPr>
          <w:sz w:val="28"/>
        </w:rPr>
        <w:t>достойном</w:t>
      </w:r>
      <w:r>
        <w:rPr>
          <w:spacing w:val="42"/>
          <w:sz w:val="28"/>
        </w:rPr>
        <w:t xml:space="preserve">  </w:t>
      </w:r>
      <w:r>
        <w:rPr>
          <w:sz w:val="28"/>
        </w:rPr>
        <w:t>труде</w:t>
      </w:r>
      <w:r>
        <w:rPr>
          <w:spacing w:val="42"/>
          <w:sz w:val="28"/>
        </w:rPr>
        <w:t xml:space="preserve">  </w:t>
      </w:r>
      <w:r>
        <w:rPr>
          <w:sz w:val="28"/>
        </w:rPr>
        <w:t>в</w:t>
      </w:r>
      <w:r>
        <w:rPr>
          <w:spacing w:val="42"/>
          <w:sz w:val="28"/>
        </w:rPr>
        <w:t xml:space="preserve">  </w:t>
      </w:r>
      <w:r>
        <w:rPr>
          <w:sz w:val="28"/>
        </w:rPr>
        <w:t>российском</w:t>
      </w:r>
      <w:r>
        <w:rPr>
          <w:spacing w:val="41"/>
          <w:sz w:val="28"/>
        </w:rPr>
        <w:t xml:space="preserve">  </w:t>
      </w:r>
      <w:r>
        <w:rPr>
          <w:spacing w:val="-2"/>
          <w:sz w:val="28"/>
        </w:rPr>
        <w:t>обществе,</w:t>
      </w:r>
    </w:p>
    <w:p w:rsidR="00BA5B76" w:rsidRDefault="005B46E7">
      <w:pPr>
        <w:pStyle w:val="a3"/>
        <w:spacing w:before="1"/>
      </w:pPr>
      <w:r>
        <w:t>достижение</w:t>
      </w:r>
      <w:r>
        <w:rPr>
          <w:spacing w:val="-8"/>
        </w:rPr>
        <w:t xml:space="preserve"> </w:t>
      </w:r>
      <w:r>
        <w:t>выдающихся</w:t>
      </w:r>
      <w:r>
        <w:rPr>
          <w:spacing w:val="-6"/>
        </w:rPr>
        <w:t xml:space="preserve"> </w:t>
      </w:r>
      <w:r>
        <w:t>результатов</w:t>
      </w:r>
      <w:r>
        <w:rPr>
          <w:spacing w:val="-6"/>
        </w:rPr>
        <w:t xml:space="preserve"> </w:t>
      </w:r>
      <w:r>
        <w:t>в</w:t>
      </w:r>
      <w:r>
        <w:rPr>
          <w:spacing w:val="-6"/>
        </w:rPr>
        <w:t xml:space="preserve"> </w:t>
      </w:r>
      <w:r>
        <w:t>профессиональной</w:t>
      </w:r>
      <w:r>
        <w:rPr>
          <w:spacing w:val="-8"/>
        </w:rPr>
        <w:t xml:space="preserve"> </w:t>
      </w:r>
      <w:r>
        <w:rPr>
          <w:spacing w:val="-2"/>
        </w:rPr>
        <w:t>деятельности.</w:t>
      </w:r>
    </w:p>
    <w:p w:rsidR="00BA5B76" w:rsidRDefault="005B46E7" w:rsidP="002367F8">
      <w:pPr>
        <w:pStyle w:val="a4"/>
        <w:numPr>
          <w:ilvl w:val="0"/>
          <w:numId w:val="2"/>
        </w:numPr>
        <w:tabs>
          <w:tab w:val="left" w:pos="1933"/>
        </w:tabs>
        <w:spacing w:before="50" w:line="276" w:lineRule="auto"/>
        <w:ind w:right="530" w:firstLine="707"/>
        <w:rPr>
          <w:sz w:val="28"/>
        </w:rPr>
      </w:pPr>
      <w:r>
        <w:rPr>
          <w:sz w:val="28"/>
        </w:rPr>
        <w:t>экологического воспитания, способствующего формированию экологической культуры, ответственного, бережного отношения к природе, окружающей</w:t>
      </w:r>
      <w:r>
        <w:rPr>
          <w:spacing w:val="-14"/>
          <w:sz w:val="28"/>
        </w:rPr>
        <w:t xml:space="preserve"> </w:t>
      </w:r>
      <w:r>
        <w:rPr>
          <w:sz w:val="28"/>
        </w:rPr>
        <w:t>среде</w:t>
      </w:r>
      <w:r>
        <w:rPr>
          <w:spacing w:val="-16"/>
          <w:sz w:val="28"/>
        </w:rPr>
        <w:t xml:space="preserve"> </w:t>
      </w:r>
      <w:r>
        <w:rPr>
          <w:sz w:val="28"/>
        </w:rPr>
        <w:t>на</w:t>
      </w:r>
      <w:r>
        <w:rPr>
          <w:spacing w:val="-16"/>
          <w:sz w:val="28"/>
        </w:rPr>
        <w:t xml:space="preserve"> </w:t>
      </w:r>
      <w:r>
        <w:rPr>
          <w:sz w:val="28"/>
        </w:rPr>
        <w:t>основе</w:t>
      </w:r>
      <w:r>
        <w:rPr>
          <w:spacing w:val="-16"/>
          <w:sz w:val="28"/>
        </w:rPr>
        <w:t xml:space="preserve"> </w:t>
      </w:r>
      <w:r>
        <w:rPr>
          <w:sz w:val="28"/>
        </w:rPr>
        <w:t>российских</w:t>
      </w:r>
      <w:r>
        <w:rPr>
          <w:spacing w:val="-13"/>
          <w:sz w:val="28"/>
        </w:rPr>
        <w:t xml:space="preserve"> </w:t>
      </w:r>
      <w:r>
        <w:rPr>
          <w:sz w:val="28"/>
        </w:rPr>
        <w:t>традиционных</w:t>
      </w:r>
      <w:r>
        <w:rPr>
          <w:spacing w:val="-16"/>
          <w:sz w:val="28"/>
        </w:rPr>
        <w:t xml:space="preserve"> </w:t>
      </w:r>
      <w:r>
        <w:rPr>
          <w:sz w:val="28"/>
        </w:rPr>
        <w:t>духовных</w:t>
      </w:r>
      <w:r>
        <w:rPr>
          <w:spacing w:val="-15"/>
          <w:sz w:val="28"/>
        </w:rPr>
        <w:t xml:space="preserve"> </w:t>
      </w:r>
      <w:r>
        <w:rPr>
          <w:sz w:val="28"/>
        </w:rPr>
        <w:t>ценностей, навыков охраны, защиты, восстановления природы, окружающей среды.</w:t>
      </w:r>
    </w:p>
    <w:p w:rsidR="00BA5B76" w:rsidRDefault="005B46E7" w:rsidP="002367F8">
      <w:pPr>
        <w:pStyle w:val="a4"/>
        <w:numPr>
          <w:ilvl w:val="0"/>
          <w:numId w:val="2"/>
        </w:numPr>
        <w:tabs>
          <w:tab w:val="left" w:pos="1932"/>
        </w:tabs>
        <w:spacing w:line="276" w:lineRule="auto"/>
        <w:ind w:right="534" w:firstLine="759"/>
        <w:rPr>
          <w:sz w:val="28"/>
        </w:rPr>
      </w:pPr>
      <w:r>
        <w:rPr>
          <w:sz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5B76" w:rsidRDefault="005B46E7" w:rsidP="002367F8">
      <w:pPr>
        <w:pStyle w:val="a4"/>
        <w:numPr>
          <w:ilvl w:val="0"/>
          <w:numId w:val="2"/>
        </w:numPr>
        <w:tabs>
          <w:tab w:val="left" w:pos="1933"/>
        </w:tabs>
        <w:spacing w:line="321" w:lineRule="exact"/>
        <w:ind w:left="1933" w:hanging="327"/>
        <w:rPr>
          <w:sz w:val="28"/>
        </w:rPr>
      </w:pPr>
      <w:r>
        <w:rPr>
          <w:sz w:val="28"/>
        </w:rPr>
        <w:t>Целевые</w:t>
      </w:r>
      <w:r>
        <w:rPr>
          <w:spacing w:val="-6"/>
          <w:sz w:val="28"/>
        </w:rPr>
        <w:t xml:space="preserve"> </w:t>
      </w:r>
      <w:r>
        <w:rPr>
          <w:sz w:val="28"/>
        </w:rPr>
        <w:t>ориентиры</w:t>
      </w:r>
      <w:r>
        <w:rPr>
          <w:spacing w:val="-8"/>
          <w:sz w:val="28"/>
        </w:rPr>
        <w:t xml:space="preserve"> </w:t>
      </w:r>
      <w:r>
        <w:rPr>
          <w:sz w:val="28"/>
        </w:rPr>
        <w:t>результатов</w:t>
      </w:r>
      <w:r>
        <w:rPr>
          <w:spacing w:val="-5"/>
          <w:sz w:val="28"/>
        </w:rPr>
        <w:t xml:space="preserve"> </w:t>
      </w:r>
      <w:r>
        <w:rPr>
          <w:spacing w:val="-2"/>
          <w:sz w:val="28"/>
        </w:rPr>
        <w:t>воспитания.</w:t>
      </w:r>
    </w:p>
    <w:p w:rsidR="00BA5B76" w:rsidRDefault="005B46E7">
      <w:pPr>
        <w:pStyle w:val="a3"/>
        <w:spacing w:before="45" w:line="276" w:lineRule="auto"/>
        <w:ind w:right="521"/>
      </w:pPr>
      <w:r>
        <w:t>Требования</w:t>
      </w:r>
      <w:r>
        <w:rPr>
          <w:spacing w:val="-5"/>
        </w:rPr>
        <w:t xml:space="preserve"> </w:t>
      </w:r>
      <w:r>
        <w:t>к</w:t>
      </w:r>
      <w:r>
        <w:rPr>
          <w:spacing w:val="80"/>
        </w:rPr>
        <w:t xml:space="preserve">  </w:t>
      </w:r>
      <w:r>
        <w:t>личностным</w:t>
      </w:r>
      <w:r>
        <w:rPr>
          <w:spacing w:val="-5"/>
        </w:rPr>
        <w:t xml:space="preserve"> </w:t>
      </w:r>
      <w:r>
        <w:t>результатам</w:t>
      </w:r>
      <w:r>
        <w:rPr>
          <w:spacing w:val="80"/>
        </w:rPr>
        <w:t xml:space="preserve">  </w:t>
      </w:r>
      <w:r>
        <w:t>освоения обучающимися ООП НОО установлены ФГОС НОО.</w:t>
      </w:r>
    </w:p>
    <w:p w:rsidR="00BA5B76" w:rsidRDefault="005B46E7">
      <w:pPr>
        <w:pStyle w:val="a3"/>
        <w:spacing w:line="276" w:lineRule="auto"/>
        <w:ind w:right="537" w:firstLine="707"/>
      </w:pPr>
      <w:r>
        <w:t>На</w:t>
      </w:r>
      <w:r>
        <w:rPr>
          <w:spacing w:val="-4"/>
        </w:rPr>
        <w:t xml:space="preserve"> </w:t>
      </w:r>
      <w:r>
        <w:t>основании</w:t>
      </w:r>
      <w:r>
        <w:rPr>
          <w:spacing w:val="-4"/>
        </w:rPr>
        <w:t xml:space="preserve"> </w:t>
      </w:r>
      <w:r>
        <w:t>этих</w:t>
      </w:r>
      <w:r>
        <w:rPr>
          <w:spacing w:val="-3"/>
        </w:rPr>
        <w:t xml:space="preserve"> </w:t>
      </w:r>
      <w:r>
        <w:t>требований</w:t>
      </w:r>
      <w:r>
        <w:rPr>
          <w:spacing w:val="-3"/>
        </w:rPr>
        <w:t xml:space="preserve"> </w:t>
      </w:r>
      <w:r>
        <w:t>в</w:t>
      </w:r>
      <w:r>
        <w:rPr>
          <w:spacing w:val="-5"/>
        </w:rPr>
        <w:t xml:space="preserve"> </w:t>
      </w:r>
      <w:r>
        <w:t>данном</w:t>
      </w:r>
      <w:r>
        <w:rPr>
          <w:spacing w:val="-4"/>
        </w:rPr>
        <w:t xml:space="preserve"> </w:t>
      </w:r>
      <w:r>
        <w:t>разделе</w:t>
      </w:r>
      <w:r>
        <w:rPr>
          <w:spacing w:val="-4"/>
        </w:rPr>
        <w:t xml:space="preserve"> </w:t>
      </w:r>
      <w:r>
        <w:t>представлены</w:t>
      </w:r>
      <w:r>
        <w:rPr>
          <w:spacing w:val="-5"/>
        </w:rPr>
        <w:t xml:space="preserve"> </w:t>
      </w:r>
      <w:r>
        <w:t>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A5B76" w:rsidRDefault="005B46E7">
      <w:pPr>
        <w:pStyle w:val="a3"/>
        <w:spacing w:before="3" w:line="276" w:lineRule="auto"/>
        <w:ind w:right="532" w:firstLine="707"/>
      </w:pPr>
      <w:r>
        <w:t>Целевые ориентиры определены в соответствии с инвариантным содержанием воспитания обучающихся на основе российских базовых (гражданских,</w:t>
      </w:r>
      <w:r>
        <w:rPr>
          <w:spacing w:val="-5"/>
        </w:rPr>
        <w:t xml:space="preserve"> </w:t>
      </w:r>
      <w:r>
        <w:t>конституциональных)</w:t>
      </w:r>
      <w:r>
        <w:rPr>
          <w:spacing w:val="80"/>
        </w:rPr>
        <w:t xml:space="preserve"> </w:t>
      </w:r>
      <w:r>
        <w:t>ценностей, обеспечивают единство воспитания, воспитательного пространства.</w:t>
      </w:r>
    </w:p>
    <w:p w:rsidR="00BA5B76" w:rsidRDefault="005B46E7">
      <w:pPr>
        <w:pStyle w:val="a3"/>
        <w:spacing w:before="3" w:line="276" w:lineRule="auto"/>
        <w:ind w:right="536" w:firstLine="707"/>
      </w:pPr>
      <w:r>
        <w:t>Целевые ориентиры результатов воспитания на уровне начального общего образования.</w:t>
      </w:r>
    </w:p>
    <w:p w:rsidR="00BA5B76" w:rsidRDefault="005B46E7">
      <w:pPr>
        <w:pStyle w:val="a3"/>
        <w:spacing w:before="5"/>
        <w:ind w:left="1553"/>
      </w:pPr>
      <w:r>
        <w:t>Гражданско-патриотическое</w:t>
      </w:r>
      <w:r>
        <w:rPr>
          <w:spacing w:val="-14"/>
        </w:rPr>
        <w:t xml:space="preserve"> </w:t>
      </w:r>
      <w:r>
        <w:rPr>
          <w:spacing w:val="-2"/>
        </w:rPr>
        <w:t>воспитание:</w:t>
      </w:r>
    </w:p>
    <w:p w:rsidR="00BA5B76" w:rsidRDefault="005B46E7">
      <w:pPr>
        <w:pStyle w:val="a3"/>
        <w:spacing w:before="52" w:line="276" w:lineRule="auto"/>
        <w:ind w:right="537" w:firstLine="707"/>
      </w:pPr>
      <w:r>
        <w:t>знающий и любящий свою малую родину, свой край, имеющий представление о Родине - России, её территории, расположении;</w:t>
      </w:r>
    </w:p>
    <w:p w:rsidR="00BA5B76" w:rsidRDefault="005B46E7">
      <w:pPr>
        <w:pStyle w:val="a3"/>
        <w:spacing w:before="5" w:line="276" w:lineRule="auto"/>
        <w:ind w:right="535" w:firstLine="707"/>
      </w:pPr>
      <w:r>
        <w:t>сознающий принадлежность к своему народу и к общности граждан России, проявляющий уважение к своему и другим народам;</w:t>
      </w:r>
    </w:p>
    <w:p w:rsidR="00BA5B76" w:rsidRDefault="005B46E7">
      <w:pPr>
        <w:pStyle w:val="a3"/>
        <w:spacing w:before="6" w:line="276" w:lineRule="auto"/>
        <w:ind w:right="538" w:firstLine="707"/>
      </w:pPr>
      <w:r>
        <w:t>понимающий свою сопричастность к прошлому, настоящему и будущему родного края, своей Родины - России, Российского государства;</w:t>
      </w:r>
    </w:p>
    <w:p w:rsidR="00BA5B76" w:rsidRDefault="005B46E7">
      <w:pPr>
        <w:pStyle w:val="a3"/>
        <w:spacing w:before="2" w:line="276" w:lineRule="auto"/>
        <w:ind w:right="530" w:firstLine="707"/>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A5B76" w:rsidRDefault="005B46E7">
      <w:pPr>
        <w:pStyle w:val="a3"/>
        <w:spacing w:before="4" w:line="276" w:lineRule="auto"/>
        <w:ind w:right="538" w:firstLine="759"/>
      </w:pPr>
      <w:r>
        <w:t>имеющий первоначальные представления о правах и ответственности человека в обществе, гражданских правах и обязанностях;</w:t>
      </w:r>
    </w:p>
    <w:p w:rsidR="00BA5B76" w:rsidRDefault="005B46E7">
      <w:pPr>
        <w:pStyle w:val="a3"/>
        <w:spacing w:before="6" w:line="276" w:lineRule="auto"/>
        <w:ind w:right="535" w:firstLine="759"/>
      </w:pPr>
      <w:r>
        <w:t>принимающий участие в жизни класса, общеобразовательной организации, в доступной по возрасту социально значимой деятельности.</w:t>
      </w:r>
    </w:p>
    <w:p w:rsidR="00BA5B76" w:rsidRDefault="005B46E7" w:rsidP="002C348D">
      <w:pPr>
        <w:pStyle w:val="a3"/>
        <w:spacing w:before="2"/>
        <w:ind w:left="1606"/>
      </w:pPr>
      <w:r>
        <w:t>Духовно-нравственное</w:t>
      </w:r>
      <w:r>
        <w:rPr>
          <w:spacing w:val="-12"/>
        </w:rPr>
        <w:t xml:space="preserve"> </w:t>
      </w:r>
      <w:r>
        <w:rPr>
          <w:spacing w:val="-2"/>
        </w:rPr>
        <w:t>воспитание:</w:t>
      </w:r>
    </w:p>
    <w:p w:rsidR="00BA5B76" w:rsidRDefault="005B46E7">
      <w:pPr>
        <w:pStyle w:val="a3"/>
        <w:spacing w:before="1" w:line="276" w:lineRule="auto"/>
        <w:ind w:right="534" w:firstLine="759"/>
      </w:pPr>
      <w:r>
        <w:t xml:space="preserve">уважающий духовно-нравственную культуру своей семьи, своего народа, семейные ценности с учётом национальной, религиозной </w:t>
      </w:r>
      <w:r>
        <w:rPr>
          <w:spacing w:val="-2"/>
        </w:rPr>
        <w:t>принадлежности;</w:t>
      </w:r>
    </w:p>
    <w:p w:rsidR="00BA5B76" w:rsidRDefault="005B46E7">
      <w:pPr>
        <w:pStyle w:val="a3"/>
        <w:spacing w:before="4" w:line="276" w:lineRule="auto"/>
        <w:ind w:right="537" w:firstLine="759"/>
      </w:pPr>
      <w:r>
        <w:t>сознающий ценность каждой человеческой жизни, признающий индивидуальность и достоинство каждого человека;</w:t>
      </w:r>
    </w:p>
    <w:p w:rsidR="00BA5B76" w:rsidRDefault="005B46E7">
      <w:pPr>
        <w:pStyle w:val="a3"/>
        <w:spacing w:before="5" w:line="276" w:lineRule="auto"/>
        <w:ind w:right="531" w:firstLine="759"/>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A5B76" w:rsidRDefault="005B46E7">
      <w:pPr>
        <w:pStyle w:val="a3"/>
        <w:spacing w:before="4" w:line="276" w:lineRule="auto"/>
        <w:ind w:right="535" w:firstLine="759"/>
      </w:pPr>
      <w:r>
        <w:t>умеющий</w:t>
      </w:r>
      <w:r>
        <w:rPr>
          <w:spacing w:val="-18"/>
        </w:rPr>
        <w:t xml:space="preserve"> </w:t>
      </w:r>
      <w:r>
        <w:t>оценивать</w:t>
      </w:r>
      <w:r>
        <w:rPr>
          <w:spacing w:val="-17"/>
        </w:rPr>
        <w:t xml:space="preserve"> </w:t>
      </w:r>
      <w:r>
        <w:t>поступки</w:t>
      </w:r>
      <w:r>
        <w:rPr>
          <w:spacing w:val="-18"/>
        </w:rPr>
        <w:t xml:space="preserve"> </w:t>
      </w:r>
      <w:r>
        <w:t>с</w:t>
      </w:r>
      <w:r>
        <w:rPr>
          <w:spacing w:val="-17"/>
        </w:rPr>
        <w:t xml:space="preserve"> </w:t>
      </w:r>
      <w:r>
        <w:t>позиции</w:t>
      </w:r>
      <w:r>
        <w:rPr>
          <w:spacing w:val="-18"/>
        </w:rPr>
        <w:t xml:space="preserve"> </w:t>
      </w:r>
      <w:r>
        <w:t>их</w:t>
      </w:r>
      <w:r>
        <w:rPr>
          <w:spacing w:val="-17"/>
        </w:rPr>
        <w:t xml:space="preserve"> </w:t>
      </w:r>
      <w:r>
        <w:t>соответствия</w:t>
      </w:r>
      <w:r>
        <w:rPr>
          <w:spacing w:val="-18"/>
        </w:rPr>
        <w:t xml:space="preserve"> </w:t>
      </w:r>
      <w:r>
        <w:t>нравственным нормам, осознающий ответственность за свои поступки;</w:t>
      </w:r>
    </w:p>
    <w:p w:rsidR="00BA5B76" w:rsidRDefault="005B46E7">
      <w:pPr>
        <w:pStyle w:val="a3"/>
        <w:spacing w:before="5" w:line="276" w:lineRule="auto"/>
        <w:ind w:right="539" w:firstLine="759"/>
      </w:pPr>
      <w:r>
        <w:t>владеющий</w:t>
      </w:r>
      <w:r>
        <w:rPr>
          <w:spacing w:val="-7"/>
        </w:rPr>
        <w:t xml:space="preserve"> </w:t>
      </w:r>
      <w:r>
        <w:t>представлениями</w:t>
      </w:r>
      <w:r>
        <w:rPr>
          <w:spacing w:val="-8"/>
        </w:rPr>
        <w:t xml:space="preserve"> </w:t>
      </w:r>
      <w:r>
        <w:t>о</w:t>
      </w:r>
      <w:r>
        <w:rPr>
          <w:spacing w:val="-7"/>
        </w:rPr>
        <w:t xml:space="preserve"> </w:t>
      </w:r>
      <w:r>
        <w:t>многообразии</w:t>
      </w:r>
      <w:r>
        <w:rPr>
          <w:spacing w:val="-7"/>
        </w:rPr>
        <w:t xml:space="preserve"> </w:t>
      </w:r>
      <w:r>
        <w:t>языкового</w:t>
      </w:r>
      <w:r>
        <w:rPr>
          <w:spacing w:val="-8"/>
        </w:rPr>
        <w:t xml:space="preserve"> </w:t>
      </w:r>
      <w:r>
        <w:t>и</w:t>
      </w:r>
      <w:r>
        <w:rPr>
          <w:spacing w:val="-7"/>
        </w:rPr>
        <w:t xml:space="preserve"> </w:t>
      </w:r>
      <w:r>
        <w:t>культурного пространства России, имеющий первоначальные навыки общения с людьми разных народов, вероисповеданий;</w:t>
      </w:r>
    </w:p>
    <w:p w:rsidR="00BA5B76" w:rsidRDefault="005B46E7">
      <w:pPr>
        <w:pStyle w:val="a3"/>
        <w:spacing w:before="4" w:line="276" w:lineRule="auto"/>
        <w:ind w:right="535" w:firstLine="759"/>
      </w:pPr>
      <w:r>
        <w:t>сознающий нравственную и эстетическую ценность литературы, родного языка, русского языка, проявляющий интерес к чтению.</w:t>
      </w:r>
    </w:p>
    <w:p w:rsidR="00BA5B76" w:rsidRDefault="005B46E7">
      <w:pPr>
        <w:pStyle w:val="a3"/>
        <w:spacing w:before="3"/>
        <w:ind w:left="1606"/>
      </w:pPr>
      <w:r>
        <w:t>Эстетическое</w:t>
      </w:r>
      <w:r>
        <w:rPr>
          <w:spacing w:val="-5"/>
        </w:rPr>
        <w:t xml:space="preserve"> </w:t>
      </w:r>
      <w:r>
        <w:rPr>
          <w:spacing w:val="-2"/>
        </w:rPr>
        <w:t>воспитание:</w:t>
      </w:r>
    </w:p>
    <w:p w:rsidR="00BA5B76" w:rsidRDefault="005B46E7">
      <w:pPr>
        <w:pStyle w:val="a3"/>
        <w:spacing w:before="47" w:line="278" w:lineRule="auto"/>
        <w:ind w:firstLine="759"/>
        <w:jc w:val="left"/>
      </w:pPr>
      <w:r>
        <w:t>способный</w:t>
      </w:r>
      <w:r>
        <w:rPr>
          <w:spacing w:val="40"/>
        </w:rPr>
        <w:t xml:space="preserve"> </w:t>
      </w:r>
      <w:r>
        <w:t>воспринимать</w:t>
      </w:r>
      <w:r>
        <w:rPr>
          <w:spacing w:val="36"/>
        </w:rPr>
        <w:t xml:space="preserve"> </w:t>
      </w:r>
      <w:r>
        <w:t>и</w:t>
      </w:r>
      <w:r>
        <w:rPr>
          <w:spacing w:val="38"/>
        </w:rPr>
        <w:t xml:space="preserve"> </w:t>
      </w:r>
      <w:r>
        <w:t>чувствовать</w:t>
      </w:r>
      <w:r>
        <w:rPr>
          <w:spacing w:val="35"/>
        </w:rPr>
        <w:t xml:space="preserve"> </w:t>
      </w:r>
      <w:r>
        <w:t>прекрасное</w:t>
      </w:r>
      <w:r>
        <w:rPr>
          <w:spacing w:val="37"/>
        </w:rPr>
        <w:t xml:space="preserve"> </w:t>
      </w:r>
      <w:r>
        <w:t>в</w:t>
      </w:r>
      <w:r>
        <w:rPr>
          <w:spacing w:val="36"/>
        </w:rPr>
        <w:t xml:space="preserve"> </w:t>
      </w:r>
      <w:r>
        <w:t>быту,</w:t>
      </w:r>
      <w:r>
        <w:rPr>
          <w:spacing w:val="36"/>
        </w:rPr>
        <w:t xml:space="preserve"> </w:t>
      </w:r>
      <w:r>
        <w:t>природе, искусстве, творчестве людей;</w:t>
      </w:r>
    </w:p>
    <w:p w:rsidR="00BA5B76" w:rsidRDefault="005B46E7">
      <w:pPr>
        <w:pStyle w:val="a3"/>
        <w:tabs>
          <w:tab w:val="left" w:pos="3519"/>
          <w:tab w:val="left" w:pos="4683"/>
          <w:tab w:val="left" w:pos="5064"/>
          <w:tab w:val="left" w:pos="6430"/>
          <w:tab w:val="left" w:pos="6796"/>
          <w:tab w:val="left" w:pos="8771"/>
          <w:tab w:val="left" w:pos="9151"/>
        </w:tabs>
        <w:spacing w:line="276" w:lineRule="auto"/>
        <w:ind w:right="538" w:firstLine="759"/>
        <w:jc w:val="left"/>
      </w:pPr>
      <w:r>
        <w:rPr>
          <w:spacing w:val="-2"/>
        </w:rPr>
        <w:t>проявляющий</w:t>
      </w:r>
      <w:r>
        <w:tab/>
      </w:r>
      <w:r>
        <w:rPr>
          <w:spacing w:val="-2"/>
        </w:rPr>
        <w:t>интерес</w:t>
      </w:r>
      <w:r>
        <w:tab/>
      </w:r>
      <w:r>
        <w:rPr>
          <w:spacing w:val="-10"/>
        </w:rPr>
        <w:t>и</w:t>
      </w:r>
      <w:r>
        <w:tab/>
      </w:r>
      <w:r>
        <w:rPr>
          <w:spacing w:val="-2"/>
        </w:rPr>
        <w:t>уважение</w:t>
      </w:r>
      <w:r>
        <w:tab/>
      </w:r>
      <w:r>
        <w:rPr>
          <w:spacing w:val="-10"/>
        </w:rPr>
        <w:t>к</w:t>
      </w:r>
      <w:r>
        <w:tab/>
      </w:r>
      <w:r>
        <w:rPr>
          <w:spacing w:val="-2"/>
        </w:rPr>
        <w:t>отечественной</w:t>
      </w:r>
      <w:r>
        <w:tab/>
      </w:r>
      <w:r>
        <w:rPr>
          <w:spacing w:val="-10"/>
        </w:rPr>
        <w:t>и</w:t>
      </w:r>
      <w:r>
        <w:tab/>
      </w:r>
      <w:r>
        <w:rPr>
          <w:spacing w:val="-2"/>
        </w:rPr>
        <w:t xml:space="preserve">мировой </w:t>
      </w:r>
      <w:r>
        <w:t>художественной культуре;</w:t>
      </w:r>
    </w:p>
    <w:p w:rsidR="0080620C" w:rsidRDefault="005B46E7" w:rsidP="0080620C">
      <w:pPr>
        <w:pStyle w:val="a3"/>
        <w:tabs>
          <w:tab w:val="left" w:pos="3577"/>
          <w:tab w:val="left" w:pos="5243"/>
          <w:tab w:val="left" w:pos="5669"/>
          <w:tab w:val="left" w:pos="7932"/>
          <w:tab w:val="left" w:pos="8352"/>
          <w:tab w:val="left" w:pos="9494"/>
        </w:tabs>
        <w:spacing w:before="4" w:line="276" w:lineRule="auto"/>
        <w:ind w:right="538" w:firstLine="759"/>
        <w:jc w:val="left"/>
      </w:pPr>
      <w:r>
        <w:rPr>
          <w:spacing w:val="-2"/>
        </w:rPr>
        <w:t>проявляющий</w:t>
      </w:r>
      <w:r>
        <w:tab/>
      </w:r>
      <w:r>
        <w:rPr>
          <w:spacing w:val="-2"/>
        </w:rPr>
        <w:t>стремление</w:t>
      </w:r>
      <w:r>
        <w:tab/>
      </w:r>
      <w:r>
        <w:rPr>
          <w:spacing w:val="-10"/>
        </w:rPr>
        <w:t>к</w:t>
      </w:r>
      <w:r>
        <w:tab/>
      </w:r>
      <w:r>
        <w:rPr>
          <w:spacing w:val="-2"/>
        </w:rPr>
        <w:t>самовыражению</w:t>
      </w:r>
      <w:r>
        <w:tab/>
      </w:r>
      <w:r>
        <w:rPr>
          <w:spacing w:val="-10"/>
        </w:rPr>
        <w:t>в</w:t>
      </w:r>
      <w:r>
        <w:tab/>
      </w:r>
      <w:r>
        <w:rPr>
          <w:spacing w:val="-2"/>
        </w:rPr>
        <w:t>разных</w:t>
      </w:r>
      <w:r>
        <w:tab/>
      </w:r>
      <w:r>
        <w:rPr>
          <w:spacing w:val="-4"/>
        </w:rPr>
        <w:t xml:space="preserve">видах </w:t>
      </w:r>
      <w:r>
        <w:t>художественной деятельности, искусстве.</w:t>
      </w:r>
    </w:p>
    <w:p w:rsidR="00BA5B76" w:rsidRDefault="005B46E7" w:rsidP="0080620C">
      <w:pPr>
        <w:pStyle w:val="a3"/>
        <w:tabs>
          <w:tab w:val="left" w:pos="3577"/>
          <w:tab w:val="left" w:pos="5243"/>
          <w:tab w:val="left" w:pos="5669"/>
          <w:tab w:val="left" w:pos="7932"/>
          <w:tab w:val="left" w:pos="8352"/>
          <w:tab w:val="left" w:pos="9494"/>
        </w:tabs>
        <w:spacing w:before="4" w:line="276" w:lineRule="auto"/>
        <w:ind w:right="538" w:firstLine="759"/>
        <w:jc w:val="left"/>
      </w:pPr>
      <w:r>
        <w:rPr>
          <w:spacing w:val="-2"/>
        </w:rPr>
        <w:t>Физическое</w:t>
      </w:r>
      <w:r w:rsidR="00F93973">
        <w:t xml:space="preserve"> </w:t>
      </w:r>
      <w:r>
        <w:rPr>
          <w:spacing w:val="-2"/>
        </w:rPr>
        <w:t>воспитание,</w:t>
      </w:r>
      <w:r w:rsidR="00F93973">
        <w:t xml:space="preserve"> </w:t>
      </w:r>
      <w:r>
        <w:rPr>
          <w:spacing w:val="-2"/>
        </w:rPr>
        <w:t>формирование</w:t>
      </w:r>
      <w:r w:rsidR="00F93973">
        <w:t xml:space="preserve"> </w:t>
      </w:r>
      <w:r>
        <w:rPr>
          <w:spacing w:val="-2"/>
        </w:rPr>
        <w:t>культуры</w:t>
      </w:r>
      <w:r w:rsidR="00F93973">
        <w:t xml:space="preserve"> </w:t>
      </w:r>
      <w:r>
        <w:rPr>
          <w:spacing w:val="-2"/>
        </w:rPr>
        <w:t>здоровья</w:t>
      </w:r>
      <w:r w:rsidR="00F93973">
        <w:t xml:space="preserve"> </w:t>
      </w:r>
      <w:r>
        <w:rPr>
          <w:spacing w:val="-10"/>
        </w:rPr>
        <w:t>и</w:t>
      </w:r>
      <w:r w:rsidR="00F93973">
        <w:rPr>
          <w:spacing w:val="-10"/>
        </w:rPr>
        <w:t xml:space="preserve"> </w:t>
      </w:r>
      <w:r>
        <w:t>эмоционального благополучия:</w:t>
      </w:r>
    </w:p>
    <w:p w:rsidR="00BA5B76" w:rsidRDefault="005B46E7">
      <w:pPr>
        <w:pStyle w:val="a3"/>
        <w:spacing w:line="276" w:lineRule="auto"/>
        <w:ind w:right="538" w:firstLine="759"/>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A5B76" w:rsidRDefault="005B46E7">
      <w:pPr>
        <w:pStyle w:val="a3"/>
        <w:spacing w:before="4" w:line="276" w:lineRule="auto"/>
        <w:ind w:right="536" w:firstLine="759"/>
      </w:pPr>
      <w:r>
        <w:t>владеющий основными навыками личной и общественной гигиены, безопасного поведения в быту, природе, обществе;</w:t>
      </w:r>
    </w:p>
    <w:p w:rsidR="00BA5B76" w:rsidRDefault="005B46E7">
      <w:pPr>
        <w:pStyle w:val="a3"/>
        <w:spacing w:before="3" w:line="276" w:lineRule="auto"/>
        <w:ind w:right="539" w:firstLine="759"/>
      </w:pPr>
      <w:r>
        <w:t>ориентированный на физическое развитие с учётом возможностей здоровья, занятия физкультурой и спортом;</w:t>
      </w:r>
    </w:p>
    <w:p w:rsidR="00BA5B76" w:rsidRDefault="005B46E7">
      <w:pPr>
        <w:pStyle w:val="a3"/>
        <w:spacing w:before="5" w:line="276" w:lineRule="auto"/>
        <w:ind w:right="529" w:firstLine="759"/>
      </w:pPr>
      <w:r>
        <w:t>сознающий и принимающий свою половую принадлежность, соответствующие</w:t>
      </w:r>
      <w:r>
        <w:rPr>
          <w:spacing w:val="-9"/>
        </w:rPr>
        <w:t xml:space="preserve"> </w:t>
      </w:r>
      <w:r>
        <w:t>ей</w:t>
      </w:r>
      <w:r>
        <w:rPr>
          <w:spacing w:val="-9"/>
        </w:rPr>
        <w:t xml:space="preserve"> </w:t>
      </w:r>
      <w:r>
        <w:t>психофизические</w:t>
      </w:r>
      <w:r>
        <w:rPr>
          <w:spacing w:val="-12"/>
        </w:rPr>
        <w:t xml:space="preserve"> </w:t>
      </w:r>
      <w:r>
        <w:t>и</w:t>
      </w:r>
      <w:r>
        <w:rPr>
          <w:spacing w:val="-9"/>
        </w:rPr>
        <w:t xml:space="preserve"> </w:t>
      </w:r>
      <w:r>
        <w:t>поведенческие</w:t>
      </w:r>
      <w:r>
        <w:rPr>
          <w:spacing w:val="-12"/>
        </w:rPr>
        <w:t xml:space="preserve"> </w:t>
      </w:r>
      <w:r>
        <w:t>особенности</w:t>
      </w:r>
      <w:r>
        <w:rPr>
          <w:spacing w:val="-11"/>
        </w:rPr>
        <w:t xml:space="preserve"> </w:t>
      </w:r>
      <w:r>
        <w:t>с</w:t>
      </w:r>
      <w:r>
        <w:rPr>
          <w:spacing w:val="-9"/>
        </w:rPr>
        <w:t xml:space="preserve"> </w:t>
      </w:r>
      <w:r>
        <w:t xml:space="preserve">учётом </w:t>
      </w:r>
      <w:r>
        <w:rPr>
          <w:spacing w:val="-2"/>
        </w:rPr>
        <w:t>возраста.</w:t>
      </w:r>
    </w:p>
    <w:p w:rsidR="00BA5B76" w:rsidRDefault="005B46E7">
      <w:pPr>
        <w:pStyle w:val="a3"/>
        <w:spacing w:before="4"/>
        <w:ind w:left="1606"/>
      </w:pPr>
      <w:r>
        <w:t>Трудовое</w:t>
      </w:r>
      <w:r>
        <w:rPr>
          <w:spacing w:val="-6"/>
        </w:rPr>
        <w:t xml:space="preserve"> </w:t>
      </w:r>
      <w:r>
        <w:rPr>
          <w:spacing w:val="-2"/>
        </w:rPr>
        <w:t>воспитание:</w:t>
      </w:r>
    </w:p>
    <w:p w:rsidR="00BA5B76" w:rsidRDefault="005B46E7">
      <w:pPr>
        <w:pStyle w:val="a3"/>
        <w:spacing w:before="48" w:line="280" w:lineRule="auto"/>
        <w:ind w:left="1606" w:right="539"/>
      </w:pPr>
      <w:r>
        <w:t>сознающий ценность труда в жизни человека, семьи, общества; проявляющий</w:t>
      </w:r>
      <w:r>
        <w:rPr>
          <w:spacing w:val="18"/>
        </w:rPr>
        <w:t xml:space="preserve"> </w:t>
      </w:r>
      <w:r>
        <w:t>уважение</w:t>
      </w:r>
      <w:r>
        <w:rPr>
          <w:spacing w:val="18"/>
        </w:rPr>
        <w:t xml:space="preserve"> </w:t>
      </w:r>
      <w:r>
        <w:t>к</w:t>
      </w:r>
      <w:r>
        <w:rPr>
          <w:spacing w:val="18"/>
        </w:rPr>
        <w:t xml:space="preserve"> </w:t>
      </w:r>
      <w:r>
        <w:t>труду,</w:t>
      </w:r>
      <w:r>
        <w:rPr>
          <w:spacing w:val="17"/>
        </w:rPr>
        <w:t xml:space="preserve"> </w:t>
      </w:r>
      <w:r>
        <w:t>людям</w:t>
      </w:r>
      <w:r>
        <w:rPr>
          <w:spacing w:val="19"/>
        </w:rPr>
        <w:t xml:space="preserve"> </w:t>
      </w:r>
      <w:r>
        <w:t>труда,</w:t>
      </w:r>
      <w:r>
        <w:rPr>
          <w:spacing w:val="17"/>
        </w:rPr>
        <w:t xml:space="preserve"> </w:t>
      </w:r>
      <w:r>
        <w:t>бережное</w:t>
      </w:r>
      <w:r>
        <w:rPr>
          <w:spacing w:val="15"/>
        </w:rPr>
        <w:t xml:space="preserve"> </w:t>
      </w:r>
      <w:r>
        <w:t>отношение</w:t>
      </w:r>
      <w:r>
        <w:rPr>
          <w:spacing w:val="19"/>
        </w:rPr>
        <w:t xml:space="preserve"> </w:t>
      </w:r>
      <w:r>
        <w:rPr>
          <w:spacing w:val="-10"/>
        </w:rPr>
        <w:t>к</w:t>
      </w:r>
    </w:p>
    <w:p w:rsidR="00BA5B76" w:rsidRPr="002C348D" w:rsidRDefault="005B46E7" w:rsidP="002C348D">
      <w:pPr>
        <w:pStyle w:val="a3"/>
        <w:spacing w:line="278" w:lineRule="auto"/>
        <w:ind w:left="1606" w:right="3676" w:hanging="760"/>
        <w:rPr>
          <w:spacing w:val="-2"/>
        </w:rPr>
      </w:pPr>
      <w:r>
        <w:t>результатам труда, ответственное потребление; проявляющий</w:t>
      </w:r>
      <w:r>
        <w:rPr>
          <w:spacing w:val="-8"/>
        </w:rPr>
        <w:t xml:space="preserve"> </w:t>
      </w:r>
      <w:r>
        <w:t>интерес</w:t>
      </w:r>
      <w:r>
        <w:rPr>
          <w:spacing w:val="-3"/>
        </w:rPr>
        <w:t xml:space="preserve"> </w:t>
      </w:r>
      <w:r>
        <w:t>к</w:t>
      </w:r>
      <w:r>
        <w:rPr>
          <w:spacing w:val="-3"/>
        </w:rPr>
        <w:t xml:space="preserve"> </w:t>
      </w:r>
      <w:r>
        <w:t>разным</w:t>
      </w:r>
      <w:r>
        <w:rPr>
          <w:spacing w:val="-3"/>
        </w:rPr>
        <w:t xml:space="preserve"> </w:t>
      </w:r>
      <w:r>
        <w:rPr>
          <w:spacing w:val="-2"/>
        </w:rPr>
        <w:t>профессиям;</w:t>
      </w:r>
    </w:p>
    <w:p w:rsidR="00BA5B76" w:rsidRDefault="005B46E7">
      <w:pPr>
        <w:pStyle w:val="a3"/>
        <w:tabs>
          <w:tab w:val="left" w:pos="3453"/>
          <w:tab w:val="left" w:pos="3786"/>
          <w:tab w:val="left" w:pos="5271"/>
          <w:tab w:val="left" w:pos="8210"/>
        </w:tabs>
        <w:spacing w:before="1" w:line="278" w:lineRule="auto"/>
        <w:ind w:right="539" w:firstLine="759"/>
        <w:jc w:val="left"/>
      </w:pPr>
      <w:r>
        <w:rPr>
          <w:spacing w:val="-2"/>
        </w:rPr>
        <w:t>участвующий</w:t>
      </w:r>
      <w:r>
        <w:tab/>
      </w:r>
      <w:r>
        <w:rPr>
          <w:spacing w:val="-10"/>
        </w:rPr>
        <w:t>в</w:t>
      </w:r>
      <w:r>
        <w:tab/>
      </w:r>
      <w:r>
        <w:rPr>
          <w:spacing w:val="-2"/>
        </w:rPr>
        <w:t>различных</w:t>
      </w:r>
      <w:r>
        <w:tab/>
        <w:t>видах</w:t>
      </w:r>
      <w:r>
        <w:rPr>
          <w:spacing w:val="80"/>
        </w:rPr>
        <w:t xml:space="preserve"> </w:t>
      </w:r>
      <w:r>
        <w:t>доступного</w:t>
      </w:r>
      <w:r>
        <w:rPr>
          <w:spacing w:val="80"/>
        </w:rPr>
        <w:t xml:space="preserve"> </w:t>
      </w:r>
      <w:r>
        <w:t>по</w:t>
      </w:r>
      <w:r>
        <w:tab/>
        <w:t>возрасту</w:t>
      </w:r>
      <w:r>
        <w:rPr>
          <w:spacing w:val="80"/>
        </w:rPr>
        <w:t xml:space="preserve"> </w:t>
      </w:r>
      <w:r>
        <w:t>труда, трудовой деятельности.</w:t>
      </w:r>
    </w:p>
    <w:p w:rsidR="00BA5B76" w:rsidRDefault="005B46E7">
      <w:pPr>
        <w:pStyle w:val="a3"/>
        <w:spacing w:line="321" w:lineRule="exact"/>
        <w:ind w:left="1606"/>
        <w:jc w:val="left"/>
      </w:pPr>
      <w:r>
        <w:t>Экологическое</w:t>
      </w:r>
      <w:r>
        <w:rPr>
          <w:spacing w:val="-7"/>
        </w:rPr>
        <w:t xml:space="preserve"> </w:t>
      </w:r>
      <w:r>
        <w:rPr>
          <w:spacing w:val="-2"/>
        </w:rPr>
        <w:t>воспитание:</w:t>
      </w:r>
    </w:p>
    <w:p w:rsidR="00BA5B76" w:rsidRDefault="005B46E7">
      <w:pPr>
        <w:pStyle w:val="a3"/>
        <w:spacing w:before="47" w:line="276" w:lineRule="auto"/>
        <w:ind w:firstLine="759"/>
        <w:jc w:val="left"/>
      </w:pPr>
      <w:r>
        <w:rPr>
          <w:spacing w:val="-2"/>
        </w:rPr>
        <w:t>понимающий</w:t>
      </w:r>
      <w:r>
        <w:rPr>
          <w:spacing w:val="-6"/>
        </w:rPr>
        <w:t xml:space="preserve"> </w:t>
      </w:r>
      <w:r>
        <w:rPr>
          <w:spacing w:val="-2"/>
        </w:rPr>
        <w:t>ценность</w:t>
      </w:r>
      <w:r>
        <w:rPr>
          <w:spacing w:val="-5"/>
        </w:rPr>
        <w:t xml:space="preserve"> </w:t>
      </w:r>
      <w:r>
        <w:rPr>
          <w:spacing w:val="-2"/>
        </w:rPr>
        <w:t>природы,</w:t>
      </w:r>
      <w:r>
        <w:rPr>
          <w:spacing w:val="-8"/>
        </w:rPr>
        <w:t xml:space="preserve"> </w:t>
      </w:r>
      <w:r>
        <w:rPr>
          <w:spacing w:val="-2"/>
        </w:rPr>
        <w:t>зависимость</w:t>
      </w:r>
      <w:r>
        <w:rPr>
          <w:spacing w:val="-9"/>
        </w:rPr>
        <w:t xml:space="preserve"> </w:t>
      </w:r>
      <w:r>
        <w:rPr>
          <w:spacing w:val="-2"/>
        </w:rPr>
        <w:t>жизни</w:t>
      </w:r>
      <w:r>
        <w:rPr>
          <w:spacing w:val="-6"/>
        </w:rPr>
        <w:t xml:space="preserve"> </w:t>
      </w:r>
      <w:r>
        <w:rPr>
          <w:spacing w:val="-2"/>
        </w:rPr>
        <w:t>людей</w:t>
      </w:r>
      <w:r>
        <w:rPr>
          <w:spacing w:val="-6"/>
        </w:rPr>
        <w:t xml:space="preserve"> </w:t>
      </w:r>
      <w:r>
        <w:rPr>
          <w:spacing w:val="-2"/>
        </w:rPr>
        <w:t>от</w:t>
      </w:r>
      <w:r>
        <w:rPr>
          <w:spacing w:val="-8"/>
        </w:rPr>
        <w:t xml:space="preserve"> </w:t>
      </w:r>
      <w:r>
        <w:rPr>
          <w:spacing w:val="-2"/>
        </w:rPr>
        <w:t xml:space="preserve">природы, </w:t>
      </w:r>
      <w:r>
        <w:t>влияние людей на природу, окружающую среду;</w:t>
      </w:r>
    </w:p>
    <w:p w:rsidR="00BA5B76" w:rsidRDefault="005B46E7">
      <w:pPr>
        <w:pStyle w:val="a3"/>
        <w:spacing w:before="5" w:line="276" w:lineRule="auto"/>
        <w:ind w:firstLine="759"/>
        <w:jc w:val="left"/>
      </w:pPr>
      <w:r>
        <w:t>проявляющий</w:t>
      </w:r>
      <w:r>
        <w:rPr>
          <w:spacing w:val="40"/>
        </w:rPr>
        <w:t xml:space="preserve"> </w:t>
      </w:r>
      <w:r>
        <w:t>любовь</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неприятие действий, приносящих вред природе, особенно живым существам;</w:t>
      </w:r>
    </w:p>
    <w:p w:rsidR="00BA5B76" w:rsidRDefault="005B46E7">
      <w:pPr>
        <w:pStyle w:val="a3"/>
        <w:tabs>
          <w:tab w:val="left" w:pos="3491"/>
          <w:tab w:val="left" w:pos="5063"/>
          <w:tab w:val="left" w:pos="5453"/>
          <w:tab w:val="left" w:pos="6383"/>
          <w:tab w:val="left" w:pos="8237"/>
        </w:tabs>
        <w:spacing w:before="5" w:line="276" w:lineRule="auto"/>
        <w:ind w:right="537" w:firstLine="759"/>
        <w:jc w:val="left"/>
      </w:pPr>
      <w:r>
        <w:rPr>
          <w:spacing w:val="-2"/>
        </w:rPr>
        <w:t>выражающий</w:t>
      </w:r>
      <w:r>
        <w:tab/>
      </w:r>
      <w:r>
        <w:rPr>
          <w:spacing w:val="-2"/>
        </w:rPr>
        <w:t>готовность</w:t>
      </w:r>
      <w:r>
        <w:tab/>
      </w:r>
      <w:r>
        <w:rPr>
          <w:spacing w:val="-10"/>
        </w:rPr>
        <w:t>в</w:t>
      </w:r>
      <w:r>
        <w:tab/>
      </w:r>
      <w:r>
        <w:rPr>
          <w:spacing w:val="-2"/>
        </w:rPr>
        <w:t>своей</w:t>
      </w:r>
      <w:r>
        <w:tab/>
      </w:r>
      <w:r>
        <w:rPr>
          <w:spacing w:val="-2"/>
        </w:rPr>
        <w:t>деятельности</w:t>
      </w:r>
      <w:r>
        <w:tab/>
      </w:r>
      <w:r>
        <w:rPr>
          <w:spacing w:val="-2"/>
        </w:rPr>
        <w:t xml:space="preserve">придерживаться </w:t>
      </w:r>
      <w:r>
        <w:t>экологических норм.</w:t>
      </w:r>
    </w:p>
    <w:p w:rsidR="00BA5B76" w:rsidRDefault="005B46E7">
      <w:pPr>
        <w:pStyle w:val="a3"/>
        <w:spacing w:before="3"/>
        <w:ind w:left="1606"/>
      </w:pPr>
      <w:r>
        <w:t>Ценности</w:t>
      </w:r>
      <w:r>
        <w:rPr>
          <w:spacing w:val="-7"/>
        </w:rPr>
        <w:t xml:space="preserve"> </w:t>
      </w:r>
      <w:r>
        <w:t>научного</w:t>
      </w:r>
      <w:r>
        <w:rPr>
          <w:spacing w:val="-8"/>
        </w:rPr>
        <w:t xml:space="preserve"> </w:t>
      </w:r>
      <w:r>
        <w:rPr>
          <w:spacing w:val="-2"/>
        </w:rPr>
        <w:t>познания:</w:t>
      </w:r>
    </w:p>
    <w:p w:rsidR="00BA5B76" w:rsidRDefault="005B46E7">
      <w:pPr>
        <w:pStyle w:val="a3"/>
        <w:spacing w:before="50" w:line="276" w:lineRule="auto"/>
        <w:ind w:right="535" w:firstLine="759"/>
      </w:pPr>
      <w:r>
        <w:t>выражающий</w:t>
      </w:r>
      <w:r>
        <w:rPr>
          <w:spacing w:val="-16"/>
        </w:rPr>
        <w:t xml:space="preserve"> </w:t>
      </w:r>
      <w:r>
        <w:t>познавательные</w:t>
      </w:r>
      <w:r>
        <w:rPr>
          <w:spacing w:val="-17"/>
        </w:rPr>
        <w:t xml:space="preserve"> </w:t>
      </w:r>
      <w:r>
        <w:t>интересы,</w:t>
      </w:r>
      <w:r>
        <w:rPr>
          <w:spacing w:val="-15"/>
        </w:rPr>
        <w:t xml:space="preserve"> </w:t>
      </w:r>
      <w:r>
        <w:t>активность,</w:t>
      </w:r>
      <w:r>
        <w:rPr>
          <w:spacing w:val="-15"/>
        </w:rPr>
        <w:t xml:space="preserve"> </w:t>
      </w:r>
      <w:r>
        <w:t xml:space="preserve">любознательность и самостоятельность в познании, интерес и уважение к научным знаниям, </w:t>
      </w:r>
      <w:r>
        <w:rPr>
          <w:spacing w:val="-2"/>
        </w:rPr>
        <w:t>науке;</w:t>
      </w:r>
    </w:p>
    <w:p w:rsidR="00BA5B76" w:rsidRDefault="005B46E7">
      <w:pPr>
        <w:pStyle w:val="a3"/>
        <w:spacing w:before="4" w:line="276" w:lineRule="auto"/>
        <w:ind w:right="532" w:firstLine="759"/>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A5B76" w:rsidRDefault="005B46E7">
      <w:pPr>
        <w:pStyle w:val="a3"/>
        <w:spacing w:before="1" w:line="278" w:lineRule="auto"/>
        <w:ind w:right="538" w:firstLine="759"/>
      </w:pPr>
      <w:r>
        <w:t>имеющий первоначальные навыки наблюдений, систематизации и осмысления опыта в естественно-научной и гуманитарной областях знания.</w:t>
      </w:r>
    </w:p>
    <w:p w:rsidR="007C188D" w:rsidRDefault="007C188D">
      <w:pPr>
        <w:pStyle w:val="a3"/>
        <w:spacing w:line="321" w:lineRule="exact"/>
        <w:ind w:left="1606"/>
      </w:pPr>
    </w:p>
    <w:p w:rsidR="00BA5B76" w:rsidRDefault="005B46E7">
      <w:pPr>
        <w:pStyle w:val="a3"/>
        <w:spacing w:line="321" w:lineRule="exact"/>
        <w:ind w:left="1606"/>
        <w:rPr>
          <w:spacing w:val="-2"/>
        </w:rPr>
      </w:pPr>
      <w:r>
        <w:t>Содержательный</w:t>
      </w:r>
      <w:r>
        <w:rPr>
          <w:spacing w:val="-11"/>
        </w:rPr>
        <w:t xml:space="preserve"> </w:t>
      </w:r>
      <w:r>
        <w:rPr>
          <w:spacing w:val="-2"/>
        </w:rPr>
        <w:t>раздел.</w:t>
      </w:r>
    </w:p>
    <w:p w:rsidR="007C188D" w:rsidRDefault="007C188D" w:rsidP="007C188D">
      <w:pPr>
        <w:pStyle w:val="Heading1"/>
        <w:ind w:left="868" w:right="344" w:firstLine="0"/>
      </w:pPr>
      <w:r>
        <w:t>Уклад</w:t>
      </w:r>
      <w:r>
        <w:rPr>
          <w:spacing w:val="-1"/>
        </w:rPr>
        <w:t xml:space="preserve"> </w:t>
      </w:r>
      <w:r>
        <w:t>школы</w:t>
      </w:r>
    </w:p>
    <w:p w:rsidR="007C188D" w:rsidRDefault="007C188D" w:rsidP="007C188D">
      <w:pPr>
        <w:pStyle w:val="a3"/>
        <w:ind w:right="514"/>
      </w:pPr>
      <w:r>
        <w:t>Уклад</w:t>
      </w:r>
      <w:r>
        <w:rPr>
          <w:spacing w:val="1"/>
        </w:rPr>
        <w:t xml:space="preserve"> </w:t>
      </w:r>
      <w:r>
        <w:t>–</w:t>
      </w:r>
      <w:r>
        <w:rPr>
          <w:spacing w:val="1"/>
        </w:rPr>
        <w:t xml:space="preserve"> </w:t>
      </w:r>
      <w:r>
        <w:t>общественный</w:t>
      </w:r>
      <w:r>
        <w:rPr>
          <w:spacing w:val="1"/>
        </w:rPr>
        <w:t xml:space="preserve"> </w:t>
      </w:r>
      <w:r>
        <w:t>договор</w:t>
      </w:r>
      <w:r>
        <w:rPr>
          <w:spacing w:val="1"/>
        </w:rPr>
        <w:t xml:space="preserve"> </w:t>
      </w:r>
      <w:r>
        <w:t>участников</w:t>
      </w:r>
      <w:r>
        <w:rPr>
          <w:spacing w:val="71"/>
        </w:rPr>
        <w:t xml:space="preserve"> </w:t>
      </w:r>
      <w:r>
        <w:t>образовательных</w:t>
      </w:r>
      <w:r>
        <w:rPr>
          <w:spacing w:val="-67"/>
        </w:rPr>
        <w:t xml:space="preserve"> </w:t>
      </w:r>
      <w:r>
        <w:t>отношений, опирающийся на базовые национальные ценности, содержащий</w:t>
      </w:r>
      <w:r>
        <w:rPr>
          <w:spacing w:val="1"/>
        </w:rPr>
        <w:t xml:space="preserve"> </w:t>
      </w:r>
      <w:r>
        <w:t>традиции</w:t>
      </w:r>
      <w:r>
        <w:rPr>
          <w:spacing w:val="1"/>
        </w:rPr>
        <w:t xml:space="preserve"> </w:t>
      </w:r>
      <w:r>
        <w:t>региона</w:t>
      </w:r>
      <w:r>
        <w:rPr>
          <w:spacing w:val="1"/>
        </w:rPr>
        <w:t xml:space="preserve"> </w:t>
      </w:r>
      <w:r>
        <w:t>и</w:t>
      </w:r>
      <w:r>
        <w:rPr>
          <w:spacing w:val="1"/>
        </w:rPr>
        <w:t xml:space="preserve"> </w:t>
      </w:r>
      <w:r>
        <w:t>школы,</w:t>
      </w:r>
      <w:r>
        <w:rPr>
          <w:spacing w:val="1"/>
        </w:rPr>
        <w:t xml:space="preserve"> </w:t>
      </w:r>
      <w:r>
        <w:t>задающий</w:t>
      </w:r>
      <w:r>
        <w:rPr>
          <w:spacing w:val="1"/>
        </w:rPr>
        <w:t xml:space="preserve"> </w:t>
      </w:r>
      <w:r>
        <w:t>культуру</w:t>
      </w:r>
      <w:r>
        <w:rPr>
          <w:spacing w:val="1"/>
        </w:rPr>
        <w:t xml:space="preserve"> </w:t>
      </w:r>
      <w:r>
        <w:t>поведения</w:t>
      </w:r>
      <w:r>
        <w:rPr>
          <w:spacing w:val="1"/>
        </w:rPr>
        <w:t xml:space="preserve"> </w:t>
      </w:r>
      <w:r>
        <w:t>сообществ,</w:t>
      </w:r>
      <w:r>
        <w:rPr>
          <w:spacing w:val="1"/>
        </w:rPr>
        <w:t xml:space="preserve"> </w:t>
      </w:r>
      <w:r>
        <w:t>описывающий</w:t>
      </w:r>
      <w:r>
        <w:rPr>
          <w:spacing w:val="1"/>
        </w:rPr>
        <w:t xml:space="preserve"> </w:t>
      </w:r>
      <w:r>
        <w:t>предметно-пространственную</w:t>
      </w:r>
      <w:r>
        <w:rPr>
          <w:spacing w:val="1"/>
        </w:rPr>
        <w:t xml:space="preserve"> </w:t>
      </w:r>
      <w:r>
        <w:t>среду,</w:t>
      </w:r>
      <w:r>
        <w:rPr>
          <w:spacing w:val="1"/>
        </w:rPr>
        <w:t xml:space="preserve"> </w:t>
      </w:r>
      <w:r>
        <w:t>деятельности</w:t>
      </w:r>
      <w:r>
        <w:rPr>
          <w:spacing w:val="1"/>
        </w:rPr>
        <w:t xml:space="preserve"> </w:t>
      </w:r>
      <w:r>
        <w:t>и</w:t>
      </w:r>
      <w:r>
        <w:rPr>
          <w:spacing w:val="1"/>
        </w:rPr>
        <w:t xml:space="preserve"> </w:t>
      </w:r>
      <w:r>
        <w:t>социокультурный</w:t>
      </w:r>
      <w:r>
        <w:rPr>
          <w:spacing w:val="-1"/>
        </w:rPr>
        <w:t xml:space="preserve"> </w:t>
      </w:r>
      <w:r>
        <w:t>контекст.</w:t>
      </w:r>
    </w:p>
    <w:p w:rsidR="007C188D" w:rsidRDefault="007C188D" w:rsidP="007C188D">
      <w:pPr>
        <w:pStyle w:val="a3"/>
        <w:ind w:right="344"/>
      </w:pPr>
      <w:r>
        <w:t>Уклад</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3"/>
        </w:rPr>
        <w:t xml:space="preserve"> </w:t>
      </w:r>
      <w:r>
        <w:t>участниками</w:t>
      </w:r>
      <w:r>
        <w:rPr>
          <w:spacing w:val="-1"/>
        </w:rPr>
        <w:t xml:space="preserve"> </w:t>
      </w:r>
      <w:r>
        <w:t>образовательных</w:t>
      </w:r>
      <w:r>
        <w:rPr>
          <w:spacing w:val="1"/>
        </w:rPr>
        <w:t xml:space="preserve"> </w:t>
      </w:r>
      <w:r>
        <w:t>отношений.</w:t>
      </w:r>
    </w:p>
    <w:p w:rsidR="007C188D" w:rsidRDefault="007C188D" w:rsidP="007C188D">
      <w:pPr>
        <w:pStyle w:val="a3"/>
        <w:ind w:right="344"/>
      </w:pPr>
      <w:r>
        <w:t xml:space="preserve">Программа воспитания </w:t>
      </w:r>
      <w:r w:rsidRPr="005D427B">
        <w:t>ЧОУ «ПНШ им. прп. Сергия Радонежского г. Буденновска»</w:t>
      </w:r>
      <w:r>
        <w:t xml:space="preserve"> реализуется</w:t>
      </w:r>
      <w:r>
        <w:rPr>
          <w:spacing w:val="1"/>
        </w:rPr>
        <w:t xml:space="preserve"> </w:t>
      </w:r>
      <w:r>
        <w:t>посредством формирования социокультурного воспитательного пространства</w:t>
      </w:r>
      <w:r>
        <w:rPr>
          <w:spacing w:val="-67"/>
        </w:rPr>
        <w:t xml:space="preserve"> </w:t>
      </w:r>
      <w:r>
        <w:t>при</w:t>
      </w:r>
      <w:r>
        <w:rPr>
          <w:spacing w:val="1"/>
        </w:rPr>
        <w:t xml:space="preserve"> </w:t>
      </w:r>
      <w:r>
        <w:t>соблюдении</w:t>
      </w:r>
      <w:r>
        <w:rPr>
          <w:spacing w:val="1"/>
        </w:rPr>
        <w:t xml:space="preserve"> </w:t>
      </w:r>
      <w:r>
        <w:t>условий</w:t>
      </w:r>
      <w:r>
        <w:rPr>
          <w:spacing w:val="1"/>
        </w:rPr>
        <w:t xml:space="preserve"> </w:t>
      </w:r>
      <w:r>
        <w:t>создания</w:t>
      </w:r>
      <w:r>
        <w:rPr>
          <w:spacing w:val="1"/>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67"/>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w:t>
      </w:r>
      <w:r>
        <w:rPr>
          <w:spacing w:val="1"/>
        </w:rPr>
        <w:t xml:space="preserve"> </w:t>
      </w:r>
      <w:r>
        <w:t>для</w:t>
      </w:r>
      <w:r>
        <w:rPr>
          <w:spacing w:val="1"/>
        </w:rPr>
        <w:t xml:space="preserve"> </w:t>
      </w:r>
      <w:r>
        <w:t>нее</w:t>
      </w:r>
      <w:r>
        <w:rPr>
          <w:spacing w:val="1"/>
        </w:rPr>
        <w:t xml:space="preserve"> </w:t>
      </w:r>
      <w:r>
        <w:t>воспитательно-значимые</w:t>
      </w:r>
      <w:r>
        <w:rPr>
          <w:spacing w:val="-1"/>
        </w:rPr>
        <w:t xml:space="preserve"> </w:t>
      </w:r>
      <w:r>
        <w:t>виды</w:t>
      </w:r>
      <w:r>
        <w:rPr>
          <w:spacing w:val="-1"/>
        </w:rPr>
        <w:t xml:space="preserve"> </w:t>
      </w:r>
      <w:r>
        <w:t>совместной деятельности.</w:t>
      </w:r>
    </w:p>
    <w:p w:rsidR="007C188D" w:rsidRDefault="007C188D" w:rsidP="007C188D">
      <w:pPr>
        <w:pStyle w:val="a3"/>
        <w:ind w:right="344"/>
      </w:pPr>
      <w:r>
        <w:t>Уклад</w:t>
      </w:r>
      <w:r>
        <w:rPr>
          <w:spacing w:val="1"/>
        </w:rPr>
        <w:t xml:space="preserve"> </w:t>
      </w:r>
      <w:r>
        <w:t>школы</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на всех</w:t>
      </w:r>
      <w:r>
        <w:rPr>
          <w:spacing w:val="-4"/>
        </w:rPr>
        <w:t xml:space="preserve"> </w:t>
      </w:r>
      <w:r>
        <w:t>уровнях</w:t>
      </w:r>
      <w:r>
        <w:rPr>
          <w:spacing w:val="-3"/>
        </w:rPr>
        <w:t xml:space="preserve"> </w:t>
      </w:r>
      <w:r>
        <w:t>общего</w:t>
      </w:r>
      <w:r>
        <w:rPr>
          <w:spacing w:val="1"/>
        </w:rPr>
        <w:t xml:space="preserve"> </w:t>
      </w:r>
      <w:r>
        <w:t>образования:</w:t>
      </w:r>
    </w:p>
    <w:p w:rsidR="002E4843" w:rsidRDefault="002E4843" w:rsidP="002E4843">
      <w:pPr>
        <w:pStyle w:val="a3"/>
        <w:ind w:right="514"/>
      </w:pPr>
      <w:r>
        <w:tab/>
        <w:t>обеспечение личностно-развивающей предметно-пространственной среды, в том числе современное материально-техническое обеспечение;</w:t>
      </w:r>
    </w:p>
    <w:p w:rsidR="002E4843" w:rsidRDefault="002E4843" w:rsidP="002E4843">
      <w:pPr>
        <w:pStyle w:val="a3"/>
        <w:ind w:right="514" w:firstLine="594"/>
      </w:pPr>
      <w:r>
        <w:t>наличие профессиональных кадров и готовность коллектива к достижению целевых ориентиров программы воспитания;</w:t>
      </w:r>
    </w:p>
    <w:p w:rsidR="002E4843" w:rsidRDefault="002E4843" w:rsidP="002E4843">
      <w:pPr>
        <w:pStyle w:val="a3"/>
        <w:ind w:right="514"/>
      </w:pPr>
      <w:r>
        <w:tab/>
        <w:t>взаимодействие с родителями (законными представителями) по вопросам воспитания;</w:t>
      </w:r>
    </w:p>
    <w:p w:rsidR="002E4843" w:rsidRDefault="002E4843" w:rsidP="002E4843">
      <w:pPr>
        <w:pStyle w:val="a3"/>
        <w:ind w:right="514"/>
      </w:pPr>
      <w:r>
        <w:tab/>
        <w:t>учет индивидуальных особенностей обучающихся.</w:t>
      </w:r>
    </w:p>
    <w:p w:rsidR="00CC7B0F" w:rsidRDefault="00CC7B0F" w:rsidP="00CC7B0F">
      <w:pPr>
        <w:pStyle w:val="a3"/>
        <w:ind w:right="514" w:firstLine="594"/>
      </w:pPr>
    </w:p>
    <w:p w:rsidR="00CC7B0F" w:rsidRDefault="00CC7B0F" w:rsidP="00CC7B0F">
      <w:pPr>
        <w:pStyle w:val="a3"/>
        <w:ind w:right="514" w:firstLine="594"/>
      </w:pPr>
      <w:r>
        <w:t xml:space="preserve">В процессе воспитания обучающихся </w:t>
      </w:r>
      <w:r w:rsidRPr="005D427B">
        <w:t>ЧОУ «ПНШ им. прп. Сергия Радонежского г. Буденновска»</w:t>
      </w:r>
      <w:r>
        <w:t xml:space="preserve"> сотрудничаем</w:t>
      </w:r>
      <w:r>
        <w:rPr>
          <w:spacing w:val="1"/>
        </w:rPr>
        <w:t xml:space="preserve"> </w:t>
      </w:r>
      <w:r>
        <w:t>с</w:t>
      </w:r>
      <w:r>
        <w:rPr>
          <w:spacing w:val="1"/>
        </w:rPr>
        <w:t xml:space="preserve"> </w:t>
      </w:r>
      <w:r>
        <w:t>МУ</w:t>
      </w:r>
      <w:r>
        <w:rPr>
          <w:spacing w:val="1"/>
        </w:rPr>
        <w:t xml:space="preserve"> </w:t>
      </w:r>
      <w:r>
        <w:t>ДО</w:t>
      </w:r>
      <w:r>
        <w:rPr>
          <w:spacing w:val="1"/>
        </w:rPr>
        <w:t xml:space="preserve"> </w:t>
      </w:r>
      <w:r>
        <w:t>ДДТ,</w:t>
      </w:r>
      <w:r>
        <w:rPr>
          <w:spacing w:val="1"/>
        </w:rPr>
        <w:t xml:space="preserve"> </w:t>
      </w:r>
      <w:r>
        <w:t>Комиссией</w:t>
      </w:r>
      <w:r>
        <w:rPr>
          <w:spacing w:val="1"/>
        </w:rPr>
        <w:t xml:space="preserve"> </w:t>
      </w:r>
      <w:r>
        <w:t>по</w:t>
      </w:r>
      <w:r>
        <w:rPr>
          <w:spacing w:val="1"/>
        </w:rPr>
        <w:t xml:space="preserve"> </w:t>
      </w:r>
      <w:r>
        <w:t>делам</w:t>
      </w:r>
      <w:r>
        <w:rPr>
          <w:spacing w:val="1"/>
        </w:rPr>
        <w:t xml:space="preserve"> </w:t>
      </w:r>
      <w:r>
        <w:t>несовершеннолетних</w:t>
      </w:r>
      <w:r>
        <w:rPr>
          <w:spacing w:val="70"/>
        </w:rPr>
        <w:t xml:space="preserve"> </w:t>
      </w:r>
      <w:r>
        <w:t>и</w:t>
      </w:r>
      <w:r>
        <w:rPr>
          <w:spacing w:val="1"/>
        </w:rPr>
        <w:t xml:space="preserve"> </w:t>
      </w:r>
      <w:r>
        <w:t>защите</w:t>
      </w:r>
      <w:r>
        <w:rPr>
          <w:spacing w:val="1"/>
        </w:rPr>
        <w:t xml:space="preserve"> </w:t>
      </w:r>
      <w:r>
        <w:t>их</w:t>
      </w:r>
      <w:r>
        <w:rPr>
          <w:spacing w:val="1"/>
        </w:rPr>
        <w:t xml:space="preserve"> </w:t>
      </w:r>
      <w:r>
        <w:t>прав,</w:t>
      </w:r>
      <w:r>
        <w:rPr>
          <w:spacing w:val="1"/>
        </w:rPr>
        <w:t xml:space="preserve"> </w:t>
      </w:r>
      <w:r>
        <w:t>Отделом</w:t>
      </w:r>
      <w:r>
        <w:rPr>
          <w:spacing w:val="1"/>
        </w:rPr>
        <w:t xml:space="preserve"> </w:t>
      </w:r>
      <w:r>
        <w:t>по</w:t>
      </w:r>
      <w:r>
        <w:rPr>
          <w:spacing w:val="1"/>
        </w:rPr>
        <w:t xml:space="preserve"> </w:t>
      </w:r>
      <w:r>
        <w:t>делам</w:t>
      </w:r>
      <w:r>
        <w:rPr>
          <w:spacing w:val="1"/>
        </w:rPr>
        <w:t xml:space="preserve"> </w:t>
      </w:r>
      <w:r>
        <w:t>несовершеннолетних</w:t>
      </w:r>
      <w:r>
        <w:rPr>
          <w:spacing w:val="1"/>
        </w:rPr>
        <w:t xml:space="preserve"> </w:t>
      </w:r>
      <w:r>
        <w:t>Буденновского</w:t>
      </w:r>
      <w:r>
        <w:rPr>
          <w:spacing w:val="1"/>
        </w:rPr>
        <w:t xml:space="preserve"> </w:t>
      </w:r>
      <w:r>
        <w:t>района.</w:t>
      </w:r>
      <w:r>
        <w:rPr>
          <w:spacing w:val="1"/>
        </w:rPr>
        <w:t xml:space="preserve"> Обучающиеся школы </w:t>
      </w:r>
      <w:r>
        <w:t>принимают</w:t>
      </w:r>
      <w:r>
        <w:rPr>
          <w:spacing w:val="1"/>
        </w:rPr>
        <w:t xml:space="preserve"> </w:t>
      </w:r>
      <w:r>
        <w:t>участие</w:t>
      </w:r>
      <w:r>
        <w:rPr>
          <w:spacing w:val="1"/>
        </w:rPr>
        <w:t xml:space="preserve"> </w:t>
      </w:r>
      <w:r>
        <w:t>в</w:t>
      </w:r>
      <w:r>
        <w:rPr>
          <w:spacing w:val="1"/>
        </w:rPr>
        <w:t xml:space="preserve"> </w:t>
      </w:r>
      <w:r>
        <w:t>проектах,</w:t>
      </w:r>
      <w:r>
        <w:rPr>
          <w:spacing w:val="1"/>
        </w:rPr>
        <w:t xml:space="preserve"> </w:t>
      </w:r>
      <w:r>
        <w:t>конкурсах</w:t>
      </w:r>
      <w:r>
        <w:rPr>
          <w:spacing w:val="1"/>
        </w:rPr>
        <w:t xml:space="preserve"> </w:t>
      </w:r>
      <w:r>
        <w:t>и</w:t>
      </w:r>
      <w:r>
        <w:rPr>
          <w:spacing w:val="1"/>
        </w:rPr>
        <w:t xml:space="preserve"> </w:t>
      </w:r>
      <w:r>
        <w:t>мероприятиях</w:t>
      </w:r>
      <w:r>
        <w:rPr>
          <w:spacing w:val="1"/>
        </w:rPr>
        <w:t xml:space="preserve"> </w:t>
      </w:r>
      <w:r>
        <w:t>муниципального</w:t>
      </w:r>
      <w:r>
        <w:rPr>
          <w:spacing w:val="1"/>
        </w:rPr>
        <w:t xml:space="preserve"> </w:t>
      </w:r>
      <w:r>
        <w:t>учреждения</w:t>
      </w:r>
      <w:r>
        <w:rPr>
          <w:spacing w:val="1"/>
        </w:rPr>
        <w:t xml:space="preserve"> </w:t>
      </w:r>
      <w:r>
        <w:t>дополнительного</w:t>
      </w:r>
      <w:r>
        <w:rPr>
          <w:spacing w:val="1"/>
        </w:rPr>
        <w:t xml:space="preserve"> </w:t>
      </w:r>
      <w:r>
        <w:t>образования</w:t>
      </w:r>
      <w:r>
        <w:rPr>
          <w:spacing w:val="1"/>
        </w:rPr>
        <w:t xml:space="preserve"> </w:t>
      </w:r>
      <w:r>
        <w:t>детского</w:t>
      </w:r>
      <w:r>
        <w:rPr>
          <w:spacing w:val="1"/>
        </w:rPr>
        <w:t xml:space="preserve"> </w:t>
      </w:r>
      <w:r>
        <w:t>дома</w:t>
      </w:r>
      <w:r>
        <w:rPr>
          <w:spacing w:val="-67"/>
        </w:rPr>
        <w:t xml:space="preserve"> </w:t>
      </w:r>
      <w:r>
        <w:t>творчества г. Буденновска.</w:t>
      </w:r>
    </w:p>
    <w:p w:rsidR="00CC7B0F" w:rsidRDefault="00CC7B0F" w:rsidP="00CC7B0F">
      <w:pPr>
        <w:pStyle w:val="a3"/>
        <w:ind w:right="514" w:firstLine="594"/>
      </w:pPr>
      <w:r>
        <w:t>Так</w:t>
      </w:r>
      <w:r>
        <w:rPr>
          <w:spacing w:val="1"/>
        </w:rPr>
        <w:t xml:space="preserve"> </w:t>
      </w:r>
      <w:r>
        <w:t>как</w:t>
      </w:r>
      <w:r>
        <w:rPr>
          <w:spacing w:val="1"/>
        </w:rPr>
        <w:t xml:space="preserve"> </w:t>
      </w:r>
      <w:r>
        <w:t>школа</w:t>
      </w:r>
      <w:r>
        <w:rPr>
          <w:spacing w:val="1"/>
        </w:rPr>
        <w:t xml:space="preserve"> </w:t>
      </w:r>
      <w:r>
        <w:t>начальная,</w:t>
      </w:r>
      <w:r>
        <w:rPr>
          <w:spacing w:val="1"/>
        </w:rPr>
        <w:t xml:space="preserve"> </w:t>
      </w:r>
      <w:r>
        <w:t>в</w:t>
      </w:r>
      <w:r>
        <w:rPr>
          <w:spacing w:val="1"/>
        </w:rPr>
        <w:t xml:space="preserve"> </w:t>
      </w:r>
      <w:r>
        <w:t>ней</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сохраняется целостность национального самосознания, внутреннее духовное</w:t>
      </w:r>
      <w:r>
        <w:rPr>
          <w:spacing w:val="1"/>
        </w:rPr>
        <w:t xml:space="preserve"> </w:t>
      </w:r>
      <w:r>
        <w:t>богатство.</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у</w:t>
      </w:r>
      <w:r>
        <w:rPr>
          <w:spacing w:val="1"/>
        </w:rPr>
        <w:t xml:space="preserve"> </w:t>
      </w:r>
      <w:r>
        <w:t>детей</w:t>
      </w:r>
      <w:r>
        <w:rPr>
          <w:spacing w:val="1"/>
        </w:rPr>
        <w:t xml:space="preserve"> </w:t>
      </w:r>
      <w:r>
        <w:t>формируется</w:t>
      </w:r>
      <w:r>
        <w:rPr>
          <w:spacing w:val="1"/>
        </w:rPr>
        <w:t xml:space="preserve"> </w:t>
      </w:r>
      <w:r>
        <w:t>уважение</w:t>
      </w:r>
      <w:r>
        <w:rPr>
          <w:spacing w:val="1"/>
        </w:rPr>
        <w:t xml:space="preserve"> </w:t>
      </w:r>
      <w:r>
        <w:t>к</w:t>
      </w:r>
      <w:r>
        <w:rPr>
          <w:spacing w:val="1"/>
        </w:rPr>
        <w:t xml:space="preserve"> </w:t>
      </w:r>
      <w:r>
        <w:t>семейным</w:t>
      </w:r>
      <w:r>
        <w:rPr>
          <w:spacing w:val="-67"/>
        </w:rPr>
        <w:t xml:space="preserve"> </w:t>
      </w:r>
      <w:r>
        <w:t>традициям,</w:t>
      </w:r>
      <w:r>
        <w:rPr>
          <w:spacing w:val="-3"/>
        </w:rPr>
        <w:t xml:space="preserve"> </w:t>
      </w:r>
      <w:r>
        <w:t>почитание</w:t>
      </w:r>
      <w:r>
        <w:rPr>
          <w:spacing w:val="-2"/>
        </w:rPr>
        <w:t xml:space="preserve"> </w:t>
      </w:r>
      <w:r>
        <w:t>старших,</w:t>
      </w:r>
      <w:r>
        <w:rPr>
          <w:spacing w:val="-3"/>
        </w:rPr>
        <w:t xml:space="preserve"> </w:t>
      </w:r>
      <w:r>
        <w:t>уважение</w:t>
      </w:r>
      <w:r>
        <w:rPr>
          <w:spacing w:val="-2"/>
        </w:rPr>
        <w:t xml:space="preserve"> </w:t>
      </w:r>
      <w:r>
        <w:t>к</w:t>
      </w:r>
      <w:r>
        <w:rPr>
          <w:spacing w:val="-2"/>
        </w:rPr>
        <w:t xml:space="preserve"> </w:t>
      </w:r>
      <w:r>
        <w:t>людям</w:t>
      </w:r>
      <w:r>
        <w:rPr>
          <w:spacing w:val="-2"/>
        </w:rPr>
        <w:t xml:space="preserve"> </w:t>
      </w:r>
      <w:r>
        <w:t>труда,</w:t>
      </w:r>
      <w:r>
        <w:rPr>
          <w:spacing w:val="-3"/>
        </w:rPr>
        <w:t xml:space="preserve"> </w:t>
      </w:r>
      <w:r>
        <w:t>взаимопомощь.</w:t>
      </w:r>
    </w:p>
    <w:p w:rsidR="00CC7B0F" w:rsidRDefault="00CC7B0F" w:rsidP="00CC7B0F">
      <w:pPr>
        <w:pStyle w:val="a3"/>
        <w:ind w:right="514" w:firstLine="594"/>
      </w:pPr>
      <w:r>
        <w:t>Исходя</w:t>
      </w:r>
      <w:r>
        <w:rPr>
          <w:spacing w:val="1"/>
        </w:rPr>
        <w:t xml:space="preserve"> </w:t>
      </w:r>
      <w:r>
        <w:t>из</w:t>
      </w:r>
      <w:r>
        <w:rPr>
          <w:spacing w:val="1"/>
        </w:rPr>
        <w:t xml:space="preserve"> </w:t>
      </w:r>
      <w:r>
        <w:t>общих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компетенции</w:t>
      </w:r>
      <w:r>
        <w:rPr>
          <w:spacing w:val="1"/>
        </w:rPr>
        <w:t xml:space="preserve"> </w:t>
      </w:r>
      <w:r>
        <w:t>воспитания,</w:t>
      </w:r>
      <w:r>
        <w:rPr>
          <w:spacing w:val="-67"/>
        </w:rPr>
        <w:t xml:space="preserve"> </w:t>
      </w:r>
      <w:r>
        <w:t>положенных</w:t>
      </w:r>
      <w:r>
        <w:rPr>
          <w:spacing w:val="1"/>
        </w:rPr>
        <w:t xml:space="preserve"> </w:t>
      </w:r>
      <w:r>
        <w:t>в</w:t>
      </w:r>
      <w:r>
        <w:rPr>
          <w:spacing w:val="1"/>
        </w:rPr>
        <w:t xml:space="preserve"> </w:t>
      </w:r>
      <w:r>
        <w:t>основу деятельности</w:t>
      </w:r>
      <w:r>
        <w:rPr>
          <w:spacing w:val="1"/>
        </w:rPr>
        <w:t xml:space="preserve"> </w:t>
      </w:r>
      <w:r>
        <w:t>педагогического</w:t>
      </w:r>
      <w:r>
        <w:rPr>
          <w:spacing w:val="1"/>
        </w:rPr>
        <w:t xml:space="preserve"> </w:t>
      </w:r>
      <w:r>
        <w:t>коллектива,</w:t>
      </w:r>
      <w:r>
        <w:rPr>
          <w:spacing w:val="1"/>
        </w:rPr>
        <w:t xml:space="preserve"> </w:t>
      </w:r>
      <w:r>
        <w:t>в</w:t>
      </w:r>
      <w:r>
        <w:rPr>
          <w:spacing w:val="1"/>
        </w:rPr>
        <w:t xml:space="preserve"> </w:t>
      </w:r>
      <w:r>
        <w:t>нашей</w:t>
      </w:r>
      <w:r>
        <w:rPr>
          <w:spacing w:val="1"/>
        </w:rPr>
        <w:t xml:space="preserve"> </w:t>
      </w:r>
      <w:r>
        <w:t>школе</w:t>
      </w:r>
      <w:r>
        <w:rPr>
          <w:spacing w:val="-4"/>
        </w:rPr>
        <w:t xml:space="preserve"> </w:t>
      </w:r>
      <w:r>
        <w:t>появились</w:t>
      </w:r>
      <w:r>
        <w:rPr>
          <w:spacing w:val="-2"/>
        </w:rPr>
        <w:t xml:space="preserve"> </w:t>
      </w:r>
      <w:r>
        <w:t>добрые традиции:</w:t>
      </w:r>
    </w:p>
    <w:p w:rsidR="00CC7B0F" w:rsidRDefault="00CC7B0F" w:rsidP="00CC7B0F">
      <w:pPr>
        <w:pStyle w:val="a3"/>
        <w:ind w:right="514" w:firstLine="594"/>
      </w:pPr>
      <w:r w:rsidRPr="00CC7B0F">
        <w:t>участие</w:t>
      </w:r>
      <w:r w:rsidRPr="00CC7B0F">
        <w:rPr>
          <w:spacing w:val="-3"/>
        </w:rPr>
        <w:t xml:space="preserve"> </w:t>
      </w:r>
      <w:r w:rsidRPr="00CC7B0F">
        <w:t>органов</w:t>
      </w:r>
      <w:r w:rsidRPr="00CC7B0F">
        <w:rPr>
          <w:spacing w:val="-5"/>
        </w:rPr>
        <w:t xml:space="preserve"> </w:t>
      </w:r>
      <w:r w:rsidRPr="00CC7B0F">
        <w:t>ученического</w:t>
      </w:r>
      <w:r w:rsidRPr="00CC7B0F">
        <w:rPr>
          <w:spacing w:val="-2"/>
        </w:rPr>
        <w:t xml:space="preserve"> </w:t>
      </w:r>
      <w:r w:rsidRPr="00CC7B0F">
        <w:t>самоуправления</w:t>
      </w:r>
      <w:r w:rsidRPr="00CC7B0F">
        <w:rPr>
          <w:spacing w:val="1"/>
        </w:rPr>
        <w:t xml:space="preserve"> </w:t>
      </w:r>
      <w:r w:rsidRPr="00CC7B0F">
        <w:t>классов;</w:t>
      </w:r>
    </w:p>
    <w:p w:rsidR="00CC7B0F" w:rsidRDefault="00CC7B0F" w:rsidP="00CC7B0F">
      <w:pPr>
        <w:pStyle w:val="a3"/>
        <w:ind w:right="514" w:firstLine="594"/>
      </w:pPr>
      <w:r w:rsidRPr="00CC7B0F">
        <w:t>укрепление</w:t>
      </w:r>
      <w:r w:rsidRPr="00CC7B0F">
        <w:rPr>
          <w:spacing w:val="-4"/>
        </w:rPr>
        <w:t xml:space="preserve"> </w:t>
      </w:r>
      <w:r w:rsidRPr="00CC7B0F">
        <w:t>здоровья</w:t>
      </w:r>
      <w:r w:rsidRPr="00CC7B0F">
        <w:rPr>
          <w:spacing w:val="-3"/>
        </w:rPr>
        <w:t xml:space="preserve"> </w:t>
      </w:r>
      <w:r w:rsidRPr="00CC7B0F">
        <w:t>обучающихся</w:t>
      </w:r>
      <w:r w:rsidRPr="00CC7B0F">
        <w:rPr>
          <w:spacing w:val="-4"/>
        </w:rPr>
        <w:t xml:space="preserve"> </w:t>
      </w:r>
      <w:r w:rsidRPr="00CC7B0F">
        <w:t>через</w:t>
      </w:r>
      <w:r w:rsidRPr="00CC7B0F">
        <w:rPr>
          <w:spacing w:val="-4"/>
        </w:rPr>
        <w:t xml:space="preserve"> </w:t>
      </w:r>
      <w:r w:rsidRPr="00CC7B0F">
        <w:t>работу</w:t>
      </w:r>
      <w:r w:rsidRPr="00CC7B0F">
        <w:rPr>
          <w:spacing w:val="-7"/>
        </w:rPr>
        <w:t xml:space="preserve"> </w:t>
      </w:r>
      <w:r w:rsidRPr="00CC7B0F">
        <w:t>спортивных</w:t>
      </w:r>
      <w:r w:rsidRPr="00CC7B0F">
        <w:rPr>
          <w:spacing w:val="-3"/>
        </w:rPr>
        <w:t xml:space="preserve"> </w:t>
      </w:r>
      <w:r w:rsidRPr="00CC7B0F">
        <w:t>кружков;</w:t>
      </w:r>
    </w:p>
    <w:p w:rsidR="00CC7B0F" w:rsidRDefault="00CC7B0F" w:rsidP="00CC7B0F">
      <w:pPr>
        <w:pStyle w:val="a3"/>
        <w:ind w:right="514" w:firstLine="594"/>
      </w:pPr>
      <w:r w:rsidRPr="00CC7B0F">
        <w:t>развитие нравственно-эстетических качеств</w:t>
      </w:r>
      <w:r w:rsidRPr="00CC7B0F">
        <w:rPr>
          <w:spacing w:val="1"/>
        </w:rPr>
        <w:t xml:space="preserve"> </w:t>
      </w:r>
      <w:r w:rsidRPr="00CC7B0F">
        <w:t>воплощено в</w:t>
      </w:r>
      <w:r w:rsidRPr="00CC7B0F">
        <w:rPr>
          <w:spacing w:val="1"/>
        </w:rPr>
        <w:t xml:space="preserve"> </w:t>
      </w:r>
      <w:r>
        <w:t>занятиях по внеурочной деятельности «Церковное пение»;</w:t>
      </w:r>
    </w:p>
    <w:p w:rsidR="00CC7B0F" w:rsidRPr="00CC7B0F" w:rsidRDefault="00CC7B0F" w:rsidP="00CC7B0F">
      <w:pPr>
        <w:pStyle w:val="a3"/>
        <w:ind w:right="514" w:firstLine="594"/>
      </w:pPr>
      <w:r w:rsidRPr="00CC7B0F">
        <w:t>успешно</w:t>
      </w:r>
      <w:r w:rsidRPr="00CC7B0F">
        <w:rPr>
          <w:spacing w:val="1"/>
        </w:rPr>
        <w:t xml:space="preserve"> </w:t>
      </w:r>
      <w:r w:rsidRPr="00CC7B0F">
        <w:t>реализуется</w:t>
      </w:r>
      <w:r w:rsidRPr="00CC7B0F">
        <w:rPr>
          <w:spacing w:val="1"/>
        </w:rPr>
        <w:t xml:space="preserve"> </w:t>
      </w:r>
      <w:r w:rsidRPr="00CC7B0F">
        <w:t>работа</w:t>
      </w:r>
      <w:r w:rsidRPr="00CC7B0F">
        <w:rPr>
          <w:spacing w:val="1"/>
        </w:rPr>
        <w:t xml:space="preserve"> </w:t>
      </w:r>
      <w:r w:rsidRPr="00CC7B0F">
        <w:t>по</w:t>
      </w:r>
      <w:r w:rsidRPr="00CC7B0F">
        <w:rPr>
          <w:spacing w:val="1"/>
        </w:rPr>
        <w:t xml:space="preserve"> </w:t>
      </w:r>
      <w:r w:rsidRPr="00CC7B0F">
        <w:t>экологическому</w:t>
      </w:r>
      <w:r w:rsidRPr="00CC7B0F">
        <w:rPr>
          <w:spacing w:val="1"/>
        </w:rPr>
        <w:t xml:space="preserve"> </w:t>
      </w:r>
      <w:r w:rsidRPr="00CC7B0F">
        <w:t>воспитанию.</w:t>
      </w:r>
      <w:r w:rsidRPr="00CC7B0F">
        <w:rPr>
          <w:spacing w:val="1"/>
        </w:rPr>
        <w:t xml:space="preserve"> </w:t>
      </w:r>
    </w:p>
    <w:p w:rsidR="00CC7B0F" w:rsidRDefault="00CC7B0F" w:rsidP="00CC7B0F">
      <w:pPr>
        <w:pStyle w:val="a3"/>
        <w:spacing w:before="1"/>
        <w:ind w:right="344"/>
      </w:pPr>
    </w:p>
    <w:p w:rsidR="00CC7B0F" w:rsidRDefault="00CC7B0F" w:rsidP="00CC7B0F">
      <w:pPr>
        <w:pStyle w:val="a3"/>
        <w:spacing w:before="1"/>
        <w:ind w:right="514" w:firstLine="594"/>
      </w:pPr>
      <w:r>
        <w:t>Процесс воспитания в ЧО</w:t>
      </w:r>
      <w:r w:rsidRPr="005D427B">
        <w:t>У «ПНШ им. прп. Сергия Радонежского г. Буденновска»</w:t>
      </w:r>
      <w:r>
        <w:t xml:space="preserve"> основывается на</w:t>
      </w:r>
      <w:r>
        <w:rPr>
          <w:spacing w:val="1"/>
        </w:rPr>
        <w:t xml:space="preserve"> </w:t>
      </w:r>
      <w:r>
        <w:t>следующих принципах взаимодействия</w:t>
      </w:r>
      <w:r>
        <w:rPr>
          <w:spacing w:val="-3"/>
        </w:rPr>
        <w:t xml:space="preserve"> </w:t>
      </w:r>
      <w:r>
        <w:t>педагогов</w:t>
      </w:r>
      <w:r>
        <w:rPr>
          <w:spacing w:val="-3"/>
        </w:rPr>
        <w:t xml:space="preserve"> </w:t>
      </w:r>
      <w:r>
        <w:t>и</w:t>
      </w:r>
      <w:r>
        <w:rPr>
          <w:spacing w:val="-1"/>
        </w:rPr>
        <w:t xml:space="preserve"> </w:t>
      </w:r>
      <w:r>
        <w:t>школьников:</w:t>
      </w:r>
    </w:p>
    <w:p w:rsidR="00CC7B0F" w:rsidRDefault="00CC7B0F" w:rsidP="00CC7B0F">
      <w:pPr>
        <w:pStyle w:val="a3"/>
        <w:spacing w:before="1"/>
        <w:ind w:right="514" w:firstLine="594"/>
      </w:pPr>
      <w:r w:rsidRPr="00CC7B0F">
        <w:t>неукоснительного</w:t>
      </w:r>
      <w:r w:rsidRPr="00CC7B0F">
        <w:rPr>
          <w:spacing w:val="1"/>
        </w:rPr>
        <w:t xml:space="preserve"> </w:t>
      </w:r>
      <w:r w:rsidRPr="00CC7B0F">
        <w:t>соблюдения</w:t>
      </w:r>
      <w:r w:rsidRPr="00CC7B0F">
        <w:rPr>
          <w:spacing w:val="1"/>
        </w:rPr>
        <w:t xml:space="preserve"> </w:t>
      </w:r>
      <w:r w:rsidRPr="00CC7B0F">
        <w:t>законности</w:t>
      </w:r>
      <w:r w:rsidRPr="00CC7B0F">
        <w:rPr>
          <w:spacing w:val="1"/>
        </w:rPr>
        <w:t xml:space="preserve"> </w:t>
      </w:r>
      <w:r w:rsidRPr="00CC7B0F">
        <w:t>и</w:t>
      </w:r>
      <w:r w:rsidRPr="00CC7B0F">
        <w:rPr>
          <w:spacing w:val="1"/>
        </w:rPr>
        <w:t xml:space="preserve"> </w:t>
      </w:r>
      <w:r w:rsidRPr="00CC7B0F">
        <w:t>прав</w:t>
      </w:r>
      <w:r w:rsidRPr="00CC7B0F">
        <w:rPr>
          <w:spacing w:val="1"/>
        </w:rPr>
        <w:t xml:space="preserve"> </w:t>
      </w:r>
      <w:r w:rsidRPr="00CC7B0F">
        <w:t>семьи</w:t>
      </w:r>
      <w:r w:rsidRPr="00CC7B0F">
        <w:rPr>
          <w:spacing w:val="1"/>
        </w:rPr>
        <w:t xml:space="preserve"> </w:t>
      </w:r>
      <w:r w:rsidRPr="00CC7B0F">
        <w:t>и</w:t>
      </w:r>
      <w:r w:rsidRPr="00CC7B0F">
        <w:rPr>
          <w:spacing w:val="1"/>
        </w:rPr>
        <w:t xml:space="preserve"> </w:t>
      </w:r>
      <w:r w:rsidRPr="00CC7B0F">
        <w:t>ребенка,</w:t>
      </w:r>
      <w:r w:rsidRPr="00CC7B0F">
        <w:rPr>
          <w:spacing w:val="-67"/>
        </w:rPr>
        <w:t xml:space="preserve"> </w:t>
      </w:r>
      <w:r w:rsidRPr="00CC7B0F">
        <w:t>соблюдения конфиденциальности информации о ребенке и семье, приоритета</w:t>
      </w:r>
      <w:r w:rsidRPr="00CC7B0F">
        <w:rPr>
          <w:spacing w:val="-67"/>
        </w:rPr>
        <w:t xml:space="preserve"> </w:t>
      </w:r>
      <w:r w:rsidRPr="00CC7B0F">
        <w:t>безопасности</w:t>
      </w:r>
      <w:r w:rsidRPr="00CC7B0F">
        <w:rPr>
          <w:spacing w:val="-4"/>
        </w:rPr>
        <w:t xml:space="preserve"> </w:t>
      </w:r>
      <w:r w:rsidRPr="00CC7B0F">
        <w:t>ребенка</w:t>
      </w:r>
      <w:r w:rsidRPr="00CC7B0F">
        <w:rPr>
          <w:spacing w:val="-1"/>
        </w:rPr>
        <w:t xml:space="preserve"> </w:t>
      </w:r>
      <w:r w:rsidRPr="00CC7B0F">
        <w:t>при</w:t>
      </w:r>
      <w:r w:rsidRPr="00CC7B0F">
        <w:rPr>
          <w:spacing w:val="-5"/>
        </w:rPr>
        <w:t xml:space="preserve"> </w:t>
      </w:r>
      <w:r w:rsidRPr="00CC7B0F">
        <w:t>нахождении</w:t>
      </w:r>
      <w:r w:rsidRPr="00CC7B0F">
        <w:rPr>
          <w:spacing w:val="-4"/>
        </w:rPr>
        <w:t xml:space="preserve"> </w:t>
      </w:r>
      <w:r w:rsidRPr="00CC7B0F">
        <w:t>в</w:t>
      </w:r>
      <w:r w:rsidRPr="00CC7B0F">
        <w:rPr>
          <w:spacing w:val="-3"/>
        </w:rPr>
        <w:t xml:space="preserve"> </w:t>
      </w:r>
      <w:r w:rsidRPr="00CC7B0F">
        <w:t>образовательной</w:t>
      </w:r>
      <w:r w:rsidRPr="00CC7B0F">
        <w:rPr>
          <w:spacing w:val="-5"/>
        </w:rPr>
        <w:t xml:space="preserve"> </w:t>
      </w:r>
      <w:r w:rsidRPr="00CC7B0F">
        <w:t>организации;</w:t>
      </w:r>
    </w:p>
    <w:p w:rsidR="00CC7B0F" w:rsidRDefault="00CC7B0F" w:rsidP="00CC7B0F">
      <w:pPr>
        <w:pStyle w:val="a3"/>
        <w:spacing w:before="1"/>
        <w:ind w:right="514" w:firstLine="594"/>
      </w:pPr>
      <w:r w:rsidRPr="00CC7B0F">
        <w:t>ориентира на создание в образовательной организации психологически</w:t>
      </w:r>
      <w:r w:rsidRPr="00CC7B0F">
        <w:rPr>
          <w:spacing w:val="-67"/>
        </w:rPr>
        <w:t xml:space="preserve"> </w:t>
      </w:r>
      <w:r w:rsidRPr="00CC7B0F">
        <w:t>комфортной</w:t>
      </w:r>
      <w:r w:rsidRPr="00CC7B0F">
        <w:rPr>
          <w:spacing w:val="1"/>
        </w:rPr>
        <w:t xml:space="preserve"> </w:t>
      </w:r>
      <w:r w:rsidRPr="00CC7B0F">
        <w:t>среды</w:t>
      </w:r>
      <w:r w:rsidRPr="00CC7B0F">
        <w:rPr>
          <w:spacing w:val="1"/>
        </w:rPr>
        <w:t xml:space="preserve"> </w:t>
      </w:r>
      <w:r w:rsidRPr="00CC7B0F">
        <w:t>для</w:t>
      </w:r>
      <w:r w:rsidRPr="00CC7B0F">
        <w:rPr>
          <w:spacing w:val="1"/>
        </w:rPr>
        <w:t xml:space="preserve"> </w:t>
      </w:r>
      <w:r w:rsidRPr="00CC7B0F">
        <w:t>каждого</w:t>
      </w:r>
      <w:r w:rsidRPr="00CC7B0F">
        <w:rPr>
          <w:spacing w:val="1"/>
        </w:rPr>
        <w:t xml:space="preserve"> </w:t>
      </w:r>
      <w:r w:rsidRPr="00CC7B0F">
        <w:t>ребенка</w:t>
      </w:r>
      <w:r w:rsidRPr="00CC7B0F">
        <w:rPr>
          <w:spacing w:val="1"/>
        </w:rPr>
        <w:t xml:space="preserve"> </w:t>
      </w:r>
      <w:r w:rsidRPr="00CC7B0F">
        <w:t>и</w:t>
      </w:r>
      <w:r w:rsidRPr="00CC7B0F">
        <w:rPr>
          <w:spacing w:val="1"/>
        </w:rPr>
        <w:t xml:space="preserve"> </w:t>
      </w:r>
      <w:r w:rsidRPr="00CC7B0F">
        <w:t>взрослого,</w:t>
      </w:r>
      <w:r w:rsidRPr="00CC7B0F">
        <w:rPr>
          <w:spacing w:val="1"/>
        </w:rPr>
        <w:t xml:space="preserve"> </w:t>
      </w:r>
      <w:r w:rsidRPr="00CC7B0F">
        <w:t>без</w:t>
      </w:r>
      <w:r w:rsidRPr="00CC7B0F">
        <w:rPr>
          <w:spacing w:val="71"/>
        </w:rPr>
        <w:t xml:space="preserve"> </w:t>
      </w:r>
      <w:r w:rsidRPr="00CC7B0F">
        <w:t>которой</w:t>
      </w:r>
      <w:r w:rsidRPr="00CC7B0F">
        <w:rPr>
          <w:spacing w:val="1"/>
        </w:rPr>
        <w:t xml:space="preserve"> </w:t>
      </w:r>
      <w:r w:rsidRPr="00CC7B0F">
        <w:t>невозможно</w:t>
      </w:r>
      <w:r w:rsidRPr="00CC7B0F">
        <w:rPr>
          <w:spacing w:val="-1"/>
        </w:rPr>
        <w:t xml:space="preserve"> </w:t>
      </w:r>
      <w:r w:rsidRPr="00CC7B0F">
        <w:t>конструктивное</w:t>
      </w:r>
      <w:r w:rsidRPr="00CC7B0F">
        <w:rPr>
          <w:spacing w:val="-1"/>
        </w:rPr>
        <w:t xml:space="preserve"> </w:t>
      </w:r>
      <w:r w:rsidRPr="00CC7B0F">
        <w:t>взаимодействие</w:t>
      </w:r>
      <w:r w:rsidRPr="00CC7B0F">
        <w:rPr>
          <w:spacing w:val="-2"/>
        </w:rPr>
        <w:t xml:space="preserve"> </w:t>
      </w:r>
      <w:r w:rsidRPr="00CC7B0F">
        <w:t>школьников</w:t>
      </w:r>
      <w:r w:rsidRPr="00CC7B0F">
        <w:rPr>
          <w:spacing w:val="-3"/>
        </w:rPr>
        <w:t xml:space="preserve"> </w:t>
      </w:r>
      <w:r w:rsidRPr="00CC7B0F">
        <w:t>и</w:t>
      </w:r>
      <w:r w:rsidRPr="00CC7B0F">
        <w:rPr>
          <w:spacing w:val="-3"/>
        </w:rPr>
        <w:t xml:space="preserve"> </w:t>
      </w:r>
      <w:r w:rsidRPr="00CC7B0F">
        <w:t>педагогов;</w:t>
      </w:r>
    </w:p>
    <w:p w:rsidR="00CC7B0F" w:rsidRDefault="00CC7B0F" w:rsidP="00CC7B0F">
      <w:pPr>
        <w:pStyle w:val="a3"/>
        <w:spacing w:before="1"/>
        <w:ind w:right="514" w:firstLine="594"/>
      </w:pPr>
      <w:r w:rsidRPr="00CC7B0F">
        <w:t>реализации процесса воспитания главным образом через создание в</w:t>
      </w:r>
      <w:r w:rsidRPr="00CC7B0F">
        <w:rPr>
          <w:spacing w:val="1"/>
        </w:rPr>
        <w:t xml:space="preserve"> </w:t>
      </w:r>
      <w:r w:rsidRPr="00CC7B0F">
        <w:t>школе</w:t>
      </w:r>
      <w:r w:rsidRPr="00CC7B0F">
        <w:rPr>
          <w:spacing w:val="1"/>
        </w:rPr>
        <w:t xml:space="preserve"> </w:t>
      </w:r>
      <w:r w:rsidRPr="00CC7B0F">
        <w:t>детско-взрослых</w:t>
      </w:r>
      <w:r w:rsidRPr="00CC7B0F">
        <w:rPr>
          <w:spacing w:val="1"/>
        </w:rPr>
        <w:t xml:space="preserve"> </w:t>
      </w:r>
      <w:r w:rsidRPr="00CC7B0F">
        <w:t>общностей,</w:t>
      </w:r>
      <w:r w:rsidRPr="00CC7B0F">
        <w:rPr>
          <w:spacing w:val="1"/>
        </w:rPr>
        <w:t xml:space="preserve"> </w:t>
      </w:r>
      <w:r w:rsidRPr="00CC7B0F">
        <w:t>которые</w:t>
      </w:r>
      <w:r w:rsidRPr="00CC7B0F">
        <w:rPr>
          <w:spacing w:val="1"/>
        </w:rPr>
        <w:t xml:space="preserve"> </w:t>
      </w:r>
      <w:r w:rsidRPr="00CC7B0F">
        <w:t>бы</w:t>
      </w:r>
      <w:r w:rsidRPr="00CC7B0F">
        <w:rPr>
          <w:spacing w:val="1"/>
        </w:rPr>
        <w:t xml:space="preserve"> </w:t>
      </w:r>
      <w:r w:rsidRPr="00CC7B0F">
        <w:t>объединяли</w:t>
      </w:r>
      <w:r w:rsidRPr="00CC7B0F">
        <w:rPr>
          <w:spacing w:val="1"/>
        </w:rPr>
        <w:t xml:space="preserve"> </w:t>
      </w:r>
      <w:r w:rsidRPr="00CC7B0F">
        <w:t>детей</w:t>
      </w:r>
      <w:r w:rsidRPr="00CC7B0F">
        <w:rPr>
          <w:spacing w:val="71"/>
        </w:rPr>
        <w:t xml:space="preserve"> </w:t>
      </w:r>
      <w:r w:rsidRPr="00CC7B0F">
        <w:t>и</w:t>
      </w:r>
      <w:r w:rsidRPr="00CC7B0F">
        <w:rPr>
          <w:spacing w:val="1"/>
        </w:rPr>
        <w:t xml:space="preserve"> </w:t>
      </w:r>
      <w:r w:rsidRPr="00CC7B0F">
        <w:t>педагогов</w:t>
      </w:r>
      <w:r w:rsidRPr="00CC7B0F">
        <w:rPr>
          <w:spacing w:val="1"/>
        </w:rPr>
        <w:t xml:space="preserve"> </w:t>
      </w:r>
      <w:r w:rsidRPr="00CC7B0F">
        <w:t>яркими</w:t>
      </w:r>
      <w:r w:rsidRPr="00CC7B0F">
        <w:rPr>
          <w:spacing w:val="1"/>
        </w:rPr>
        <w:t xml:space="preserve"> </w:t>
      </w:r>
      <w:r w:rsidRPr="00CC7B0F">
        <w:t>и</w:t>
      </w:r>
      <w:r w:rsidRPr="00CC7B0F">
        <w:rPr>
          <w:spacing w:val="1"/>
        </w:rPr>
        <w:t xml:space="preserve"> </w:t>
      </w:r>
      <w:r w:rsidRPr="00CC7B0F">
        <w:t>содержательными</w:t>
      </w:r>
      <w:r w:rsidRPr="00CC7B0F">
        <w:rPr>
          <w:spacing w:val="1"/>
        </w:rPr>
        <w:t xml:space="preserve"> </w:t>
      </w:r>
      <w:r w:rsidRPr="00CC7B0F">
        <w:t>событиями,</w:t>
      </w:r>
      <w:r w:rsidRPr="00CC7B0F">
        <w:rPr>
          <w:spacing w:val="1"/>
        </w:rPr>
        <w:t xml:space="preserve"> </w:t>
      </w:r>
      <w:r w:rsidRPr="00CC7B0F">
        <w:t>общими</w:t>
      </w:r>
      <w:r w:rsidRPr="00CC7B0F">
        <w:rPr>
          <w:spacing w:val="1"/>
        </w:rPr>
        <w:t xml:space="preserve"> </w:t>
      </w:r>
      <w:r w:rsidRPr="00CC7B0F">
        <w:t>позитивными</w:t>
      </w:r>
      <w:r w:rsidRPr="00CC7B0F">
        <w:rPr>
          <w:spacing w:val="1"/>
        </w:rPr>
        <w:t xml:space="preserve"> </w:t>
      </w:r>
      <w:r w:rsidRPr="00CC7B0F">
        <w:t>эмоциями</w:t>
      </w:r>
      <w:r w:rsidRPr="00CC7B0F">
        <w:rPr>
          <w:spacing w:val="-1"/>
        </w:rPr>
        <w:t xml:space="preserve"> </w:t>
      </w:r>
      <w:r w:rsidRPr="00CC7B0F">
        <w:t>и</w:t>
      </w:r>
      <w:r w:rsidRPr="00CC7B0F">
        <w:rPr>
          <w:spacing w:val="-4"/>
        </w:rPr>
        <w:t xml:space="preserve"> </w:t>
      </w:r>
      <w:r w:rsidRPr="00CC7B0F">
        <w:t>доверительными отношениями</w:t>
      </w:r>
      <w:r w:rsidRPr="00CC7B0F">
        <w:rPr>
          <w:spacing w:val="-1"/>
        </w:rPr>
        <w:t xml:space="preserve"> </w:t>
      </w:r>
      <w:r w:rsidRPr="00CC7B0F">
        <w:t>друг к</w:t>
      </w:r>
      <w:r w:rsidRPr="00CC7B0F">
        <w:rPr>
          <w:spacing w:val="-1"/>
        </w:rPr>
        <w:t xml:space="preserve"> </w:t>
      </w:r>
      <w:r w:rsidRPr="00CC7B0F">
        <w:t>другу;</w:t>
      </w:r>
    </w:p>
    <w:p w:rsidR="00CC7B0F" w:rsidRDefault="00CC7B0F" w:rsidP="00CC7B0F">
      <w:pPr>
        <w:pStyle w:val="a3"/>
        <w:spacing w:before="1"/>
        <w:ind w:right="514" w:firstLine="594"/>
      </w:pPr>
      <w:r w:rsidRPr="00CC7B0F">
        <w:t>организации основных совместных дел школьников и педагогов как</w:t>
      </w:r>
      <w:r w:rsidRPr="00CC7B0F">
        <w:rPr>
          <w:spacing w:val="1"/>
        </w:rPr>
        <w:t xml:space="preserve"> </w:t>
      </w:r>
      <w:r w:rsidRPr="00CC7B0F">
        <w:t>предмета</w:t>
      </w:r>
      <w:r w:rsidRPr="00CC7B0F">
        <w:rPr>
          <w:spacing w:val="-1"/>
        </w:rPr>
        <w:t xml:space="preserve"> </w:t>
      </w:r>
      <w:r w:rsidRPr="00CC7B0F">
        <w:t>совместной заботы</w:t>
      </w:r>
      <w:r w:rsidRPr="00CC7B0F">
        <w:rPr>
          <w:spacing w:val="-3"/>
        </w:rPr>
        <w:t xml:space="preserve"> </w:t>
      </w:r>
      <w:r w:rsidRPr="00CC7B0F">
        <w:t>и</w:t>
      </w:r>
      <w:r w:rsidRPr="00CC7B0F">
        <w:rPr>
          <w:spacing w:val="-1"/>
        </w:rPr>
        <w:t xml:space="preserve"> </w:t>
      </w:r>
      <w:r w:rsidRPr="00CC7B0F">
        <w:t>взрослых,</w:t>
      </w:r>
      <w:r w:rsidRPr="00CC7B0F">
        <w:rPr>
          <w:spacing w:val="-1"/>
        </w:rPr>
        <w:t xml:space="preserve"> </w:t>
      </w:r>
      <w:r w:rsidRPr="00CC7B0F">
        <w:t>и детей;</w:t>
      </w:r>
    </w:p>
    <w:p w:rsidR="00CC7B0F" w:rsidRPr="00CC7B0F" w:rsidRDefault="00CC7B0F" w:rsidP="00CC7B0F">
      <w:pPr>
        <w:pStyle w:val="a3"/>
        <w:spacing w:before="1"/>
        <w:ind w:right="514" w:firstLine="594"/>
      </w:pPr>
      <w:r w:rsidRPr="00CC7B0F">
        <w:t>системности,</w:t>
      </w:r>
      <w:r w:rsidRPr="00CC7B0F">
        <w:rPr>
          <w:spacing w:val="1"/>
        </w:rPr>
        <w:t xml:space="preserve"> </w:t>
      </w:r>
      <w:r w:rsidRPr="00CC7B0F">
        <w:t>целесообразности</w:t>
      </w:r>
      <w:r w:rsidRPr="00CC7B0F">
        <w:rPr>
          <w:spacing w:val="1"/>
        </w:rPr>
        <w:t xml:space="preserve"> </w:t>
      </w:r>
      <w:r w:rsidRPr="00CC7B0F">
        <w:t>и</w:t>
      </w:r>
      <w:r w:rsidRPr="00CC7B0F">
        <w:rPr>
          <w:spacing w:val="1"/>
        </w:rPr>
        <w:t xml:space="preserve"> </w:t>
      </w:r>
      <w:r w:rsidRPr="00CC7B0F">
        <w:t>нешаблонности</w:t>
      </w:r>
      <w:r w:rsidRPr="00CC7B0F">
        <w:rPr>
          <w:spacing w:val="1"/>
        </w:rPr>
        <w:t xml:space="preserve"> </w:t>
      </w:r>
      <w:r w:rsidRPr="00CC7B0F">
        <w:t>воспитания</w:t>
      </w:r>
      <w:r w:rsidRPr="00CC7B0F">
        <w:rPr>
          <w:spacing w:val="1"/>
        </w:rPr>
        <w:t xml:space="preserve"> </w:t>
      </w:r>
      <w:r w:rsidRPr="00CC7B0F">
        <w:t>как</w:t>
      </w:r>
      <w:r w:rsidRPr="00CC7B0F">
        <w:rPr>
          <w:spacing w:val="1"/>
        </w:rPr>
        <w:t xml:space="preserve"> </w:t>
      </w:r>
      <w:r w:rsidRPr="00CC7B0F">
        <w:t>условий его эффективности.</w:t>
      </w:r>
    </w:p>
    <w:p w:rsidR="00CC7B0F" w:rsidRDefault="00CC7B0F" w:rsidP="00CC7B0F">
      <w:pPr>
        <w:pStyle w:val="a3"/>
        <w:spacing w:line="321" w:lineRule="exact"/>
        <w:ind w:left="0" w:right="344"/>
      </w:pPr>
    </w:p>
    <w:p w:rsidR="00CC7B0F" w:rsidRDefault="00CC7B0F" w:rsidP="00CC7B0F">
      <w:pPr>
        <w:pStyle w:val="a3"/>
        <w:spacing w:line="321" w:lineRule="exact"/>
        <w:ind w:left="851" w:right="514"/>
      </w:pPr>
      <w:r>
        <w:t>Основные</w:t>
      </w:r>
      <w:r>
        <w:rPr>
          <w:spacing w:val="-2"/>
        </w:rPr>
        <w:t xml:space="preserve"> </w:t>
      </w:r>
      <w:r>
        <w:t>традиции</w:t>
      </w:r>
      <w:r>
        <w:rPr>
          <w:spacing w:val="-4"/>
        </w:rPr>
        <w:t xml:space="preserve"> </w:t>
      </w:r>
      <w:r>
        <w:t>воспитания</w:t>
      </w:r>
      <w:r>
        <w:rPr>
          <w:spacing w:val="-1"/>
        </w:rPr>
        <w:t xml:space="preserve"> </w:t>
      </w:r>
      <w:r>
        <w:t>в</w:t>
      </w:r>
      <w:r>
        <w:rPr>
          <w:spacing w:val="-1"/>
        </w:rPr>
        <w:t xml:space="preserve"> </w:t>
      </w:r>
      <w:r>
        <w:t>ЧОУ</w:t>
      </w:r>
      <w:r w:rsidRPr="005D427B">
        <w:t xml:space="preserve"> «ПНШ им. прп. Сергия Радонежского г. Буденновска»</w:t>
      </w:r>
      <w:r>
        <w:t>:</w:t>
      </w:r>
    </w:p>
    <w:p w:rsidR="00CC7B0F" w:rsidRDefault="00CC7B0F" w:rsidP="00CC7B0F">
      <w:pPr>
        <w:pStyle w:val="a3"/>
        <w:spacing w:line="321" w:lineRule="exact"/>
        <w:ind w:left="851" w:right="514" w:firstLine="589"/>
      </w:pPr>
      <w:r w:rsidRPr="00CC7B0F">
        <w:t>являются</w:t>
      </w:r>
      <w:r w:rsidRPr="00CC7B0F">
        <w:rPr>
          <w:spacing w:val="1"/>
        </w:rPr>
        <w:t xml:space="preserve"> </w:t>
      </w:r>
      <w:r w:rsidRPr="00CC7B0F">
        <w:t>ключевые</w:t>
      </w:r>
      <w:r w:rsidRPr="00CC7B0F">
        <w:rPr>
          <w:spacing w:val="1"/>
        </w:rPr>
        <w:t xml:space="preserve"> </w:t>
      </w:r>
      <w:r w:rsidRPr="00CC7B0F">
        <w:t>общешкольные</w:t>
      </w:r>
      <w:r w:rsidRPr="00CC7B0F">
        <w:rPr>
          <w:spacing w:val="1"/>
        </w:rPr>
        <w:t xml:space="preserve"> </w:t>
      </w:r>
      <w:r w:rsidRPr="00CC7B0F">
        <w:t>дела,</w:t>
      </w:r>
      <w:r w:rsidRPr="00CC7B0F">
        <w:rPr>
          <w:spacing w:val="1"/>
        </w:rPr>
        <w:t xml:space="preserve"> </w:t>
      </w:r>
      <w:r w:rsidRPr="00CC7B0F">
        <w:t>через</w:t>
      </w:r>
      <w:r w:rsidRPr="00CC7B0F">
        <w:rPr>
          <w:spacing w:val="1"/>
        </w:rPr>
        <w:t xml:space="preserve"> </w:t>
      </w:r>
      <w:r w:rsidRPr="00CC7B0F">
        <w:t>которые</w:t>
      </w:r>
      <w:r w:rsidRPr="00CC7B0F">
        <w:rPr>
          <w:spacing w:val="1"/>
        </w:rPr>
        <w:t xml:space="preserve"> </w:t>
      </w:r>
      <w:r w:rsidRPr="00CC7B0F">
        <w:t>осуществляется</w:t>
      </w:r>
      <w:r w:rsidRPr="00CC7B0F">
        <w:rPr>
          <w:spacing w:val="-1"/>
        </w:rPr>
        <w:t xml:space="preserve"> </w:t>
      </w:r>
      <w:r w:rsidRPr="00CC7B0F">
        <w:t>интеграция</w:t>
      </w:r>
      <w:r w:rsidRPr="00CC7B0F">
        <w:rPr>
          <w:spacing w:val="-1"/>
        </w:rPr>
        <w:t xml:space="preserve"> </w:t>
      </w:r>
      <w:r w:rsidRPr="00CC7B0F">
        <w:t>воспитательных усилий</w:t>
      </w:r>
      <w:r w:rsidRPr="00CC7B0F">
        <w:rPr>
          <w:spacing w:val="-1"/>
        </w:rPr>
        <w:t xml:space="preserve"> </w:t>
      </w:r>
      <w:r w:rsidRPr="00CC7B0F">
        <w:t>педагогов;</w:t>
      </w:r>
    </w:p>
    <w:p w:rsidR="00CC7B0F" w:rsidRDefault="00CC7B0F" w:rsidP="00CC7B0F">
      <w:pPr>
        <w:pStyle w:val="a3"/>
        <w:spacing w:line="321" w:lineRule="exact"/>
        <w:ind w:left="851" w:right="514" w:firstLine="589"/>
      </w:pPr>
      <w:r w:rsidRPr="00CC7B0F">
        <w:t>важной чертой каждого ключевого дела и большинства используемых</w:t>
      </w:r>
      <w:r w:rsidRPr="00CC7B0F">
        <w:rPr>
          <w:spacing w:val="1"/>
        </w:rPr>
        <w:t xml:space="preserve"> </w:t>
      </w:r>
      <w:r w:rsidRPr="00CC7B0F">
        <w:t>для</w:t>
      </w:r>
      <w:r w:rsidRPr="00CC7B0F">
        <w:rPr>
          <w:spacing w:val="1"/>
        </w:rPr>
        <w:t xml:space="preserve"> </w:t>
      </w:r>
      <w:r w:rsidRPr="00CC7B0F">
        <w:t>воспитания</w:t>
      </w:r>
      <w:r w:rsidRPr="00CC7B0F">
        <w:rPr>
          <w:spacing w:val="1"/>
        </w:rPr>
        <w:t xml:space="preserve"> </w:t>
      </w:r>
      <w:r w:rsidRPr="00CC7B0F">
        <w:t>других</w:t>
      </w:r>
      <w:r w:rsidRPr="00CC7B0F">
        <w:rPr>
          <w:spacing w:val="1"/>
        </w:rPr>
        <w:t xml:space="preserve"> </w:t>
      </w:r>
      <w:r w:rsidRPr="00CC7B0F">
        <w:t>совместных</w:t>
      </w:r>
      <w:r w:rsidRPr="00CC7B0F">
        <w:rPr>
          <w:spacing w:val="1"/>
        </w:rPr>
        <w:t xml:space="preserve"> </w:t>
      </w:r>
      <w:r w:rsidRPr="00CC7B0F">
        <w:t>дел</w:t>
      </w:r>
      <w:r w:rsidRPr="00CC7B0F">
        <w:rPr>
          <w:spacing w:val="1"/>
        </w:rPr>
        <w:t xml:space="preserve"> </w:t>
      </w:r>
      <w:r w:rsidRPr="00CC7B0F">
        <w:t>педагогов</w:t>
      </w:r>
      <w:r w:rsidRPr="00CC7B0F">
        <w:rPr>
          <w:spacing w:val="1"/>
        </w:rPr>
        <w:t xml:space="preserve"> </w:t>
      </w:r>
      <w:r w:rsidRPr="00CC7B0F">
        <w:t>и</w:t>
      </w:r>
      <w:r w:rsidRPr="00CC7B0F">
        <w:rPr>
          <w:spacing w:val="1"/>
        </w:rPr>
        <w:t xml:space="preserve"> </w:t>
      </w:r>
      <w:r w:rsidRPr="00CC7B0F">
        <w:t>школьников</w:t>
      </w:r>
      <w:r w:rsidRPr="00CC7B0F">
        <w:rPr>
          <w:spacing w:val="1"/>
        </w:rPr>
        <w:t xml:space="preserve"> </w:t>
      </w:r>
      <w:r w:rsidRPr="00CC7B0F">
        <w:t>–</w:t>
      </w:r>
      <w:r w:rsidRPr="00CC7B0F">
        <w:rPr>
          <w:spacing w:val="1"/>
        </w:rPr>
        <w:t xml:space="preserve"> </w:t>
      </w:r>
      <w:r w:rsidRPr="00CC7B0F">
        <w:t>коллективная</w:t>
      </w:r>
      <w:r w:rsidRPr="00CC7B0F">
        <w:rPr>
          <w:spacing w:val="1"/>
        </w:rPr>
        <w:t xml:space="preserve"> </w:t>
      </w:r>
      <w:r w:rsidRPr="00CC7B0F">
        <w:t>разработка,</w:t>
      </w:r>
      <w:r w:rsidRPr="00CC7B0F">
        <w:rPr>
          <w:spacing w:val="1"/>
        </w:rPr>
        <w:t xml:space="preserve"> </w:t>
      </w:r>
      <w:r w:rsidRPr="00CC7B0F">
        <w:t>коллективное</w:t>
      </w:r>
      <w:r w:rsidRPr="00CC7B0F">
        <w:rPr>
          <w:spacing w:val="1"/>
        </w:rPr>
        <w:t xml:space="preserve"> </w:t>
      </w:r>
      <w:r w:rsidRPr="00CC7B0F">
        <w:t>планирование,</w:t>
      </w:r>
      <w:r w:rsidRPr="00CC7B0F">
        <w:rPr>
          <w:spacing w:val="1"/>
        </w:rPr>
        <w:t xml:space="preserve"> </w:t>
      </w:r>
      <w:r w:rsidRPr="00CC7B0F">
        <w:t>коллективное</w:t>
      </w:r>
      <w:r w:rsidRPr="00CC7B0F">
        <w:rPr>
          <w:spacing w:val="1"/>
        </w:rPr>
        <w:t xml:space="preserve"> </w:t>
      </w:r>
      <w:r w:rsidRPr="00CC7B0F">
        <w:t>проведение</w:t>
      </w:r>
      <w:r w:rsidRPr="00CC7B0F">
        <w:rPr>
          <w:spacing w:val="-4"/>
        </w:rPr>
        <w:t xml:space="preserve"> </w:t>
      </w:r>
      <w:r w:rsidRPr="00CC7B0F">
        <w:t>и коллективный анализ</w:t>
      </w:r>
      <w:r w:rsidRPr="00CC7B0F">
        <w:rPr>
          <w:spacing w:val="-2"/>
        </w:rPr>
        <w:t xml:space="preserve"> </w:t>
      </w:r>
      <w:r w:rsidRPr="00CC7B0F">
        <w:t>их</w:t>
      </w:r>
      <w:r w:rsidRPr="00CC7B0F">
        <w:rPr>
          <w:spacing w:val="1"/>
        </w:rPr>
        <w:t xml:space="preserve"> </w:t>
      </w:r>
      <w:r w:rsidRPr="00CC7B0F">
        <w:t>результатов;</w:t>
      </w:r>
    </w:p>
    <w:p w:rsidR="00CC7B0F" w:rsidRDefault="00CC7B0F" w:rsidP="00CC7B0F">
      <w:pPr>
        <w:pStyle w:val="a3"/>
        <w:spacing w:line="321" w:lineRule="exact"/>
        <w:ind w:left="851" w:right="514" w:firstLine="589"/>
      </w:pPr>
      <w:r w:rsidRPr="00CC7B0F">
        <w:t>в школе создаются такие условия, чтобы по мере взросления ребенка</w:t>
      </w:r>
      <w:r w:rsidRPr="00CC7B0F">
        <w:rPr>
          <w:spacing w:val="1"/>
        </w:rPr>
        <w:t xml:space="preserve"> </w:t>
      </w:r>
      <w:r w:rsidRPr="00CC7B0F">
        <w:t>увеличивалась</w:t>
      </w:r>
      <w:r w:rsidRPr="00CC7B0F">
        <w:rPr>
          <w:spacing w:val="1"/>
        </w:rPr>
        <w:t xml:space="preserve"> </w:t>
      </w:r>
      <w:r w:rsidRPr="00CC7B0F">
        <w:t>и</w:t>
      </w:r>
      <w:r w:rsidRPr="00CC7B0F">
        <w:rPr>
          <w:spacing w:val="1"/>
        </w:rPr>
        <w:t xml:space="preserve"> </w:t>
      </w:r>
      <w:r w:rsidRPr="00CC7B0F">
        <w:t>его</w:t>
      </w:r>
      <w:r w:rsidRPr="00CC7B0F">
        <w:rPr>
          <w:spacing w:val="1"/>
        </w:rPr>
        <w:t xml:space="preserve"> </w:t>
      </w:r>
      <w:r w:rsidRPr="00CC7B0F">
        <w:t>роль</w:t>
      </w:r>
      <w:r w:rsidRPr="00CC7B0F">
        <w:rPr>
          <w:spacing w:val="1"/>
        </w:rPr>
        <w:t xml:space="preserve"> </w:t>
      </w:r>
      <w:r w:rsidRPr="00CC7B0F">
        <w:t>в</w:t>
      </w:r>
      <w:r w:rsidRPr="00CC7B0F">
        <w:rPr>
          <w:spacing w:val="1"/>
        </w:rPr>
        <w:t xml:space="preserve"> </w:t>
      </w:r>
      <w:r w:rsidRPr="00CC7B0F">
        <w:t>таких</w:t>
      </w:r>
      <w:r w:rsidRPr="00CC7B0F">
        <w:rPr>
          <w:spacing w:val="1"/>
        </w:rPr>
        <w:t xml:space="preserve"> </w:t>
      </w:r>
      <w:r w:rsidRPr="00CC7B0F">
        <w:t>совместных</w:t>
      </w:r>
      <w:r w:rsidRPr="00CC7B0F">
        <w:rPr>
          <w:spacing w:val="1"/>
        </w:rPr>
        <w:t xml:space="preserve"> </w:t>
      </w:r>
      <w:r w:rsidRPr="00CC7B0F">
        <w:t>делах</w:t>
      </w:r>
      <w:r w:rsidRPr="00CC7B0F">
        <w:rPr>
          <w:spacing w:val="1"/>
        </w:rPr>
        <w:t xml:space="preserve"> </w:t>
      </w:r>
      <w:r w:rsidRPr="00CC7B0F">
        <w:t>(от</w:t>
      </w:r>
      <w:r w:rsidRPr="00CC7B0F">
        <w:rPr>
          <w:spacing w:val="1"/>
        </w:rPr>
        <w:t xml:space="preserve"> </w:t>
      </w:r>
      <w:r w:rsidRPr="00CC7B0F">
        <w:t>пассивного</w:t>
      </w:r>
      <w:r w:rsidRPr="00CC7B0F">
        <w:rPr>
          <w:spacing w:val="-67"/>
        </w:rPr>
        <w:t xml:space="preserve"> </w:t>
      </w:r>
      <w:r w:rsidRPr="00CC7B0F">
        <w:t>наблюдателя</w:t>
      </w:r>
      <w:r w:rsidRPr="00CC7B0F">
        <w:rPr>
          <w:spacing w:val="-4"/>
        </w:rPr>
        <w:t xml:space="preserve"> </w:t>
      </w:r>
      <w:r w:rsidRPr="00CC7B0F">
        <w:t>до</w:t>
      </w:r>
      <w:r w:rsidRPr="00CC7B0F">
        <w:rPr>
          <w:spacing w:val="-3"/>
        </w:rPr>
        <w:t xml:space="preserve"> </w:t>
      </w:r>
      <w:r w:rsidRPr="00CC7B0F">
        <w:t>организатора);</w:t>
      </w:r>
    </w:p>
    <w:p w:rsidR="00CC7B0F" w:rsidRDefault="00CC7B0F" w:rsidP="00CC7B0F">
      <w:pPr>
        <w:pStyle w:val="a3"/>
        <w:spacing w:line="321" w:lineRule="exact"/>
        <w:ind w:left="851" w:right="514" w:firstLine="589"/>
      </w:pPr>
      <w:r w:rsidRPr="00CC7B0F">
        <w:t>в</w:t>
      </w:r>
      <w:r w:rsidRPr="00CC7B0F">
        <w:rPr>
          <w:spacing w:val="1"/>
        </w:rPr>
        <w:t xml:space="preserve"> </w:t>
      </w:r>
      <w:r w:rsidRPr="00CC7B0F">
        <w:t>проведении</w:t>
      </w:r>
      <w:r w:rsidRPr="00CC7B0F">
        <w:rPr>
          <w:spacing w:val="1"/>
        </w:rPr>
        <w:t xml:space="preserve"> </w:t>
      </w:r>
      <w:r w:rsidRPr="00CC7B0F">
        <w:t>общешкольных</w:t>
      </w:r>
      <w:r w:rsidRPr="00CC7B0F">
        <w:rPr>
          <w:spacing w:val="1"/>
        </w:rPr>
        <w:t xml:space="preserve"> </w:t>
      </w:r>
      <w:r w:rsidRPr="00CC7B0F">
        <w:t>дел</w:t>
      </w:r>
      <w:r w:rsidRPr="00CC7B0F">
        <w:rPr>
          <w:spacing w:val="1"/>
        </w:rPr>
        <w:t xml:space="preserve"> </w:t>
      </w:r>
      <w:r w:rsidRPr="00CC7B0F">
        <w:t>отсутствует</w:t>
      </w:r>
      <w:r w:rsidRPr="00CC7B0F">
        <w:rPr>
          <w:spacing w:val="1"/>
        </w:rPr>
        <w:t xml:space="preserve"> </w:t>
      </w:r>
      <w:r w:rsidRPr="00CC7B0F">
        <w:t>соревновательность</w:t>
      </w:r>
      <w:r w:rsidRPr="00CC7B0F">
        <w:rPr>
          <w:spacing w:val="1"/>
        </w:rPr>
        <w:t xml:space="preserve"> </w:t>
      </w:r>
      <w:r w:rsidRPr="00CC7B0F">
        <w:t>между классами и максимально поощряется конструктивное межклассное и</w:t>
      </w:r>
      <w:r w:rsidRPr="00CC7B0F">
        <w:rPr>
          <w:spacing w:val="1"/>
        </w:rPr>
        <w:t xml:space="preserve"> </w:t>
      </w:r>
      <w:r w:rsidRPr="00CC7B0F">
        <w:t>межвозрастное</w:t>
      </w:r>
      <w:r w:rsidRPr="00CC7B0F">
        <w:rPr>
          <w:spacing w:val="-1"/>
        </w:rPr>
        <w:t xml:space="preserve"> </w:t>
      </w:r>
      <w:r w:rsidRPr="00CC7B0F">
        <w:t>взаимодействие школьников;</w:t>
      </w:r>
    </w:p>
    <w:p w:rsidR="00CC7B0F" w:rsidRDefault="00CC7B0F" w:rsidP="00CC7B0F">
      <w:pPr>
        <w:pStyle w:val="a3"/>
        <w:spacing w:line="321" w:lineRule="exact"/>
        <w:ind w:left="851" w:right="514" w:firstLine="589"/>
      </w:pPr>
      <w:r w:rsidRPr="00CC7B0F">
        <w:t>педагоги</w:t>
      </w:r>
      <w:r w:rsidRPr="00CC7B0F">
        <w:rPr>
          <w:spacing w:val="1"/>
        </w:rPr>
        <w:t xml:space="preserve"> </w:t>
      </w:r>
      <w:r w:rsidRPr="00CC7B0F">
        <w:t>школы</w:t>
      </w:r>
      <w:r w:rsidRPr="00CC7B0F">
        <w:rPr>
          <w:spacing w:val="1"/>
        </w:rPr>
        <w:t xml:space="preserve"> </w:t>
      </w:r>
      <w:r w:rsidRPr="00CC7B0F">
        <w:t>ориентированы</w:t>
      </w:r>
      <w:r w:rsidRPr="00CC7B0F">
        <w:rPr>
          <w:spacing w:val="1"/>
        </w:rPr>
        <w:t xml:space="preserve"> </w:t>
      </w:r>
      <w:r w:rsidRPr="00CC7B0F">
        <w:t>на</w:t>
      </w:r>
      <w:r w:rsidRPr="00CC7B0F">
        <w:rPr>
          <w:spacing w:val="1"/>
        </w:rPr>
        <w:t xml:space="preserve"> </w:t>
      </w:r>
      <w:r w:rsidRPr="00CC7B0F">
        <w:t>формирование</w:t>
      </w:r>
      <w:r w:rsidRPr="00CC7B0F">
        <w:rPr>
          <w:spacing w:val="1"/>
        </w:rPr>
        <w:t xml:space="preserve"> </w:t>
      </w:r>
      <w:r w:rsidRPr="00CC7B0F">
        <w:t>коллективов</w:t>
      </w:r>
      <w:r w:rsidRPr="00CC7B0F">
        <w:rPr>
          <w:spacing w:val="1"/>
        </w:rPr>
        <w:t xml:space="preserve"> </w:t>
      </w:r>
      <w:r w:rsidRPr="00CC7B0F">
        <w:t>в</w:t>
      </w:r>
      <w:r w:rsidRPr="00CC7B0F">
        <w:rPr>
          <w:spacing w:val="1"/>
        </w:rPr>
        <w:t xml:space="preserve"> </w:t>
      </w:r>
      <w:r w:rsidRPr="00CC7B0F">
        <w:t>рамках школьных классов, кружков, секций и иных детских объединений, на</w:t>
      </w:r>
      <w:r w:rsidRPr="00CC7B0F">
        <w:rPr>
          <w:spacing w:val="1"/>
        </w:rPr>
        <w:t xml:space="preserve"> </w:t>
      </w:r>
      <w:r w:rsidRPr="00CC7B0F">
        <w:t>установление</w:t>
      </w:r>
      <w:r w:rsidRPr="00CC7B0F">
        <w:rPr>
          <w:spacing w:val="-2"/>
        </w:rPr>
        <w:t xml:space="preserve"> </w:t>
      </w:r>
      <w:r w:rsidRPr="00CC7B0F">
        <w:t>в</w:t>
      </w:r>
      <w:r w:rsidRPr="00CC7B0F">
        <w:rPr>
          <w:spacing w:val="-3"/>
        </w:rPr>
        <w:t xml:space="preserve"> </w:t>
      </w:r>
      <w:r w:rsidRPr="00CC7B0F">
        <w:t>них</w:t>
      </w:r>
      <w:r w:rsidRPr="00CC7B0F">
        <w:rPr>
          <w:spacing w:val="-5"/>
        </w:rPr>
        <w:t xml:space="preserve"> </w:t>
      </w:r>
      <w:r w:rsidRPr="00CC7B0F">
        <w:t>доброжелательных</w:t>
      </w:r>
      <w:r w:rsidRPr="00CC7B0F">
        <w:rPr>
          <w:spacing w:val="-5"/>
        </w:rPr>
        <w:t xml:space="preserve"> </w:t>
      </w:r>
      <w:r w:rsidRPr="00CC7B0F">
        <w:t>и</w:t>
      </w:r>
      <w:r w:rsidRPr="00CC7B0F">
        <w:rPr>
          <w:spacing w:val="-2"/>
        </w:rPr>
        <w:t xml:space="preserve"> </w:t>
      </w:r>
      <w:r w:rsidRPr="00CC7B0F">
        <w:t>товарищеских</w:t>
      </w:r>
      <w:r w:rsidRPr="00CC7B0F">
        <w:rPr>
          <w:spacing w:val="-1"/>
        </w:rPr>
        <w:t xml:space="preserve"> </w:t>
      </w:r>
      <w:r w:rsidRPr="00CC7B0F">
        <w:t>взаимоотношений;</w:t>
      </w:r>
    </w:p>
    <w:p w:rsidR="00CC7B0F" w:rsidRDefault="00CC7B0F" w:rsidP="00CC7B0F">
      <w:pPr>
        <w:pStyle w:val="a3"/>
        <w:spacing w:line="321" w:lineRule="exact"/>
        <w:ind w:left="851" w:right="514" w:firstLine="589"/>
      </w:pPr>
      <w:r w:rsidRPr="00CC7B0F">
        <w:t>ключевой</w:t>
      </w:r>
      <w:r w:rsidRPr="00CC7B0F">
        <w:rPr>
          <w:spacing w:val="1"/>
        </w:rPr>
        <w:t xml:space="preserve"> </w:t>
      </w:r>
      <w:r w:rsidRPr="00CC7B0F">
        <w:t>фигурой</w:t>
      </w:r>
      <w:r w:rsidRPr="00CC7B0F">
        <w:rPr>
          <w:spacing w:val="1"/>
        </w:rPr>
        <w:t xml:space="preserve"> </w:t>
      </w:r>
      <w:r w:rsidRPr="00CC7B0F">
        <w:t>воспитания</w:t>
      </w:r>
      <w:r w:rsidRPr="00CC7B0F">
        <w:rPr>
          <w:spacing w:val="1"/>
        </w:rPr>
        <w:t xml:space="preserve"> </w:t>
      </w:r>
      <w:r w:rsidRPr="00CC7B0F">
        <w:t>в</w:t>
      </w:r>
      <w:r w:rsidRPr="00CC7B0F">
        <w:rPr>
          <w:spacing w:val="1"/>
        </w:rPr>
        <w:t xml:space="preserve"> </w:t>
      </w:r>
      <w:r w:rsidRPr="00CC7B0F">
        <w:t>школе</w:t>
      </w:r>
      <w:r w:rsidRPr="00CC7B0F">
        <w:rPr>
          <w:spacing w:val="1"/>
        </w:rPr>
        <w:t xml:space="preserve"> </w:t>
      </w:r>
      <w:r w:rsidRPr="00CC7B0F">
        <w:t>является</w:t>
      </w:r>
      <w:r w:rsidRPr="00CC7B0F">
        <w:rPr>
          <w:spacing w:val="1"/>
        </w:rPr>
        <w:t xml:space="preserve"> </w:t>
      </w:r>
      <w:r w:rsidRPr="00CC7B0F">
        <w:t>классный</w:t>
      </w:r>
      <w:r w:rsidRPr="00CC7B0F">
        <w:rPr>
          <w:spacing w:val="1"/>
        </w:rPr>
        <w:t xml:space="preserve"> </w:t>
      </w:r>
      <w:r w:rsidRPr="00CC7B0F">
        <w:t>руководитель, реализующий по отношению к детям защитную, личностно</w:t>
      </w:r>
      <w:r w:rsidRPr="00CC7B0F">
        <w:rPr>
          <w:spacing w:val="1"/>
        </w:rPr>
        <w:t xml:space="preserve"> </w:t>
      </w:r>
      <w:r w:rsidRPr="00CC7B0F">
        <w:t>развивающую,</w:t>
      </w:r>
      <w:r w:rsidRPr="00CC7B0F">
        <w:rPr>
          <w:spacing w:val="1"/>
        </w:rPr>
        <w:t xml:space="preserve"> </w:t>
      </w:r>
      <w:r w:rsidRPr="00CC7B0F">
        <w:t>организационную,</w:t>
      </w:r>
      <w:r w:rsidRPr="00CC7B0F">
        <w:rPr>
          <w:spacing w:val="1"/>
        </w:rPr>
        <w:t xml:space="preserve"> </w:t>
      </w:r>
      <w:r w:rsidRPr="00CC7B0F">
        <w:t>посредническую</w:t>
      </w:r>
      <w:r w:rsidRPr="00CC7B0F">
        <w:rPr>
          <w:spacing w:val="1"/>
        </w:rPr>
        <w:t xml:space="preserve"> </w:t>
      </w:r>
      <w:r w:rsidRPr="00CC7B0F">
        <w:t>(в</w:t>
      </w:r>
      <w:r w:rsidRPr="00CC7B0F">
        <w:rPr>
          <w:spacing w:val="1"/>
        </w:rPr>
        <w:t xml:space="preserve"> </w:t>
      </w:r>
      <w:r w:rsidRPr="00CC7B0F">
        <w:t>разрешении</w:t>
      </w:r>
      <w:r w:rsidRPr="00CC7B0F">
        <w:rPr>
          <w:spacing w:val="-67"/>
        </w:rPr>
        <w:t xml:space="preserve"> </w:t>
      </w:r>
      <w:r w:rsidRPr="00CC7B0F">
        <w:t>конфликтов)</w:t>
      </w:r>
      <w:r w:rsidRPr="00CC7B0F">
        <w:rPr>
          <w:spacing w:val="-5"/>
        </w:rPr>
        <w:t xml:space="preserve"> </w:t>
      </w:r>
      <w:r w:rsidRPr="00CC7B0F">
        <w:t>функции</w:t>
      </w:r>
      <w:r>
        <w:t>;</w:t>
      </w:r>
    </w:p>
    <w:p w:rsidR="00CC7B0F" w:rsidRDefault="00CC7B0F" w:rsidP="00CC7B0F">
      <w:pPr>
        <w:pStyle w:val="a3"/>
        <w:spacing w:line="321" w:lineRule="exact"/>
        <w:ind w:left="851" w:right="514" w:firstLine="589"/>
      </w:pPr>
      <w:r w:rsidRPr="00CC7B0F">
        <w:t>организации основных совместных дел школьников и педагогов как</w:t>
      </w:r>
      <w:r w:rsidRPr="00CC7B0F">
        <w:rPr>
          <w:spacing w:val="1"/>
        </w:rPr>
        <w:t xml:space="preserve"> </w:t>
      </w:r>
      <w:r w:rsidRPr="00CC7B0F">
        <w:t>предмета</w:t>
      </w:r>
      <w:r w:rsidRPr="00CC7B0F">
        <w:rPr>
          <w:spacing w:val="-1"/>
        </w:rPr>
        <w:t xml:space="preserve"> </w:t>
      </w:r>
      <w:r w:rsidRPr="00CC7B0F">
        <w:t>совместной заботы</w:t>
      </w:r>
      <w:r w:rsidRPr="00CC7B0F">
        <w:rPr>
          <w:spacing w:val="-3"/>
        </w:rPr>
        <w:t xml:space="preserve"> </w:t>
      </w:r>
      <w:r w:rsidRPr="00CC7B0F">
        <w:t>и</w:t>
      </w:r>
      <w:r w:rsidRPr="00CC7B0F">
        <w:rPr>
          <w:spacing w:val="-1"/>
        </w:rPr>
        <w:t xml:space="preserve"> </w:t>
      </w:r>
      <w:r w:rsidRPr="00CC7B0F">
        <w:t>взрослых,</w:t>
      </w:r>
      <w:r w:rsidRPr="00CC7B0F">
        <w:rPr>
          <w:spacing w:val="-1"/>
        </w:rPr>
        <w:t xml:space="preserve"> </w:t>
      </w:r>
      <w:r w:rsidRPr="00CC7B0F">
        <w:t>и детей;</w:t>
      </w:r>
    </w:p>
    <w:p w:rsidR="00CC7B0F" w:rsidRDefault="00CC7B0F" w:rsidP="00CC7B0F">
      <w:pPr>
        <w:pStyle w:val="a3"/>
        <w:spacing w:line="321" w:lineRule="exact"/>
        <w:ind w:left="851" w:right="514" w:firstLine="589"/>
      </w:pPr>
      <w:r w:rsidRPr="00AC74C0">
        <w:t>системности,</w:t>
      </w:r>
      <w:r w:rsidRPr="00AC74C0">
        <w:rPr>
          <w:spacing w:val="1"/>
        </w:rPr>
        <w:t xml:space="preserve"> </w:t>
      </w:r>
      <w:r w:rsidRPr="00AC74C0">
        <w:t>целесообразности</w:t>
      </w:r>
      <w:r w:rsidRPr="00AC74C0">
        <w:rPr>
          <w:spacing w:val="1"/>
        </w:rPr>
        <w:t xml:space="preserve"> </w:t>
      </w:r>
      <w:r w:rsidRPr="00AC74C0">
        <w:t>и</w:t>
      </w:r>
      <w:r w:rsidRPr="00AC74C0">
        <w:rPr>
          <w:spacing w:val="1"/>
        </w:rPr>
        <w:t xml:space="preserve"> </w:t>
      </w:r>
      <w:r w:rsidRPr="00AC74C0">
        <w:t>нешаблонности</w:t>
      </w:r>
      <w:r w:rsidRPr="00AC74C0">
        <w:rPr>
          <w:spacing w:val="1"/>
        </w:rPr>
        <w:t xml:space="preserve"> </w:t>
      </w:r>
      <w:r w:rsidRPr="00AC74C0">
        <w:t>воспитания</w:t>
      </w:r>
      <w:r w:rsidRPr="00AC74C0">
        <w:rPr>
          <w:spacing w:val="1"/>
        </w:rPr>
        <w:t xml:space="preserve"> </w:t>
      </w:r>
      <w:r w:rsidRPr="00AC74C0">
        <w:t>как</w:t>
      </w:r>
      <w:r w:rsidRPr="00AC74C0">
        <w:rPr>
          <w:spacing w:val="1"/>
        </w:rPr>
        <w:t xml:space="preserve"> </w:t>
      </w:r>
      <w:r w:rsidRPr="00AC74C0">
        <w:t>условий его эффективности</w:t>
      </w:r>
      <w:r w:rsidRPr="00CC7B0F">
        <w:t>.</w:t>
      </w:r>
    </w:p>
    <w:p w:rsidR="00AC74C0" w:rsidRDefault="00AC74C0" w:rsidP="00AC74C0">
      <w:pPr>
        <w:pStyle w:val="Heading1"/>
        <w:ind w:left="868" w:right="344" w:firstLine="0"/>
      </w:pPr>
      <w:r>
        <w:t>Воспитывающая</w:t>
      </w:r>
      <w:r>
        <w:rPr>
          <w:spacing w:val="-5"/>
        </w:rPr>
        <w:t xml:space="preserve"> </w:t>
      </w:r>
      <w:r>
        <w:t>среда</w:t>
      </w:r>
    </w:p>
    <w:p w:rsidR="00AC74C0" w:rsidRDefault="00AC74C0" w:rsidP="009600F9">
      <w:pPr>
        <w:pStyle w:val="a3"/>
        <w:ind w:right="344" w:firstLine="594"/>
      </w:pPr>
      <w:r>
        <w:t xml:space="preserve">Воспитывающая среда в </w:t>
      </w:r>
      <w:r w:rsidRPr="00803C94">
        <w:t>ЧОУ «ПНШ им. прп. Сергия Радонежского г. Буденновска»</w:t>
      </w:r>
      <w:r>
        <w:t xml:space="preserve"> – это особая</w:t>
      </w:r>
      <w:r>
        <w:rPr>
          <w:spacing w:val="1"/>
        </w:rPr>
        <w:t xml:space="preserve"> </w:t>
      </w:r>
      <w:r>
        <w:t>форма организации образовательного процесса, реализующего цель и задачи</w:t>
      </w:r>
      <w:r>
        <w:rPr>
          <w:spacing w:val="1"/>
        </w:rPr>
        <w:t xml:space="preserve"> </w:t>
      </w:r>
      <w:r>
        <w:t>воспитания.</w:t>
      </w:r>
      <w:r>
        <w:rPr>
          <w:spacing w:val="1"/>
        </w:rPr>
        <w:t xml:space="preserve"> </w:t>
      </w:r>
      <w:r>
        <w:t>Воспитывающая</w:t>
      </w:r>
      <w:r>
        <w:rPr>
          <w:spacing w:val="1"/>
        </w:rPr>
        <w:t xml:space="preserve"> </w:t>
      </w:r>
      <w:r>
        <w:t>среда</w:t>
      </w:r>
      <w:r>
        <w:rPr>
          <w:spacing w:val="1"/>
        </w:rPr>
        <w:t xml:space="preserve"> </w:t>
      </w:r>
      <w:r>
        <w:t>определяется</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38"/>
        </w:rPr>
        <w:t xml:space="preserve"> </w:t>
      </w:r>
      <w:r>
        <w:t>духовно-нравственными</w:t>
      </w:r>
      <w:r>
        <w:rPr>
          <w:spacing w:val="37"/>
        </w:rPr>
        <w:t xml:space="preserve"> </w:t>
      </w:r>
      <w:r>
        <w:t>и</w:t>
      </w:r>
      <w:r>
        <w:rPr>
          <w:spacing w:val="39"/>
        </w:rPr>
        <w:t xml:space="preserve"> </w:t>
      </w:r>
      <w:r>
        <w:t>социокультурными</w:t>
      </w:r>
      <w:r>
        <w:rPr>
          <w:spacing w:val="39"/>
        </w:rPr>
        <w:t xml:space="preserve"> </w:t>
      </w:r>
      <w:r>
        <w:t>ценностями, образцами</w:t>
      </w:r>
      <w:r>
        <w:rPr>
          <w:spacing w:val="1"/>
        </w:rPr>
        <w:t xml:space="preserve"> </w:t>
      </w:r>
      <w:r>
        <w:t>и</w:t>
      </w:r>
      <w:r>
        <w:rPr>
          <w:spacing w:val="1"/>
        </w:rPr>
        <w:t xml:space="preserve"> </w:t>
      </w:r>
      <w:r>
        <w:t>практиками.</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ее</w:t>
      </w:r>
      <w:r>
        <w:rPr>
          <w:spacing w:val="-3"/>
        </w:rPr>
        <w:t xml:space="preserve"> </w:t>
      </w:r>
      <w:r>
        <w:t>насыщенность</w:t>
      </w:r>
      <w:r>
        <w:rPr>
          <w:spacing w:val="-5"/>
        </w:rPr>
        <w:t xml:space="preserve"> </w:t>
      </w:r>
      <w:r w:rsidR="009600F9">
        <w:t>и структурированность.</w:t>
      </w:r>
    </w:p>
    <w:p w:rsidR="00AC74C0" w:rsidRDefault="00AC74C0" w:rsidP="00AC74C0">
      <w:pPr>
        <w:pStyle w:val="Heading1"/>
        <w:ind w:left="868" w:right="344" w:firstLine="0"/>
      </w:pPr>
      <w:r>
        <w:t>Воспитывающие</w:t>
      </w:r>
      <w:r>
        <w:rPr>
          <w:spacing w:val="-5"/>
        </w:rPr>
        <w:t xml:space="preserve"> </w:t>
      </w:r>
      <w:r>
        <w:t>общности</w:t>
      </w:r>
      <w:r>
        <w:rPr>
          <w:spacing w:val="-5"/>
        </w:rPr>
        <w:t xml:space="preserve"> </w:t>
      </w:r>
      <w:r>
        <w:t>(сообщества)</w:t>
      </w:r>
    </w:p>
    <w:p w:rsidR="00AC74C0" w:rsidRDefault="00AC74C0" w:rsidP="00AC74C0">
      <w:pPr>
        <w:pStyle w:val="a3"/>
        <w:ind w:right="344"/>
      </w:pPr>
      <w:r>
        <w:t>Основными</w:t>
      </w:r>
      <w:r>
        <w:rPr>
          <w:spacing w:val="1"/>
        </w:rPr>
        <w:t xml:space="preserve"> </w:t>
      </w:r>
      <w:r>
        <w:t>воспитывающими</w:t>
      </w:r>
      <w:r>
        <w:rPr>
          <w:spacing w:val="1"/>
        </w:rPr>
        <w:t xml:space="preserve"> </w:t>
      </w:r>
      <w:r>
        <w:t>общностями</w:t>
      </w:r>
      <w:r>
        <w:rPr>
          <w:spacing w:val="1"/>
        </w:rPr>
        <w:t xml:space="preserve"> </w:t>
      </w:r>
      <w:r>
        <w:t>в</w:t>
      </w:r>
      <w:r>
        <w:rPr>
          <w:spacing w:val="1"/>
        </w:rPr>
        <w:t xml:space="preserve"> </w:t>
      </w:r>
      <w:r w:rsidRPr="00803C94">
        <w:t>ЧОУ «ПНШ им. прп. Сергия Радонежского г. Буденновска»</w:t>
      </w:r>
      <w:r>
        <w:t xml:space="preserve"> являются:</w:t>
      </w:r>
    </w:p>
    <w:p w:rsidR="00AC74C0" w:rsidRPr="00AC74C0" w:rsidRDefault="00AC74C0" w:rsidP="00AC74C0">
      <w:pPr>
        <w:pStyle w:val="a3"/>
        <w:ind w:right="344" w:firstLine="594"/>
      </w:pPr>
      <w:r w:rsidRPr="00AC74C0">
        <w:rPr>
          <w:b/>
        </w:rPr>
        <w:t>детские</w:t>
      </w:r>
      <w:r w:rsidRPr="00AC74C0">
        <w:rPr>
          <w:b/>
          <w:spacing w:val="16"/>
        </w:rPr>
        <w:t xml:space="preserve"> </w:t>
      </w:r>
      <w:r w:rsidRPr="00AC74C0">
        <w:rPr>
          <w:b/>
        </w:rPr>
        <w:t>(сверстников</w:t>
      </w:r>
      <w:r w:rsidRPr="00AC74C0">
        <w:rPr>
          <w:b/>
          <w:spacing w:val="16"/>
        </w:rPr>
        <w:t xml:space="preserve"> </w:t>
      </w:r>
      <w:r w:rsidRPr="00AC74C0">
        <w:rPr>
          <w:b/>
        </w:rPr>
        <w:t>и</w:t>
      </w:r>
      <w:r w:rsidRPr="00AC74C0">
        <w:rPr>
          <w:b/>
          <w:spacing w:val="16"/>
        </w:rPr>
        <w:t xml:space="preserve"> </w:t>
      </w:r>
      <w:r w:rsidRPr="00AC74C0">
        <w:rPr>
          <w:b/>
        </w:rPr>
        <w:t>разновозрастные)</w:t>
      </w:r>
      <w:r w:rsidRPr="00AC74C0">
        <w:t>.</w:t>
      </w:r>
      <w:r w:rsidRPr="00AC74C0">
        <w:rPr>
          <w:spacing w:val="15"/>
        </w:rPr>
        <w:t xml:space="preserve"> </w:t>
      </w:r>
      <w:r w:rsidRPr="00AC74C0">
        <w:t>Общество</w:t>
      </w:r>
      <w:r w:rsidRPr="00AC74C0">
        <w:rPr>
          <w:spacing w:val="18"/>
        </w:rPr>
        <w:t xml:space="preserve"> </w:t>
      </w:r>
      <w:r w:rsidRPr="00AC74C0">
        <w:t>сверстников</w:t>
      </w:r>
    </w:p>
    <w:p w:rsidR="00AC74C0" w:rsidRDefault="00AC74C0" w:rsidP="002367F8">
      <w:pPr>
        <w:pStyle w:val="a4"/>
        <w:numPr>
          <w:ilvl w:val="0"/>
          <w:numId w:val="36"/>
        </w:numPr>
        <w:tabs>
          <w:tab w:val="left" w:pos="653"/>
        </w:tabs>
        <w:ind w:left="851" w:right="514" w:firstLine="0"/>
        <w:rPr>
          <w:sz w:val="28"/>
        </w:rPr>
      </w:pPr>
      <w:r>
        <w:rPr>
          <w:sz w:val="28"/>
        </w:rPr>
        <w:t>необходимое</w:t>
      </w:r>
      <w:r>
        <w:rPr>
          <w:spacing w:val="1"/>
          <w:sz w:val="28"/>
        </w:rPr>
        <w:t xml:space="preserve"> </w:t>
      </w:r>
      <w:r>
        <w:rPr>
          <w:sz w:val="28"/>
        </w:rPr>
        <w:t>условие</w:t>
      </w:r>
      <w:r>
        <w:rPr>
          <w:spacing w:val="1"/>
          <w:sz w:val="28"/>
        </w:rPr>
        <w:t xml:space="preserve"> </w:t>
      </w:r>
      <w:r>
        <w:rPr>
          <w:sz w:val="28"/>
        </w:rPr>
        <w:t>полноценного</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где</w:t>
      </w:r>
      <w:r>
        <w:rPr>
          <w:spacing w:val="1"/>
          <w:sz w:val="28"/>
        </w:rPr>
        <w:t xml:space="preserve"> </w:t>
      </w:r>
      <w:r>
        <w:rPr>
          <w:sz w:val="28"/>
        </w:rPr>
        <w:t>он</w:t>
      </w:r>
      <w:r>
        <w:rPr>
          <w:spacing w:val="1"/>
          <w:sz w:val="28"/>
        </w:rPr>
        <w:t xml:space="preserve"> </w:t>
      </w:r>
      <w:r>
        <w:rPr>
          <w:sz w:val="28"/>
        </w:rPr>
        <w:t>апробирует,</w:t>
      </w:r>
      <w:r>
        <w:rPr>
          <w:spacing w:val="1"/>
          <w:sz w:val="28"/>
        </w:rPr>
        <w:t xml:space="preserve"> </w:t>
      </w:r>
      <w:r>
        <w:rPr>
          <w:sz w:val="28"/>
        </w:rPr>
        <w:t>осваивает,</w:t>
      </w:r>
      <w:r>
        <w:rPr>
          <w:spacing w:val="1"/>
          <w:sz w:val="28"/>
        </w:rPr>
        <w:t xml:space="preserve"> </w:t>
      </w:r>
      <w:r>
        <w:rPr>
          <w:sz w:val="28"/>
        </w:rPr>
        <w:t>приобретает</w:t>
      </w:r>
      <w:r>
        <w:rPr>
          <w:spacing w:val="1"/>
          <w:sz w:val="28"/>
        </w:rPr>
        <w:t xml:space="preserve"> </w:t>
      </w:r>
      <w:r>
        <w:rPr>
          <w:sz w:val="28"/>
        </w:rPr>
        <w:t>способы</w:t>
      </w:r>
      <w:r>
        <w:rPr>
          <w:spacing w:val="1"/>
          <w:sz w:val="28"/>
        </w:rPr>
        <w:t xml:space="preserve"> </w:t>
      </w:r>
      <w:r>
        <w:rPr>
          <w:sz w:val="28"/>
        </w:rPr>
        <w:t>поведения,</w:t>
      </w:r>
      <w:r>
        <w:rPr>
          <w:spacing w:val="1"/>
          <w:sz w:val="28"/>
        </w:rPr>
        <w:t xml:space="preserve"> </w:t>
      </w:r>
      <w:r>
        <w:rPr>
          <w:sz w:val="28"/>
        </w:rPr>
        <w:t>обучается</w:t>
      </w:r>
      <w:r>
        <w:rPr>
          <w:spacing w:val="1"/>
          <w:sz w:val="28"/>
        </w:rPr>
        <w:t xml:space="preserve"> </w:t>
      </w:r>
      <w:r>
        <w:rPr>
          <w:sz w:val="28"/>
        </w:rPr>
        <w:t>вместе</w:t>
      </w:r>
      <w:r>
        <w:rPr>
          <w:spacing w:val="-67"/>
          <w:sz w:val="28"/>
        </w:rPr>
        <w:t xml:space="preserve"> </w:t>
      </w:r>
      <w:r>
        <w:rPr>
          <w:sz w:val="28"/>
        </w:rPr>
        <w:t>учиться,</w:t>
      </w:r>
      <w:r>
        <w:rPr>
          <w:spacing w:val="1"/>
          <w:sz w:val="28"/>
        </w:rPr>
        <w:t xml:space="preserve"> </w:t>
      </w:r>
      <w:r>
        <w:rPr>
          <w:sz w:val="28"/>
        </w:rPr>
        <w:t>играть,</w:t>
      </w:r>
      <w:r>
        <w:rPr>
          <w:spacing w:val="1"/>
          <w:sz w:val="28"/>
        </w:rPr>
        <w:t xml:space="preserve"> </w:t>
      </w:r>
      <w:r>
        <w:rPr>
          <w:sz w:val="28"/>
        </w:rPr>
        <w:t>трудиться,</w:t>
      </w:r>
      <w:r>
        <w:rPr>
          <w:spacing w:val="1"/>
          <w:sz w:val="28"/>
        </w:rPr>
        <w:t xml:space="preserve"> </w:t>
      </w:r>
      <w:r>
        <w:rPr>
          <w:sz w:val="28"/>
        </w:rPr>
        <w:t>достигать</w:t>
      </w:r>
      <w:r>
        <w:rPr>
          <w:spacing w:val="1"/>
          <w:sz w:val="28"/>
        </w:rPr>
        <w:t xml:space="preserve"> </w:t>
      </w:r>
      <w:r>
        <w:rPr>
          <w:sz w:val="28"/>
        </w:rPr>
        <w:t>поставленной</w:t>
      </w:r>
      <w:r>
        <w:rPr>
          <w:spacing w:val="1"/>
          <w:sz w:val="28"/>
        </w:rPr>
        <w:t xml:space="preserve"> </w:t>
      </w:r>
      <w:r>
        <w:rPr>
          <w:sz w:val="28"/>
        </w:rPr>
        <w:t>цели,</w:t>
      </w:r>
      <w:r>
        <w:rPr>
          <w:spacing w:val="71"/>
          <w:sz w:val="28"/>
        </w:rPr>
        <w:t xml:space="preserve"> </w:t>
      </w:r>
      <w:r>
        <w:rPr>
          <w:sz w:val="28"/>
        </w:rPr>
        <w:t>строить</w:t>
      </w:r>
      <w:r>
        <w:rPr>
          <w:spacing w:val="1"/>
          <w:sz w:val="28"/>
        </w:rPr>
        <w:t xml:space="preserve"> </w:t>
      </w:r>
      <w:r>
        <w:rPr>
          <w:sz w:val="28"/>
        </w:rPr>
        <w:t>отношения.</w:t>
      </w:r>
      <w:r>
        <w:rPr>
          <w:spacing w:val="1"/>
          <w:sz w:val="28"/>
        </w:rPr>
        <w:t xml:space="preserve"> </w:t>
      </w:r>
      <w:r>
        <w:rPr>
          <w:sz w:val="28"/>
        </w:rPr>
        <w:t>Основная</w:t>
      </w:r>
      <w:r>
        <w:rPr>
          <w:spacing w:val="1"/>
          <w:sz w:val="28"/>
        </w:rPr>
        <w:t xml:space="preserve"> </w:t>
      </w:r>
      <w:r>
        <w:rPr>
          <w:sz w:val="28"/>
        </w:rPr>
        <w:t>цель</w:t>
      </w:r>
      <w:r>
        <w:rPr>
          <w:spacing w:val="1"/>
          <w:sz w:val="28"/>
        </w:rPr>
        <w:t xml:space="preserve"> </w:t>
      </w:r>
      <w:r>
        <w:rPr>
          <w:sz w:val="28"/>
        </w:rPr>
        <w:t>–</w:t>
      </w:r>
      <w:r>
        <w:rPr>
          <w:spacing w:val="1"/>
          <w:sz w:val="28"/>
        </w:rPr>
        <w:t xml:space="preserve"> </w:t>
      </w:r>
      <w:r>
        <w:rPr>
          <w:sz w:val="28"/>
        </w:rPr>
        <w:t>создавать</w:t>
      </w:r>
      <w:r>
        <w:rPr>
          <w:spacing w:val="1"/>
          <w:sz w:val="28"/>
        </w:rPr>
        <w:t xml:space="preserve"> </w:t>
      </w:r>
      <w:r>
        <w:rPr>
          <w:sz w:val="28"/>
        </w:rPr>
        <w:t>в</w:t>
      </w:r>
      <w:r>
        <w:rPr>
          <w:spacing w:val="1"/>
          <w:sz w:val="28"/>
        </w:rPr>
        <w:t xml:space="preserve"> </w:t>
      </w:r>
      <w:r>
        <w:rPr>
          <w:sz w:val="28"/>
        </w:rPr>
        <w:t>детских</w:t>
      </w:r>
      <w:r>
        <w:rPr>
          <w:spacing w:val="1"/>
          <w:sz w:val="28"/>
        </w:rPr>
        <w:t xml:space="preserve"> </w:t>
      </w:r>
      <w:r>
        <w:rPr>
          <w:sz w:val="28"/>
        </w:rPr>
        <w:t>взаимоотношениях</w:t>
      </w:r>
      <w:r>
        <w:rPr>
          <w:spacing w:val="1"/>
          <w:sz w:val="28"/>
        </w:rPr>
        <w:t xml:space="preserve"> </w:t>
      </w:r>
      <w:r>
        <w:rPr>
          <w:sz w:val="28"/>
        </w:rPr>
        <w:t>дух</w:t>
      </w:r>
      <w:r>
        <w:rPr>
          <w:spacing w:val="1"/>
          <w:sz w:val="28"/>
        </w:rPr>
        <w:t xml:space="preserve"> </w:t>
      </w:r>
      <w:r>
        <w:rPr>
          <w:sz w:val="28"/>
        </w:rPr>
        <w:t>доброжелательности, развивать стремление и умение помогать друг другу,</w:t>
      </w:r>
      <w:r>
        <w:rPr>
          <w:spacing w:val="1"/>
          <w:sz w:val="28"/>
        </w:rPr>
        <w:t xml:space="preserve"> </w:t>
      </w:r>
      <w:r>
        <w:rPr>
          <w:sz w:val="28"/>
        </w:rPr>
        <w:t>оказывать сопротивление плохим поступкам, поведению, общими усилиями</w:t>
      </w:r>
      <w:r>
        <w:rPr>
          <w:spacing w:val="1"/>
          <w:sz w:val="28"/>
        </w:rPr>
        <w:t xml:space="preserve"> </w:t>
      </w:r>
      <w:r>
        <w:rPr>
          <w:sz w:val="28"/>
        </w:rPr>
        <w:t>достигать</w:t>
      </w:r>
      <w:r>
        <w:rPr>
          <w:spacing w:val="1"/>
          <w:sz w:val="28"/>
        </w:rPr>
        <w:t xml:space="preserve"> </w:t>
      </w:r>
      <w:r>
        <w:rPr>
          <w:sz w:val="28"/>
        </w:rPr>
        <w:t>цели.</w:t>
      </w:r>
      <w:r>
        <w:rPr>
          <w:spacing w:val="1"/>
          <w:sz w:val="28"/>
        </w:rPr>
        <w:t xml:space="preserve"> </w:t>
      </w:r>
      <w:r>
        <w:rPr>
          <w:sz w:val="28"/>
        </w:rPr>
        <w:t>В</w:t>
      </w:r>
      <w:r>
        <w:rPr>
          <w:spacing w:val="1"/>
          <w:sz w:val="28"/>
        </w:rPr>
        <w:t xml:space="preserve"> </w:t>
      </w:r>
      <w:r w:rsidRPr="00803C94">
        <w:rPr>
          <w:sz w:val="28"/>
        </w:rPr>
        <w:t>ЧОУ «ПНШ им. прп. Сергия Радонежского г. Буденновска»</w:t>
      </w:r>
      <w:r>
        <w:rPr>
          <w:sz w:val="28"/>
        </w:rPr>
        <w:t xml:space="preserve"> обеспечивается</w:t>
      </w:r>
      <w:r>
        <w:rPr>
          <w:spacing w:val="-67"/>
          <w:sz w:val="28"/>
        </w:rPr>
        <w:t xml:space="preserve"> </w:t>
      </w:r>
      <w:r>
        <w:rPr>
          <w:sz w:val="28"/>
        </w:rPr>
        <w:t>возможность</w:t>
      </w:r>
      <w:r>
        <w:rPr>
          <w:spacing w:val="-2"/>
          <w:sz w:val="28"/>
        </w:rPr>
        <w:t xml:space="preserve"> </w:t>
      </w:r>
      <w:r>
        <w:rPr>
          <w:sz w:val="28"/>
        </w:rPr>
        <w:t>взаимодействия</w:t>
      </w:r>
      <w:r>
        <w:rPr>
          <w:spacing w:val="-4"/>
          <w:sz w:val="28"/>
        </w:rPr>
        <w:t xml:space="preserve"> </w:t>
      </w:r>
      <w:r>
        <w:rPr>
          <w:sz w:val="28"/>
        </w:rPr>
        <w:t>обучающихся разного возраста;</w:t>
      </w:r>
    </w:p>
    <w:p w:rsidR="00AC74C0" w:rsidRDefault="00AC74C0" w:rsidP="00AC74C0">
      <w:pPr>
        <w:tabs>
          <w:tab w:val="left" w:pos="653"/>
        </w:tabs>
        <w:ind w:left="851" w:right="514"/>
        <w:jc w:val="both"/>
        <w:rPr>
          <w:sz w:val="28"/>
        </w:rPr>
      </w:pPr>
      <w:r>
        <w:rPr>
          <w:b/>
          <w:sz w:val="28"/>
        </w:rPr>
        <w:tab/>
      </w:r>
      <w:r w:rsidRPr="00AC74C0">
        <w:rPr>
          <w:b/>
          <w:sz w:val="28"/>
        </w:rPr>
        <w:t>детско-взрослые</w:t>
      </w:r>
      <w:r w:rsidRPr="00AC74C0">
        <w:rPr>
          <w:sz w:val="28"/>
        </w:rPr>
        <w:t>. Обучающиеся сначала приобщаются к правилам,</w:t>
      </w:r>
      <w:r w:rsidRPr="00AC74C0">
        <w:rPr>
          <w:spacing w:val="1"/>
          <w:sz w:val="28"/>
        </w:rPr>
        <w:t xml:space="preserve"> </w:t>
      </w:r>
      <w:r w:rsidRPr="00AC74C0">
        <w:rPr>
          <w:sz w:val="28"/>
        </w:rPr>
        <w:t>нормам,</w:t>
      </w:r>
      <w:r w:rsidRPr="00AC74C0">
        <w:rPr>
          <w:spacing w:val="1"/>
          <w:sz w:val="28"/>
        </w:rPr>
        <w:t xml:space="preserve"> </w:t>
      </w:r>
      <w:r w:rsidRPr="00AC74C0">
        <w:rPr>
          <w:sz w:val="28"/>
        </w:rPr>
        <w:t>способам</w:t>
      </w:r>
      <w:r w:rsidRPr="00AC74C0">
        <w:rPr>
          <w:spacing w:val="1"/>
          <w:sz w:val="28"/>
        </w:rPr>
        <w:t xml:space="preserve"> </w:t>
      </w:r>
      <w:r w:rsidRPr="00AC74C0">
        <w:rPr>
          <w:sz w:val="28"/>
        </w:rPr>
        <w:t>деятельности</w:t>
      </w:r>
      <w:r w:rsidRPr="00AC74C0">
        <w:rPr>
          <w:spacing w:val="1"/>
          <w:sz w:val="28"/>
        </w:rPr>
        <w:t xml:space="preserve"> </w:t>
      </w:r>
      <w:r w:rsidRPr="00AC74C0">
        <w:rPr>
          <w:sz w:val="28"/>
        </w:rPr>
        <w:t>взрослых</w:t>
      </w:r>
      <w:r w:rsidRPr="00AC74C0">
        <w:rPr>
          <w:spacing w:val="1"/>
          <w:sz w:val="28"/>
        </w:rPr>
        <w:t xml:space="preserve"> </w:t>
      </w:r>
      <w:r w:rsidRPr="00AC74C0">
        <w:rPr>
          <w:sz w:val="28"/>
        </w:rPr>
        <w:t>и</w:t>
      </w:r>
      <w:r w:rsidRPr="00AC74C0">
        <w:rPr>
          <w:spacing w:val="1"/>
          <w:sz w:val="28"/>
        </w:rPr>
        <w:t xml:space="preserve"> </w:t>
      </w:r>
      <w:r w:rsidRPr="00AC74C0">
        <w:rPr>
          <w:sz w:val="28"/>
        </w:rPr>
        <w:t>затем</w:t>
      </w:r>
      <w:r w:rsidRPr="00AC74C0">
        <w:rPr>
          <w:spacing w:val="1"/>
          <w:sz w:val="28"/>
        </w:rPr>
        <w:t xml:space="preserve"> </w:t>
      </w:r>
      <w:r w:rsidRPr="00AC74C0">
        <w:rPr>
          <w:sz w:val="28"/>
        </w:rPr>
        <w:t>усваивают</w:t>
      </w:r>
      <w:r w:rsidRPr="00AC74C0">
        <w:rPr>
          <w:spacing w:val="1"/>
          <w:sz w:val="28"/>
        </w:rPr>
        <w:t xml:space="preserve"> </w:t>
      </w:r>
      <w:r w:rsidRPr="00AC74C0">
        <w:rPr>
          <w:sz w:val="28"/>
        </w:rPr>
        <w:t>их.</w:t>
      </w:r>
      <w:r w:rsidRPr="00AC74C0">
        <w:rPr>
          <w:spacing w:val="1"/>
          <w:sz w:val="28"/>
        </w:rPr>
        <w:t xml:space="preserve"> </w:t>
      </w:r>
      <w:r w:rsidRPr="00AC74C0">
        <w:rPr>
          <w:sz w:val="28"/>
        </w:rPr>
        <w:t>Они</w:t>
      </w:r>
      <w:r w:rsidRPr="00AC74C0">
        <w:rPr>
          <w:spacing w:val="1"/>
          <w:sz w:val="28"/>
        </w:rPr>
        <w:t xml:space="preserve"> </w:t>
      </w:r>
      <w:r w:rsidRPr="00AC74C0">
        <w:rPr>
          <w:sz w:val="28"/>
        </w:rPr>
        <w:t>образуются системой связей и отношений участников, обладают спецификой</w:t>
      </w:r>
      <w:r w:rsidRPr="00AC74C0">
        <w:rPr>
          <w:spacing w:val="1"/>
          <w:sz w:val="28"/>
        </w:rPr>
        <w:t xml:space="preserve"> </w:t>
      </w:r>
      <w:r w:rsidRPr="00AC74C0">
        <w:rPr>
          <w:sz w:val="28"/>
        </w:rPr>
        <w:t>в</w:t>
      </w:r>
      <w:r w:rsidRPr="00AC74C0">
        <w:rPr>
          <w:spacing w:val="1"/>
          <w:sz w:val="28"/>
        </w:rPr>
        <w:t xml:space="preserve"> </w:t>
      </w:r>
      <w:r w:rsidRPr="00AC74C0">
        <w:rPr>
          <w:sz w:val="28"/>
        </w:rPr>
        <w:t>зависимости</w:t>
      </w:r>
      <w:r w:rsidRPr="00AC74C0">
        <w:rPr>
          <w:spacing w:val="1"/>
          <w:sz w:val="28"/>
        </w:rPr>
        <w:t xml:space="preserve"> </w:t>
      </w:r>
      <w:r w:rsidRPr="00AC74C0">
        <w:rPr>
          <w:sz w:val="28"/>
        </w:rPr>
        <w:t>от</w:t>
      </w:r>
      <w:r w:rsidRPr="00AC74C0">
        <w:rPr>
          <w:spacing w:val="1"/>
          <w:sz w:val="28"/>
        </w:rPr>
        <w:t xml:space="preserve"> </w:t>
      </w:r>
      <w:r w:rsidRPr="00AC74C0">
        <w:rPr>
          <w:sz w:val="28"/>
        </w:rPr>
        <w:t>решаемых</w:t>
      </w:r>
      <w:r w:rsidRPr="00AC74C0">
        <w:rPr>
          <w:spacing w:val="1"/>
          <w:sz w:val="28"/>
        </w:rPr>
        <w:t xml:space="preserve"> </w:t>
      </w:r>
      <w:r w:rsidRPr="00AC74C0">
        <w:rPr>
          <w:sz w:val="28"/>
        </w:rPr>
        <w:t>воспитательных</w:t>
      </w:r>
      <w:r w:rsidRPr="00AC74C0">
        <w:rPr>
          <w:spacing w:val="1"/>
          <w:sz w:val="28"/>
        </w:rPr>
        <w:t xml:space="preserve"> </w:t>
      </w:r>
      <w:r w:rsidRPr="00AC74C0">
        <w:rPr>
          <w:sz w:val="28"/>
        </w:rPr>
        <w:t>задач.</w:t>
      </w:r>
      <w:r w:rsidRPr="00AC74C0">
        <w:rPr>
          <w:spacing w:val="1"/>
          <w:sz w:val="28"/>
        </w:rPr>
        <w:t xml:space="preserve"> </w:t>
      </w:r>
      <w:r w:rsidRPr="00AC74C0">
        <w:rPr>
          <w:sz w:val="28"/>
        </w:rPr>
        <w:t>Основная</w:t>
      </w:r>
      <w:r w:rsidRPr="00AC74C0">
        <w:rPr>
          <w:spacing w:val="1"/>
          <w:sz w:val="28"/>
        </w:rPr>
        <w:t xml:space="preserve"> </w:t>
      </w:r>
      <w:r w:rsidRPr="00AC74C0">
        <w:rPr>
          <w:sz w:val="28"/>
        </w:rPr>
        <w:t>цель</w:t>
      </w:r>
      <w:r w:rsidRPr="00AC74C0">
        <w:rPr>
          <w:spacing w:val="1"/>
          <w:sz w:val="28"/>
        </w:rPr>
        <w:t xml:space="preserve"> </w:t>
      </w:r>
      <w:r w:rsidRPr="00AC74C0">
        <w:rPr>
          <w:sz w:val="28"/>
        </w:rPr>
        <w:t>–</w:t>
      </w:r>
      <w:r w:rsidRPr="00AC74C0">
        <w:rPr>
          <w:spacing w:val="1"/>
          <w:sz w:val="28"/>
        </w:rPr>
        <w:t xml:space="preserve"> </w:t>
      </w:r>
      <w:r w:rsidRPr="00AC74C0">
        <w:rPr>
          <w:sz w:val="28"/>
        </w:rPr>
        <w:t>содействие,</w:t>
      </w:r>
      <w:r w:rsidRPr="00AC74C0">
        <w:rPr>
          <w:spacing w:val="1"/>
          <w:sz w:val="28"/>
        </w:rPr>
        <w:t xml:space="preserve"> </w:t>
      </w:r>
      <w:r w:rsidRPr="00AC74C0">
        <w:rPr>
          <w:sz w:val="28"/>
        </w:rPr>
        <w:t>сотворчество</w:t>
      </w:r>
      <w:r w:rsidRPr="00AC74C0">
        <w:rPr>
          <w:spacing w:val="1"/>
          <w:sz w:val="28"/>
        </w:rPr>
        <w:t xml:space="preserve"> </w:t>
      </w:r>
      <w:r w:rsidRPr="00AC74C0">
        <w:rPr>
          <w:sz w:val="28"/>
        </w:rPr>
        <w:t>и</w:t>
      </w:r>
      <w:r w:rsidRPr="00AC74C0">
        <w:rPr>
          <w:spacing w:val="1"/>
          <w:sz w:val="28"/>
        </w:rPr>
        <w:t xml:space="preserve"> </w:t>
      </w:r>
      <w:r w:rsidRPr="00AC74C0">
        <w:rPr>
          <w:sz w:val="28"/>
        </w:rPr>
        <w:t>сопереживание,</w:t>
      </w:r>
      <w:r w:rsidRPr="00AC74C0">
        <w:rPr>
          <w:spacing w:val="1"/>
          <w:sz w:val="28"/>
        </w:rPr>
        <w:t xml:space="preserve"> </w:t>
      </w:r>
      <w:r w:rsidRPr="00AC74C0">
        <w:rPr>
          <w:sz w:val="28"/>
        </w:rPr>
        <w:t>взаимопонимание</w:t>
      </w:r>
      <w:r w:rsidRPr="00AC74C0">
        <w:rPr>
          <w:spacing w:val="1"/>
          <w:sz w:val="28"/>
        </w:rPr>
        <w:t xml:space="preserve"> </w:t>
      </w:r>
      <w:r w:rsidRPr="00AC74C0">
        <w:rPr>
          <w:sz w:val="28"/>
        </w:rPr>
        <w:t>и</w:t>
      </w:r>
      <w:r w:rsidRPr="00AC74C0">
        <w:rPr>
          <w:spacing w:val="1"/>
          <w:sz w:val="28"/>
        </w:rPr>
        <w:t xml:space="preserve"> </w:t>
      </w:r>
      <w:r w:rsidRPr="00AC74C0">
        <w:rPr>
          <w:sz w:val="28"/>
        </w:rPr>
        <w:t>взаимное</w:t>
      </w:r>
      <w:r w:rsidRPr="00AC74C0">
        <w:rPr>
          <w:spacing w:val="1"/>
          <w:sz w:val="28"/>
        </w:rPr>
        <w:t xml:space="preserve"> </w:t>
      </w:r>
      <w:r w:rsidRPr="00AC74C0">
        <w:rPr>
          <w:sz w:val="28"/>
        </w:rPr>
        <w:t>уважение,</w:t>
      </w:r>
      <w:r w:rsidRPr="00AC74C0">
        <w:rPr>
          <w:spacing w:val="-2"/>
          <w:sz w:val="28"/>
        </w:rPr>
        <w:t xml:space="preserve"> </w:t>
      </w:r>
      <w:r w:rsidRPr="00AC74C0">
        <w:rPr>
          <w:sz w:val="28"/>
        </w:rPr>
        <w:t>наличие общих ценностей</w:t>
      </w:r>
      <w:r w:rsidRPr="00AC74C0">
        <w:rPr>
          <w:spacing w:val="1"/>
          <w:sz w:val="28"/>
        </w:rPr>
        <w:t xml:space="preserve"> </w:t>
      </w:r>
      <w:r w:rsidRPr="00AC74C0">
        <w:rPr>
          <w:sz w:val="28"/>
        </w:rPr>
        <w:t>и</w:t>
      </w:r>
      <w:r w:rsidRPr="00AC74C0">
        <w:rPr>
          <w:spacing w:val="-3"/>
          <w:sz w:val="28"/>
        </w:rPr>
        <w:t xml:space="preserve"> </w:t>
      </w:r>
      <w:r w:rsidRPr="00AC74C0">
        <w:rPr>
          <w:sz w:val="28"/>
        </w:rPr>
        <w:t>смыслов</w:t>
      </w:r>
      <w:r w:rsidRPr="00AC74C0">
        <w:rPr>
          <w:spacing w:val="-3"/>
          <w:sz w:val="28"/>
        </w:rPr>
        <w:t xml:space="preserve"> </w:t>
      </w:r>
      <w:r w:rsidRPr="00AC74C0">
        <w:rPr>
          <w:sz w:val="28"/>
        </w:rPr>
        <w:t>у</w:t>
      </w:r>
      <w:r w:rsidRPr="00AC74C0">
        <w:rPr>
          <w:spacing w:val="-4"/>
          <w:sz w:val="28"/>
        </w:rPr>
        <w:t xml:space="preserve"> </w:t>
      </w:r>
      <w:r w:rsidRPr="00AC74C0">
        <w:rPr>
          <w:sz w:val="28"/>
        </w:rPr>
        <w:t>всех</w:t>
      </w:r>
      <w:r w:rsidRPr="00AC74C0">
        <w:rPr>
          <w:spacing w:val="1"/>
          <w:sz w:val="28"/>
        </w:rPr>
        <w:t xml:space="preserve"> </w:t>
      </w:r>
      <w:r w:rsidRPr="00AC74C0">
        <w:rPr>
          <w:sz w:val="28"/>
        </w:rPr>
        <w:t>участников;</w:t>
      </w:r>
    </w:p>
    <w:p w:rsidR="00AC74C0" w:rsidRDefault="00AC74C0" w:rsidP="00AC74C0">
      <w:pPr>
        <w:tabs>
          <w:tab w:val="left" w:pos="653"/>
        </w:tabs>
        <w:ind w:left="851" w:right="514"/>
        <w:jc w:val="both"/>
        <w:rPr>
          <w:sz w:val="28"/>
        </w:rPr>
      </w:pPr>
      <w:r>
        <w:rPr>
          <w:b/>
          <w:sz w:val="28"/>
        </w:rPr>
        <w:tab/>
      </w:r>
      <w:r w:rsidRPr="00AC74C0">
        <w:rPr>
          <w:b/>
          <w:sz w:val="28"/>
        </w:rPr>
        <w:t>профессионально-родительские</w:t>
      </w:r>
      <w:r w:rsidRPr="00AC74C0">
        <w:rPr>
          <w:sz w:val="28"/>
        </w:rPr>
        <w:t>.</w:t>
      </w:r>
      <w:r w:rsidRPr="00AC74C0">
        <w:rPr>
          <w:spacing w:val="1"/>
          <w:sz w:val="28"/>
        </w:rPr>
        <w:t xml:space="preserve"> </w:t>
      </w:r>
      <w:r w:rsidRPr="00AC74C0">
        <w:rPr>
          <w:sz w:val="28"/>
        </w:rPr>
        <w:t>Общность</w:t>
      </w:r>
      <w:r w:rsidRPr="00AC74C0">
        <w:rPr>
          <w:spacing w:val="1"/>
          <w:sz w:val="28"/>
        </w:rPr>
        <w:t xml:space="preserve"> </w:t>
      </w:r>
      <w:r w:rsidRPr="00AC74C0">
        <w:rPr>
          <w:sz w:val="28"/>
        </w:rPr>
        <w:t>работников</w:t>
      </w:r>
      <w:r w:rsidRPr="00AC74C0">
        <w:rPr>
          <w:spacing w:val="71"/>
          <w:sz w:val="28"/>
        </w:rPr>
        <w:t xml:space="preserve"> </w:t>
      </w:r>
      <w:r w:rsidRPr="00AC74C0">
        <w:rPr>
          <w:sz w:val="28"/>
        </w:rPr>
        <w:t>ЧОУ «ПНШ им. прп. Сергия Радонежского г. Буденновска» и всех взрослых членов семей обучающихся.</w:t>
      </w:r>
      <w:r w:rsidRPr="00AC74C0">
        <w:rPr>
          <w:spacing w:val="1"/>
          <w:sz w:val="28"/>
        </w:rPr>
        <w:t xml:space="preserve"> </w:t>
      </w:r>
      <w:r w:rsidRPr="00AC74C0">
        <w:rPr>
          <w:sz w:val="28"/>
        </w:rPr>
        <w:t>Основная</w:t>
      </w:r>
      <w:r w:rsidRPr="00AC74C0">
        <w:rPr>
          <w:spacing w:val="1"/>
          <w:sz w:val="28"/>
        </w:rPr>
        <w:t xml:space="preserve"> </w:t>
      </w:r>
      <w:r w:rsidRPr="00AC74C0">
        <w:rPr>
          <w:sz w:val="28"/>
        </w:rPr>
        <w:t>задача</w:t>
      </w:r>
      <w:r w:rsidRPr="00AC74C0">
        <w:rPr>
          <w:spacing w:val="1"/>
          <w:sz w:val="28"/>
        </w:rPr>
        <w:t xml:space="preserve"> </w:t>
      </w:r>
      <w:r w:rsidRPr="00AC74C0">
        <w:rPr>
          <w:sz w:val="28"/>
        </w:rPr>
        <w:t>общности</w:t>
      </w:r>
      <w:r w:rsidRPr="00AC74C0">
        <w:rPr>
          <w:spacing w:val="1"/>
          <w:sz w:val="28"/>
        </w:rPr>
        <w:t xml:space="preserve"> </w:t>
      </w:r>
      <w:r w:rsidRPr="00AC74C0">
        <w:rPr>
          <w:sz w:val="28"/>
        </w:rPr>
        <w:t>–</w:t>
      </w:r>
      <w:r w:rsidRPr="00AC74C0">
        <w:rPr>
          <w:spacing w:val="1"/>
          <w:sz w:val="28"/>
        </w:rPr>
        <w:t xml:space="preserve"> </w:t>
      </w:r>
      <w:r w:rsidRPr="00AC74C0">
        <w:rPr>
          <w:sz w:val="28"/>
        </w:rPr>
        <w:t>объединение</w:t>
      </w:r>
      <w:r w:rsidRPr="00AC74C0">
        <w:rPr>
          <w:spacing w:val="1"/>
          <w:sz w:val="28"/>
        </w:rPr>
        <w:t xml:space="preserve"> </w:t>
      </w:r>
      <w:r w:rsidRPr="00AC74C0">
        <w:rPr>
          <w:sz w:val="28"/>
        </w:rPr>
        <w:t>усилий</w:t>
      </w:r>
      <w:r w:rsidRPr="00AC74C0">
        <w:rPr>
          <w:spacing w:val="1"/>
          <w:sz w:val="28"/>
        </w:rPr>
        <w:t xml:space="preserve"> </w:t>
      </w:r>
      <w:r w:rsidRPr="00AC74C0">
        <w:rPr>
          <w:sz w:val="28"/>
        </w:rPr>
        <w:t>по</w:t>
      </w:r>
      <w:r w:rsidRPr="00AC74C0">
        <w:rPr>
          <w:spacing w:val="1"/>
          <w:sz w:val="28"/>
        </w:rPr>
        <w:t xml:space="preserve"> </w:t>
      </w:r>
      <w:r w:rsidRPr="00AC74C0">
        <w:rPr>
          <w:sz w:val="28"/>
        </w:rPr>
        <w:t>воспитанию</w:t>
      </w:r>
      <w:r w:rsidRPr="00AC74C0">
        <w:rPr>
          <w:spacing w:val="-67"/>
          <w:sz w:val="28"/>
        </w:rPr>
        <w:t xml:space="preserve"> </w:t>
      </w:r>
      <w:r w:rsidRPr="00AC74C0">
        <w:rPr>
          <w:sz w:val="28"/>
        </w:rPr>
        <w:t>обучающегося</w:t>
      </w:r>
      <w:r w:rsidRPr="00AC74C0">
        <w:rPr>
          <w:spacing w:val="1"/>
          <w:sz w:val="28"/>
        </w:rPr>
        <w:t xml:space="preserve"> </w:t>
      </w:r>
      <w:r w:rsidRPr="00AC74C0">
        <w:rPr>
          <w:sz w:val="28"/>
        </w:rPr>
        <w:t>в</w:t>
      </w:r>
      <w:r w:rsidRPr="00AC74C0">
        <w:rPr>
          <w:spacing w:val="1"/>
          <w:sz w:val="28"/>
        </w:rPr>
        <w:t xml:space="preserve"> </w:t>
      </w:r>
      <w:r w:rsidRPr="00AC74C0">
        <w:rPr>
          <w:sz w:val="28"/>
        </w:rPr>
        <w:t>семье</w:t>
      </w:r>
      <w:r w:rsidRPr="00AC74C0">
        <w:rPr>
          <w:spacing w:val="1"/>
          <w:sz w:val="28"/>
        </w:rPr>
        <w:t xml:space="preserve"> </w:t>
      </w:r>
      <w:r w:rsidRPr="00AC74C0">
        <w:rPr>
          <w:sz w:val="28"/>
        </w:rPr>
        <w:t>и</w:t>
      </w:r>
      <w:r w:rsidRPr="00AC74C0">
        <w:rPr>
          <w:spacing w:val="1"/>
          <w:sz w:val="28"/>
        </w:rPr>
        <w:t xml:space="preserve"> </w:t>
      </w:r>
      <w:r w:rsidRPr="00AC74C0">
        <w:rPr>
          <w:sz w:val="28"/>
        </w:rPr>
        <w:t>школе,</w:t>
      </w:r>
      <w:r w:rsidRPr="00AC74C0">
        <w:rPr>
          <w:spacing w:val="1"/>
          <w:sz w:val="28"/>
        </w:rPr>
        <w:t xml:space="preserve"> </w:t>
      </w:r>
      <w:r w:rsidRPr="00AC74C0">
        <w:rPr>
          <w:sz w:val="28"/>
        </w:rPr>
        <w:t>решение</w:t>
      </w:r>
      <w:r w:rsidRPr="00AC74C0">
        <w:rPr>
          <w:spacing w:val="1"/>
          <w:sz w:val="28"/>
        </w:rPr>
        <w:t xml:space="preserve"> </w:t>
      </w:r>
      <w:r w:rsidRPr="00AC74C0">
        <w:rPr>
          <w:sz w:val="28"/>
        </w:rPr>
        <w:t>противоречий</w:t>
      </w:r>
      <w:r w:rsidRPr="00AC74C0">
        <w:rPr>
          <w:spacing w:val="1"/>
          <w:sz w:val="28"/>
        </w:rPr>
        <w:t xml:space="preserve"> </w:t>
      </w:r>
      <w:r w:rsidRPr="00AC74C0">
        <w:rPr>
          <w:sz w:val="28"/>
        </w:rPr>
        <w:t>и</w:t>
      </w:r>
      <w:r w:rsidRPr="00AC74C0">
        <w:rPr>
          <w:spacing w:val="1"/>
          <w:sz w:val="28"/>
        </w:rPr>
        <w:t xml:space="preserve"> </w:t>
      </w:r>
      <w:r w:rsidRPr="00AC74C0">
        <w:rPr>
          <w:sz w:val="28"/>
        </w:rPr>
        <w:t>проблем,</w:t>
      </w:r>
      <w:r w:rsidRPr="00AC74C0">
        <w:rPr>
          <w:spacing w:val="1"/>
          <w:sz w:val="28"/>
        </w:rPr>
        <w:t xml:space="preserve"> </w:t>
      </w:r>
      <w:r w:rsidRPr="00AC74C0">
        <w:rPr>
          <w:sz w:val="28"/>
        </w:rPr>
        <w:t>разносторонняя</w:t>
      </w:r>
      <w:r w:rsidRPr="00AC74C0">
        <w:rPr>
          <w:spacing w:val="1"/>
          <w:sz w:val="28"/>
        </w:rPr>
        <w:t xml:space="preserve"> </w:t>
      </w:r>
      <w:r w:rsidRPr="00AC74C0">
        <w:rPr>
          <w:sz w:val="28"/>
        </w:rPr>
        <w:t>поддержка</w:t>
      </w:r>
      <w:r w:rsidRPr="00AC74C0">
        <w:rPr>
          <w:spacing w:val="1"/>
          <w:sz w:val="28"/>
        </w:rPr>
        <w:t xml:space="preserve"> </w:t>
      </w:r>
      <w:r w:rsidRPr="00AC74C0">
        <w:rPr>
          <w:sz w:val="28"/>
        </w:rPr>
        <w:t>обучающихся</w:t>
      </w:r>
      <w:r w:rsidRPr="00AC74C0">
        <w:rPr>
          <w:spacing w:val="1"/>
          <w:sz w:val="28"/>
        </w:rPr>
        <w:t xml:space="preserve"> </w:t>
      </w:r>
      <w:r w:rsidRPr="00AC74C0">
        <w:rPr>
          <w:sz w:val="28"/>
        </w:rPr>
        <w:t>для</w:t>
      </w:r>
      <w:r w:rsidRPr="00AC74C0">
        <w:rPr>
          <w:spacing w:val="1"/>
          <w:sz w:val="28"/>
        </w:rPr>
        <w:t xml:space="preserve"> </w:t>
      </w:r>
      <w:r w:rsidRPr="00AC74C0">
        <w:rPr>
          <w:sz w:val="28"/>
        </w:rPr>
        <w:t>их</w:t>
      </w:r>
      <w:r w:rsidRPr="00AC74C0">
        <w:rPr>
          <w:spacing w:val="1"/>
          <w:sz w:val="28"/>
        </w:rPr>
        <w:t xml:space="preserve"> </w:t>
      </w:r>
      <w:r w:rsidRPr="00AC74C0">
        <w:rPr>
          <w:sz w:val="28"/>
        </w:rPr>
        <w:t>оптимального</w:t>
      </w:r>
      <w:r w:rsidRPr="00AC74C0">
        <w:rPr>
          <w:spacing w:val="1"/>
          <w:sz w:val="28"/>
        </w:rPr>
        <w:t xml:space="preserve"> </w:t>
      </w:r>
      <w:r w:rsidRPr="00AC74C0">
        <w:rPr>
          <w:sz w:val="28"/>
        </w:rPr>
        <w:t>и</w:t>
      </w:r>
      <w:r w:rsidRPr="00AC74C0">
        <w:rPr>
          <w:spacing w:val="1"/>
          <w:sz w:val="28"/>
        </w:rPr>
        <w:t xml:space="preserve"> </w:t>
      </w:r>
      <w:r w:rsidRPr="00AC74C0">
        <w:rPr>
          <w:sz w:val="28"/>
        </w:rPr>
        <w:t>полноценного личностного</w:t>
      </w:r>
      <w:r w:rsidRPr="00AC74C0">
        <w:rPr>
          <w:spacing w:val="1"/>
          <w:sz w:val="28"/>
        </w:rPr>
        <w:t xml:space="preserve"> </w:t>
      </w:r>
      <w:r w:rsidRPr="00AC74C0">
        <w:rPr>
          <w:sz w:val="28"/>
        </w:rPr>
        <w:t>развития,</w:t>
      </w:r>
      <w:r w:rsidRPr="00AC74C0">
        <w:rPr>
          <w:spacing w:val="-1"/>
          <w:sz w:val="28"/>
        </w:rPr>
        <w:t xml:space="preserve"> </w:t>
      </w:r>
      <w:r w:rsidRPr="00AC74C0">
        <w:rPr>
          <w:sz w:val="28"/>
        </w:rPr>
        <w:t>воспитания;</w:t>
      </w:r>
    </w:p>
    <w:p w:rsidR="00AC74C0" w:rsidRPr="009600F9" w:rsidRDefault="00AC74C0" w:rsidP="009600F9">
      <w:pPr>
        <w:tabs>
          <w:tab w:val="left" w:pos="653"/>
        </w:tabs>
        <w:ind w:left="851" w:right="514"/>
        <w:jc w:val="both"/>
        <w:rPr>
          <w:sz w:val="28"/>
        </w:rPr>
      </w:pPr>
      <w:r>
        <w:rPr>
          <w:b/>
          <w:sz w:val="28"/>
        </w:rPr>
        <w:tab/>
      </w:r>
      <w:r w:rsidRPr="00AC74C0">
        <w:rPr>
          <w:b/>
          <w:sz w:val="28"/>
        </w:rPr>
        <w:t>профессиональные</w:t>
      </w:r>
      <w:r w:rsidRPr="00AC74C0">
        <w:rPr>
          <w:sz w:val="28"/>
        </w:rPr>
        <w:t>.</w:t>
      </w:r>
      <w:r w:rsidRPr="00AC74C0">
        <w:rPr>
          <w:spacing w:val="1"/>
          <w:sz w:val="28"/>
        </w:rPr>
        <w:t xml:space="preserve"> </w:t>
      </w:r>
      <w:r w:rsidRPr="00AC74C0">
        <w:rPr>
          <w:sz w:val="28"/>
        </w:rPr>
        <w:t>Единство</w:t>
      </w:r>
      <w:r w:rsidRPr="00AC74C0">
        <w:rPr>
          <w:spacing w:val="1"/>
          <w:sz w:val="28"/>
        </w:rPr>
        <w:t xml:space="preserve"> </w:t>
      </w:r>
      <w:r w:rsidRPr="00AC74C0">
        <w:rPr>
          <w:sz w:val="28"/>
        </w:rPr>
        <w:t>целей</w:t>
      </w:r>
      <w:r w:rsidRPr="00AC74C0">
        <w:rPr>
          <w:spacing w:val="1"/>
          <w:sz w:val="28"/>
        </w:rPr>
        <w:t xml:space="preserve"> </w:t>
      </w:r>
      <w:r w:rsidRPr="00AC74C0">
        <w:rPr>
          <w:sz w:val="28"/>
        </w:rPr>
        <w:t>и</w:t>
      </w:r>
      <w:r w:rsidRPr="00AC74C0">
        <w:rPr>
          <w:spacing w:val="1"/>
          <w:sz w:val="28"/>
        </w:rPr>
        <w:t xml:space="preserve"> </w:t>
      </w:r>
      <w:r w:rsidRPr="00AC74C0">
        <w:rPr>
          <w:sz w:val="28"/>
        </w:rPr>
        <w:t>задач</w:t>
      </w:r>
      <w:r w:rsidRPr="00AC74C0">
        <w:rPr>
          <w:spacing w:val="1"/>
          <w:sz w:val="28"/>
        </w:rPr>
        <w:t xml:space="preserve"> </w:t>
      </w:r>
      <w:r w:rsidRPr="00AC74C0">
        <w:rPr>
          <w:sz w:val="28"/>
        </w:rPr>
        <w:t>воспитания,</w:t>
      </w:r>
      <w:r w:rsidRPr="00AC74C0">
        <w:rPr>
          <w:spacing w:val="1"/>
          <w:sz w:val="28"/>
        </w:rPr>
        <w:t xml:space="preserve"> </w:t>
      </w:r>
      <w:r w:rsidRPr="00AC74C0">
        <w:rPr>
          <w:sz w:val="28"/>
        </w:rPr>
        <w:t>реализуемое всеми сотрудниками ЧОУ «ПНШ им. прп. Сергия Радонежского г. Буденновска», которые</w:t>
      </w:r>
      <w:r w:rsidRPr="00AC74C0">
        <w:rPr>
          <w:spacing w:val="1"/>
          <w:sz w:val="28"/>
        </w:rPr>
        <w:t xml:space="preserve"> </w:t>
      </w:r>
      <w:r w:rsidRPr="00AC74C0">
        <w:rPr>
          <w:sz w:val="28"/>
        </w:rPr>
        <w:t>должны</w:t>
      </w:r>
      <w:r w:rsidRPr="00AC74C0">
        <w:rPr>
          <w:spacing w:val="1"/>
          <w:sz w:val="28"/>
        </w:rPr>
        <w:t xml:space="preserve"> </w:t>
      </w:r>
      <w:r w:rsidRPr="00AC74C0">
        <w:rPr>
          <w:sz w:val="28"/>
        </w:rPr>
        <w:t>разделять</w:t>
      </w:r>
      <w:r w:rsidRPr="00AC74C0">
        <w:rPr>
          <w:spacing w:val="1"/>
          <w:sz w:val="28"/>
        </w:rPr>
        <w:t xml:space="preserve"> </w:t>
      </w:r>
      <w:r w:rsidRPr="00AC74C0">
        <w:rPr>
          <w:sz w:val="28"/>
        </w:rPr>
        <w:t>те</w:t>
      </w:r>
      <w:r w:rsidRPr="00AC74C0">
        <w:rPr>
          <w:spacing w:val="1"/>
          <w:sz w:val="28"/>
        </w:rPr>
        <w:t xml:space="preserve"> </w:t>
      </w:r>
      <w:r w:rsidRPr="00AC74C0">
        <w:rPr>
          <w:sz w:val="28"/>
        </w:rPr>
        <w:t>ценности,</w:t>
      </w:r>
      <w:r w:rsidRPr="00AC74C0">
        <w:rPr>
          <w:spacing w:val="1"/>
          <w:sz w:val="28"/>
        </w:rPr>
        <w:t xml:space="preserve"> </w:t>
      </w:r>
      <w:r w:rsidRPr="00AC74C0">
        <w:rPr>
          <w:sz w:val="28"/>
        </w:rPr>
        <w:t>которые</w:t>
      </w:r>
      <w:r w:rsidRPr="00AC74C0">
        <w:rPr>
          <w:spacing w:val="1"/>
          <w:sz w:val="28"/>
        </w:rPr>
        <w:t xml:space="preserve"> </w:t>
      </w:r>
      <w:r w:rsidRPr="00AC74C0">
        <w:rPr>
          <w:sz w:val="28"/>
        </w:rPr>
        <w:t>заложены</w:t>
      </w:r>
      <w:r w:rsidRPr="00AC74C0">
        <w:rPr>
          <w:spacing w:val="1"/>
          <w:sz w:val="28"/>
        </w:rPr>
        <w:t xml:space="preserve"> </w:t>
      </w:r>
      <w:r w:rsidRPr="00AC74C0">
        <w:rPr>
          <w:sz w:val="28"/>
        </w:rPr>
        <w:t>в</w:t>
      </w:r>
      <w:r w:rsidRPr="00AC74C0">
        <w:rPr>
          <w:spacing w:val="1"/>
          <w:sz w:val="28"/>
        </w:rPr>
        <w:t xml:space="preserve"> </w:t>
      </w:r>
      <w:r w:rsidRPr="00AC74C0">
        <w:rPr>
          <w:sz w:val="28"/>
        </w:rPr>
        <w:t>основу</w:t>
      </w:r>
      <w:r w:rsidRPr="00AC74C0">
        <w:rPr>
          <w:spacing w:val="1"/>
          <w:sz w:val="28"/>
        </w:rPr>
        <w:t xml:space="preserve"> </w:t>
      </w:r>
      <w:r w:rsidRPr="00AC74C0">
        <w:rPr>
          <w:sz w:val="28"/>
        </w:rPr>
        <w:t>Программы</w:t>
      </w:r>
      <w:r w:rsidRPr="00AC74C0">
        <w:rPr>
          <w:spacing w:val="1"/>
          <w:sz w:val="28"/>
        </w:rPr>
        <w:t xml:space="preserve"> </w:t>
      </w:r>
      <w:r w:rsidRPr="00AC74C0">
        <w:rPr>
          <w:sz w:val="28"/>
        </w:rPr>
        <w:t>воспитания</w:t>
      </w:r>
      <w:r w:rsidRPr="00AC74C0">
        <w:rPr>
          <w:b/>
          <w:sz w:val="28"/>
        </w:rPr>
        <w:t>.</w:t>
      </w:r>
    </w:p>
    <w:p w:rsidR="00AC74C0" w:rsidRDefault="00AC74C0" w:rsidP="00AC74C0">
      <w:pPr>
        <w:pStyle w:val="Heading1"/>
        <w:ind w:left="868" w:right="344" w:firstLine="0"/>
      </w:pPr>
      <w:r>
        <w:t>Требования</w:t>
      </w:r>
      <w:r>
        <w:rPr>
          <w:spacing w:val="-6"/>
        </w:rPr>
        <w:t xml:space="preserve"> </w:t>
      </w:r>
      <w:r>
        <w:t>к</w:t>
      </w:r>
      <w:r>
        <w:rPr>
          <w:spacing w:val="-5"/>
        </w:rPr>
        <w:t xml:space="preserve"> </w:t>
      </w:r>
      <w:r>
        <w:t>профессиональному</w:t>
      </w:r>
      <w:r>
        <w:rPr>
          <w:spacing w:val="-2"/>
        </w:rPr>
        <w:t xml:space="preserve"> </w:t>
      </w:r>
      <w:r>
        <w:t>сообществу:</w:t>
      </w:r>
    </w:p>
    <w:p w:rsidR="00AC74C0" w:rsidRDefault="00AC74C0" w:rsidP="00AC74C0">
      <w:pPr>
        <w:pStyle w:val="a4"/>
        <w:tabs>
          <w:tab w:val="left" w:pos="1373"/>
        </w:tabs>
        <w:spacing w:line="319" w:lineRule="exact"/>
        <w:ind w:left="1372" w:right="514" w:firstLine="0"/>
        <w:rPr>
          <w:sz w:val="28"/>
        </w:rPr>
      </w:pPr>
      <w:r>
        <w:rPr>
          <w:sz w:val="28"/>
        </w:rPr>
        <w:t>соблюдение</w:t>
      </w:r>
      <w:r>
        <w:rPr>
          <w:spacing w:val="-6"/>
          <w:sz w:val="28"/>
        </w:rPr>
        <w:t xml:space="preserve"> </w:t>
      </w:r>
      <w:r>
        <w:rPr>
          <w:sz w:val="28"/>
        </w:rPr>
        <w:t>норм</w:t>
      </w:r>
      <w:r>
        <w:rPr>
          <w:spacing w:val="-5"/>
          <w:sz w:val="28"/>
        </w:rPr>
        <w:t xml:space="preserve"> </w:t>
      </w:r>
      <w:r>
        <w:rPr>
          <w:sz w:val="28"/>
        </w:rPr>
        <w:t>профессиональной</w:t>
      </w:r>
      <w:r>
        <w:rPr>
          <w:spacing w:val="-5"/>
          <w:sz w:val="28"/>
        </w:rPr>
        <w:t xml:space="preserve"> </w:t>
      </w:r>
      <w:r>
        <w:rPr>
          <w:sz w:val="28"/>
        </w:rPr>
        <w:t>педагогической</w:t>
      </w:r>
      <w:r>
        <w:rPr>
          <w:spacing w:val="-6"/>
          <w:sz w:val="28"/>
        </w:rPr>
        <w:t xml:space="preserve"> </w:t>
      </w:r>
      <w:r>
        <w:rPr>
          <w:sz w:val="28"/>
        </w:rPr>
        <w:t>этики;</w:t>
      </w:r>
    </w:p>
    <w:p w:rsidR="00AC74C0" w:rsidRDefault="00AC74C0" w:rsidP="00AC74C0">
      <w:pPr>
        <w:pStyle w:val="a4"/>
        <w:tabs>
          <w:tab w:val="left" w:pos="1373"/>
        </w:tabs>
        <w:spacing w:line="319" w:lineRule="exact"/>
        <w:ind w:left="1372" w:right="514" w:firstLine="0"/>
        <w:rPr>
          <w:sz w:val="28"/>
        </w:rPr>
      </w:pPr>
      <w:r w:rsidRPr="00AC74C0">
        <w:rPr>
          <w:sz w:val="28"/>
        </w:rPr>
        <w:t>уважение</w:t>
      </w:r>
      <w:r w:rsidRPr="00AC74C0">
        <w:rPr>
          <w:spacing w:val="1"/>
          <w:sz w:val="28"/>
        </w:rPr>
        <w:t xml:space="preserve"> </w:t>
      </w:r>
      <w:r w:rsidRPr="00AC74C0">
        <w:rPr>
          <w:sz w:val="28"/>
        </w:rPr>
        <w:t>и</w:t>
      </w:r>
      <w:r w:rsidRPr="00AC74C0">
        <w:rPr>
          <w:spacing w:val="1"/>
          <w:sz w:val="28"/>
        </w:rPr>
        <w:t xml:space="preserve"> </w:t>
      </w:r>
      <w:r w:rsidRPr="00AC74C0">
        <w:rPr>
          <w:sz w:val="28"/>
        </w:rPr>
        <w:t>учет</w:t>
      </w:r>
      <w:r w:rsidRPr="00AC74C0">
        <w:rPr>
          <w:spacing w:val="1"/>
          <w:sz w:val="28"/>
        </w:rPr>
        <w:t xml:space="preserve"> </w:t>
      </w:r>
      <w:r w:rsidRPr="00AC74C0">
        <w:rPr>
          <w:sz w:val="28"/>
        </w:rPr>
        <w:t>норм</w:t>
      </w:r>
      <w:r w:rsidRPr="00AC74C0">
        <w:rPr>
          <w:spacing w:val="1"/>
          <w:sz w:val="28"/>
        </w:rPr>
        <w:t xml:space="preserve"> </w:t>
      </w:r>
      <w:r w:rsidRPr="00AC74C0">
        <w:rPr>
          <w:sz w:val="28"/>
        </w:rPr>
        <w:t>и</w:t>
      </w:r>
      <w:r w:rsidRPr="00AC74C0">
        <w:rPr>
          <w:spacing w:val="1"/>
          <w:sz w:val="28"/>
        </w:rPr>
        <w:t xml:space="preserve"> </w:t>
      </w:r>
      <w:r w:rsidRPr="00AC74C0">
        <w:rPr>
          <w:sz w:val="28"/>
        </w:rPr>
        <w:t>правил</w:t>
      </w:r>
      <w:r w:rsidRPr="00AC74C0">
        <w:rPr>
          <w:spacing w:val="1"/>
          <w:sz w:val="28"/>
        </w:rPr>
        <w:t xml:space="preserve"> </w:t>
      </w:r>
      <w:r w:rsidRPr="00AC74C0">
        <w:rPr>
          <w:sz w:val="28"/>
        </w:rPr>
        <w:t>уклада</w:t>
      </w:r>
      <w:r w:rsidRPr="00AC74C0">
        <w:rPr>
          <w:spacing w:val="1"/>
          <w:sz w:val="28"/>
        </w:rPr>
        <w:t xml:space="preserve"> </w:t>
      </w:r>
      <w:r w:rsidRPr="00AC74C0">
        <w:rPr>
          <w:sz w:val="28"/>
        </w:rPr>
        <w:t>школы,</w:t>
      </w:r>
      <w:r w:rsidRPr="00AC74C0">
        <w:rPr>
          <w:spacing w:val="1"/>
          <w:sz w:val="28"/>
        </w:rPr>
        <w:t xml:space="preserve"> </w:t>
      </w:r>
      <w:r w:rsidRPr="00AC74C0">
        <w:rPr>
          <w:sz w:val="28"/>
        </w:rPr>
        <w:t>их</w:t>
      </w:r>
      <w:r w:rsidRPr="00AC74C0">
        <w:rPr>
          <w:spacing w:val="1"/>
          <w:sz w:val="28"/>
        </w:rPr>
        <w:t xml:space="preserve"> </w:t>
      </w:r>
      <w:r w:rsidRPr="00AC74C0">
        <w:rPr>
          <w:sz w:val="28"/>
        </w:rPr>
        <w:t>поддержка</w:t>
      </w:r>
      <w:r w:rsidRPr="00AC74C0">
        <w:rPr>
          <w:spacing w:val="1"/>
          <w:sz w:val="28"/>
        </w:rPr>
        <w:t xml:space="preserve"> </w:t>
      </w:r>
      <w:r w:rsidRPr="00AC74C0">
        <w:rPr>
          <w:sz w:val="28"/>
        </w:rPr>
        <w:t>в</w:t>
      </w:r>
      <w:r w:rsidRPr="00AC74C0">
        <w:rPr>
          <w:spacing w:val="-67"/>
          <w:sz w:val="28"/>
        </w:rPr>
        <w:t xml:space="preserve"> </w:t>
      </w:r>
      <w:r w:rsidRPr="00AC74C0">
        <w:rPr>
          <w:sz w:val="28"/>
        </w:rPr>
        <w:t>профессиональной</w:t>
      </w:r>
      <w:r w:rsidRPr="00AC74C0">
        <w:rPr>
          <w:spacing w:val="-4"/>
          <w:sz w:val="28"/>
        </w:rPr>
        <w:t xml:space="preserve"> </w:t>
      </w:r>
      <w:r w:rsidRPr="00AC74C0">
        <w:rPr>
          <w:sz w:val="28"/>
        </w:rPr>
        <w:t>педагогической</w:t>
      </w:r>
      <w:r w:rsidRPr="00AC74C0">
        <w:rPr>
          <w:spacing w:val="-3"/>
          <w:sz w:val="28"/>
        </w:rPr>
        <w:t xml:space="preserve"> </w:t>
      </w:r>
      <w:r w:rsidRPr="00AC74C0">
        <w:rPr>
          <w:sz w:val="28"/>
        </w:rPr>
        <w:t>деятельности,</w:t>
      </w:r>
      <w:r w:rsidRPr="00AC74C0">
        <w:rPr>
          <w:spacing w:val="-2"/>
          <w:sz w:val="28"/>
        </w:rPr>
        <w:t xml:space="preserve"> </w:t>
      </w:r>
      <w:r w:rsidRPr="00AC74C0">
        <w:rPr>
          <w:sz w:val="28"/>
        </w:rPr>
        <w:t>общении;</w:t>
      </w:r>
    </w:p>
    <w:p w:rsidR="00AC74C0" w:rsidRDefault="00AC74C0" w:rsidP="00AC74C0">
      <w:pPr>
        <w:pStyle w:val="a4"/>
        <w:tabs>
          <w:tab w:val="left" w:pos="1373"/>
        </w:tabs>
        <w:spacing w:line="319" w:lineRule="exact"/>
        <w:ind w:left="1372" w:right="514" w:firstLine="0"/>
        <w:rPr>
          <w:sz w:val="28"/>
        </w:rPr>
      </w:pPr>
      <w:r w:rsidRPr="00AC74C0">
        <w:rPr>
          <w:sz w:val="28"/>
        </w:rPr>
        <w:t>уважение</w:t>
      </w:r>
      <w:r w:rsidRPr="00AC74C0">
        <w:rPr>
          <w:spacing w:val="1"/>
          <w:sz w:val="28"/>
        </w:rPr>
        <w:t xml:space="preserve"> </w:t>
      </w:r>
      <w:r w:rsidRPr="00AC74C0">
        <w:rPr>
          <w:sz w:val="28"/>
        </w:rPr>
        <w:t>ко</w:t>
      </w:r>
      <w:r w:rsidRPr="00AC74C0">
        <w:rPr>
          <w:spacing w:val="1"/>
          <w:sz w:val="28"/>
        </w:rPr>
        <w:t xml:space="preserve"> </w:t>
      </w:r>
      <w:r w:rsidRPr="00AC74C0">
        <w:rPr>
          <w:sz w:val="28"/>
        </w:rPr>
        <w:t>всем</w:t>
      </w:r>
      <w:r w:rsidRPr="00AC74C0">
        <w:rPr>
          <w:spacing w:val="1"/>
          <w:sz w:val="28"/>
        </w:rPr>
        <w:t xml:space="preserve"> </w:t>
      </w:r>
      <w:r w:rsidRPr="00AC74C0">
        <w:rPr>
          <w:sz w:val="28"/>
        </w:rPr>
        <w:t>обучающимся,</w:t>
      </w:r>
      <w:r w:rsidRPr="00AC74C0">
        <w:rPr>
          <w:spacing w:val="1"/>
          <w:sz w:val="28"/>
        </w:rPr>
        <w:t xml:space="preserve"> </w:t>
      </w:r>
      <w:r w:rsidRPr="00AC74C0">
        <w:rPr>
          <w:sz w:val="28"/>
        </w:rPr>
        <w:t>их</w:t>
      </w:r>
      <w:r w:rsidRPr="00AC74C0">
        <w:rPr>
          <w:spacing w:val="1"/>
          <w:sz w:val="28"/>
        </w:rPr>
        <w:t xml:space="preserve"> </w:t>
      </w:r>
      <w:r w:rsidRPr="00AC74C0">
        <w:rPr>
          <w:sz w:val="28"/>
        </w:rPr>
        <w:t>родителям</w:t>
      </w:r>
      <w:r w:rsidRPr="00AC74C0">
        <w:rPr>
          <w:spacing w:val="1"/>
          <w:sz w:val="28"/>
        </w:rPr>
        <w:t xml:space="preserve"> </w:t>
      </w:r>
      <w:r w:rsidRPr="00AC74C0">
        <w:rPr>
          <w:sz w:val="28"/>
        </w:rPr>
        <w:t>(законным</w:t>
      </w:r>
      <w:r w:rsidRPr="00AC74C0">
        <w:rPr>
          <w:spacing w:val="-67"/>
          <w:sz w:val="28"/>
        </w:rPr>
        <w:t xml:space="preserve"> </w:t>
      </w:r>
      <w:r w:rsidRPr="00AC74C0">
        <w:rPr>
          <w:sz w:val="28"/>
        </w:rPr>
        <w:t>представителям),</w:t>
      </w:r>
      <w:r w:rsidRPr="00AC74C0">
        <w:rPr>
          <w:spacing w:val="-2"/>
          <w:sz w:val="28"/>
        </w:rPr>
        <w:t xml:space="preserve"> </w:t>
      </w:r>
      <w:r w:rsidRPr="00AC74C0">
        <w:rPr>
          <w:sz w:val="28"/>
        </w:rPr>
        <w:t>коллегам;</w:t>
      </w:r>
    </w:p>
    <w:p w:rsidR="00AC74C0" w:rsidRDefault="00AC74C0" w:rsidP="00AC74C0">
      <w:pPr>
        <w:pStyle w:val="a4"/>
        <w:tabs>
          <w:tab w:val="left" w:pos="1373"/>
        </w:tabs>
        <w:spacing w:line="319" w:lineRule="exact"/>
        <w:ind w:left="1372" w:right="514" w:firstLine="0"/>
        <w:rPr>
          <w:sz w:val="28"/>
        </w:rPr>
      </w:pPr>
      <w:r w:rsidRPr="00AC74C0">
        <w:rPr>
          <w:sz w:val="28"/>
        </w:rPr>
        <w:t>соответствие</w:t>
      </w:r>
      <w:r w:rsidRPr="00AC74C0">
        <w:rPr>
          <w:spacing w:val="1"/>
          <w:sz w:val="28"/>
        </w:rPr>
        <w:t xml:space="preserve"> </w:t>
      </w:r>
      <w:r w:rsidRPr="00AC74C0">
        <w:rPr>
          <w:sz w:val="28"/>
        </w:rPr>
        <w:t>внешнего</w:t>
      </w:r>
      <w:r w:rsidRPr="00AC74C0">
        <w:rPr>
          <w:spacing w:val="1"/>
          <w:sz w:val="28"/>
        </w:rPr>
        <w:t xml:space="preserve"> </w:t>
      </w:r>
      <w:r w:rsidRPr="00AC74C0">
        <w:rPr>
          <w:sz w:val="28"/>
        </w:rPr>
        <w:t>вида</w:t>
      </w:r>
      <w:r w:rsidRPr="00AC74C0">
        <w:rPr>
          <w:spacing w:val="1"/>
          <w:sz w:val="28"/>
        </w:rPr>
        <w:t xml:space="preserve"> </w:t>
      </w:r>
      <w:r w:rsidRPr="00AC74C0">
        <w:rPr>
          <w:sz w:val="28"/>
        </w:rPr>
        <w:t>и</w:t>
      </w:r>
      <w:r w:rsidRPr="00AC74C0">
        <w:rPr>
          <w:spacing w:val="1"/>
          <w:sz w:val="28"/>
        </w:rPr>
        <w:t xml:space="preserve"> </w:t>
      </w:r>
      <w:r w:rsidRPr="00AC74C0">
        <w:rPr>
          <w:sz w:val="28"/>
        </w:rPr>
        <w:t>поведения</w:t>
      </w:r>
      <w:r w:rsidRPr="00AC74C0">
        <w:rPr>
          <w:spacing w:val="1"/>
          <w:sz w:val="28"/>
        </w:rPr>
        <w:t xml:space="preserve"> </w:t>
      </w:r>
      <w:r w:rsidRPr="00AC74C0">
        <w:rPr>
          <w:sz w:val="28"/>
        </w:rPr>
        <w:t>профессиональному</w:t>
      </w:r>
      <w:r w:rsidRPr="00AC74C0">
        <w:rPr>
          <w:spacing w:val="1"/>
          <w:sz w:val="28"/>
        </w:rPr>
        <w:t xml:space="preserve"> </w:t>
      </w:r>
      <w:r w:rsidRPr="00AC74C0">
        <w:rPr>
          <w:sz w:val="28"/>
        </w:rPr>
        <w:t>статусу,</w:t>
      </w:r>
      <w:r w:rsidRPr="00AC74C0">
        <w:rPr>
          <w:spacing w:val="1"/>
          <w:sz w:val="28"/>
        </w:rPr>
        <w:t xml:space="preserve"> </w:t>
      </w:r>
      <w:r w:rsidRPr="00AC74C0">
        <w:rPr>
          <w:sz w:val="28"/>
        </w:rPr>
        <w:t>достоинству</w:t>
      </w:r>
      <w:r w:rsidRPr="00AC74C0">
        <w:rPr>
          <w:spacing w:val="1"/>
          <w:sz w:val="28"/>
        </w:rPr>
        <w:t xml:space="preserve"> </w:t>
      </w:r>
      <w:r w:rsidRPr="00AC74C0">
        <w:rPr>
          <w:sz w:val="28"/>
        </w:rPr>
        <w:t>педагога,</w:t>
      </w:r>
      <w:r w:rsidRPr="00AC74C0">
        <w:rPr>
          <w:spacing w:val="1"/>
          <w:sz w:val="28"/>
        </w:rPr>
        <w:t xml:space="preserve"> </w:t>
      </w:r>
      <w:r w:rsidRPr="00AC74C0">
        <w:rPr>
          <w:sz w:val="28"/>
        </w:rPr>
        <w:t>учителя</w:t>
      </w:r>
      <w:r w:rsidRPr="00AC74C0">
        <w:rPr>
          <w:spacing w:val="1"/>
          <w:sz w:val="28"/>
        </w:rPr>
        <w:t xml:space="preserve"> </w:t>
      </w:r>
      <w:r w:rsidRPr="00AC74C0">
        <w:rPr>
          <w:sz w:val="28"/>
        </w:rPr>
        <w:t>в</w:t>
      </w:r>
      <w:r w:rsidRPr="00AC74C0">
        <w:rPr>
          <w:spacing w:val="1"/>
          <w:sz w:val="28"/>
        </w:rPr>
        <w:t xml:space="preserve"> </w:t>
      </w:r>
      <w:r w:rsidRPr="00AC74C0">
        <w:rPr>
          <w:sz w:val="28"/>
        </w:rPr>
        <w:t>российской</w:t>
      </w:r>
      <w:r w:rsidRPr="00AC74C0">
        <w:rPr>
          <w:spacing w:val="1"/>
          <w:sz w:val="28"/>
        </w:rPr>
        <w:t xml:space="preserve"> </w:t>
      </w:r>
      <w:r w:rsidRPr="00AC74C0">
        <w:rPr>
          <w:sz w:val="28"/>
        </w:rPr>
        <w:t>отечественной</w:t>
      </w:r>
      <w:r w:rsidRPr="00AC74C0">
        <w:rPr>
          <w:spacing w:val="1"/>
          <w:sz w:val="28"/>
        </w:rPr>
        <w:t xml:space="preserve"> </w:t>
      </w:r>
      <w:r w:rsidRPr="00AC74C0">
        <w:rPr>
          <w:sz w:val="28"/>
        </w:rPr>
        <w:t>педагогической</w:t>
      </w:r>
      <w:r w:rsidRPr="00AC74C0">
        <w:rPr>
          <w:spacing w:val="-4"/>
          <w:sz w:val="28"/>
        </w:rPr>
        <w:t xml:space="preserve"> </w:t>
      </w:r>
      <w:r w:rsidRPr="00AC74C0">
        <w:rPr>
          <w:sz w:val="28"/>
        </w:rPr>
        <w:t>культуре,</w:t>
      </w:r>
      <w:r w:rsidRPr="00AC74C0">
        <w:rPr>
          <w:spacing w:val="-1"/>
          <w:sz w:val="28"/>
        </w:rPr>
        <w:t xml:space="preserve"> </w:t>
      </w:r>
      <w:r w:rsidRPr="00AC74C0">
        <w:rPr>
          <w:sz w:val="28"/>
        </w:rPr>
        <w:t>традиции;</w:t>
      </w:r>
    </w:p>
    <w:p w:rsidR="00AC74C0" w:rsidRDefault="00AC74C0" w:rsidP="00AC74C0">
      <w:pPr>
        <w:pStyle w:val="a4"/>
        <w:tabs>
          <w:tab w:val="left" w:pos="1373"/>
        </w:tabs>
        <w:spacing w:line="319" w:lineRule="exact"/>
        <w:ind w:left="1372" w:right="514" w:firstLine="0"/>
        <w:rPr>
          <w:sz w:val="28"/>
        </w:rPr>
      </w:pPr>
      <w:r w:rsidRPr="00AC74C0">
        <w:rPr>
          <w:sz w:val="28"/>
        </w:rPr>
        <w:t>знание возрастных и индивидуальных особенностей обучающихся,</w:t>
      </w:r>
      <w:r w:rsidRPr="00AC74C0">
        <w:rPr>
          <w:spacing w:val="1"/>
          <w:sz w:val="28"/>
        </w:rPr>
        <w:t xml:space="preserve"> </w:t>
      </w:r>
      <w:r w:rsidRPr="00AC74C0">
        <w:rPr>
          <w:sz w:val="28"/>
        </w:rPr>
        <w:t>общение</w:t>
      </w:r>
      <w:r w:rsidRPr="00AC74C0">
        <w:rPr>
          <w:spacing w:val="1"/>
          <w:sz w:val="28"/>
        </w:rPr>
        <w:t xml:space="preserve"> </w:t>
      </w:r>
      <w:r w:rsidRPr="00AC74C0">
        <w:rPr>
          <w:sz w:val="28"/>
        </w:rPr>
        <w:t>с</w:t>
      </w:r>
      <w:r w:rsidRPr="00AC74C0">
        <w:rPr>
          <w:spacing w:val="1"/>
          <w:sz w:val="28"/>
        </w:rPr>
        <w:t xml:space="preserve"> </w:t>
      </w:r>
      <w:r w:rsidRPr="00AC74C0">
        <w:rPr>
          <w:sz w:val="28"/>
        </w:rPr>
        <w:t>ними</w:t>
      </w:r>
      <w:r w:rsidRPr="00AC74C0">
        <w:rPr>
          <w:spacing w:val="1"/>
          <w:sz w:val="28"/>
        </w:rPr>
        <w:t xml:space="preserve"> </w:t>
      </w:r>
      <w:r w:rsidRPr="00AC74C0">
        <w:rPr>
          <w:sz w:val="28"/>
        </w:rPr>
        <w:t>с</w:t>
      </w:r>
      <w:r w:rsidRPr="00AC74C0">
        <w:rPr>
          <w:spacing w:val="1"/>
          <w:sz w:val="28"/>
        </w:rPr>
        <w:t xml:space="preserve"> </w:t>
      </w:r>
      <w:r w:rsidRPr="00AC74C0">
        <w:rPr>
          <w:sz w:val="28"/>
        </w:rPr>
        <w:t>учетом</w:t>
      </w:r>
      <w:r w:rsidRPr="00AC74C0">
        <w:rPr>
          <w:spacing w:val="1"/>
          <w:sz w:val="28"/>
        </w:rPr>
        <w:t xml:space="preserve"> </w:t>
      </w:r>
      <w:r w:rsidRPr="00AC74C0">
        <w:rPr>
          <w:sz w:val="28"/>
        </w:rPr>
        <w:t>состояния</w:t>
      </w:r>
      <w:r w:rsidRPr="00AC74C0">
        <w:rPr>
          <w:spacing w:val="1"/>
          <w:sz w:val="28"/>
        </w:rPr>
        <w:t xml:space="preserve"> </w:t>
      </w:r>
      <w:r w:rsidRPr="00AC74C0">
        <w:rPr>
          <w:sz w:val="28"/>
        </w:rPr>
        <w:t>их</w:t>
      </w:r>
      <w:r w:rsidRPr="00AC74C0">
        <w:rPr>
          <w:spacing w:val="1"/>
          <w:sz w:val="28"/>
        </w:rPr>
        <w:t xml:space="preserve"> </w:t>
      </w:r>
      <w:r w:rsidRPr="00AC74C0">
        <w:rPr>
          <w:sz w:val="28"/>
        </w:rPr>
        <w:t>здоровья,</w:t>
      </w:r>
      <w:r w:rsidRPr="00AC74C0">
        <w:rPr>
          <w:spacing w:val="71"/>
          <w:sz w:val="28"/>
        </w:rPr>
        <w:t xml:space="preserve"> </w:t>
      </w:r>
      <w:r w:rsidRPr="00AC74C0">
        <w:rPr>
          <w:sz w:val="28"/>
        </w:rPr>
        <w:t>психологического</w:t>
      </w:r>
      <w:r w:rsidRPr="00AC74C0">
        <w:rPr>
          <w:spacing w:val="1"/>
          <w:sz w:val="28"/>
        </w:rPr>
        <w:t xml:space="preserve"> </w:t>
      </w:r>
      <w:r w:rsidRPr="00AC74C0">
        <w:rPr>
          <w:sz w:val="28"/>
        </w:rPr>
        <w:t>состояния при соблюдении законных интересов прав как обучающихся, так и</w:t>
      </w:r>
      <w:r w:rsidRPr="00AC74C0">
        <w:rPr>
          <w:spacing w:val="-67"/>
          <w:sz w:val="28"/>
        </w:rPr>
        <w:t xml:space="preserve"> </w:t>
      </w:r>
      <w:r w:rsidRPr="00AC74C0">
        <w:rPr>
          <w:sz w:val="28"/>
        </w:rPr>
        <w:t>педагогов;</w:t>
      </w:r>
    </w:p>
    <w:p w:rsidR="00AC74C0" w:rsidRDefault="00AC74C0" w:rsidP="00AC74C0">
      <w:pPr>
        <w:pStyle w:val="a4"/>
        <w:tabs>
          <w:tab w:val="left" w:pos="1373"/>
        </w:tabs>
        <w:spacing w:line="319" w:lineRule="exact"/>
        <w:ind w:left="1372" w:right="514" w:firstLine="0"/>
        <w:rPr>
          <w:sz w:val="28"/>
        </w:rPr>
      </w:pPr>
      <w:r w:rsidRPr="00AC74C0">
        <w:rPr>
          <w:sz w:val="28"/>
        </w:rPr>
        <w:t>инициатива</w:t>
      </w:r>
      <w:r w:rsidRPr="00AC74C0">
        <w:rPr>
          <w:spacing w:val="1"/>
          <w:sz w:val="28"/>
        </w:rPr>
        <w:t xml:space="preserve"> </w:t>
      </w:r>
      <w:r w:rsidRPr="00AC74C0">
        <w:rPr>
          <w:sz w:val="28"/>
        </w:rPr>
        <w:t>в</w:t>
      </w:r>
      <w:r w:rsidRPr="00AC74C0">
        <w:rPr>
          <w:spacing w:val="1"/>
          <w:sz w:val="28"/>
        </w:rPr>
        <w:t xml:space="preserve"> </w:t>
      </w:r>
      <w:r w:rsidRPr="00AC74C0">
        <w:rPr>
          <w:sz w:val="28"/>
        </w:rPr>
        <w:t>проявлениях</w:t>
      </w:r>
      <w:r w:rsidRPr="00AC74C0">
        <w:rPr>
          <w:spacing w:val="1"/>
          <w:sz w:val="28"/>
        </w:rPr>
        <w:t xml:space="preserve"> </w:t>
      </w:r>
      <w:r w:rsidRPr="00AC74C0">
        <w:rPr>
          <w:sz w:val="28"/>
        </w:rPr>
        <w:t>доброжелательности,</w:t>
      </w:r>
      <w:r w:rsidRPr="00AC74C0">
        <w:rPr>
          <w:spacing w:val="1"/>
          <w:sz w:val="28"/>
        </w:rPr>
        <w:t xml:space="preserve"> </w:t>
      </w:r>
      <w:r w:rsidRPr="00AC74C0">
        <w:rPr>
          <w:sz w:val="28"/>
        </w:rPr>
        <w:t>открытости,</w:t>
      </w:r>
      <w:r w:rsidRPr="00AC74C0">
        <w:rPr>
          <w:spacing w:val="1"/>
          <w:sz w:val="28"/>
        </w:rPr>
        <w:t xml:space="preserve"> </w:t>
      </w:r>
      <w:r w:rsidRPr="00AC74C0">
        <w:rPr>
          <w:sz w:val="28"/>
        </w:rPr>
        <w:t>готовности к сотрудничеству и помощи в отношениях с обучающимися и их</w:t>
      </w:r>
      <w:r w:rsidRPr="00AC74C0">
        <w:rPr>
          <w:spacing w:val="1"/>
          <w:sz w:val="28"/>
        </w:rPr>
        <w:t xml:space="preserve"> </w:t>
      </w:r>
      <w:r w:rsidRPr="00AC74C0">
        <w:rPr>
          <w:sz w:val="28"/>
        </w:rPr>
        <w:t>родителями</w:t>
      </w:r>
      <w:r w:rsidRPr="00AC74C0">
        <w:rPr>
          <w:spacing w:val="-1"/>
          <w:sz w:val="28"/>
        </w:rPr>
        <w:t xml:space="preserve"> </w:t>
      </w:r>
      <w:r w:rsidRPr="00AC74C0">
        <w:rPr>
          <w:sz w:val="28"/>
        </w:rPr>
        <w:t>(законными</w:t>
      </w:r>
      <w:r w:rsidRPr="00AC74C0">
        <w:rPr>
          <w:spacing w:val="-2"/>
          <w:sz w:val="28"/>
        </w:rPr>
        <w:t xml:space="preserve"> </w:t>
      </w:r>
      <w:r w:rsidRPr="00AC74C0">
        <w:rPr>
          <w:sz w:val="28"/>
        </w:rPr>
        <w:t>представителями),</w:t>
      </w:r>
      <w:r w:rsidRPr="00AC74C0">
        <w:rPr>
          <w:spacing w:val="-1"/>
          <w:sz w:val="28"/>
        </w:rPr>
        <w:t xml:space="preserve"> </w:t>
      </w:r>
      <w:r w:rsidRPr="00AC74C0">
        <w:rPr>
          <w:sz w:val="28"/>
        </w:rPr>
        <w:t>коллегами;</w:t>
      </w:r>
    </w:p>
    <w:p w:rsidR="00AC74C0" w:rsidRDefault="00AC74C0" w:rsidP="00AC74C0">
      <w:pPr>
        <w:pStyle w:val="a4"/>
        <w:tabs>
          <w:tab w:val="left" w:pos="1373"/>
        </w:tabs>
        <w:spacing w:line="319" w:lineRule="exact"/>
        <w:ind w:left="1372" w:right="514" w:firstLine="0"/>
        <w:rPr>
          <w:sz w:val="28"/>
        </w:rPr>
      </w:pPr>
      <w:r w:rsidRPr="00AC74C0">
        <w:rPr>
          <w:sz w:val="28"/>
        </w:rPr>
        <w:t>внимание к каждому обучающемуся, умение общаться и работать с</w:t>
      </w:r>
      <w:r w:rsidRPr="00AC74C0">
        <w:rPr>
          <w:spacing w:val="1"/>
          <w:sz w:val="28"/>
        </w:rPr>
        <w:t xml:space="preserve"> </w:t>
      </w:r>
      <w:r w:rsidRPr="00AC74C0">
        <w:rPr>
          <w:sz w:val="28"/>
        </w:rPr>
        <w:t>обучающимися</w:t>
      </w:r>
      <w:r w:rsidRPr="00AC74C0">
        <w:rPr>
          <w:spacing w:val="-1"/>
          <w:sz w:val="28"/>
        </w:rPr>
        <w:t xml:space="preserve"> </w:t>
      </w:r>
      <w:r w:rsidRPr="00AC74C0">
        <w:rPr>
          <w:sz w:val="28"/>
        </w:rPr>
        <w:t>с</w:t>
      </w:r>
      <w:r w:rsidRPr="00AC74C0">
        <w:rPr>
          <w:spacing w:val="-1"/>
          <w:sz w:val="28"/>
        </w:rPr>
        <w:t xml:space="preserve"> </w:t>
      </w:r>
      <w:r w:rsidRPr="00AC74C0">
        <w:rPr>
          <w:sz w:val="28"/>
        </w:rPr>
        <w:t>учетом</w:t>
      </w:r>
      <w:r w:rsidRPr="00AC74C0">
        <w:rPr>
          <w:spacing w:val="-1"/>
          <w:sz w:val="28"/>
        </w:rPr>
        <w:t xml:space="preserve"> </w:t>
      </w:r>
      <w:r w:rsidRPr="00AC74C0">
        <w:rPr>
          <w:sz w:val="28"/>
        </w:rPr>
        <w:t>индивидуальных</w:t>
      </w:r>
      <w:r w:rsidRPr="00AC74C0">
        <w:rPr>
          <w:spacing w:val="-4"/>
          <w:sz w:val="28"/>
        </w:rPr>
        <w:t xml:space="preserve"> </w:t>
      </w:r>
      <w:r w:rsidRPr="00AC74C0">
        <w:rPr>
          <w:sz w:val="28"/>
        </w:rPr>
        <w:t>особенностей каждого;</w:t>
      </w:r>
    </w:p>
    <w:p w:rsidR="00AC74C0" w:rsidRDefault="00AC74C0" w:rsidP="00AC74C0">
      <w:pPr>
        <w:pStyle w:val="a4"/>
        <w:tabs>
          <w:tab w:val="left" w:pos="1373"/>
        </w:tabs>
        <w:spacing w:line="319" w:lineRule="exact"/>
        <w:ind w:left="1372" w:right="514" w:firstLine="0"/>
        <w:rPr>
          <w:sz w:val="28"/>
        </w:rPr>
      </w:pPr>
      <w:r w:rsidRPr="00AC74C0">
        <w:rPr>
          <w:sz w:val="28"/>
        </w:rPr>
        <w:t>быть</w:t>
      </w:r>
      <w:r w:rsidRPr="00AC74C0">
        <w:rPr>
          <w:spacing w:val="1"/>
          <w:sz w:val="28"/>
        </w:rPr>
        <w:t xml:space="preserve"> </w:t>
      </w:r>
      <w:r w:rsidRPr="00AC74C0">
        <w:rPr>
          <w:sz w:val="28"/>
        </w:rPr>
        <w:t>примером</w:t>
      </w:r>
      <w:r w:rsidRPr="00AC74C0">
        <w:rPr>
          <w:spacing w:val="1"/>
          <w:sz w:val="28"/>
        </w:rPr>
        <w:t xml:space="preserve"> </w:t>
      </w:r>
      <w:r w:rsidRPr="00AC74C0">
        <w:rPr>
          <w:sz w:val="28"/>
        </w:rPr>
        <w:t>для</w:t>
      </w:r>
      <w:r w:rsidRPr="00AC74C0">
        <w:rPr>
          <w:spacing w:val="1"/>
          <w:sz w:val="28"/>
        </w:rPr>
        <w:t xml:space="preserve"> </w:t>
      </w:r>
      <w:r w:rsidRPr="00AC74C0">
        <w:rPr>
          <w:sz w:val="28"/>
        </w:rPr>
        <w:t>обучающихся</w:t>
      </w:r>
      <w:r w:rsidRPr="00AC74C0">
        <w:rPr>
          <w:spacing w:val="1"/>
          <w:sz w:val="28"/>
        </w:rPr>
        <w:t xml:space="preserve"> </w:t>
      </w:r>
      <w:r w:rsidRPr="00AC74C0">
        <w:rPr>
          <w:sz w:val="28"/>
        </w:rPr>
        <w:t>в</w:t>
      </w:r>
      <w:r w:rsidRPr="00AC74C0">
        <w:rPr>
          <w:spacing w:val="1"/>
          <w:sz w:val="28"/>
        </w:rPr>
        <w:t xml:space="preserve"> </w:t>
      </w:r>
      <w:r w:rsidRPr="00AC74C0">
        <w:rPr>
          <w:sz w:val="28"/>
        </w:rPr>
        <w:t>формировании</w:t>
      </w:r>
      <w:r w:rsidRPr="00AC74C0">
        <w:rPr>
          <w:spacing w:val="1"/>
          <w:sz w:val="28"/>
        </w:rPr>
        <w:t xml:space="preserve"> </w:t>
      </w:r>
      <w:r w:rsidRPr="00AC74C0">
        <w:rPr>
          <w:sz w:val="28"/>
        </w:rPr>
        <w:t>ценностных</w:t>
      </w:r>
      <w:r w:rsidRPr="00AC74C0">
        <w:rPr>
          <w:spacing w:val="1"/>
          <w:sz w:val="28"/>
        </w:rPr>
        <w:t xml:space="preserve"> </w:t>
      </w:r>
      <w:r w:rsidRPr="00AC74C0">
        <w:rPr>
          <w:sz w:val="28"/>
        </w:rPr>
        <w:t>ориентиров,</w:t>
      </w:r>
      <w:r w:rsidRPr="00AC74C0">
        <w:rPr>
          <w:spacing w:val="-2"/>
          <w:sz w:val="28"/>
        </w:rPr>
        <w:t xml:space="preserve"> </w:t>
      </w:r>
      <w:r w:rsidRPr="00AC74C0">
        <w:rPr>
          <w:sz w:val="28"/>
        </w:rPr>
        <w:t>соблюдении</w:t>
      </w:r>
      <w:r w:rsidRPr="00AC74C0">
        <w:rPr>
          <w:spacing w:val="-1"/>
          <w:sz w:val="28"/>
        </w:rPr>
        <w:t xml:space="preserve"> </w:t>
      </w:r>
      <w:r w:rsidRPr="00AC74C0">
        <w:rPr>
          <w:sz w:val="28"/>
        </w:rPr>
        <w:t>нравственных</w:t>
      </w:r>
      <w:r w:rsidRPr="00AC74C0">
        <w:rPr>
          <w:spacing w:val="-4"/>
          <w:sz w:val="28"/>
        </w:rPr>
        <w:t xml:space="preserve"> </w:t>
      </w:r>
      <w:r w:rsidRPr="00AC74C0">
        <w:rPr>
          <w:sz w:val="28"/>
        </w:rPr>
        <w:t>норм</w:t>
      </w:r>
      <w:r w:rsidRPr="00AC74C0">
        <w:rPr>
          <w:spacing w:val="-4"/>
          <w:sz w:val="28"/>
        </w:rPr>
        <w:t xml:space="preserve"> </w:t>
      </w:r>
      <w:r w:rsidRPr="00AC74C0">
        <w:rPr>
          <w:sz w:val="28"/>
        </w:rPr>
        <w:t>общения</w:t>
      </w:r>
      <w:r w:rsidRPr="00AC74C0">
        <w:rPr>
          <w:spacing w:val="-1"/>
          <w:sz w:val="28"/>
        </w:rPr>
        <w:t xml:space="preserve"> </w:t>
      </w:r>
      <w:r w:rsidRPr="00AC74C0">
        <w:rPr>
          <w:sz w:val="28"/>
        </w:rPr>
        <w:t>и</w:t>
      </w:r>
      <w:r w:rsidRPr="00AC74C0">
        <w:rPr>
          <w:spacing w:val="-4"/>
          <w:sz w:val="28"/>
        </w:rPr>
        <w:t xml:space="preserve"> </w:t>
      </w:r>
      <w:r w:rsidRPr="00AC74C0">
        <w:rPr>
          <w:sz w:val="28"/>
        </w:rPr>
        <w:t>поведения;</w:t>
      </w:r>
    </w:p>
    <w:p w:rsidR="00AC74C0" w:rsidRPr="009600F9" w:rsidRDefault="00AC74C0" w:rsidP="009600F9">
      <w:pPr>
        <w:pStyle w:val="a4"/>
        <w:tabs>
          <w:tab w:val="left" w:pos="1373"/>
        </w:tabs>
        <w:spacing w:line="319" w:lineRule="exact"/>
        <w:ind w:left="1372" w:right="514" w:firstLine="0"/>
        <w:rPr>
          <w:sz w:val="28"/>
        </w:rPr>
      </w:pPr>
      <w:r w:rsidRPr="00AC74C0">
        <w:rPr>
          <w:sz w:val="28"/>
        </w:rPr>
        <w:t>побуждать</w:t>
      </w:r>
      <w:r w:rsidRPr="00AC74C0">
        <w:rPr>
          <w:spacing w:val="1"/>
          <w:sz w:val="28"/>
        </w:rPr>
        <w:t xml:space="preserve"> </w:t>
      </w:r>
      <w:r w:rsidRPr="00AC74C0">
        <w:rPr>
          <w:sz w:val="28"/>
        </w:rPr>
        <w:t>обучающихся</w:t>
      </w:r>
      <w:r w:rsidRPr="00AC74C0">
        <w:rPr>
          <w:spacing w:val="1"/>
          <w:sz w:val="28"/>
        </w:rPr>
        <w:t xml:space="preserve"> </w:t>
      </w:r>
      <w:r w:rsidRPr="00AC74C0">
        <w:rPr>
          <w:sz w:val="28"/>
        </w:rPr>
        <w:t>к</w:t>
      </w:r>
      <w:r w:rsidRPr="00AC74C0">
        <w:rPr>
          <w:spacing w:val="1"/>
          <w:sz w:val="28"/>
        </w:rPr>
        <w:t xml:space="preserve"> </w:t>
      </w:r>
      <w:r w:rsidRPr="00AC74C0">
        <w:rPr>
          <w:sz w:val="28"/>
        </w:rPr>
        <w:t>общению,</w:t>
      </w:r>
      <w:r w:rsidRPr="00AC74C0">
        <w:rPr>
          <w:spacing w:val="1"/>
          <w:sz w:val="28"/>
        </w:rPr>
        <w:t xml:space="preserve"> </w:t>
      </w:r>
      <w:r w:rsidRPr="00AC74C0">
        <w:rPr>
          <w:sz w:val="28"/>
        </w:rPr>
        <w:t>поощрять</w:t>
      </w:r>
      <w:r w:rsidRPr="00AC74C0">
        <w:rPr>
          <w:spacing w:val="1"/>
          <w:sz w:val="28"/>
        </w:rPr>
        <w:t xml:space="preserve"> </w:t>
      </w:r>
      <w:r w:rsidRPr="00AC74C0">
        <w:rPr>
          <w:sz w:val="28"/>
        </w:rPr>
        <w:t>их</w:t>
      </w:r>
      <w:r w:rsidRPr="00AC74C0">
        <w:rPr>
          <w:spacing w:val="1"/>
          <w:sz w:val="28"/>
        </w:rPr>
        <w:t xml:space="preserve"> </w:t>
      </w:r>
      <w:r w:rsidRPr="00AC74C0">
        <w:rPr>
          <w:sz w:val="28"/>
        </w:rPr>
        <w:t>стремления</w:t>
      </w:r>
      <w:r w:rsidRPr="00AC74C0">
        <w:rPr>
          <w:spacing w:val="1"/>
          <w:sz w:val="28"/>
        </w:rPr>
        <w:t xml:space="preserve"> </w:t>
      </w:r>
      <w:r w:rsidRPr="00AC74C0">
        <w:rPr>
          <w:sz w:val="28"/>
        </w:rPr>
        <w:t>к</w:t>
      </w:r>
      <w:r w:rsidRPr="00AC74C0">
        <w:rPr>
          <w:spacing w:val="-67"/>
          <w:sz w:val="28"/>
        </w:rPr>
        <w:t xml:space="preserve"> </w:t>
      </w:r>
      <w:r w:rsidRPr="00AC74C0">
        <w:rPr>
          <w:sz w:val="28"/>
        </w:rPr>
        <w:t>взаимодействию, дружбу, взаимопомощь, заботу об окружающих, чуткость,</w:t>
      </w:r>
      <w:r w:rsidRPr="00AC74C0">
        <w:rPr>
          <w:spacing w:val="1"/>
          <w:sz w:val="28"/>
        </w:rPr>
        <w:t xml:space="preserve"> </w:t>
      </w:r>
      <w:r w:rsidRPr="00AC74C0">
        <w:rPr>
          <w:sz w:val="28"/>
        </w:rPr>
        <w:t>внимание</w:t>
      </w:r>
      <w:r w:rsidRPr="00AC74C0">
        <w:rPr>
          <w:spacing w:val="-1"/>
          <w:sz w:val="28"/>
        </w:rPr>
        <w:t xml:space="preserve"> </w:t>
      </w:r>
      <w:r w:rsidRPr="00AC74C0">
        <w:rPr>
          <w:sz w:val="28"/>
        </w:rPr>
        <w:t>к людям,</w:t>
      </w:r>
      <w:r w:rsidRPr="00AC74C0">
        <w:rPr>
          <w:spacing w:val="-4"/>
          <w:sz w:val="28"/>
        </w:rPr>
        <w:t xml:space="preserve"> </w:t>
      </w:r>
      <w:r w:rsidRPr="00AC74C0">
        <w:rPr>
          <w:sz w:val="28"/>
        </w:rPr>
        <w:t>чувство</w:t>
      </w:r>
      <w:r w:rsidRPr="00AC74C0">
        <w:rPr>
          <w:spacing w:val="1"/>
          <w:sz w:val="28"/>
        </w:rPr>
        <w:t xml:space="preserve"> </w:t>
      </w:r>
      <w:r w:rsidR="009600F9">
        <w:rPr>
          <w:sz w:val="28"/>
        </w:rPr>
        <w:t>ответственности.</w:t>
      </w:r>
    </w:p>
    <w:p w:rsidR="00AC74C0" w:rsidRDefault="00AC74C0" w:rsidP="00AC74C0">
      <w:pPr>
        <w:pStyle w:val="Heading1"/>
        <w:spacing w:line="320" w:lineRule="exact"/>
        <w:ind w:left="868" w:right="344" w:firstLine="0"/>
      </w:pPr>
      <w:r>
        <w:t>Социокультурный</w:t>
      </w:r>
      <w:r>
        <w:rPr>
          <w:spacing w:val="-8"/>
        </w:rPr>
        <w:t xml:space="preserve"> </w:t>
      </w:r>
      <w:r>
        <w:t>контекст</w:t>
      </w:r>
    </w:p>
    <w:p w:rsidR="00AC74C0" w:rsidRDefault="00AC74C0" w:rsidP="00AC74C0">
      <w:pPr>
        <w:pStyle w:val="a3"/>
        <w:ind w:right="514" w:firstLine="594"/>
      </w:pPr>
      <w:r>
        <w:t>Социокультурный</w:t>
      </w:r>
      <w:r>
        <w:rPr>
          <w:spacing w:val="1"/>
        </w:rPr>
        <w:t xml:space="preserve"> </w:t>
      </w:r>
      <w:r>
        <w:t>контекст</w:t>
      </w:r>
      <w:r>
        <w:rPr>
          <w:spacing w:val="1"/>
        </w:rPr>
        <w:t xml:space="preserve"> </w:t>
      </w:r>
      <w:r>
        <w:t>–</w:t>
      </w:r>
      <w:r>
        <w:rPr>
          <w:spacing w:val="1"/>
        </w:rPr>
        <w:t xml:space="preserve"> </w:t>
      </w:r>
      <w:r>
        <w:t>это</w:t>
      </w:r>
      <w:r>
        <w:rPr>
          <w:spacing w:val="1"/>
        </w:rPr>
        <w:t xml:space="preserve"> </w:t>
      </w:r>
      <w:r>
        <w:t>социальная</w:t>
      </w:r>
      <w:r>
        <w:rPr>
          <w:spacing w:val="1"/>
        </w:rPr>
        <w:t xml:space="preserve"> </w:t>
      </w:r>
      <w:r>
        <w:t>и</w:t>
      </w:r>
      <w:r>
        <w:rPr>
          <w:spacing w:val="1"/>
        </w:rPr>
        <w:t xml:space="preserve"> </w:t>
      </w:r>
      <w:r>
        <w:t>культурная</w:t>
      </w:r>
      <w:r>
        <w:rPr>
          <w:spacing w:val="1"/>
        </w:rPr>
        <w:t xml:space="preserve"> </w:t>
      </w:r>
      <w:r>
        <w:t>среда,</w:t>
      </w:r>
      <w:r>
        <w:rPr>
          <w:spacing w:val="1"/>
        </w:rPr>
        <w:t xml:space="preserve"> </w:t>
      </w:r>
      <w:r>
        <w:t>в</w:t>
      </w:r>
      <w:r>
        <w:rPr>
          <w:spacing w:val="1"/>
        </w:rPr>
        <w:t xml:space="preserve"> </w:t>
      </w:r>
      <w:r>
        <w:t>которой человек растет и живет. Он также включает в себя влияние, которое</w:t>
      </w:r>
      <w:r>
        <w:rPr>
          <w:spacing w:val="1"/>
        </w:rPr>
        <w:t xml:space="preserve"> </w:t>
      </w:r>
      <w:r>
        <w:t>среда</w:t>
      </w:r>
      <w:r>
        <w:rPr>
          <w:spacing w:val="-1"/>
        </w:rPr>
        <w:t xml:space="preserve"> </w:t>
      </w:r>
      <w:r>
        <w:t>оказывает на</w:t>
      </w:r>
      <w:r>
        <w:rPr>
          <w:spacing w:val="-3"/>
        </w:rPr>
        <w:t xml:space="preserve"> </w:t>
      </w:r>
      <w:r>
        <w:t>идеи и</w:t>
      </w:r>
      <w:r>
        <w:rPr>
          <w:spacing w:val="-4"/>
        </w:rPr>
        <w:t xml:space="preserve"> </w:t>
      </w:r>
      <w:r>
        <w:t>поведение человека.</w:t>
      </w:r>
    </w:p>
    <w:p w:rsidR="00AC74C0" w:rsidRDefault="00AC74C0" w:rsidP="00AC74C0">
      <w:pPr>
        <w:pStyle w:val="a3"/>
        <w:ind w:right="514" w:firstLine="594"/>
      </w:pPr>
      <w:r>
        <w:t>Социокультурные</w:t>
      </w:r>
      <w:r>
        <w:rPr>
          <w:spacing w:val="-2"/>
        </w:rPr>
        <w:t xml:space="preserve"> </w:t>
      </w:r>
      <w:r>
        <w:t>ценности</w:t>
      </w:r>
      <w:r>
        <w:rPr>
          <w:spacing w:val="-2"/>
        </w:rPr>
        <w:t xml:space="preserve"> </w:t>
      </w:r>
      <w:r>
        <w:t>являются</w:t>
      </w:r>
      <w:r>
        <w:rPr>
          <w:spacing w:val="-6"/>
        </w:rPr>
        <w:t xml:space="preserve"> </w:t>
      </w:r>
      <w:r>
        <w:t>определяющими</w:t>
      </w:r>
      <w:r>
        <w:rPr>
          <w:spacing w:val="-2"/>
        </w:rPr>
        <w:t xml:space="preserve"> </w:t>
      </w:r>
      <w:r>
        <w:t>в</w:t>
      </w:r>
      <w:r>
        <w:rPr>
          <w:spacing w:val="-2"/>
        </w:rPr>
        <w:t xml:space="preserve"> </w:t>
      </w:r>
      <w:r>
        <w:t>структурно-</w:t>
      </w:r>
    </w:p>
    <w:p w:rsidR="00AC74C0" w:rsidRDefault="00AC74C0" w:rsidP="00AC74C0">
      <w:pPr>
        <w:pStyle w:val="a3"/>
        <w:ind w:right="514"/>
      </w:pPr>
      <w:r>
        <w:t>содержательной</w:t>
      </w:r>
      <w:r>
        <w:rPr>
          <w:spacing w:val="1"/>
        </w:rPr>
        <w:t xml:space="preserve"> </w:t>
      </w:r>
      <w:r>
        <w:t>основе</w:t>
      </w:r>
      <w:r>
        <w:rPr>
          <w:spacing w:val="1"/>
        </w:rPr>
        <w:t xml:space="preserve"> </w:t>
      </w:r>
      <w:r>
        <w:t>Программы</w:t>
      </w:r>
      <w:r>
        <w:rPr>
          <w:spacing w:val="1"/>
        </w:rPr>
        <w:t xml:space="preserve"> </w:t>
      </w:r>
      <w:r>
        <w:t>воспитания</w:t>
      </w:r>
      <w:r>
        <w:rPr>
          <w:spacing w:val="1"/>
        </w:rPr>
        <w:t xml:space="preserve"> </w:t>
      </w:r>
      <w:r w:rsidRPr="00803C94">
        <w:t>ЧОУ «ПНШ им. прп. Сергия Радонежского г. Буденновска»</w:t>
      </w:r>
      <w:r>
        <w:t>.</w:t>
      </w:r>
    </w:p>
    <w:p w:rsidR="00AC74C0" w:rsidRDefault="00AC74C0" w:rsidP="009600F9">
      <w:pPr>
        <w:pStyle w:val="a3"/>
        <w:ind w:right="514" w:firstLine="594"/>
      </w:pPr>
      <w:r>
        <w:t>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составляющей воспитательной программы. Он учитывает 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и</w:t>
      </w:r>
      <w:r>
        <w:rPr>
          <w:spacing w:val="1"/>
        </w:rPr>
        <w:t xml:space="preserve"> </w:t>
      </w:r>
      <w:r>
        <w:t>направлен</w:t>
      </w:r>
      <w:r>
        <w:rPr>
          <w:spacing w:val="1"/>
        </w:rPr>
        <w:t xml:space="preserve"> </w:t>
      </w:r>
      <w:r>
        <w:t>на</w:t>
      </w:r>
      <w:r>
        <w:rPr>
          <w:spacing w:val="1"/>
        </w:rPr>
        <w:t xml:space="preserve"> </w:t>
      </w:r>
      <w:r>
        <w:t>формирование</w:t>
      </w:r>
      <w:r>
        <w:rPr>
          <w:spacing w:val="-4"/>
        </w:rPr>
        <w:t xml:space="preserve"> </w:t>
      </w:r>
      <w:r>
        <w:t>ресурсов</w:t>
      </w:r>
      <w:r>
        <w:rPr>
          <w:spacing w:val="-2"/>
        </w:rPr>
        <w:t xml:space="preserve"> </w:t>
      </w:r>
      <w:r>
        <w:t>воспитательной</w:t>
      </w:r>
      <w:r>
        <w:rPr>
          <w:spacing w:val="-1"/>
        </w:rPr>
        <w:t xml:space="preserve"> </w:t>
      </w:r>
      <w:r w:rsidR="009600F9">
        <w:t>программы.</w:t>
      </w:r>
    </w:p>
    <w:p w:rsidR="00AC74C0" w:rsidRDefault="00AC74C0" w:rsidP="00AC74C0">
      <w:pPr>
        <w:pStyle w:val="Heading1"/>
        <w:ind w:left="868" w:right="344" w:firstLine="0"/>
      </w:pPr>
      <w:r>
        <w:t>Требования</w:t>
      </w:r>
      <w:r>
        <w:rPr>
          <w:spacing w:val="-6"/>
        </w:rPr>
        <w:t xml:space="preserve"> </w:t>
      </w:r>
      <w:r>
        <w:t>к</w:t>
      </w:r>
      <w:r>
        <w:rPr>
          <w:spacing w:val="-5"/>
        </w:rPr>
        <w:t xml:space="preserve"> </w:t>
      </w:r>
      <w:r>
        <w:t>планируемым</w:t>
      </w:r>
      <w:r>
        <w:rPr>
          <w:spacing w:val="-3"/>
        </w:rPr>
        <w:t xml:space="preserve"> </w:t>
      </w:r>
      <w:r>
        <w:t>результатам</w:t>
      </w:r>
      <w:r>
        <w:rPr>
          <w:spacing w:val="-4"/>
        </w:rPr>
        <w:t xml:space="preserve"> </w:t>
      </w:r>
      <w:r>
        <w:t>воспитания</w:t>
      </w:r>
    </w:p>
    <w:p w:rsidR="00AC74C0" w:rsidRDefault="00AC74C0" w:rsidP="00AC74C0">
      <w:pPr>
        <w:pStyle w:val="a3"/>
        <w:ind w:right="514" w:firstLine="594"/>
      </w:pPr>
      <w:r>
        <w:t>Планируемые результаты воспитания носят отсроченный характер, но</w:t>
      </w:r>
      <w:r>
        <w:rPr>
          <w:spacing w:val="1"/>
        </w:rPr>
        <w:t xml:space="preserve"> </w:t>
      </w:r>
      <w:r>
        <w:t xml:space="preserve">деятельность педагогического коллектива </w:t>
      </w:r>
      <w:r w:rsidRPr="00803C94">
        <w:t>ЧОУ «ПНШ им. прп. Сергия Радонежского г. Буденновска»</w:t>
      </w:r>
      <w:r>
        <w:t xml:space="preserve"> нацелена на перспективу развития и становления личности обучающегося.</w:t>
      </w:r>
      <w:r>
        <w:rPr>
          <w:spacing w:val="1"/>
        </w:rPr>
        <w:t xml:space="preserve"> </w:t>
      </w:r>
      <w:r>
        <w:t>Поэтому результаты</w:t>
      </w:r>
      <w:r>
        <w:rPr>
          <w:spacing w:val="1"/>
        </w:rPr>
        <w:t xml:space="preserve"> </w:t>
      </w:r>
      <w:r>
        <w:t>достижения</w:t>
      </w:r>
      <w:r>
        <w:rPr>
          <w:spacing w:val="1"/>
        </w:rPr>
        <w:t xml:space="preserve"> </w:t>
      </w:r>
      <w:r>
        <w:t>цели,</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даны</w:t>
      </w:r>
      <w:r>
        <w:rPr>
          <w:spacing w:val="1"/>
        </w:rPr>
        <w:t xml:space="preserve"> </w:t>
      </w:r>
      <w:r>
        <w:t>в</w:t>
      </w:r>
      <w:r>
        <w:rPr>
          <w:spacing w:val="1"/>
        </w:rPr>
        <w:t xml:space="preserve"> </w:t>
      </w:r>
      <w:r>
        <w:t>форме целевых ориентиров, представленных в виде обобщенных портретов</w:t>
      </w:r>
      <w:r>
        <w:rPr>
          <w:spacing w:val="1"/>
        </w:rPr>
        <w:t xml:space="preserve"> </w:t>
      </w:r>
      <w:r>
        <w:t>выпускника</w:t>
      </w:r>
      <w:r>
        <w:rPr>
          <w:spacing w:val="1"/>
        </w:rPr>
        <w:t xml:space="preserve"> </w:t>
      </w:r>
      <w:r>
        <w:t>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среднего</w:t>
      </w:r>
      <w:r>
        <w:rPr>
          <w:spacing w:val="1"/>
        </w:rPr>
        <w:t xml:space="preserve"> </w:t>
      </w:r>
      <w:r>
        <w:t>общего,</w:t>
      </w:r>
      <w:r>
        <w:rPr>
          <w:spacing w:val="70"/>
        </w:rPr>
        <w:t xml:space="preserve"> </w:t>
      </w:r>
      <w:r>
        <w:t>полного</w:t>
      </w:r>
      <w:r>
        <w:rPr>
          <w:spacing w:val="1"/>
        </w:rPr>
        <w:t xml:space="preserve"> </w:t>
      </w:r>
      <w:r>
        <w:t>общего</w:t>
      </w:r>
      <w:r>
        <w:rPr>
          <w:spacing w:val="-3"/>
        </w:rPr>
        <w:t xml:space="preserve"> </w:t>
      </w:r>
      <w:r>
        <w:t>образования.</w:t>
      </w:r>
    </w:p>
    <w:p w:rsidR="00AC74C0" w:rsidRDefault="00AC74C0" w:rsidP="00AC74C0">
      <w:pPr>
        <w:spacing w:before="72" w:line="242" w:lineRule="auto"/>
        <w:ind w:left="1843" w:right="344" w:hanging="1843"/>
        <w:jc w:val="both"/>
        <w:rPr>
          <w:b/>
          <w:sz w:val="28"/>
        </w:rPr>
      </w:pPr>
      <w:r>
        <w:rPr>
          <w:b/>
          <w:sz w:val="28"/>
        </w:rPr>
        <w:t xml:space="preserve">        Содержание, виды и формы воспитательной</w:t>
      </w:r>
      <w:r>
        <w:rPr>
          <w:b/>
          <w:spacing w:val="-67"/>
          <w:sz w:val="28"/>
        </w:rPr>
        <w:t xml:space="preserve"> </w:t>
      </w:r>
      <w:r>
        <w:rPr>
          <w:b/>
          <w:sz w:val="28"/>
        </w:rPr>
        <w:t>деятельности</w:t>
      </w:r>
    </w:p>
    <w:p w:rsidR="00AC74C0" w:rsidRDefault="00AC74C0" w:rsidP="00AC74C0">
      <w:pPr>
        <w:pStyle w:val="a3"/>
        <w:spacing w:before="2"/>
        <w:ind w:left="0" w:right="344"/>
        <w:jc w:val="left"/>
        <w:rPr>
          <w:b/>
          <w:sz w:val="27"/>
        </w:rPr>
      </w:pPr>
    </w:p>
    <w:p w:rsidR="00AC74C0" w:rsidRDefault="00AC74C0" w:rsidP="00AC74C0">
      <w:pPr>
        <w:pStyle w:val="a3"/>
        <w:ind w:right="344"/>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 следующих направлений воспитательной работы школы. Каждое из</w:t>
      </w:r>
      <w:r>
        <w:rPr>
          <w:spacing w:val="1"/>
        </w:rPr>
        <w:t xml:space="preserve"> </w:t>
      </w:r>
      <w:r>
        <w:t>них представлено</w:t>
      </w:r>
      <w:r>
        <w:rPr>
          <w:spacing w:val="2"/>
        </w:rPr>
        <w:t xml:space="preserve"> </w:t>
      </w:r>
      <w:r>
        <w:t>в</w:t>
      </w:r>
      <w:r>
        <w:rPr>
          <w:spacing w:val="-4"/>
        </w:rPr>
        <w:t xml:space="preserve"> </w:t>
      </w:r>
      <w:r>
        <w:t>соответствующем</w:t>
      </w:r>
      <w:r>
        <w:rPr>
          <w:spacing w:val="-1"/>
        </w:rPr>
        <w:t xml:space="preserve"> </w:t>
      </w:r>
      <w:r>
        <w:t>модуле.</w:t>
      </w:r>
    </w:p>
    <w:p w:rsidR="00AC74C0" w:rsidRDefault="00AC74C0" w:rsidP="00AC74C0">
      <w:pPr>
        <w:pStyle w:val="a3"/>
        <w:spacing w:before="5"/>
        <w:ind w:left="0" w:right="344"/>
        <w:jc w:val="left"/>
      </w:pPr>
    </w:p>
    <w:p w:rsidR="00AC74C0" w:rsidRDefault="00AC74C0" w:rsidP="002367F8">
      <w:pPr>
        <w:pStyle w:val="a4"/>
        <w:numPr>
          <w:ilvl w:val="1"/>
          <w:numId w:val="37"/>
        </w:numPr>
        <w:ind w:left="567" w:right="514" w:firstLine="284"/>
        <w:contextualSpacing/>
        <w:rPr>
          <w:b/>
          <w:w w:val="0"/>
          <w:kern w:val="2"/>
          <w:sz w:val="28"/>
          <w:szCs w:val="28"/>
          <w:lang w:eastAsia="ko-KR"/>
        </w:rPr>
      </w:pPr>
      <w:r w:rsidRPr="00A11165">
        <w:rPr>
          <w:b/>
          <w:w w:val="0"/>
          <w:kern w:val="2"/>
          <w:sz w:val="28"/>
          <w:szCs w:val="28"/>
          <w:lang w:eastAsia="ko-KR"/>
        </w:rPr>
        <w:t>Модуль «Ключевые общешкольные дела»</w:t>
      </w:r>
    </w:p>
    <w:p w:rsidR="00AC74C0" w:rsidRPr="00A11165" w:rsidRDefault="00AC74C0" w:rsidP="00AC74C0">
      <w:pPr>
        <w:pStyle w:val="a4"/>
        <w:ind w:left="567" w:right="514" w:firstLine="284"/>
        <w:rPr>
          <w:b/>
          <w:w w:val="0"/>
          <w:kern w:val="2"/>
          <w:sz w:val="28"/>
          <w:szCs w:val="28"/>
          <w:lang w:eastAsia="ko-KR"/>
        </w:rPr>
      </w:pPr>
    </w:p>
    <w:p w:rsidR="00AC74C0" w:rsidRPr="00A11165" w:rsidRDefault="00AC74C0" w:rsidP="00AC74C0">
      <w:pPr>
        <w:ind w:left="567" w:right="514" w:firstLine="284"/>
        <w:jc w:val="both"/>
        <w:rPr>
          <w:w w:val="0"/>
          <w:kern w:val="2"/>
          <w:sz w:val="28"/>
          <w:szCs w:val="28"/>
          <w:lang w:eastAsia="ko-KR"/>
        </w:rPr>
      </w:pPr>
      <w:r w:rsidRPr="00A11165">
        <w:rPr>
          <w:w w:val="0"/>
          <w:kern w:val="2"/>
          <w:sz w:val="28"/>
          <w:szCs w:val="28"/>
          <w:lang w:eastAsia="ko-KR"/>
        </w:rPr>
        <w:t>Задача воспитания духовной</w:t>
      </w:r>
      <w:r>
        <w:rPr>
          <w:w w:val="0"/>
          <w:kern w:val="2"/>
          <w:sz w:val="28"/>
          <w:szCs w:val="28"/>
          <w:lang w:eastAsia="ko-KR"/>
        </w:rPr>
        <w:t xml:space="preserve"> </w:t>
      </w:r>
      <w:r w:rsidRPr="00A11165">
        <w:rPr>
          <w:w w:val="0"/>
          <w:kern w:val="2"/>
          <w:sz w:val="28"/>
          <w:szCs w:val="28"/>
          <w:lang w:eastAsia="ko-KR"/>
        </w:rPr>
        <w:t>культуры в традициях Православия, привитие любви к своей малой Родине через осознание корней</w:t>
      </w:r>
      <w:r>
        <w:rPr>
          <w:w w:val="0"/>
          <w:kern w:val="2"/>
          <w:sz w:val="28"/>
          <w:szCs w:val="28"/>
          <w:lang w:eastAsia="ko-KR"/>
        </w:rPr>
        <w:t xml:space="preserve"> </w:t>
      </w:r>
      <w:r w:rsidRPr="00A11165">
        <w:rPr>
          <w:w w:val="0"/>
          <w:kern w:val="2"/>
          <w:sz w:val="28"/>
          <w:szCs w:val="28"/>
          <w:lang w:eastAsia="ko-KR"/>
        </w:rPr>
        <w:t>истории своего города и края – важнейшие направления воспитательной системы школы.</w:t>
      </w:r>
    </w:p>
    <w:p w:rsidR="00AC74C0" w:rsidRPr="00A11165" w:rsidRDefault="00AC74C0" w:rsidP="00AC74C0">
      <w:pPr>
        <w:ind w:left="567" w:right="514" w:firstLine="284"/>
        <w:jc w:val="both"/>
        <w:rPr>
          <w:color w:val="000000"/>
          <w:w w:val="0"/>
          <w:kern w:val="2"/>
          <w:sz w:val="28"/>
          <w:szCs w:val="28"/>
          <w:lang w:eastAsia="ko-KR"/>
        </w:rPr>
      </w:pPr>
      <w:r w:rsidRPr="00A11165">
        <w:rPr>
          <w:color w:val="000000"/>
          <w:w w:val="0"/>
          <w:kern w:val="2"/>
          <w:sz w:val="28"/>
          <w:szCs w:val="28"/>
          <w:lang w:eastAsia="ko-KR"/>
        </w:rPr>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AC74C0" w:rsidRPr="00A11165" w:rsidRDefault="00AC74C0" w:rsidP="00AC74C0">
      <w:pPr>
        <w:ind w:left="567" w:right="514" w:firstLine="284"/>
        <w:jc w:val="both"/>
        <w:rPr>
          <w:w w:val="0"/>
          <w:kern w:val="2"/>
          <w:sz w:val="28"/>
          <w:szCs w:val="28"/>
          <w:lang w:eastAsia="ko-KR"/>
        </w:rPr>
      </w:pPr>
      <w:r w:rsidRPr="00A11165">
        <w:rPr>
          <w:w w:val="0"/>
          <w:kern w:val="2"/>
          <w:sz w:val="28"/>
          <w:szCs w:val="28"/>
          <w:lang w:eastAsia="ko-KR"/>
        </w:rPr>
        <w:t>Для этого в образовательной организации используются следующие формы работы: праздники:«День Учителя», «День Памяти Героя», «Смотр строя и песни», посвященный Дню защитника Отечества, «Фестиваль-конкурс инсценированной песни», посвященной Дню Победы, конкурсы чтецов,  «Рождественский бал», которые открывают возможности для творческой</w:t>
      </w:r>
      <w:r>
        <w:rPr>
          <w:w w:val="0"/>
          <w:kern w:val="2"/>
          <w:sz w:val="28"/>
          <w:szCs w:val="28"/>
          <w:lang w:eastAsia="ko-KR"/>
        </w:rPr>
        <w:t xml:space="preserve"> </w:t>
      </w:r>
      <w:r w:rsidRPr="00A11165">
        <w:rPr>
          <w:w w:val="0"/>
          <w:kern w:val="2"/>
          <w:sz w:val="28"/>
          <w:szCs w:val="28"/>
          <w:lang w:eastAsia="ko-KR"/>
        </w:rPr>
        <w:t>самореализации школьников и включают их в деятельную заботу об</w:t>
      </w:r>
      <w:r>
        <w:rPr>
          <w:w w:val="0"/>
          <w:kern w:val="2"/>
          <w:sz w:val="28"/>
          <w:szCs w:val="28"/>
          <w:lang w:eastAsia="ko-KR"/>
        </w:rPr>
        <w:t xml:space="preserve"> </w:t>
      </w:r>
      <w:r w:rsidRPr="00A11165">
        <w:rPr>
          <w:w w:val="0"/>
          <w:kern w:val="2"/>
          <w:sz w:val="28"/>
          <w:szCs w:val="28"/>
          <w:lang w:eastAsia="ko-KR"/>
        </w:rPr>
        <w:t>окружающих.</w:t>
      </w:r>
    </w:p>
    <w:p w:rsidR="00AC74C0" w:rsidRPr="00A11165" w:rsidRDefault="00AC74C0" w:rsidP="00AC74C0">
      <w:pPr>
        <w:ind w:left="567" w:right="514" w:firstLine="284"/>
        <w:jc w:val="both"/>
        <w:rPr>
          <w:w w:val="0"/>
          <w:kern w:val="2"/>
          <w:sz w:val="28"/>
          <w:szCs w:val="28"/>
          <w:lang w:eastAsia="ko-KR"/>
        </w:rPr>
      </w:pPr>
      <w:r w:rsidRPr="00A11165">
        <w:rPr>
          <w:w w:val="0"/>
          <w:kern w:val="2"/>
          <w:sz w:val="28"/>
          <w:szCs w:val="28"/>
          <w:lang w:eastAsia="ko-KR"/>
        </w:rPr>
        <w:t xml:space="preserve">На внешкольном уровне:  </w:t>
      </w:r>
    </w:p>
    <w:p w:rsidR="00AC74C0" w:rsidRPr="00A11165" w:rsidRDefault="00AC74C0" w:rsidP="002367F8">
      <w:pPr>
        <w:pStyle w:val="a4"/>
        <w:numPr>
          <w:ilvl w:val="0"/>
          <w:numId w:val="40"/>
        </w:numPr>
        <w:ind w:left="567" w:right="514" w:firstLine="284"/>
        <w:contextualSpacing/>
        <w:rPr>
          <w:w w:val="0"/>
          <w:kern w:val="2"/>
          <w:sz w:val="28"/>
          <w:szCs w:val="28"/>
          <w:lang w:eastAsia="ko-KR"/>
        </w:rPr>
      </w:pPr>
      <w:r w:rsidRPr="00A11165">
        <w:rPr>
          <w:w w:val="0"/>
          <w:kern w:val="2"/>
          <w:sz w:val="28"/>
          <w:szCs w:val="28"/>
          <w:lang w:eastAsia="ko-KR"/>
        </w:rPr>
        <w:t>участие во всероссийских акциях, посвященных значимым отечественным и международным событиям («Георгиевская ленточка», «Бессмертный полк» и др.)</w:t>
      </w:r>
    </w:p>
    <w:p w:rsidR="00AC74C0" w:rsidRPr="00A11165" w:rsidRDefault="00AC74C0" w:rsidP="00AC74C0">
      <w:pPr>
        <w:ind w:left="567" w:right="514" w:firstLine="284"/>
        <w:jc w:val="both"/>
        <w:rPr>
          <w:color w:val="000000"/>
          <w:w w:val="0"/>
          <w:kern w:val="2"/>
          <w:sz w:val="28"/>
          <w:szCs w:val="28"/>
          <w:lang w:eastAsia="ko-KR"/>
        </w:rPr>
      </w:pPr>
      <w:r w:rsidRPr="00A11165">
        <w:rPr>
          <w:color w:val="000000"/>
          <w:w w:val="0"/>
          <w:kern w:val="2"/>
          <w:sz w:val="28"/>
          <w:szCs w:val="28"/>
          <w:lang w:eastAsia="ko-KR"/>
        </w:rPr>
        <w:t>На школьном уровне:</w:t>
      </w:r>
    </w:p>
    <w:p w:rsidR="00AC74C0" w:rsidRPr="00A11165" w:rsidRDefault="00AC74C0" w:rsidP="002367F8">
      <w:pPr>
        <w:pStyle w:val="a4"/>
        <w:numPr>
          <w:ilvl w:val="0"/>
          <w:numId w:val="38"/>
        </w:numPr>
        <w:ind w:left="567" w:right="514" w:firstLine="284"/>
        <w:contextualSpacing/>
        <w:rPr>
          <w:w w:val="0"/>
          <w:kern w:val="2"/>
          <w:sz w:val="28"/>
          <w:szCs w:val="28"/>
          <w:lang w:eastAsia="ko-KR"/>
        </w:rPr>
      </w:pPr>
      <w:r w:rsidRPr="00A11165">
        <w:rPr>
          <w:w w:val="0"/>
          <w:kern w:val="2"/>
          <w:sz w:val="28"/>
          <w:szCs w:val="28"/>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C74C0" w:rsidRPr="00A11165" w:rsidRDefault="00AC74C0" w:rsidP="002367F8">
      <w:pPr>
        <w:pStyle w:val="a4"/>
        <w:numPr>
          <w:ilvl w:val="0"/>
          <w:numId w:val="38"/>
        </w:numPr>
        <w:ind w:left="567" w:right="514" w:firstLine="284"/>
        <w:contextualSpacing/>
        <w:rPr>
          <w:w w:val="0"/>
          <w:kern w:val="2"/>
          <w:sz w:val="28"/>
          <w:szCs w:val="28"/>
          <w:lang w:eastAsia="ko-KR"/>
        </w:rPr>
      </w:pPr>
      <w:r w:rsidRPr="00A11165">
        <w:rPr>
          <w:w w:val="0"/>
          <w:kern w:val="2"/>
          <w:sz w:val="28"/>
          <w:szCs w:val="28"/>
          <w:lang w:eastAsia="ko-KR"/>
        </w:rPr>
        <w:t>Праздники, концерты, конкурсные программы: «Рождество Христово», осенние праздники, «День матери», «День защитника Отечества»,«День Православной книги»,«День жен – мироносиц»,  «День Победы», «Первый звонок», «Последний звонок»  и др.;</w:t>
      </w:r>
    </w:p>
    <w:p w:rsidR="00AC74C0" w:rsidRPr="006B4FFB" w:rsidRDefault="00AC74C0" w:rsidP="002367F8">
      <w:pPr>
        <w:pStyle w:val="a4"/>
        <w:numPr>
          <w:ilvl w:val="0"/>
          <w:numId w:val="39"/>
        </w:numPr>
        <w:ind w:left="567" w:right="514" w:firstLine="284"/>
        <w:contextualSpacing/>
        <w:rPr>
          <w:w w:val="0"/>
          <w:kern w:val="2"/>
          <w:sz w:val="28"/>
          <w:szCs w:val="28"/>
          <w:lang w:eastAsia="ko-KR"/>
        </w:rPr>
      </w:pPr>
      <w:r w:rsidRPr="006B4FFB">
        <w:rPr>
          <w:w w:val="0"/>
          <w:kern w:val="2"/>
          <w:sz w:val="28"/>
          <w:szCs w:val="28"/>
          <w:lang w:eastAsia="ko-KR"/>
        </w:rPr>
        <w:t>Предметные недели (Литературного чтения, русского и английского языков, математики, неделя Православия)</w:t>
      </w:r>
    </w:p>
    <w:p w:rsidR="00AC74C0" w:rsidRPr="00A11165" w:rsidRDefault="00AC74C0" w:rsidP="002367F8">
      <w:pPr>
        <w:pStyle w:val="a4"/>
        <w:numPr>
          <w:ilvl w:val="0"/>
          <w:numId w:val="39"/>
        </w:numPr>
        <w:ind w:left="567" w:right="514" w:firstLine="284"/>
        <w:contextualSpacing/>
        <w:rPr>
          <w:w w:val="0"/>
          <w:kern w:val="2"/>
          <w:sz w:val="28"/>
          <w:szCs w:val="28"/>
          <w:lang w:eastAsia="ko-KR"/>
        </w:rPr>
      </w:pPr>
      <w:r w:rsidRPr="00A11165">
        <w:rPr>
          <w:w w:val="0"/>
          <w:kern w:val="2"/>
          <w:sz w:val="28"/>
          <w:szCs w:val="28"/>
          <w:lang w:eastAsia="ko-KR"/>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C74C0" w:rsidRPr="00A11165" w:rsidRDefault="00AC74C0" w:rsidP="00AC74C0">
      <w:pPr>
        <w:ind w:left="567" w:right="514" w:firstLine="284"/>
        <w:jc w:val="both"/>
        <w:rPr>
          <w:color w:val="000000"/>
          <w:w w:val="0"/>
          <w:kern w:val="2"/>
          <w:sz w:val="28"/>
          <w:szCs w:val="28"/>
          <w:lang w:eastAsia="ko-KR"/>
        </w:rPr>
      </w:pPr>
      <w:r w:rsidRPr="00A11165">
        <w:rPr>
          <w:color w:val="000000"/>
          <w:w w:val="0"/>
          <w:kern w:val="2"/>
          <w:sz w:val="28"/>
          <w:szCs w:val="28"/>
          <w:lang w:eastAsia="ko-KR"/>
        </w:rPr>
        <w:t xml:space="preserve">На уровне классов: </w:t>
      </w:r>
    </w:p>
    <w:p w:rsidR="00AC74C0" w:rsidRPr="00A11165" w:rsidRDefault="00AC74C0" w:rsidP="002367F8">
      <w:pPr>
        <w:pStyle w:val="a4"/>
        <w:numPr>
          <w:ilvl w:val="0"/>
          <w:numId w:val="41"/>
        </w:numPr>
        <w:ind w:left="567" w:right="514" w:firstLine="284"/>
        <w:contextualSpacing/>
        <w:rPr>
          <w:color w:val="000000"/>
          <w:w w:val="0"/>
          <w:kern w:val="2"/>
          <w:sz w:val="28"/>
          <w:szCs w:val="28"/>
          <w:lang w:eastAsia="ko-KR"/>
        </w:rPr>
      </w:pPr>
      <w:r w:rsidRPr="00A11165">
        <w:rPr>
          <w:color w:val="000000"/>
          <w:w w:val="0"/>
          <w:kern w:val="2"/>
          <w:sz w:val="28"/>
          <w:szCs w:val="28"/>
          <w:lang w:eastAsia="ko-KR"/>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AC74C0" w:rsidRPr="00A11165" w:rsidRDefault="00AC74C0" w:rsidP="002367F8">
      <w:pPr>
        <w:pStyle w:val="a4"/>
        <w:numPr>
          <w:ilvl w:val="0"/>
          <w:numId w:val="41"/>
        </w:numPr>
        <w:ind w:left="567" w:right="514" w:firstLine="284"/>
        <w:contextualSpacing/>
        <w:rPr>
          <w:color w:val="000000"/>
          <w:w w:val="0"/>
          <w:kern w:val="2"/>
          <w:sz w:val="28"/>
          <w:szCs w:val="28"/>
          <w:lang w:eastAsia="ko-KR"/>
        </w:rPr>
      </w:pPr>
      <w:r w:rsidRPr="00A11165">
        <w:rPr>
          <w:color w:val="000000"/>
          <w:w w:val="0"/>
          <w:kern w:val="2"/>
          <w:sz w:val="28"/>
          <w:szCs w:val="28"/>
          <w:lang w:eastAsia="ko-KR"/>
        </w:rPr>
        <w:t xml:space="preserve">участие школьных классов в реализации общешкольных ключевых дел; </w:t>
      </w:r>
    </w:p>
    <w:p w:rsidR="00AC74C0" w:rsidRPr="00A11165" w:rsidRDefault="00AC74C0" w:rsidP="002367F8">
      <w:pPr>
        <w:pStyle w:val="a4"/>
        <w:numPr>
          <w:ilvl w:val="0"/>
          <w:numId w:val="41"/>
        </w:numPr>
        <w:ind w:left="567" w:right="514" w:firstLine="284"/>
        <w:contextualSpacing/>
        <w:rPr>
          <w:color w:val="000000"/>
          <w:w w:val="0"/>
          <w:kern w:val="2"/>
          <w:sz w:val="28"/>
          <w:szCs w:val="28"/>
          <w:lang w:eastAsia="ko-KR"/>
        </w:rPr>
      </w:pPr>
      <w:r w:rsidRPr="00A11165">
        <w:rPr>
          <w:color w:val="000000"/>
          <w:w w:val="0"/>
          <w:kern w:val="2"/>
          <w:sz w:val="28"/>
          <w:szCs w:val="28"/>
          <w:lang w:eastAsia="ko-KR"/>
        </w:rPr>
        <w:t>проведение в рамках класса итогового анализа детьми общешкольных ключевых дел.</w:t>
      </w:r>
    </w:p>
    <w:p w:rsidR="00AC74C0" w:rsidRPr="00A11165" w:rsidRDefault="00AC74C0" w:rsidP="00AC74C0">
      <w:pPr>
        <w:ind w:left="567" w:right="514" w:firstLine="284"/>
        <w:jc w:val="both"/>
        <w:rPr>
          <w:color w:val="000000"/>
          <w:w w:val="0"/>
          <w:kern w:val="2"/>
          <w:sz w:val="28"/>
          <w:szCs w:val="28"/>
          <w:lang w:eastAsia="ko-KR"/>
        </w:rPr>
      </w:pPr>
      <w:r w:rsidRPr="00A11165">
        <w:rPr>
          <w:color w:val="000000"/>
          <w:w w:val="0"/>
          <w:kern w:val="2"/>
          <w:sz w:val="28"/>
          <w:szCs w:val="28"/>
          <w:lang w:eastAsia="ko-KR"/>
        </w:rPr>
        <w:t xml:space="preserve">На индивидуальном уровне: </w:t>
      </w:r>
    </w:p>
    <w:p w:rsidR="00AC74C0" w:rsidRPr="00A11165" w:rsidRDefault="00AC74C0" w:rsidP="002367F8">
      <w:pPr>
        <w:pStyle w:val="a4"/>
        <w:numPr>
          <w:ilvl w:val="0"/>
          <w:numId w:val="42"/>
        </w:numPr>
        <w:ind w:left="567" w:right="514" w:firstLine="284"/>
        <w:contextualSpacing/>
        <w:rPr>
          <w:w w:val="0"/>
          <w:kern w:val="2"/>
          <w:sz w:val="28"/>
          <w:szCs w:val="28"/>
          <w:lang w:eastAsia="ko-KR"/>
        </w:rPr>
      </w:pPr>
      <w:r w:rsidRPr="00A11165">
        <w:rPr>
          <w:w w:val="0"/>
          <w:kern w:val="2"/>
          <w:sz w:val="28"/>
          <w:szCs w:val="28"/>
          <w:lang w:eastAsia="ko-KR"/>
        </w:rPr>
        <w:t>вовлечение (по возможности) каждого ребенка в ключевые дела школы в одной из возможных для них ролей: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C74C0" w:rsidRPr="00A11165" w:rsidRDefault="00AC74C0" w:rsidP="002367F8">
      <w:pPr>
        <w:pStyle w:val="a4"/>
        <w:numPr>
          <w:ilvl w:val="0"/>
          <w:numId w:val="42"/>
        </w:numPr>
        <w:ind w:left="567" w:right="514" w:firstLine="284"/>
        <w:contextualSpacing/>
        <w:rPr>
          <w:w w:val="0"/>
          <w:kern w:val="2"/>
          <w:sz w:val="28"/>
          <w:szCs w:val="28"/>
          <w:lang w:eastAsia="ko-KR"/>
        </w:rPr>
      </w:pPr>
      <w:r w:rsidRPr="00A11165">
        <w:rPr>
          <w:w w:val="0"/>
          <w:kern w:val="2"/>
          <w:sz w:val="28"/>
          <w:szCs w:val="28"/>
          <w:lang w:eastAsia="ko-KR"/>
        </w:rPr>
        <w:t>индивидуальная помощь ребенку (при необходимости) в освоении навыков подготовки, проведения и анализа ключевых дел;</w:t>
      </w:r>
    </w:p>
    <w:p w:rsidR="00AC74C0" w:rsidRPr="00A11165" w:rsidRDefault="00AC74C0" w:rsidP="002367F8">
      <w:pPr>
        <w:pStyle w:val="a4"/>
        <w:numPr>
          <w:ilvl w:val="0"/>
          <w:numId w:val="42"/>
        </w:numPr>
        <w:ind w:left="567" w:right="514" w:firstLine="284"/>
        <w:contextualSpacing/>
        <w:rPr>
          <w:w w:val="0"/>
          <w:kern w:val="2"/>
          <w:sz w:val="28"/>
          <w:szCs w:val="28"/>
          <w:lang w:eastAsia="ko-KR"/>
        </w:rPr>
      </w:pPr>
      <w:r w:rsidRPr="00A11165">
        <w:rPr>
          <w:w w:val="0"/>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C74C0" w:rsidRPr="00A11165" w:rsidRDefault="00AC74C0" w:rsidP="002367F8">
      <w:pPr>
        <w:pStyle w:val="a4"/>
        <w:numPr>
          <w:ilvl w:val="0"/>
          <w:numId w:val="42"/>
        </w:numPr>
        <w:ind w:left="567" w:right="514" w:firstLine="284"/>
        <w:contextualSpacing/>
        <w:rPr>
          <w:w w:val="0"/>
          <w:kern w:val="2"/>
          <w:sz w:val="28"/>
          <w:szCs w:val="28"/>
          <w:lang w:eastAsia="ko-KR"/>
        </w:rPr>
      </w:pPr>
      <w:r w:rsidRPr="00A11165">
        <w:rPr>
          <w:w w:val="0"/>
          <w:kern w:val="2"/>
          <w:sz w:val="28"/>
          <w:szCs w:val="28"/>
          <w:lang w:eastAsia="ko-KR"/>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C74C0" w:rsidRDefault="00AC74C0" w:rsidP="00AC74C0">
      <w:pPr>
        <w:ind w:left="567" w:right="514" w:firstLine="284"/>
        <w:jc w:val="both"/>
        <w:rPr>
          <w:b/>
          <w:iCs/>
          <w:color w:val="000000"/>
          <w:w w:val="0"/>
          <w:kern w:val="2"/>
          <w:sz w:val="28"/>
          <w:szCs w:val="28"/>
          <w:lang w:eastAsia="ko-KR"/>
        </w:rPr>
      </w:pPr>
    </w:p>
    <w:p w:rsidR="00AC74C0" w:rsidRDefault="00AC74C0" w:rsidP="00AC74C0">
      <w:pPr>
        <w:ind w:left="567" w:right="514" w:firstLine="284"/>
        <w:jc w:val="both"/>
        <w:rPr>
          <w:b/>
          <w:iCs/>
          <w:color w:val="000000"/>
          <w:w w:val="0"/>
          <w:kern w:val="2"/>
          <w:sz w:val="28"/>
          <w:szCs w:val="28"/>
          <w:lang w:eastAsia="ko-KR"/>
        </w:rPr>
      </w:pPr>
      <w:r w:rsidRPr="00A11165">
        <w:rPr>
          <w:b/>
          <w:iCs/>
          <w:color w:val="000000"/>
          <w:w w:val="0"/>
          <w:kern w:val="2"/>
          <w:sz w:val="28"/>
          <w:szCs w:val="28"/>
          <w:lang w:eastAsia="ko-KR"/>
        </w:rPr>
        <w:t>Модуль 3.2.  «Классное руководство»</w:t>
      </w:r>
    </w:p>
    <w:p w:rsidR="00AC74C0" w:rsidRPr="00A11165" w:rsidRDefault="00AC74C0" w:rsidP="00AC74C0">
      <w:pPr>
        <w:ind w:left="567" w:right="514" w:firstLine="284"/>
        <w:jc w:val="both"/>
        <w:rPr>
          <w:b/>
          <w:iCs/>
          <w:color w:val="000000"/>
          <w:w w:val="0"/>
          <w:kern w:val="2"/>
          <w:sz w:val="28"/>
          <w:szCs w:val="28"/>
          <w:lang w:eastAsia="ko-KR"/>
        </w:rPr>
      </w:pPr>
    </w:p>
    <w:p w:rsidR="00AC74C0" w:rsidRPr="00A11165" w:rsidRDefault="00AC74C0" w:rsidP="00AC74C0">
      <w:pPr>
        <w:ind w:left="567" w:right="514" w:firstLine="284"/>
        <w:jc w:val="both"/>
        <w:rPr>
          <w:rFonts w:eastAsia="Calibri"/>
          <w:i/>
          <w:sz w:val="28"/>
          <w:szCs w:val="28"/>
        </w:rPr>
      </w:pPr>
      <w:r w:rsidRPr="00A11165">
        <w:rPr>
          <w:rFonts w:eastAsia="Calibri"/>
          <w:sz w:val="28"/>
          <w:szCs w:val="28"/>
        </w:rPr>
        <w:t>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AC74C0" w:rsidRPr="00A11165" w:rsidRDefault="00AC74C0" w:rsidP="00AC74C0">
      <w:pPr>
        <w:ind w:left="567" w:right="514" w:firstLine="284"/>
        <w:jc w:val="both"/>
        <w:rPr>
          <w:rFonts w:eastAsia="№Е"/>
          <w:b/>
          <w:bCs/>
          <w:i/>
          <w:iCs/>
          <w:sz w:val="28"/>
          <w:szCs w:val="28"/>
        </w:rPr>
      </w:pPr>
      <w:r w:rsidRPr="00A11165">
        <w:rPr>
          <w:rFonts w:eastAsia="№Е"/>
          <w:b/>
          <w:bCs/>
          <w:i/>
          <w:iCs/>
          <w:sz w:val="28"/>
          <w:szCs w:val="28"/>
        </w:rPr>
        <w:t>Работа с классным коллективом:</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r>
        <w:rPr>
          <w:rFonts w:eastAsia="Calibri"/>
          <w:sz w:val="28"/>
          <w:szCs w:val="28"/>
        </w:rPr>
        <w:t xml:space="preserve"> </w:t>
      </w:r>
      <w:r w:rsidRPr="00A11165">
        <w:rPr>
          <w:rFonts w:eastAsia="Calibri"/>
          <w:sz w:val="28"/>
          <w:szCs w:val="28"/>
        </w:rPr>
        <w:t>(</w:t>
      </w:r>
      <w:r w:rsidRPr="00A11165">
        <w:rPr>
          <w:rFonts w:eastAsia="Calibri"/>
          <w:i/>
          <w:sz w:val="28"/>
          <w:szCs w:val="28"/>
        </w:rPr>
        <w:t>тематические</w:t>
      </w:r>
      <w:r>
        <w:rPr>
          <w:rFonts w:eastAsia="Calibri"/>
          <w:i/>
          <w:sz w:val="28"/>
          <w:szCs w:val="28"/>
        </w:rPr>
        <w:t xml:space="preserve"> </w:t>
      </w:r>
      <w:r w:rsidRPr="00A11165">
        <w:rPr>
          <w:rFonts w:eastAsia="Calibri"/>
          <w:sz w:val="28"/>
          <w:szCs w:val="28"/>
        </w:rPr>
        <w:t xml:space="preserve">-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r w:rsidRPr="00A11165">
        <w:rPr>
          <w:rFonts w:eastAsia="Calibri"/>
          <w:i/>
          <w:sz w:val="28"/>
          <w:szCs w:val="28"/>
        </w:rPr>
        <w:t>игровые</w:t>
      </w:r>
      <w:r w:rsidRPr="00A11165">
        <w:rPr>
          <w:rFonts w:eastAsia="Calibri"/>
          <w:sz w:val="28"/>
          <w:szCs w:val="28"/>
        </w:rPr>
        <w:t xml:space="preserve"> - способствующие сплочению коллектива, поднятию настроения, предупреждающие стрессовые ситуации; </w:t>
      </w:r>
      <w:r w:rsidRPr="00A11165">
        <w:rPr>
          <w:rFonts w:eastAsia="Calibri"/>
          <w:i/>
          <w:sz w:val="28"/>
          <w:szCs w:val="28"/>
        </w:rPr>
        <w:t xml:space="preserve">проблемные - </w:t>
      </w:r>
      <w:r w:rsidRPr="00A11165">
        <w:rPr>
          <w:rFonts w:eastAsia="Calibri"/>
          <w:sz w:val="28"/>
          <w:szCs w:val="28"/>
        </w:rPr>
        <w:t xml:space="preserve">направленные на устранение конфликтных ситуаций в классе, школе, позволяющие решать спорные вопросы; </w:t>
      </w:r>
      <w:r w:rsidRPr="00A11165">
        <w:rPr>
          <w:rFonts w:eastAsia="Calibri"/>
          <w:i/>
          <w:sz w:val="28"/>
          <w:szCs w:val="28"/>
        </w:rPr>
        <w:t>организационные</w:t>
      </w:r>
      <w:r w:rsidRPr="00A11165">
        <w:rPr>
          <w:rFonts w:eastAsia="Calibri"/>
          <w:sz w:val="28"/>
          <w:szCs w:val="28"/>
        </w:rPr>
        <w:t xml:space="preserve"> - связанные к подготовкой класса к общему делу;</w:t>
      </w:r>
      <w:r>
        <w:rPr>
          <w:rFonts w:eastAsia="Calibri"/>
          <w:sz w:val="28"/>
          <w:szCs w:val="28"/>
        </w:rPr>
        <w:t xml:space="preserve"> </w:t>
      </w:r>
      <w:r w:rsidRPr="00A11165">
        <w:rPr>
          <w:rFonts w:eastAsia="Calibri"/>
          <w:i/>
          <w:sz w:val="28"/>
          <w:szCs w:val="28"/>
        </w:rPr>
        <w:t>здоровьесберегающие</w:t>
      </w:r>
      <w:r w:rsidRPr="00A11165">
        <w:rPr>
          <w:rFonts w:eastAsia="Calibri"/>
          <w:sz w:val="28"/>
          <w:szCs w:val="28"/>
        </w:rPr>
        <w:t xml:space="preserve"> - позволяющие получить опыт безопасного поведения в социуме, ведения здорового образа жизни и заботы о здоровье других людей);</w:t>
      </w:r>
    </w:p>
    <w:p w:rsidR="00AC74C0" w:rsidRPr="00A11165" w:rsidRDefault="00AC74C0" w:rsidP="00AC74C0">
      <w:pPr>
        <w:ind w:left="567" w:right="514" w:firstLine="284"/>
        <w:jc w:val="both"/>
        <w:rPr>
          <w:rFonts w:eastAsia="Tahoma"/>
          <w:sz w:val="28"/>
          <w:szCs w:val="28"/>
        </w:rPr>
      </w:pPr>
      <w:r w:rsidRPr="00A11165">
        <w:rPr>
          <w:rFonts w:eastAsia="№Е"/>
          <w:sz w:val="28"/>
          <w:szCs w:val="28"/>
        </w:rPr>
        <w:t xml:space="preserve">сплочение коллектива класса через: </w:t>
      </w:r>
      <w:r w:rsidRPr="00A11165">
        <w:rPr>
          <w:rFonts w:eastAsia="Tahoma"/>
          <w:sz w:val="28"/>
          <w:szCs w:val="28"/>
        </w:rPr>
        <w:t>и</w:t>
      </w:r>
      <w:r w:rsidRPr="00A11165">
        <w:rPr>
          <w:rFonts w:eastAsia="№Е"/>
          <w:sz w:val="28"/>
          <w:szCs w:val="28"/>
        </w:rPr>
        <w:t>гры и тренинги, экскурсии</w:t>
      </w:r>
      <w:r>
        <w:rPr>
          <w:rFonts w:eastAsia="№Е"/>
          <w:sz w:val="28"/>
          <w:szCs w:val="28"/>
        </w:rPr>
        <w:t xml:space="preserve"> </w:t>
      </w:r>
      <w:r w:rsidRPr="00A11165">
        <w:rPr>
          <w:rFonts w:eastAsia="№Е"/>
          <w:sz w:val="28"/>
          <w:szCs w:val="28"/>
        </w:rPr>
        <w:t xml:space="preserve">в музеи и на природу, организуемые классными руководителями и родителями; празднования в классе дней рождения и дней Ангела обучающихся, </w:t>
      </w:r>
      <w:r w:rsidRPr="00A11165">
        <w:rPr>
          <w:rFonts w:eastAsia="Tahoma"/>
          <w:sz w:val="28"/>
          <w:szCs w:val="28"/>
        </w:rPr>
        <w:t>включающие в себя подготовленные ученическими микрогруппами поздравления, сюрпризы, творческие подарки и розыгрыши; регулярные внутриклассные праздники, дающие каждому обучающемуся возможность рефлексии собственного участия в жизни класса;</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изучение с обучающимися законов класса, основанных на Божьих заповедях, помогающих обучающимся  освоить нормы и правила общения, которым они должны следовать;</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установление позитивных отношений с другими классными коллективами (через подготовку и проведение ключевого общешкольного</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дела);</w:t>
      </w:r>
    </w:p>
    <w:p w:rsidR="00AC74C0" w:rsidRPr="00A11165" w:rsidRDefault="00AC74C0" w:rsidP="00AC74C0">
      <w:pPr>
        <w:ind w:left="567" w:right="514" w:firstLine="284"/>
        <w:jc w:val="both"/>
        <w:rPr>
          <w:rFonts w:eastAsia="№Е"/>
          <w:b/>
          <w:bCs/>
          <w:i/>
          <w:iCs/>
          <w:sz w:val="28"/>
          <w:szCs w:val="28"/>
        </w:rPr>
      </w:pPr>
      <w:r w:rsidRPr="00A11165">
        <w:rPr>
          <w:rFonts w:eastAsia="№Е"/>
          <w:b/>
          <w:bCs/>
          <w:i/>
          <w:iCs/>
          <w:sz w:val="28"/>
          <w:szCs w:val="28"/>
        </w:rPr>
        <w:t>Индивидуальная работа с обучающимися:</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w:t>
      </w:r>
      <w:r w:rsidRPr="00A11165">
        <w:rPr>
          <w:rFonts w:eastAsia="Calibri"/>
          <w:sz w:val="28"/>
          <w:szCs w:val="28"/>
        </w:rPr>
        <w:br/>
        <w:t>учителями-предметниками, а также (при необходимости) – с Духовником школы;</w:t>
      </w:r>
    </w:p>
    <w:p w:rsidR="00AC74C0" w:rsidRPr="00A11165" w:rsidRDefault="00AC74C0" w:rsidP="00AC74C0">
      <w:pPr>
        <w:ind w:left="567" w:right="514" w:firstLine="284"/>
        <w:jc w:val="both"/>
        <w:rPr>
          <w:rFonts w:eastAsia="Calibri"/>
          <w:sz w:val="28"/>
          <w:szCs w:val="28"/>
        </w:rPr>
      </w:pPr>
      <w:r w:rsidRPr="00A11165">
        <w:rPr>
          <w:rFonts w:eastAsia="Calibri"/>
          <w:sz w:val="28"/>
          <w:szCs w:val="2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AC74C0" w:rsidRPr="00A11165" w:rsidRDefault="00AC74C0" w:rsidP="00AC74C0">
      <w:pPr>
        <w:ind w:left="567" w:right="514" w:firstLine="284"/>
        <w:jc w:val="both"/>
        <w:rPr>
          <w:rFonts w:eastAsia="№Е"/>
          <w:b/>
          <w:bCs/>
          <w:i/>
          <w:iCs/>
          <w:sz w:val="28"/>
          <w:szCs w:val="28"/>
          <w:u w:val="single"/>
        </w:rPr>
      </w:pPr>
      <w:r w:rsidRPr="00A11165">
        <w:rPr>
          <w:rFonts w:eastAsia="Calibri"/>
          <w:sz w:val="28"/>
          <w:szCs w:val="28"/>
        </w:rPr>
        <w:t xml:space="preserve">коррекция поведения обучающегося через частные беседы с ним, </w:t>
      </w:r>
      <w:r w:rsidRPr="00A11165">
        <w:rPr>
          <w:rFonts w:eastAsia="Calibri"/>
          <w:sz w:val="28"/>
          <w:szCs w:val="28"/>
        </w:rPr>
        <w:br/>
        <w:t>его родителями или законными представителями, с другими обучающимися класса; через включение в проводимые духовником школы беседы; через предложение взять на себя ответственность за то или иное поручение в классе.</w:t>
      </w:r>
    </w:p>
    <w:p w:rsidR="00AC74C0" w:rsidRPr="00A11165" w:rsidRDefault="00AC74C0" w:rsidP="00AC74C0">
      <w:pPr>
        <w:tabs>
          <w:tab w:val="left" w:pos="851"/>
          <w:tab w:val="left" w:pos="1310"/>
        </w:tabs>
        <w:ind w:left="567" w:right="514" w:firstLine="284"/>
        <w:jc w:val="both"/>
        <w:rPr>
          <w:rFonts w:eastAsia="№Е"/>
          <w:b/>
          <w:bCs/>
          <w:i/>
          <w:iCs/>
          <w:kern w:val="2"/>
          <w:sz w:val="28"/>
          <w:szCs w:val="28"/>
          <w:lang w:eastAsia="ko-KR"/>
        </w:rPr>
      </w:pPr>
      <w:r w:rsidRPr="00A11165">
        <w:rPr>
          <w:rFonts w:eastAsia="№Е"/>
          <w:b/>
          <w:bCs/>
          <w:i/>
          <w:iCs/>
          <w:kern w:val="2"/>
          <w:sz w:val="28"/>
          <w:szCs w:val="28"/>
          <w:lang w:eastAsia="ko-KR"/>
        </w:rPr>
        <w:t>Работа с учителями-предметниками в классе:</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A11165">
        <w:rPr>
          <w:rFonts w:eastAsia="№Е"/>
          <w:kern w:val="2"/>
          <w:sz w:val="28"/>
          <w:szCs w:val="28"/>
          <w:lang w:eastAsia="ko-KR"/>
        </w:rPr>
        <w:br/>
        <w:t>на предупреждение и разрешение конфликтов между учителями-предметниками и обучающимися;</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проведение мини-педсоветов, направленных на решение конкретных проблем класса и интеграцию воспитательных влияний на обучающихся;</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C74C0" w:rsidRPr="00A11165" w:rsidRDefault="00AC74C0" w:rsidP="00AC74C0">
      <w:pPr>
        <w:tabs>
          <w:tab w:val="left" w:pos="851"/>
          <w:tab w:val="left" w:pos="1310"/>
        </w:tabs>
        <w:ind w:left="567" w:right="514" w:firstLine="284"/>
        <w:jc w:val="both"/>
        <w:rPr>
          <w:rFonts w:eastAsia="№Е"/>
          <w:b/>
          <w:bCs/>
          <w:iCs/>
          <w:kern w:val="2"/>
          <w:sz w:val="28"/>
          <w:szCs w:val="28"/>
          <w:u w:val="single"/>
          <w:lang w:eastAsia="ko-KR"/>
        </w:rPr>
      </w:pPr>
      <w:r w:rsidRPr="00A11165">
        <w:rPr>
          <w:rFonts w:eastAsia="№Е"/>
          <w:kern w:val="2"/>
          <w:sz w:val="28"/>
          <w:szCs w:val="28"/>
          <w:lang w:eastAsia="ko-KR"/>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C74C0" w:rsidRPr="00A11165" w:rsidRDefault="00AC74C0" w:rsidP="00AC74C0">
      <w:pPr>
        <w:tabs>
          <w:tab w:val="left" w:pos="851"/>
          <w:tab w:val="left" w:pos="1310"/>
        </w:tabs>
        <w:ind w:left="567" w:right="514" w:firstLine="284"/>
        <w:jc w:val="both"/>
        <w:rPr>
          <w:rFonts w:eastAsia="№Е"/>
          <w:b/>
          <w:bCs/>
          <w:i/>
          <w:iCs/>
          <w:kern w:val="2"/>
          <w:sz w:val="28"/>
          <w:szCs w:val="28"/>
          <w:lang w:eastAsia="ko-KR"/>
        </w:rPr>
      </w:pPr>
      <w:r w:rsidRPr="00A11165">
        <w:rPr>
          <w:rFonts w:eastAsia="№Е"/>
          <w:b/>
          <w:bCs/>
          <w:i/>
          <w:iCs/>
          <w:kern w:val="2"/>
          <w:sz w:val="28"/>
          <w:szCs w:val="28"/>
          <w:lang w:eastAsia="ko-KR"/>
        </w:rPr>
        <w:t>Работа с родителями обучающихся или их законными представителями:</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 xml:space="preserve">регулярное информирование родителей о школьных успехах </w:t>
      </w:r>
      <w:r w:rsidRPr="00A11165">
        <w:rPr>
          <w:rFonts w:eastAsia="№Е"/>
          <w:kern w:val="2"/>
          <w:sz w:val="28"/>
          <w:szCs w:val="28"/>
          <w:lang w:eastAsia="ko-KR"/>
        </w:rPr>
        <w:br/>
        <w:t>и проблемах их обучающихся, о жизни класса в целом;</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 xml:space="preserve">помощь родителям обучающихся или их законным представителям </w:t>
      </w:r>
      <w:r w:rsidRPr="00A11165">
        <w:rPr>
          <w:rFonts w:eastAsia="№Е"/>
          <w:kern w:val="2"/>
          <w:sz w:val="28"/>
          <w:szCs w:val="28"/>
          <w:lang w:eastAsia="ko-KR"/>
        </w:rPr>
        <w:br/>
        <w:t xml:space="preserve">в регулировании отношений между ними, администрацией школы и учителями-предметниками; </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организация родительских собраний, происходящих в режиме обсуждения наиболее острых проблем обучения и воспитания обучающихся;</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организация встреч родителей с Духовником школы;</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AC74C0" w:rsidRPr="00A11165"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привлечение членов семей обучающихся к организации и проведению дел класса;</w:t>
      </w:r>
    </w:p>
    <w:p w:rsidR="00AC74C0" w:rsidRPr="00A11165" w:rsidRDefault="00AC74C0" w:rsidP="00AC74C0">
      <w:pPr>
        <w:ind w:left="567" w:right="514" w:firstLine="284"/>
        <w:jc w:val="both"/>
        <w:rPr>
          <w:rFonts w:eastAsia="№Е"/>
          <w:sz w:val="28"/>
          <w:szCs w:val="28"/>
          <w:lang w:eastAsia="ru-RU"/>
        </w:rPr>
      </w:pPr>
      <w:r w:rsidRPr="00A11165">
        <w:rPr>
          <w:rFonts w:eastAsia="№Е"/>
          <w:kern w:val="2"/>
          <w:sz w:val="28"/>
          <w:szCs w:val="28"/>
          <w:lang w:eastAsia="ko-KR"/>
        </w:rPr>
        <w:t>организация на базе класса семейных праздников, конкурсов, соревнований, направленных на сплочение семьи</w:t>
      </w:r>
      <w:r w:rsidRPr="00A11165">
        <w:rPr>
          <w:rFonts w:eastAsia="№Е"/>
          <w:sz w:val="28"/>
          <w:szCs w:val="28"/>
          <w:lang w:eastAsia="ru-RU"/>
        </w:rPr>
        <w:t>;</w:t>
      </w:r>
    </w:p>
    <w:p w:rsidR="00AC74C0" w:rsidRDefault="00AC74C0" w:rsidP="00AC74C0">
      <w:pPr>
        <w:tabs>
          <w:tab w:val="left" w:pos="851"/>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создание условий для совместного участия родителей и детей в Божественной Литургии.</w:t>
      </w:r>
    </w:p>
    <w:p w:rsidR="00AC74C0" w:rsidRDefault="00AC74C0" w:rsidP="00AC74C0">
      <w:pPr>
        <w:spacing w:line="336" w:lineRule="auto"/>
        <w:ind w:left="567" w:right="514" w:firstLine="284"/>
        <w:jc w:val="both"/>
        <w:rPr>
          <w:b/>
          <w:color w:val="000000"/>
          <w:w w:val="0"/>
          <w:kern w:val="2"/>
          <w:sz w:val="28"/>
          <w:szCs w:val="28"/>
          <w:lang w:eastAsia="ko-KR"/>
        </w:rPr>
      </w:pPr>
    </w:p>
    <w:p w:rsidR="00AC74C0" w:rsidRPr="00A11165" w:rsidRDefault="00AC74C0" w:rsidP="00AC74C0">
      <w:pPr>
        <w:spacing w:line="336" w:lineRule="auto"/>
        <w:ind w:left="567" w:right="514" w:firstLine="284"/>
        <w:jc w:val="both"/>
        <w:rPr>
          <w:b/>
          <w:color w:val="000000"/>
          <w:w w:val="0"/>
          <w:kern w:val="2"/>
          <w:sz w:val="28"/>
          <w:szCs w:val="28"/>
          <w:lang w:eastAsia="ko-KR"/>
        </w:rPr>
      </w:pPr>
      <w:r w:rsidRPr="00A11165">
        <w:rPr>
          <w:b/>
          <w:color w:val="000000"/>
          <w:w w:val="0"/>
          <w:kern w:val="2"/>
          <w:sz w:val="28"/>
          <w:szCs w:val="28"/>
          <w:lang w:eastAsia="ko-KR"/>
        </w:rPr>
        <w:t>Модуль 3.3. «Школьный урок»</w:t>
      </w:r>
    </w:p>
    <w:p w:rsidR="00AC74C0" w:rsidRPr="00A11165" w:rsidRDefault="00AC74C0" w:rsidP="00AC74C0">
      <w:pPr>
        <w:adjustRightInd w:val="0"/>
        <w:ind w:left="567" w:right="514" w:firstLine="284"/>
        <w:jc w:val="both"/>
        <w:rPr>
          <w:i/>
          <w:kern w:val="2"/>
          <w:sz w:val="28"/>
          <w:szCs w:val="28"/>
          <w:lang w:eastAsia="ko-KR"/>
        </w:rPr>
      </w:pPr>
      <w:r w:rsidRPr="00A11165">
        <w:rPr>
          <w:rFonts w:eastAsia="№Е"/>
          <w:kern w:val="2"/>
          <w:sz w:val="28"/>
          <w:szCs w:val="28"/>
          <w:lang w:eastAsia="ko-KR"/>
        </w:rPr>
        <w:t xml:space="preserve">Реализация </w:t>
      </w:r>
      <w:r w:rsidRPr="00A11165">
        <w:rPr>
          <w:color w:val="000000"/>
          <w:w w:val="0"/>
          <w:kern w:val="2"/>
          <w:sz w:val="28"/>
          <w:szCs w:val="28"/>
          <w:lang w:eastAsia="ko-KR"/>
        </w:rPr>
        <w:t>педагогическими работниками</w:t>
      </w:r>
      <w:r w:rsidRPr="00A11165">
        <w:rPr>
          <w:rFonts w:eastAsia="№Е"/>
          <w:kern w:val="2"/>
          <w:sz w:val="28"/>
          <w:szCs w:val="28"/>
          <w:lang w:eastAsia="ko-KR"/>
        </w:rPr>
        <w:t xml:space="preserve"> воспитательного потенциала урока предполагает следующее:</w:t>
      </w:r>
    </w:p>
    <w:p w:rsidR="00AC74C0" w:rsidRPr="00A11165" w:rsidRDefault="00AC74C0" w:rsidP="00AC74C0">
      <w:pPr>
        <w:adjustRightInd w:val="0"/>
        <w:ind w:left="567" w:right="514" w:firstLine="284"/>
        <w:jc w:val="both"/>
        <w:rPr>
          <w:i/>
          <w:kern w:val="2"/>
          <w:sz w:val="28"/>
          <w:szCs w:val="28"/>
          <w:lang w:eastAsia="ko-KR"/>
        </w:rPr>
      </w:pPr>
      <w:r w:rsidRPr="00A11165">
        <w:rPr>
          <w:rFonts w:eastAsia="№Е"/>
          <w:kern w:val="2"/>
          <w:sz w:val="28"/>
          <w:szCs w:val="28"/>
          <w:lang w:eastAsia="ko-KR"/>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AC74C0" w:rsidRPr="00A11165" w:rsidRDefault="00AC74C0" w:rsidP="00AC74C0">
      <w:pPr>
        <w:adjustRightInd w:val="0"/>
        <w:ind w:left="567" w:right="514" w:firstLine="284"/>
        <w:jc w:val="both"/>
        <w:rPr>
          <w:i/>
          <w:kern w:val="2"/>
          <w:sz w:val="28"/>
          <w:szCs w:val="28"/>
          <w:lang w:eastAsia="ko-KR"/>
        </w:rPr>
      </w:pPr>
      <w:r w:rsidRPr="00A11165">
        <w:rPr>
          <w:rFonts w:eastAsia="№Е"/>
          <w:kern w:val="2"/>
          <w:sz w:val="28"/>
          <w:szCs w:val="28"/>
          <w:lang w:eastAsia="ko-KR"/>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A11165">
        <w:rPr>
          <w:rFonts w:eastAsia="№Е"/>
          <w:kern w:val="2"/>
          <w:sz w:val="28"/>
          <w:szCs w:val="28"/>
          <w:lang w:eastAsia="ko-KR"/>
        </w:rPr>
        <w:br/>
        <w:t xml:space="preserve">и сверстниками (обучающимися), принципы учебной дисциплины </w:t>
      </w:r>
      <w:r w:rsidRPr="00A11165">
        <w:rPr>
          <w:rFonts w:eastAsia="№Е"/>
          <w:kern w:val="2"/>
          <w:sz w:val="28"/>
          <w:szCs w:val="28"/>
          <w:lang w:eastAsia="ko-KR"/>
        </w:rPr>
        <w:br/>
        <w:t xml:space="preserve">и самоорганизации; </w:t>
      </w:r>
    </w:p>
    <w:p w:rsidR="00AC74C0" w:rsidRPr="00A11165" w:rsidRDefault="00AC74C0" w:rsidP="00AC74C0">
      <w:pPr>
        <w:adjustRightInd w:val="0"/>
        <w:ind w:left="567" w:right="514" w:firstLine="284"/>
        <w:jc w:val="both"/>
        <w:rPr>
          <w:i/>
          <w:kern w:val="2"/>
          <w:sz w:val="28"/>
          <w:szCs w:val="28"/>
          <w:lang w:eastAsia="ko-KR"/>
        </w:rPr>
      </w:pPr>
      <w:r w:rsidRPr="00A11165">
        <w:rPr>
          <w:rFonts w:eastAsia="№Е"/>
          <w:kern w:val="2"/>
          <w:sz w:val="28"/>
          <w:szCs w:val="28"/>
          <w:lang w:eastAsia="ko-KR"/>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AC74C0" w:rsidRPr="00A11165" w:rsidRDefault="00AC74C0" w:rsidP="00AC74C0">
      <w:pPr>
        <w:adjustRightInd w:val="0"/>
        <w:ind w:left="567" w:right="514" w:firstLine="284"/>
        <w:jc w:val="both"/>
        <w:rPr>
          <w:i/>
          <w:kern w:val="2"/>
          <w:sz w:val="28"/>
          <w:szCs w:val="28"/>
          <w:lang w:eastAsia="ko-KR"/>
        </w:rPr>
      </w:pPr>
      <w:r w:rsidRPr="00A11165">
        <w:rPr>
          <w:rFonts w:eastAsia="№Е"/>
          <w:iCs/>
          <w:kern w:val="2"/>
          <w:sz w:val="28"/>
          <w:szCs w:val="28"/>
          <w:lang w:eastAsia="ko-KR"/>
        </w:rPr>
        <w:t xml:space="preserve">использование </w:t>
      </w:r>
      <w:r w:rsidRPr="00A11165">
        <w:rPr>
          <w:kern w:val="2"/>
          <w:sz w:val="28"/>
          <w:szCs w:val="28"/>
          <w:lang w:eastAsia="ko-KR"/>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C74C0" w:rsidRPr="00A11165" w:rsidRDefault="00AC74C0" w:rsidP="00AC74C0">
      <w:pPr>
        <w:adjustRightInd w:val="0"/>
        <w:ind w:left="567" w:right="514" w:firstLine="284"/>
        <w:jc w:val="both"/>
        <w:rPr>
          <w:i/>
          <w:kern w:val="2"/>
          <w:sz w:val="28"/>
          <w:szCs w:val="28"/>
          <w:lang w:eastAsia="ko-KR"/>
        </w:rPr>
      </w:pPr>
      <w:r w:rsidRPr="00A11165">
        <w:rPr>
          <w:rFonts w:eastAsia="№Е"/>
          <w:kern w:val="2"/>
          <w:sz w:val="28"/>
          <w:szCs w:val="28"/>
          <w:lang w:eastAsia="ko-KR"/>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A11165">
        <w:rPr>
          <w:kern w:val="2"/>
          <w:sz w:val="28"/>
          <w:szCs w:val="28"/>
          <w:lang w:eastAsia="ko-KR"/>
        </w:rPr>
        <w:t xml:space="preserve">учат обучающихся командной работе и взаимодействию с другими обучающимися;  </w:t>
      </w:r>
    </w:p>
    <w:p w:rsidR="00AC74C0" w:rsidRPr="00A11165" w:rsidRDefault="00AC74C0" w:rsidP="00AC74C0">
      <w:pPr>
        <w:adjustRightInd w:val="0"/>
        <w:ind w:left="567" w:right="514" w:firstLine="284"/>
        <w:jc w:val="both"/>
        <w:rPr>
          <w:kern w:val="2"/>
          <w:sz w:val="28"/>
          <w:szCs w:val="28"/>
          <w:lang w:eastAsia="ko-KR"/>
        </w:rPr>
      </w:pPr>
      <w:r w:rsidRPr="00A11165">
        <w:rPr>
          <w:kern w:val="2"/>
          <w:sz w:val="28"/>
          <w:szCs w:val="28"/>
          <w:lang w:eastAsia="ko-KR"/>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C74C0" w:rsidRPr="00A11165" w:rsidRDefault="00AC74C0" w:rsidP="00AC74C0">
      <w:pPr>
        <w:adjustRightInd w:val="0"/>
        <w:ind w:left="567" w:right="514" w:firstLine="284"/>
        <w:jc w:val="both"/>
        <w:rPr>
          <w:i/>
          <w:kern w:val="2"/>
          <w:sz w:val="28"/>
          <w:szCs w:val="28"/>
          <w:lang w:eastAsia="ko-KR"/>
        </w:rPr>
      </w:pPr>
      <w:r w:rsidRPr="00A11165">
        <w:rPr>
          <w:rFonts w:eastAsia="№Е"/>
          <w:kern w:val="2"/>
          <w:sz w:val="28"/>
          <w:szCs w:val="28"/>
          <w:lang w:eastAsia="ko-KR"/>
        </w:rPr>
        <w:t xml:space="preserve">организация шефства мотивированных и эрудированных обучающихся </w:t>
      </w:r>
      <w:r w:rsidRPr="00A11165">
        <w:rPr>
          <w:rFonts w:eastAsia="№Е"/>
          <w:kern w:val="2"/>
          <w:sz w:val="28"/>
          <w:szCs w:val="28"/>
          <w:lang w:eastAsia="ko-KR"/>
        </w:rPr>
        <w:br/>
        <w:t>над их неуспевающими одноклассниками, дающего обучающимся социально значимый опыт сотрудничества и взаимной помощи;</w:t>
      </w:r>
    </w:p>
    <w:p w:rsidR="00AC74C0" w:rsidRPr="00A11165" w:rsidRDefault="00AC74C0" w:rsidP="00AC74C0">
      <w:pPr>
        <w:adjustRightInd w:val="0"/>
        <w:ind w:left="567" w:right="514" w:firstLine="284"/>
        <w:jc w:val="both"/>
        <w:rPr>
          <w:rFonts w:eastAsia="№Е"/>
          <w:kern w:val="2"/>
          <w:sz w:val="28"/>
          <w:szCs w:val="28"/>
          <w:lang w:eastAsia="ko-KR"/>
        </w:rPr>
      </w:pPr>
      <w:r w:rsidRPr="00A11165">
        <w:rPr>
          <w:rFonts w:eastAsia="№Е"/>
          <w:kern w:val="2"/>
          <w:sz w:val="28"/>
          <w:szCs w:val="28"/>
          <w:lang w:eastAsia="ko-KR"/>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C74C0" w:rsidRDefault="00AC74C0" w:rsidP="00AC74C0">
      <w:pPr>
        <w:spacing w:line="336" w:lineRule="auto"/>
        <w:ind w:left="567" w:right="514" w:firstLine="284"/>
        <w:jc w:val="both"/>
        <w:rPr>
          <w:b/>
          <w:color w:val="000000"/>
          <w:w w:val="0"/>
          <w:kern w:val="2"/>
          <w:sz w:val="28"/>
          <w:szCs w:val="28"/>
          <w:lang w:eastAsia="ko-KR"/>
        </w:rPr>
      </w:pPr>
    </w:p>
    <w:p w:rsidR="00AC74C0" w:rsidRPr="00A11165" w:rsidRDefault="00AC74C0" w:rsidP="00AC74C0">
      <w:pPr>
        <w:spacing w:line="336" w:lineRule="auto"/>
        <w:ind w:left="567" w:right="514" w:firstLine="284"/>
        <w:jc w:val="both"/>
        <w:rPr>
          <w:b/>
          <w:color w:val="000000"/>
          <w:w w:val="0"/>
          <w:kern w:val="2"/>
          <w:sz w:val="28"/>
          <w:szCs w:val="28"/>
          <w:lang w:eastAsia="ko-KR"/>
        </w:rPr>
      </w:pPr>
      <w:r w:rsidRPr="00A11165">
        <w:rPr>
          <w:b/>
          <w:color w:val="000000"/>
          <w:w w:val="0"/>
          <w:kern w:val="2"/>
          <w:sz w:val="28"/>
          <w:szCs w:val="28"/>
          <w:lang w:eastAsia="ko-KR"/>
        </w:rPr>
        <w:t xml:space="preserve">Модуль 3.4. </w:t>
      </w:r>
      <w:bookmarkStart w:id="0" w:name="_Hlk30338243"/>
      <w:r w:rsidRPr="00A11165">
        <w:rPr>
          <w:b/>
          <w:color w:val="000000"/>
          <w:w w:val="0"/>
          <w:kern w:val="2"/>
          <w:sz w:val="28"/>
          <w:szCs w:val="28"/>
          <w:lang w:eastAsia="ko-KR"/>
        </w:rPr>
        <w:t>«Курсы внеурочной деятельности»</w:t>
      </w:r>
      <w:bookmarkEnd w:id="0"/>
    </w:p>
    <w:p w:rsidR="00AC74C0" w:rsidRPr="00A11165" w:rsidRDefault="00AC74C0" w:rsidP="00AC74C0">
      <w:pPr>
        <w:ind w:left="567" w:right="514" w:firstLine="284"/>
        <w:jc w:val="both"/>
        <w:rPr>
          <w:kern w:val="2"/>
          <w:sz w:val="28"/>
          <w:szCs w:val="28"/>
          <w:lang w:eastAsia="ko-KR"/>
        </w:rPr>
      </w:pPr>
      <w:r w:rsidRPr="00A11165">
        <w:rPr>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AC74C0" w:rsidRPr="00A11165" w:rsidRDefault="00AC74C0" w:rsidP="00AC74C0">
      <w:pPr>
        <w:ind w:left="567" w:right="514" w:firstLine="284"/>
        <w:jc w:val="both"/>
        <w:rPr>
          <w:kern w:val="2"/>
          <w:sz w:val="28"/>
          <w:szCs w:val="28"/>
          <w:lang w:eastAsia="ko-KR"/>
        </w:rPr>
      </w:pPr>
      <w:r w:rsidRPr="00A11165">
        <w:rPr>
          <w:kern w:val="2"/>
          <w:sz w:val="28"/>
          <w:szCs w:val="28"/>
          <w:lang w:eastAsia="ko-KR"/>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C74C0" w:rsidRPr="00A11165" w:rsidRDefault="00AC74C0" w:rsidP="00AC74C0">
      <w:pPr>
        <w:ind w:left="567" w:right="514" w:firstLine="284"/>
        <w:jc w:val="both"/>
        <w:rPr>
          <w:rFonts w:eastAsia="Batang"/>
          <w:kern w:val="2"/>
          <w:sz w:val="28"/>
          <w:szCs w:val="28"/>
          <w:lang w:eastAsia="ko-KR"/>
        </w:rPr>
      </w:pPr>
      <w:r w:rsidRPr="00A11165">
        <w:rPr>
          <w:rFonts w:eastAsia="Batang"/>
          <w:kern w:val="2"/>
          <w:sz w:val="28"/>
          <w:szCs w:val="28"/>
          <w:lang w:eastAsia="ko-KR"/>
        </w:rPr>
        <w:t xml:space="preserve">формирование в </w:t>
      </w:r>
      <w:r w:rsidRPr="00A11165">
        <w:rPr>
          <w:kern w:val="2"/>
          <w:sz w:val="28"/>
          <w:szCs w:val="28"/>
          <w:lang w:eastAsia="ko-KR"/>
        </w:rPr>
        <w:t xml:space="preserve">кружках и т.п. детско-взрослых общностей, </w:t>
      </w:r>
      <w:r w:rsidRPr="00A11165">
        <w:rPr>
          <w:rFonts w:eastAsia="Batang"/>
          <w:kern w:val="2"/>
          <w:sz w:val="28"/>
          <w:szCs w:val="28"/>
          <w:lang w:eastAsia="ko-KR"/>
        </w:rPr>
        <w:t xml:space="preserve">которые </w:t>
      </w:r>
      <w:r w:rsidRPr="00A11165">
        <w:rPr>
          <w:kern w:val="2"/>
          <w:sz w:val="28"/>
          <w:szCs w:val="28"/>
          <w:lang w:eastAsia="ko-KR"/>
        </w:rPr>
        <w:t xml:space="preserve">могли бы </w:t>
      </w:r>
      <w:r w:rsidRPr="00A11165">
        <w:rPr>
          <w:rFonts w:eastAsia="Batang"/>
          <w:kern w:val="2"/>
          <w:sz w:val="28"/>
          <w:szCs w:val="28"/>
          <w:lang w:eastAsia="ko-KR"/>
        </w:rPr>
        <w:t>объединять обучающихся и педагогических работников общими позитивными эмоциями и доверительными отношениями друг к другу;</w:t>
      </w:r>
    </w:p>
    <w:p w:rsidR="00AC74C0" w:rsidRPr="00A11165" w:rsidRDefault="00AC74C0" w:rsidP="00AC74C0">
      <w:pPr>
        <w:tabs>
          <w:tab w:val="left" w:pos="851"/>
        </w:tabs>
        <w:ind w:left="567" w:right="514" w:firstLine="284"/>
        <w:jc w:val="both"/>
        <w:rPr>
          <w:kern w:val="2"/>
          <w:sz w:val="28"/>
          <w:szCs w:val="28"/>
          <w:lang w:eastAsia="ko-KR"/>
        </w:rPr>
      </w:pPr>
      <w:r w:rsidRPr="00A11165">
        <w:rPr>
          <w:rFonts w:eastAsia="Batang"/>
          <w:kern w:val="2"/>
          <w:sz w:val="28"/>
          <w:szCs w:val="28"/>
          <w:lang w:eastAsia="ko-KR"/>
        </w:rPr>
        <w:t>создание в</w:t>
      </w:r>
      <w:r w:rsidRPr="00A11165">
        <w:rPr>
          <w:kern w:val="2"/>
          <w:sz w:val="28"/>
          <w:szCs w:val="28"/>
          <w:lang w:eastAsia="ko-KR"/>
        </w:rPr>
        <w:t xml:space="preserve"> детском коллективе традиций, задающих его членам определенные социально значимые формы поведения;</w:t>
      </w:r>
    </w:p>
    <w:p w:rsidR="00AC74C0" w:rsidRPr="00A11165" w:rsidRDefault="00AC74C0" w:rsidP="00AC74C0">
      <w:pPr>
        <w:tabs>
          <w:tab w:val="left" w:pos="851"/>
        </w:tabs>
        <w:ind w:left="567" w:right="514" w:firstLine="284"/>
        <w:jc w:val="both"/>
        <w:rPr>
          <w:kern w:val="2"/>
          <w:sz w:val="28"/>
          <w:szCs w:val="28"/>
          <w:lang w:eastAsia="ko-KR"/>
        </w:rPr>
      </w:pPr>
      <w:r w:rsidRPr="00A11165">
        <w:rPr>
          <w:kern w:val="2"/>
          <w:sz w:val="28"/>
          <w:szCs w:val="28"/>
          <w:lang w:eastAsia="ko-KR"/>
        </w:rPr>
        <w:t xml:space="preserve">поддержку в детском коллективе обучающихся с ярко выраженной лидерской позицией и установкой на сохранение и поддержание накопленных социально значимых традиций; </w:t>
      </w:r>
    </w:p>
    <w:p w:rsidR="00AC74C0" w:rsidRPr="00A11165" w:rsidRDefault="00AC74C0" w:rsidP="00AC74C0">
      <w:pPr>
        <w:ind w:left="567" w:right="514" w:firstLine="284"/>
        <w:jc w:val="both"/>
        <w:rPr>
          <w:i/>
          <w:kern w:val="2"/>
          <w:sz w:val="28"/>
          <w:szCs w:val="28"/>
          <w:lang w:eastAsia="ko-KR"/>
        </w:rPr>
      </w:pPr>
      <w:r w:rsidRPr="00A11165">
        <w:rPr>
          <w:rFonts w:eastAsia="№Е"/>
          <w:kern w:val="2"/>
          <w:sz w:val="28"/>
          <w:szCs w:val="28"/>
          <w:lang w:eastAsia="ko-KR"/>
        </w:rPr>
        <w:t>Реализация воспитательного потенциала курсов внеурочной деятельности происходит в рамках следующих выбранных обучающимися ее видов:</w:t>
      </w:r>
    </w:p>
    <w:p w:rsidR="00AC74C0" w:rsidRPr="00A11165" w:rsidRDefault="00AC74C0" w:rsidP="00AC74C0">
      <w:pPr>
        <w:tabs>
          <w:tab w:val="left" w:pos="1310"/>
        </w:tabs>
        <w:ind w:left="567" w:right="514" w:firstLine="284"/>
        <w:jc w:val="both"/>
        <w:rPr>
          <w:rFonts w:eastAsia="№Е"/>
          <w:kern w:val="2"/>
          <w:sz w:val="28"/>
          <w:szCs w:val="28"/>
          <w:lang w:eastAsia="ko-KR"/>
        </w:rPr>
      </w:pPr>
      <w:r w:rsidRPr="00C614B1">
        <w:rPr>
          <w:rFonts w:eastAsia="№Е"/>
          <w:b/>
          <w:i/>
          <w:kern w:val="2"/>
          <w:sz w:val="28"/>
          <w:szCs w:val="28"/>
          <w:lang w:eastAsia="ko-KR"/>
        </w:rPr>
        <w:t xml:space="preserve">Познавательная деятельность. </w:t>
      </w:r>
      <w:r w:rsidRPr="00C614B1">
        <w:rPr>
          <w:kern w:val="2"/>
          <w:sz w:val="28"/>
          <w:szCs w:val="28"/>
          <w:lang w:eastAsia="ko-KR"/>
        </w:rPr>
        <w:t xml:space="preserve">Курсы внеурочной деятельности, направленные на </w:t>
      </w:r>
      <w:r w:rsidRPr="00C614B1">
        <w:rPr>
          <w:rFonts w:eastAsia="№Е"/>
          <w:kern w:val="2"/>
          <w:sz w:val="28"/>
          <w:szCs w:val="28"/>
          <w:lang w:eastAsia="ko-KR"/>
        </w:rPr>
        <w:t>передачу обучающимся</w:t>
      </w:r>
      <w:r w:rsidRPr="00A11165">
        <w:rPr>
          <w:rFonts w:eastAsia="№Е"/>
          <w:kern w:val="2"/>
          <w:sz w:val="28"/>
          <w:szCs w:val="28"/>
          <w:lang w:eastAsia="ko-KR"/>
        </w:rPr>
        <w:t xml:space="preserve"> социально значимых знаний, развивающие их любознательность, позволяющие привлечь их внимание </w:t>
      </w:r>
      <w:r w:rsidRPr="00A11165">
        <w:rPr>
          <w:rFonts w:eastAsia="№Е"/>
          <w:kern w:val="2"/>
          <w:sz w:val="28"/>
          <w:szCs w:val="28"/>
          <w:lang w:eastAsia="ko-KR"/>
        </w:rPr>
        <w:br/>
        <w:t>к проблемам нашего общества, формирующие их православное мировоззрение:</w:t>
      </w:r>
    </w:p>
    <w:p w:rsidR="00AC74C0" w:rsidRPr="00A11165" w:rsidRDefault="00AC74C0" w:rsidP="00AC74C0">
      <w:pPr>
        <w:tabs>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курсы «Занимательная математика», «</w:t>
      </w:r>
      <w:r>
        <w:rPr>
          <w:rFonts w:eastAsia="№Е"/>
          <w:kern w:val="2"/>
          <w:sz w:val="28"/>
          <w:szCs w:val="28"/>
          <w:lang w:eastAsia="ko-KR"/>
        </w:rPr>
        <w:t>Удивительный мир слов», «В мире книг» реализую</w:t>
      </w:r>
      <w:r w:rsidRPr="00A11165">
        <w:rPr>
          <w:rFonts w:eastAsia="№Е"/>
          <w:kern w:val="2"/>
          <w:sz w:val="28"/>
          <w:szCs w:val="28"/>
          <w:lang w:eastAsia="ko-KR"/>
        </w:rPr>
        <w:t xml:space="preserve">тся в 1-4 классах -занятия, поданные в игровой форме, способствуют непринужденной коррекции и развитию умственных качеств учащихся, формированию общеинтеллектуальных умений, расширению кругозора, развитию познавательных способностей и в конечном итоге – достижению хороших результатов в учебе. </w:t>
      </w:r>
    </w:p>
    <w:p w:rsidR="00AC74C0" w:rsidRPr="00A11165" w:rsidRDefault="00AC74C0" w:rsidP="00AC74C0">
      <w:pPr>
        <w:tabs>
          <w:tab w:val="left" w:pos="851"/>
        </w:tabs>
        <w:ind w:left="567" w:right="514" w:firstLine="284"/>
        <w:jc w:val="both"/>
        <w:rPr>
          <w:rFonts w:eastAsia="№Е"/>
          <w:kern w:val="2"/>
          <w:sz w:val="28"/>
          <w:szCs w:val="28"/>
          <w:lang w:eastAsia="ko-KR"/>
        </w:rPr>
      </w:pPr>
      <w:r w:rsidRPr="00C614B1">
        <w:rPr>
          <w:rFonts w:eastAsia="№Е"/>
          <w:b/>
          <w:i/>
          <w:kern w:val="2"/>
          <w:sz w:val="28"/>
          <w:szCs w:val="28"/>
          <w:lang w:eastAsia="ko-KR"/>
        </w:rPr>
        <w:t xml:space="preserve">Художественное творчество. </w:t>
      </w:r>
      <w:r w:rsidRPr="00C614B1">
        <w:rPr>
          <w:kern w:val="2"/>
          <w:sz w:val="28"/>
          <w:szCs w:val="28"/>
          <w:lang w:eastAsia="ko-KR"/>
        </w:rPr>
        <w:t>Курсы</w:t>
      </w:r>
      <w:r w:rsidRPr="00A11165">
        <w:rPr>
          <w:kern w:val="2"/>
          <w:sz w:val="28"/>
          <w:szCs w:val="28"/>
          <w:lang w:eastAsia="ko-KR"/>
        </w:rPr>
        <w:t xml:space="preserve">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A11165">
        <w:rPr>
          <w:rFonts w:eastAsia="№Е"/>
          <w:kern w:val="2"/>
          <w:sz w:val="28"/>
          <w:szCs w:val="28"/>
          <w:lang w:eastAsia="ko-KR"/>
        </w:rPr>
        <w:t xml:space="preserve">общее духовно-нравственное развитие. </w:t>
      </w:r>
    </w:p>
    <w:p w:rsidR="00AC74C0" w:rsidRPr="00A11165" w:rsidRDefault="00AC74C0" w:rsidP="00AC74C0">
      <w:pPr>
        <w:tabs>
          <w:tab w:val="left" w:pos="851"/>
        </w:tabs>
        <w:ind w:left="567" w:right="514" w:firstLine="284"/>
        <w:jc w:val="both"/>
        <w:rPr>
          <w:rFonts w:eastAsia="№Е"/>
          <w:kern w:val="2"/>
          <w:sz w:val="28"/>
          <w:szCs w:val="28"/>
          <w:lang w:eastAsia="ko-KR"/>
        </w:rPr>
      </w:pPr>
      <w:r w:rsidRPr="00A11165">
        <w:rPr>
          <w:rFonts w:eastAsia="№Е"/>
          <w:kern w:val="2"/>
          <w:sz w:val="28"/>
          <w:szCs w:val="28"/>
          <w:lang w:eastAsia="ko-KR"/>
        </w:rPr>
        <w:t xml:space="preserve">Курс «Мир музыки» в 1-4 классах - приобщает к духовным ценностям Православия посредством церковного пения, воспитывает интерес к православному богослужению, готовит к практическому участию в богослужебном пении; развивает вокально-хоровые навыки, музыкальный слух и певческий голос. </w:t>
      </w:r>
    </w:p>
    <w:p w:rsidR="00AC74C0" w:rsidRPr="00A11165" w:rsidRDefault="00AC74C0" w:rsidP="00AC74C0">
      <w:pPr>
        <w:tabs>
          <w:tab w:val="left" w:pos="851"/>
        </w:tabs>
        <w:ind w:left="567" w:right="514" w:firstLine="284"/>
        <w:jc w:val="both"/>
        <w:rPr>
          <w:rFonts w:eastAsia="Batang"/>
          <w:kern w:val="2"/>
          <w:sz w:val="28"/>
          <w:szCs w:val="28"/>
          <w:lang w:eastAsia="ko-KR"/>
        </w:rPr>
      </w:pPr>
      <w:r w:rsidRPr="00C614B1">
        <w:rPr>
          <w:rFonts w:eastAsia="№Е"/>
          <w:b/>
          <w:i/>
          <w:kern w:val="2"/>
          <w:sz w:val="28"/>
          <w:szCs w:val="28"/>
          <w:lang w:eastAsia="ko-KR"/>
        </w:rPr>
        <w:t xml:space="preserve">Проблемно-ценностное общение (социальное). </w:t>
      </w:r>
      <w:r w:rsidRPr="00C614B1">
        <w:rPr>
          <w:kern w:val="2"/>
          <w:sz w:val="28"/>
          <w:szCs w:val="28"/>
          <w:lang w:eastAsia="ko-KR"/>
        </w:rPr>
        <w:t>Курсы</w:t>
      </w:r>
      <w:r w:rsidRPr="00A11165">
        <w:rPr>
          <w:kern w:val="2"/>
          <w:sz w:val="28"/>
          <w:szCs w:val="28"/>
          <w:lang w:eastAsia="ko-KR"/>
        </w:rPr>
        <w:t xml:space="preserve">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11165">
        <w:rPr>
          <w:rFonts w:eastAsia="Batang"/>
          <w:kern w:val="2"/>
          <w:sz w:val="28"/>
          <w:szCs w:val="28"/>
          <w:lang w:eastAsia="ko-KR"/>
        </w:rPr>
        <w:t>разнообразию взглядов людей:</w:t>
      </w:r>
    </w:p>
    <w:p w:rsidR="00AC74C0" w:rsidRPr="00A11165" w:rsidRDefault="00AC74C0" w:rsidP="00AC74C0">
      <w:pPr>
        <w:tabs>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«Основы православной веры» - курс закладывает основы православного понимания духовности, истории христианской культуры;</w:t>
      </w:r>
    </w:p>
    <w:p w:rsidR="00AC74C0" w:rsidRPr="00A11165" w:rsidRDefault="00AC74C0" w:rsidP="00AC74C0">
      <w:pPr>
        <w:tabs>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«Церковнославянский язык» (реализуется во 2-4 классах) - восприятие церковнославянского языка как средства исторической памяти, духовности, самосознания и единства славянских народов, как фундамента русской и других славянских духовных культур.</w:t>
      </w:r>
    </w:p>
    <w:p w:rsidR="00AC74C0" w:rsidRPr="00A11165" w:rsidRDefault="00AC74C0" w:rsidP="00AC74C0">
      <w:pPr>
        <w:tabs>
          <w:tab w:val="left" w:pos="851"/>
        </w:tabs>
        <w:ind w:left="567" w:right="514" w:firstLine="284"/>
        <w:jc w:val="both"/>
        <w:rPr>
          <w:rFonts w:eastAsia="№Е"/>
          <w:kern w:val="2"/>
          <w:sz w:val="28"/>
          <w:szCs w:val="28"/>
          <w:u w:val="single"/>
          <w:lang w:eastAsia="ko-KR"/>
        </w:rPr>
      </w:pPr>
      <w:r w:rsidRPr="00C614B1">
        <w:rPr>
          <w:rFonts w:eastAsia="№Е"/>
          <w:b/>
          <w:i/>
          <w:kern w:val="2"/>
          <w:sz w:val="28"/>
          <w:szCs w:val="28"/>
          <w:lang w:eastAsia="ko-KR"/>
        </w:rPr>
        <w:t>Туристско-краеведческая деятельность</w:t>
      </w:r>
      <w:r w:rsidRPr="00C614B1">
        <w:rPr>
          <w:rFonts w:eastAsia="№Е"/>
          <w:b/>
          <w:kern w:val="2"/>
          <w:sz w:val="28"/>
          <w:szCs w:val="28"/>
          <w:lang w:eastAsia="ko-KR"/>
        </w:rPr>
        <w:t>.</w:t>
      </w:r>
      <w:r w:rsidRPr="00A11165">
        <w:rPr>
          <w:kern w:val="2"/>
          <w:sz w:val="28"/>
          <w:szCs w:val="28"/>
          <w:lang w:eastAsia="ko-KR"/>
        </w:rPr>
        <w:t xml:space="preserve"> Курсы внеурочной деятельности, направленные </w:t>
      </w:r>
      <w:r w:rsidRPr="00A11165">
        <w:rPr>
          <w:rFonts w:eastAsia="№Е"/>
          <w:kern w:val="2"/>
          <w:sz w:val="28"/>
          <w:szCs w:val="28"/>
          <w:lang w:eastAsia="ko-KR"/>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C74C0" w:rsidRPr="00A11165" w:rsidRDefault="00AC74C0" w:rsidP="00AC74C0">
      <w:pPr>
        <w:tabs>
          <w:tab w:val="left" w:pos="851"/>
        </w:tabs>
        <w:ind w:left="567" w:right="514" w:firstLine="284"/>
        <w:jc w:val="both"/>
        <w:rPr>
          <w:rFonts w:eastAsia="№Е"/>
          <w:color w:val="C00000"/>
          <w:kern w:val="2"/>
          <w:sz w:val="28"/>
          <w:szCs w:val="28"/>
          <w:lang w:eastAsia="ko-KR"/>
        </w:rPr>
      </w:pPr>
      <w:r>
        <w:rPr>
          <w:rFonts w:eastAsia="№Е"/>
          <w:kern w:val="2"/>
          <w:sz w:val="28"/>
          <w:szCs w:val="28"/>
          <w:lang w:eastAsia="ko-KR"/>
        </w:rPr>
        <w:t>«Что мы знаем о том, что нас окружает»</w:t>
      </w:r>
      <w:r w:rsidRPr="00A11165">
        <w:rPr>
          <w:rFonts w:eastAsia="№Е"/>
          <w:kern w:val="2"/>
          <w:sz w:val="28"/>
          <w:szCs w:val="28"/>
          <w:lang w:eastAsia="ko-KR"/>
        </w:rPr>
        <w:t xml:space="preserve"> </w:t>
      </w:r>
      <w:r>
        <w:rPr>
          <w:rFonts w:eastAsia="№Е"/>
          <w:kern w:val="2"/>
          <w:sz w:val="28"/>
          <w:szCs w:val="28"/>
          <w:lang w:eastAsia="ko-KR"/>
        </w:rPr>
        <w:t>- целью реализации  курса</w:t>
      </w:r>
      <w:r w:rsidRPr="00A11165">
        <w:rPr>
          <w:rFonts w:eastAsia="№Е"/>
          <w:kern w:val="2"/>
          <w:sz w:val="28"/>
          <w:szCs w:val="28"/>
          <w:lang w:eastAsia="ko-KR"/>
        </w:rPr>
        <w:t xml:space="preserve"> является формирование экологического сознания и экологической культуры обучающихся младшего школьного возраста,  формирование эмоционально-ценностного отношения к природе, ознакомление с разнообразием мира природы, выявление элементарных связей между объектами и явлениями неживой и живой природы и человеком, ориентирование на формирование у младших школьников установки на экологически целесообразное поведение, экологически безопасный и здоровый образ жизни, активную деятельность по сохранению и улучшению состояния окружающей среды</w:t>
      </w:r>
      <w:r w:rsidRPr="00A11165">
        <w:rPr>
          <w:rFonts w:eastAsia="№Е"/>
          <w:color w:val="C00000"/>
          <w:kern w:val="2"/>
          <w:sz w:val="28"/>
          <w:szCs w:val="28"/>
          <w:lang w:eastAsia="ko-KR"/>
        </w:rPr>
        <w:t>.</w:t>
      </w:r>
    </w:p>
    <w:p w:rsidR="00AC74C0" w:rsidRPr="00A11165" w:rsidRDefault="00AC74C0" w:rsidP="00AC74C0">
      <w:pPr>
        <w:tabs>
          <w:tab w:val="left" w:pos="851"/>
        </w:tabs>
        <w:ind w:left="567" w:right="514" w:firstLine="284"/>
        <w:jc w:val="both"/>
        <w:rPr>
          <w:rFonts w:eastAsia="№Е"/>
          <w:kern w:val="2"/>
          <w:sz w:val="28"/>
          <w:szCs w:val="28"/>
          <w:lang w:eastAsia="ko-KR"/>
        </w:rPr>
      </w:pPr>
      <w:r w:rsidRPr="00C614B1">
        <w:rPr>
          <w:rFonts w:eastAsia="№Е"/>
          <w:b/>
          <w:i/>
          <w:kern w:val="2"/>
          <w:sz w:val="28"/>
          <w:szCs w:val="28"/>
          <w:lang w:eastAsia="ko-KR"/>
        </w:rPr>
        <w:t xml:space="preserve">Спортивно-оздоровительная деятельность. </w:t>
      </w:r>
      <w:r w:rsidRPr="00C614B1">
        <w:rPr>
          <w:kern w:val="2"/>
          <w:sz w:val="28"/>
          <w:szCs w:val="28"/>
          <w:lang w:eastAsia="ko-KR"/>
        </w:rPr>
        <w:t>Курсы</w:t>
      </w:r>
      <w:r w:rsidRPr="00A11165">
        <w:rPr>
          <w:kern w:val="2"/>
          <w:sz w:val="28"/>
          <w:szCs w:val="28"/>
          <w:lang w:eastAsia="ko-KR"/>
        </w:rPr>
        <w:t xml:space="preserve"> внеурочной деятельности, направленные </w:t>
      </w:r>
      <w:r w:rsidRPr="00A11165">
        <w:rPr>
          <w:rFonts w:eastAsia="№Е"/>
          <w:kern w:val="2"/>
          <w:sz w:val="28"/>
          <w:szCs w:val="28"/>
          <w:lang w:eastAsia="ko-KR"/>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C74C0" w:rsidRPr="00A11165" w:rsidRDefault="00AC74C0" w:rsidP="00AC74C0">
      <w:pPr>
        <w:tabs>
          <w:tab w:val="left" w:pos="851"/>
        </w:tabs>
        <w:ind w:left="567" w:right="514" w:firstLine="284"/>
        <w:jc w:val="both"/>
        <w:rPr>
          <w:rFonts w:eastAsia="№Е"/>
          <w:kern w:val="2"/>
          <w:sz w:val="28"/>
          <w:szCs w:val="28"/>
          <w:lang w:eastAsia="ko-KR"/>
        </w:rPr>
      </w:pPr>
      <w:r w:rsidRPr="00A11165">
        <w:rPr>
          <w:rFonts w:eastAsia="№Е"/>
          <w:kern w:val="2"/>
          <w:sz w:val="28"/>
          <w:szCs w:val="28"/>
          <w:lang w:eastAsia="ko-KR"/>
        </w:rPr>
        <w:t xml:space="preserve"> «Основы физической подготовки» -  реализуется в 1-4 классах.</w:t>
      </w:r>
      <w:r>
        <w:rPr>
          <w:rFonts w:eastAsia="№Е"/>
          <w:kern w:val="2"/>
          <w:sz w:val="28"/>
          <w:szCs w:val="28"/>
          <w:lang w:eastAsia="ko-KR"/>
        </w:rPr>
        <w:t xml:space="preserve"> </w:t>
      </w:r>
      <w:r w:rsidRPr="00A11165">
        <w:rPr>
          <w:rFonts w:eastAsia="№Е"/>
          <w:kern w:val="2"/>
          <w:sz w:val="28"/>
          <w:szCs w:val="28"/>
          <w:lang w:eastAsia="ko-KR"/>
        </w:rPr>
        <w:t>Цель курса –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активности;</w:t>
      </w:r>
    </w:p>
    <w:p w:rsidR="00AC74C0" w:rsidRPr="00A11165" w:rsidRDefault="00AC74C0" w:rsidP="00AC74C0">
      <w:pPr>
        <w:tabs>
          <w:tab w:val="left" w:pos="851"/>
        </w:tabs>
        <w:ind w:left="567" w:right="514" w:firstLine="284"/>
        <w:jc w:val="both"/>
        <w:rPr>
          <w:rFonts w:eastAsia="№Е"/>
          <w:kern w:val="2"/>
          <w:sz w:val="28"/>
          <w:szCs w:val="28"/>
          <w:lang w:eastAsia="ko-KR"/>
        </w:rPr>
      </w:pPr>
      <w:r w:rsidRPr="00A11165">
        <w:rPr>
          <w:rFonts w:eastAsia="№Е"/>
          <w:kern w:val="2"/>
          <w:sz w:val="28"/>
          <w:szCs w:val="28"/>
          <w:lang w:eastAsia="ko-KR"/>
        </w:rPr>
        <w:t>«Гимнастика» (1-4 класс) – курс способствует развитию и коррекции физических качеств детей, раскрытию их спортивных способностей и здоровьесбережению, формированию правильной осанки.</w:t>
      </w:r>
    </w:p>
    <w:p w:rsidR="00AC74C0" w:rsidRPr="00A11165" w:rsidRDefault="00AC74C0" w:rsidP="00AC74C0">
      <w:pPr>
        <w:tabs>
          <w:tab w:val="left" w:pos="851"/>
        </w:tabs>
        <w:ind w:left="567" w:right="514" w:firstLine="284"/>
        <w:jc w:val="both"/>
        <w:rPr>
          <w:rFonts w:eastAsia="№Е"/>
          <w:kern w:val="2"/>
          <w:sz w:val="28"/>
          <w:szCs w:val="28"/>
          <w:lang w:eastAsia="ko-KR"/>
        </w:rPr>
      </w:pPr>
      <w:r w:rsidRPr="00C614B1">
        <w:rPr>
          <w:rFonts w:eastAsia="№Е"/>
          <w:b/>
          <w:kern w:val="2"/>
          <w:sz w:val="28"/>
          <w:szCs w:val="28"/>
          <w:u w:val="single"/>
          <w:lang w:eastAsia="ko-KR"/>
        </w:rPr>
        <w:t>Трудовая деятельность</w:t>
      </w:r>
      <w:r w:rsidRPr="00C614B1">
        <w:rPr>
          <w:rFonts w:eastAsia="№Е"/>
          <w:b/>
          <w:kern w:val="2"/>
          <w:sz w:val="28"/>
          <w:szCs w:val="28"/>
          <w:lang w:eastAsia="ko-KR"/>
        </w:rPr>
        <w:t>.</w:t>
      </w:r>
      <w:r w:rsidRPr="00A11165">
        <w:rPr>
          <w:rFonts w:eastAsia="№Е"/>
          <w:b/>
          <w:i/>
          <w:kern w:val="2"/>
          <w:sz w:val="28"/>
          <w:szCs w:val="28"/>
          <w:lang w:eastAsia="ko-KR"/>
        </w:rPr>
        <w:t xml:space="preserve"> </w:t>
      </w:r>
      <w:r w:rsidRPr="00A11165">
        <w:rPr>
          <w:kern w:val="2"/>
          <w:sz w:val="28"/>
          <w:szCs w:val="28"/>
          <w:lang w:eastAsia="ko-KR"/>
        </w:rPr>
        <w:t xml:space="preserve">Курсы внеурочной деятельности, направленные </w:t>
      </w:r>
      <w:r w:rsidRPr="00A11165">
        <w:rPr>
          <w:rFonts w:eastAsia="№Е"/>
          <w:kern w:val="2"/>
          <w:sz w:val="28"/>
          <w:szCs w:val="28"/>
          <w:lang w:eastAsia="ko-KR"/>
        </w:rPr>
        <w:t>на</w:t>
      </w:r>
      <w:r>
        <w:rPr>
          <w:rFonts w:eastAsia="№Е"/>
          <w:kern w:val="2"/>
          <w:sz w:val="28"/>
          <w:szCs w:val="28"/>
          <w:lang w:eastAsia="ko-KR"/>
        </w:rPr>
        <w:t xml:space="preserve"> </w:t>
      </w:r>
      <w:r w:rsidRPr="00A11165">
        <w:rPr>
          <w:rFonts w:eastAsia="№Е"/>
          <w:kern w:val="2"/>
          <w:sz w:val="28"/>
          <w:szCs w:val="28"/>
          <w:lang w:eastAsia="ko-KR"/>
        </w:rPr>
        <w:t>развитие творческих способностей обучающихся, воспитание у них трудолюбия и уважительного отношения к физическому труду:</w:t>
      </w:r>
    </w:p>
    <w:p w:rsidR="00AC74C0" w:rsidRPr="00A11165" w:rsidRDefault="00AC74C0" w:rsidP="00AC74C0">
      <w:pPr>
        <w:tabs>
          <w:tab w:val="left" w:pos="851"/>
        </w:tabs>
        <w:ind w:left="567" w:right="514" w:firstLine="284"/>
        <w:jc w:val="both"/>
        <w:rPr>
          <w:rFonts w:eastAsia="№Е"/>
          <w:kern w:val="2"/>
          <w:sz w:val="28"/>
          <w:szCs w:val="28"/>
          <w:lang w:eastAsia="ko-KR"/>
        </w:rPr>
      </w:pPr>
      <w:r w:rsidRPr="00A11165">
        <w:rPr>
          <w:rFonts w:eastAsia="№Е"/>
          <w:sz w:val="28"/>
          <w:szCs w:val="28"/>
          <w:lang w:eastAsia="ru-RU"/>
        </w:rPr>
        <w:t>озеленение пришкольной территории, разбивка клумб.</w:t>
      </w:r>
    </w:p>
    <w:p w:rsidR="00AC74C0" w:rsidRPr="00A11165" w:rsidRDefault="00AC74C0" w:rsidP="00AC74C0">
      <w:pPr>
        <w:tabs>
          <w:tab w:val="left" w:pos="851"/>
        </w:tabs>
        <w:ind w:left="567" w:right="514" w:firstLine="284"/>
        <w:jc w:val="both"/>
        <w:rPr>
          <w:rFonts w:eastAsia="№Е"/>
          <w:kern w:val="2"/>
          <w:sz w:val="28"/>
          <w:szCs w:val="28"/>
          <w:lang w:eastAsia="ko-KR"/>
        </w:rPr>
      </w:pPr>
      <w:r w:rsidRPr="00C614B1">
        <w:rPr>
          <w:rFonts w:eastAsia="№Е"/>
          <w:b/>
          <w:i/>
          <w:kern w:val="2"/>
          <w:sz w:val="28"/>
          <w:szCs w:val="28"/>
          <w:lang w:eastAsia="ko-KR"/>
        </w:rPr>
        <w:t xml:space="preserve">Игровая деятельность. </w:t>
      </w:r>
      <w:r w:rsidRPr="00C614B1">
        <w:rPr>
          <w:kern w:val="2"/>
          <w:sz w:val="28"/>
          <w:szCs w:val="28"/>
          <w:lang w:eastAsia="ko-KR"/>
        </w:rPr>
        <w:t>Курсы</w:t>
      </w:r>
      <w:r w:rsidRPr="00A11165">
        <w:rPr>
          <w:kern w:val="2"/>
          <w:sz w:val="28"/>
          <w:szCs w:val="28"/>
          <w:lang w:eastAsia="ko-KR"/>
        </w:rPr>
        <w:t xml:space="preserve"> внеурочной деятельности, направленные </w:t>
      </w:r>
      <w:r w:rsidRPr="00A11165">
        <w:rPr>
          <w:rFonts w:eastAsia="№Е"/>
          <w:kern w:val="2"/>
          <w:sz w:val="28"/>
          <w:szCs w:val="28"/>
          <w:lang w:eastAsia="ko-KR"/>
        </w:rPr>
        <w:t xml:space="preserve">на раскрытие творческого, умственного потенциала обучающихся, развитие у них навыков конструктивного общения, умений работать в команде. </w:t>
      </w:r>
    </w:p>
    <w:p w:rsidR="00AC74C0" w:rsidRDefault="00AC74C0" w:rsidP="00AC74C0">
      <w:pPr>
        <w:tabs>
          <w:tab w:val="left" w:pos="851"/>
        </w:tabs>
        <w:ind w:left="567" w:right="514" w:firstLine="284"/>
        <w:jc w:val="both"/>
        <w:rPr>
          <w:rFonts w:eastAsia="№Е"/>
          <w:kern w:val="2"/>
          <w:sz w:val="28"/>
          <w:szCs w:val="28"/>
          <w:lang w:eastAsia="ko-KR"/>
        </w:rPr>
      </w:pPr>
      <w:r w:rsidRPr="00A11165">
        <w:rPr>
          <w:rFonts w:eastAsia="№Е"/>
          <w:kern w:val="2"/>
          <w:sz w:val="28"/>
          <w:szCs w:val="28"/>
          <w:lang w:eastAsia="ko-KR"/>
        </w:rPr>
        <w:t>После уроков обязательного цикла в школе проводится так называемая</w:t>
      </w:r>
    </w:p>
    <w:p w:rsidR="00AC74C0" w:rsidRPr="00A11165" w:rsidRDefault="00AC74C0" w:rsidP="00AC74C0">
      <w:pPr>
        <w:tabs>
          <w:tab w:val="left" w:pos="851"/>
        </w:tabs>
        <w:ind w:left="567" w:right="514" w:firstLine="284"/>
        <w:jc w:val="both"/>
        <w:rPr>
          <w:rFonts w:eastAsia="№Е"/>
          <w:kern w:val="2"/>
          <w:sz w:val="28"/>
          <w:szCs w:val="28"/>
          <w:lang w:eastAsia="ko-KR"/>
        </w:rPr>
      </w:pPr>
      <w:r>
        <w:rPr>
          <w:rFonts w:eastAsia="№Е"/>
          <w:kern w:val="2"/>
          <w:sz w:val="28"/>
          <w:szCs w:val="28"/>
          <w:lang w:eastAsia="ko-KR"/>
        </w:rPr>
        <w:t xml:space="preserve"> «</w:t>
      </w:r>
      <w:r w:rsidRPr="00A11165">
        <w:rPr>
          <w:rFonts w:eastAsia="№Е"/>
          <w:kern w:val="2"/>
          <w:sz w:val="28"/>
          <w:szCs w:val="28"/>
          <w:lang w:eastAsia="ko-KR"/>
        </w:rPr>
        <w:t>Динамическая пауза». Учащиеся в  полном составе выходят на</w:t>
      </w:r>
      <w:r>
        <w:rPr>
          <w:rFonts w:eastAsia="№Е"/>
          <w:kern w:val="2"/>
          <w:sz w:val="28"/>
          <w:szCs w:val="28"/>
          <w:lang w:eastAsia="ko-KR"/>
        </w:rPr>
        <w:t xml:space="preserve"> </w:t>
      </w:r>
      <w:r w:rsidRPr="00A11165">
        <w:rPr>
          <w:rFonts w:eastAsia="№Е"/>
          <w:kern w:val="2"/>
          <w:sz w:val="28"/>
          <w:szCs w:val="28"/>
          <w:lang w:eastAsia="ko-KR"/>
        </w:rPr>
        <w:t>школьный двор, чтобы играть с одноклассниками в подвижные игры. Содержанием курса стали возрожденные дворовые игры, популярные 20-25</w:t>
      </w:r>
      <w:r>
        <w:rPr>
          <w:rFonts w:eastAsia="№Е"/>
          <w:kern w:val="2"/>
          <w:sz w:val="28"/>
          <w:szCs w:val="28"/>
          <w:lang w:eastAsia="ko-KR"/>
        </w:rPr>
        <w:t xml:space="preserve"> </w:t>
      </w:r>
      <w:r w:rsidRPr="00A11165">
        <w:rPr>
          <w:rFonts w:eastAsia="№Е"/>
          <w:kern w:val="2"/>
          <w:sz w:val="28"/>
          <w:szCs w:val="28"/>
          <w:lang w:eastAsia="ko-KR"/>
        </w:rPr>
        <w:t>лет назад у родителей младших школьников, национальные игры народов</w:t>
      </w:r>
      <w:r>
        <w:rPr>
          <w:rFonts w:eastAsia="№Е"/>
          <w:kern w:val="2"/>
          <w:sz w:val="28"/>
          <w:szCs w:val="28"/>
          <w:lang w:eastAsia="ko-KR"/>
        </w:rPr>
        <w:t xml:space="preserve"> </w:t>
      </w:r>
      <w:r w:rsidRPr="00A11165">
        <w:rPr>
          <w:rFonts w:eastAsia="№Е"/>
          <w:kern w:val="2"/>
          <w:sz w:val="28"/>
          <w:szCs w:val="28"/>
          <w:lang w:eastAsia="ko-KR"/>
        </w:rPr>
        <w:t xml:space="preserve">России, а также игры, в которые играют дети на всех пяти континентах. </w:t>
      </w:r>
    </w:p>
    <w:p w:rsidR="00AC74C0" w:rsidRDefault="00AC74C0" w:rsidP="00AC74C0">
      <w:pPr>
        <w:tabs>
          <w:tab w:val="left" w:pos="851"/>
        </w:tabs>
        <w:spacing w:line="336" w:lineRule="auto"/>
        <w:ind w:left="567" w:right="514" w:firstLine="284"/>
        <w:jc w:val="both"/>
        <w:rPr>
          <w:b/>
          <w:color w:val="000000"/>
          <w:w w:val="0"/>
          <w:kern w:val="2"/>
          <w:sz w:val="28"/>
          <w:szCs w:val="28"/>
          <w:lang w:eastAsia="ko-KR"/>
        </w:rPr>
      </w:pPr>
    </w:p>
    <w:p w:rsidR="00AC74C0" w:rsidRPr="00A11165" w:rsidRDefault="00AC74C0" w:rsidP="00AC74C0">
      <w:pPr>
        <w:tabs>
          <w:tab w:val="left" w:pos="851"/>
        </w:tabs>
        <w:spacing w:line="336" w:lineRule="auto"/>
        <w:ind w:left="567" w:right="514" w:firstLine="284"/>
        <w:jc w:val="both"/>
        <w:rPr>
          <w:b/>
          <w:kern w:val="2"/>
          <w:sz w:val="28"/>
          <w:szCs w:val="28"/>
          <w:lang w:eastAsia="ko-KR"/>
        </w:rPr>
      </w:pPr>
      <w:r w:rsidRPr="00A11165">
        <w:rPr>
          <w:b/>
          <w:color w:val="000000"/>
          <w:w w:val="0"/>
          <w:kern w:val="2"/>
          <w:sz w:val="28"/>
          <w:szCs w:val="28"/>
          <w:lang w:eastAsia="ko-KR"/>
        </w:rPr>
        <w:t xml:space="preserve">Модуль 3.5. </w:t>
      </w:r>
      <w:r w:rsidRPr="00A11165">
        <w:rPr>
          <w:b/>
          <w:kern w:val="2"/>
          <w:sz w:val="28"/>
          <w:szCs w:val="28"/>
          <w:lang w:eastAsia="ko-KR"/>
        </w:rPr>
        <w:t>«Работа с родителями»</w:t>
      </w:r>
    </w:p>
    <w:p w:rsidR="00AC74C0" w:rsidRPr="00A11165" w:rsidRDefault="00AC74C0" w:rsidP="00AC74C0">
      <w:pPr>
        <w:tabs>
          <w:tab w:val="left" w:pos="851"/>
        </w:tabs>
        <w:ind w:left="567" w:right="514" w:firstLine="284"/>
        <w:jc w:val="both"/>
        <w:rPr>
          <w:rFonts w:eastAsia="№Е"/>
          <w:kern w:val="2"/>
          <w:sz w:val="28"/>
          <w:szCs w:val="28"/>
          <w:lang w:eastAsia="ko-KR"/>
        </w:rPr>
      </w:pPr>
      <w:r w:rsidRPr="00A11165">
        <w:rPr>
          <w:kern w:val="2"/>
          <w:sz w:val="28"/>
          <w:szCs w:val="28"/>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AC74C0" w:rsidRPr="009600F9" w:rsidRDefault="00AC74C0" w:rsidP="00AC74C0">
      <w:pPr>
        <w:ind w:left="567" w:right="514" w:firstLine="284"/>
        <w:jc w:val="both"/>
        <w:rPr>
          <w:rFonts w:eastAsia="№Е"/>
          <w:b/>
          <w:i/>
          <w:sz w:val="28"/>
          <w:szCs w:val="28"/>
          <w:lang w:eastAsia="ru-RU"/>
        </w:rPr>
      </w:pPr>
      <w:r w:rsidRPr="009600F9">
        <w:rPr>
          <w:rFonts w:eastAsia="№Е"/>
          <w:b/>
          <w:i/>
          <w:sz w:val="28"/>
          <w:szCs w:val="28"/>
          <w:lang w:eastAsia="ru-RU"/>
        </w:rPr>
        <w:t xml:space="preserve">На групповом уровне: </w:t>
      </w:r>
    </w:p>
    <w:p w:rsidR="00AC74C0" w:rsidRPr="00A11165" w:rsidRDefault="00AC74C0" w:rsidP="009600F9">
      <w:pPr>
        <w:ind w:left="567" w:right="514" w:firstLine="426"/>
        <w:jc w:val="both"/>
        <w:rPr>
          <w:rFonts w:eastAsia="№Е"/>
          <w:sz w:val="28"/>
          <w:szCs w:val="28"/>
          <w:lang w:eastAsia="ru-RU"/>
        </w:rPr>
      </w:pPr>
      <w:r w:rsidRPr="00A11165">
        <w:rPr>
          <w:rFonts w:eastAsia="№Е"/>
          <w:sz w:val="28"/>
          <w:szCs w:val="28"/>
          <w:lang w:eastAsia="ru-RU"/>
        </w:rPr>
        <w:t>общешкольный родительский комитет участвует в управлении образовательной организацией и решении вопросов воспитания и социализации их обучающихся;</w:t>
      </w:r>
    </w:p>
    <w:p w:rsidR="00AC74C0" w:rsidRPr="00A11165" w:rsidRDefault="00AC74C0" w:rsidP="009600F9">
      <w:pPr>
        <w:ind w:left="567" w:right="514" w:firstLine="426"/>
        <w:jc w:val="both"/>
        <w:rPr>
          <w:rFonts w:eastAsia="№Е"/>
          <w:sz w:val="28"/>
          <w:szCs w:val="28"/>
          <w:lang w:eastAsia="ru-RU"/>
        </w:rPr>
      </w:pPr>
      <w:r w:rsidRPr="00A11165">
        <w:rPr>
          <w:rFonts w:eastAsia="№Е"/>
          <w:sz w:val="28"/>
          <w:szCs w:val="28"/>
          <w:lang w:eastAsia="ru-RU"/>
        </w:rPr>
        <w:t>родительские «Духовные гостиные» - обсуждаются вопросы воспитания,  возрастных особенностей обучающихся, формы и способы доверительного взаимодействия родителей с обучающимися, обмениваются собственным творческим опытом и находками в деле воспитания детей, проводятся круглые столы с приглашением специалистов и духовника школы (</w:t>
      </w:r>
      <w:r w:rsidRPr="00A11165">
        <w:rPr>
          <w:rFonts w:eastAsia="Calibri"/>
          <w:sz w:val="28"/>
          <w:szCs w:val="28"/>
        </w:rPr>
        <w:t>«</w:t>
      </w:r>
      <w:r w:rsidRPr="00A11165">
        <w:rPr>
          <w:sz w:val="28"/>
          <w:szCs w:val="28"/>
        </w:rPr>
        <w:t xml:space="preserve">Православная семья - основа государства», </w:t>
      </w:r>
      <w:r w:rsidRPr="00A11165">
        <w:rPr>
          <w:rFonts w:eastAsia="Calibri"/>
          <w:sz w:val="28"/>
          <w:szCs w:val="28"/>
        </w:rPr>
        <w:t>«Союз семьи и школы в делах и достижениях»)</w:t>
      </w:r>
      <w:r w:rsidRPr="00A11165">
        <w:rPr>
          <w:rFonts w:eastAsia="№Е"/>
          <w:sz w:val="28"/>
          <w:szCs w:val="28"/>
          <w:lang w:eastAsia="ru-RU"/>
        </w:rPr>
        <w:t>;</w:t>
      </w:r>
    </w:p>
    <w:p w:rsidR="00AC74C0" w:rsidRPr="00A11165" w:rsidRDefault="00AC74C0" w:rsidP="009600F9">
      <w:pPr>
        <w:ind w:left="567" w:right="514" w:firstLine="426"/>
        <w:jc w:val="both"/>
        <w:rPr>
          <w:rFonts w:eastAsia="№Е"/>
          <w:sz w:val="28"/>
          <w:szCs w:val="28"/>
          <w:lang w:eastAsia="ru-RU"/>
        </w:rPr>
      </w:pPr>
      <w:r w:rsidRPr="00A11165">
        <w:rPr>
          <w:rFonts w:eastAsia="№Е"/>
          <w:sz w:val="28"/>
          <w:szCs w:val="28"/>
          <w:lang w:eastAsia="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AC74C0" w:rsidRPr="00A11165" w:rsidRDefault="00AC74C0" w:rsidP="009600F9">
      <w:pPr>
        <w:ind w:left="567" w:right="514" w:firstLine="426"/>
        <w:jc w:val="both"/>
        <w:rPr>
          <w:rFonts w:eastAsia="№Е"/>
          <w:sz w:val="28"/>
          <w:szCs w:val="28"/>
          <w:lang w:eastAsia="ru-RU"/>
        </w:rPr>
      </w:pPr>
      <w:r w:rsidRPr="00A11165">
        <w:rPr>
          <w:rFonts w:eastAsia="№Е"/>
          <w:sz w:val="28"/>
          <w:szCs w:val="28"/>
          <w:lang w:eastAsia="ru-RU"/>
        </w:rPr>
        <w:t>семейные праздники «Папа, мама, я – дружная семья», «День Здоровья», «Рождество - семейный праздник»;</w:t>
      </w:r>
    </w:p>
    <w:p w:rsidR="00AC74C0" w:rsidRPr="00A11165" w:rsidRDefault="00AC74C0" w:rsidP="009600F9">
      <w:pPr>
        <w:ind w:left="567" w:right="514" w:firstLine="426"/>
        <w:jc w:val="both"/>
        <w:rPr>
          <w:rFonts w:eastAsia="№Е"/>
          <w:sz w:val="28"/>
          <w:szCs w:val="28"/>
          <w:lang w:eastAsia="ru-RU"/>
        </w:rPr>
      </w:pPr>
      <w:r w:rsidRPr="00A11165">
        <w:rPr>
          <w:rFonts w:eastAsia="№Е"/>
          <w:sz w:val="28"/>
          <w:szCs w:val="28"/>
          <w:lang w:eastAsia="ru-RU"/>
        </w:rPr>
        <w:t>общешкольные родительские собрания– 2 раза в год, происходящие в режиме обсуждения наиболее острых проблем обучения и воспитания обучающихся.</w:t>
      </w:r>
    </w:p>
    <w:p w:rsidR="00AC74C0" w:rsidRPr="00A11165" w:rsidRDefault="00AC74C0" w:rsidP="00AC74C0">
      <w:pPr>
        <w:shd w:val="clear" w:color="auto" w:fill="FFFFFF"/>
        <w:tabs>
          <w:tab w:val="left" w:pos="993"/>
          <w:tab w:val="left" w:pos="1310"/>
        </w:tabs>
        <w:ind w:left="567" w:right="514" w:firstLine="284"/>
        <w:jc w:val="both"/>
        <w:rPr>
          <w:rFonts w:eastAsia="№Е"/>
          <w:b/>
          <w:i/>
          <w:kern w:val="2"/>
          <w:sz w:val="28"/>
          <w:szCs w:val="28"/>
          <w:lang w:eastAsia="ko-KR"/>
        </w:rPr>
      </w:pPr>
      <w:r w:rsidRPr="00A11165">
        <w:rPr>
          <w:rFonts w:eastAsia="№Е"/>
          <w:b/>
          <w:i/>
          <w:kern w:val="2"/>
          <w:sz w:val="28"/>
          <w:szCs w:val="28"/>
          <w:lang w:eastAsia="ko-KR"/>
        </w:rPr>
        <w:t>На индивидуальном уровне:</w:t>
      </w:r>
    </w:p>
    <w:p w:rsidR="00AC74C0" w:rsidRPr="00A11165" w:rsidRDefault="00AC74C0" w:rsidP="00AC74C0">
      <w:pPr>
        <w:tabs>
          <w:tab w:val="left" w:pos="1310"/>
        </w:tabs>
        <w:ind w:left="567" w:right="514" w:firstLine="284"/>
        <w:jc w:val="both"/>
        <w:rPr>
          <w:kern w:val="2"/>
          <w:sz w:val="28"/>
          <w:szCs w:val="28"/>
          <w:lang w:eastAsia="ko-KR"/>
        </w:rPr>
      </w:pPr>
      <w:r w:rsidRPr="00A11165">
        <w:rPr>
          <w:kern w:val="2"/>
          <w:sz w:val="28"/>
          <w:szCs w:val="28"/>
          <w:lang w:eastAsia="ko-KR"/>
        </w:rPr>
        <w:t>работа Духовника школы по запросу родителей для решения конфликтных ситуаций;</w:t>
      </w:r>
    </w:p>
    <w:p w:rsidR="00AC74C0" w:rsidRPr="00A11165" w:rsidRDefault="00AC74C0" w:rsidP="00AC74C0">
      <w:pPr>
        <w:tabs>
          <w:tab w:val="left" w:pos="1310"/>
        </w:tabs>
        <w:ind w:left="567" w:right="514" w:firstLine="284"/>
        <w:jc w:val="both"/>
        <w:rPr>
          <w:kern w:val="2"/>
          <w:sz w:val="28"/>
          <w:szCs w:val="28"/>
          <w:lang w:eastAsia="ko-KR"/>
        </w:rPr>
      </w:pPr>
      <w:r w:rsidRPr="00A11165">
        <w:rPr>
          <w:kern w:val="2"/>
          <w:sz w:val="28"/>
          <w:szCs w:val="28"/>
          <w:lang w:eastAsia="ko-KR"/>
        </w:rPr>
        <w:t>участие родителей в педагогических консилиумах, собираемых в случае возникновения  проблем, связанных с обучением и воспитанием конкретного обучающегося;</w:t>
      </w:r>
    </w:p>
    <w:p w:rsidR="00AC74C0" w:rsidRPr="00A11165" w:rsidRDefault="00AC74C0" w:rsidP="00AC74C0">
      <w:pPr>
        <w:tabs>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помощь со стороны родителей в подготовке и проведении общешкольных и внутриклассных мероприятий воспитательной направленности;</w:t>
      </w:r>
    </w:p>
    <w:p w:rsidR="00AC74C0" w:rsidRPr="00A11165" w:rsidRDefault="00AC74C0" w:rsidP="00AC74C0">
      <w:pPr>
        <w:tabs>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 xml:space="preserve">индивидуальное консультирование </w:t>
      </w:r>
      <w:r w:rsidRPr="00A11165">
        <w:rPr>
          <w:rFonts w:eastAsia="№Е"/>
          <w:kern w:val="2"/>
          <w:sz w:val="28"/>
          <w:szCs w:val="28"/>
          <w:lang w:val="en-US" w:eastAsia="ko-KR"/>
        </w:rPr>
        <w:t>c</w:t>
      </w:r>
      <w:r w:rsidRPr="00A11165">
        <w:rPr>
          <w:rFonts w:eastAsia="№Е"/>
          <w:kern w:val="2"/>
          <w:sz w:val="28"/>
          <w:szCs w:val="28"/>
          <w:lang w:eastAsia="ko-KR"/>
        </w:rPr>
        <w:t xml:space="preserve"> целью координации воспитательных усилий педагогических работников и родителей.</w:t>
      </w:r>
    </w:p>
    <w:p w:rsidR="00AC74C0" w:rsidRPr="00A11165" w:rsidRDefault="00AC74C0" w:rsidP="00AC74C0">
      <w:pPr>
        <w:tabs>
          <w:tab w:val="left" w:pos="1310"/>
        </w:tabs>
        <w:ind w:left="567" w:right="514" w:firstLine="284"/>
        <w:jc w:val="both"/>
        <w:rPr>
          <w:rFonts w:eastAsia="№Е"/>
          <w:kern w:val="2"/>
          <w:sz w:val="28"/>
          <w:szCs w:val="28"/>
          <w:lang w:eastAsia="ko-KR"/>
        </w:rPr>
      </w:pPr>
      <w:r w:rsidRPr="00A11165">
        <w:rPr>
          <w:rFonts w:eastAsia="№Е"/>
          <w:kern w:val="2"/>
          <w:sz w:val="28"/>
          <w:szCs w:val="28"/>
          <w:lang w:eastAsia="ko-KR"/>
        </w:rPr>
        <w:t>Приоритетная форма организации работы с родителями в православной школе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AC74C0" w:rsidRDefault="00AC74C0" w:rsidP="00AC74C0">
      <w:pPr>
        <w:tabs>
          <w:tab w:val="left" w:pos="851"/>
        </w:tabs>
        <w:spacing w:line="336" w:lineRule="auto"/>
        <w:ind w:left="567" w:right="514" w:firstLine="284"/>
        <w:jc w:val="both"/>
        <w:rPr>
          <w:b/>
          <w:iCs/>
          <w:kern w:val="2"/>
          <w:sz w:val="28"/>
          <w:szCs w:val="28"/>
          <w:lang w:eastAsia="ko-KR"/>
        </w:rPr>
      </w:pPr>
    </w:p>
    <w:p w:rsidR="00AC74C0" w:rsidRPr="00A11165" w:rsidRDefault="00AC74C0" w:rsidP="00AC74C0">
      <w:pPr>
        <w:tabs>
          <w:tab w:val="left" w:pos="851"/>
        </w:tabs>
        <w:spacing w:line="336" w:lineRule="auto"/>
        <w:ind w:right="344" w:firstLine="624"/>
        <w:jc w:val="both"/>
        <w:rPr>
          <w:b/>
          <w:iCs/>
          <w:color w:val="000000"/>
          <w:w w:val="0"/>
          <w:kern w:val="2"/>
          <w:sz w:val="28"/>
          <w:szCs w:val="28"/>
          <w:lang w:eastAsia="ko-KR"/>
        </w:rPr>
      </w:pPr>
      <w:r>
        <w:rPr>
          <w:b/>
          <w:iCs/>
          <w:kern w:val="2"/>
          <w:sz w:val="28"/>
          <w:szCs w:val="28"/>
          <w:lang w:eastAsia="ko-KR"/>
        </w:rPr>
        <w:t>Модуль 3.6</w:t>
      </w:r>
      <w:r w:rsidRPr="00A11165">
        <w:rPr>
          <w:b/>
          <w:iCs/>
          <w:kern w:val="2"/>
          <w:sz w:val="28"/>
          <w:szCs w:val="28"/>
          <w:lang w:eastAsia="ko-KR"/>
        </w:rPr>
        <w:t xml:space="preserve">. </w:t>
      </w:r>
      <w:r w:rsidRPr="00A11165">
        <w:rPr>
          <w:b/>
          <w:iCs/>
          <w:color w:val="000000"/>
          <w:w w:val="0"/>
          <w:kern w:val="2"/>
          <w:sz w:val="28"/>
          <w:szCs w:val="28"/>
          <w:lang w:eastAsia="ko-KR"/>
        </w:rPr>
        <w:t>«Экскурсии, экспедиции, походы»</w:t>
      </w:r>
    </w:p>
    <w:p w:rsidR="00AC74C0" w:rsidRPr="00A11165" w:rsidRDefault="00AC74C0" w:rsidP="00AC74C0">
      <w:pPr>
        <w:adjustRightInd w:val="0"/>
        <w:ind w:left="567" w:right="514" w:firstLine="624"/>
        <w:jc w:val="both"/>
        <w:rPr>
          <w:i/>
          <w:kern w:val="2"/>
          <w:sz w:val="28"/>
          <w:szCs w:val="28"/>
          <w:lang w:eastAsia="ko-KR"/>
        </w:rPr>
      </w:pPr>
      <w:r w:rsidRPr="00A11165">
        <w:rPr>
          <w:rFonts w:eastAsia="Calibri"/>
          <w:kern w:val="2"/>
          <w:sz w:val="28"/>
          <w:szCs w:val="28"/>
          <w:lang w:eastAsia="ko-KR"/>
        </w:rPr>
        <w:t>Экскурсии 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C74C0" w:rsidRPr="006B4FFB" w:rsidRDefault="00AC74C0" w:rsidP="00AC74C0">
      <w:pPr>
        <w:adjustRightInd w:val="0"/>
        <w:ind w:left="567" w:right="514" w:firstLine="624"/>
        <w:jc w:val="both"/>
        <w:rPr>
          <w:rFonts w:eastAsia="Calibri"/>
          <w:kern w:val="2"/>
          <w:sz w:val="28"/>
          <w:szCs w:val="28"/>
          <w:lang w:eastAsia="ko-KR"/>
        </w:rPr>
      </w:pPr>
      <w:r w:rsidRPr="006B4FFB">
        <w:rPr>
          <w:rFonts w:eastAsia="Calibri"/>
          <w:kern w:val="2"/>
          <w:sz w:val="28"/>
          <w:szCs w:val="28"/>
          <w:lang w:eastAsia="ko-KR"/>
        </w:rPr>
        <w:t>регулярные паломнические поездки в храмы Георгиевской,  и Ставропольской и Невинномысской Епархий;</w:t>
      </w:r>
    </w:p>
    <w:p w:rsidR="00AC74C0" w:rsidRPr="00441CEF" w:rsidRDefault="00AC74C0" w:rsidP="00AC74C0">
      <w:pPr>
        <w:adjustRightInd w:val="0"/>
        <w:ind w:left="567" w:right="514" w:firstLine="624"/>
        <w:jc w:val="both"/>
        <w:rPr>
          <w:rFonts w:eastAsia="Calibri"/>
          <w:kern w:val="2"/>
          <w:sz w:val="28"/>
          <w:szCs w:val="28"/>
          <w:lang w:eastAsia="ko-KR"/>
        </w:rPr>
      </w:pPr>
      <w:r w:rsidRPr="00441CEF">
        <w:rPr>
          <w:rFonts w:eastAsia="Calibri"/>
          <w:kern w:val="2"/>
          <w:sz w:val="28"/>
          <w:szCs w:val="28"/>
          <w:lang w:eastAsia="ko-KR"/>
        </w:rPr>
        <w:t>организация экскурсий</w:t>
      </w:r>
      <w:r w:rsidRPr="00441CEF">
        <w:rPr>
          <w:sz w:val="28"/>
          <w:szCs w:val="28"/>
        </w:rPr>
        <w:t xml:space="preserve"> в </w:t>
      </w:r>
      <w:r w:rsidRPr="00441CEF">
        <w:rPr>
          <w:rFonts w:eastAsia="Calibri"/>
          <w:kern w:val="2"/>
          <w:sz w:val="28"/>
          <w:szCs w:val="28"/>
          <w:lang w:eastAsia="ko-KR"/>
        </w:rPr>
        <w:t>музеи города Буденновска;</w:t>
      </w:r>
    </w:p>
    <w:p w:rsidR="00AC74C0" w:rsidRPr="00441CEF" w:rsidRDefault="00AC74C0" w:rsidP="00AC74C0">
      <w:pPr>
        <w:adjustRightInd w:val="0"/>
        <w:ind w:left="567" w:right="514" w:firstLine="624"/>
        <w:jc w:val="both"/>
        <w:rPr>
          <w:rFonts w:eastAsia="Calibri"/>
          <w:kern w:val="2"/>
          <w:sz w:val="28"/>
          <w:szCs w:val="28"/>
          <w:lang w:eastAsia="ko-KR"/>
        </w:rPr>
      </w:pPr>
      <w:r w:rsidRPr="00441CEF">
        <w:rPr>
          <w:rFonts w:eastAsia="Calibri"/>
          <w:kern w:val="2"/>
          <w:sz w:val="28"/>
          <w:szCs w:val="28"/>
          <w:lang w:eastAsia="ko-KR"/>
        </w:rPr>
        <w:t>походы на природу, организуемые в классах их классными руководителями и родителями обучающихся.</w:t>
      </w:r>
    </w:p>
    <w:p w:rsidR="00AC74C0" w:rsidRDefault="00AC74C0" w:rsidP="00AC74C0">
      <w:pPr>
        <w:tabs>
          <w:tab w:val="left" w:pos="851"/>
        </w:tabs>
        <w:spacing w:line="336" w:lineRule="auto"/>
        <w:ind w:right="344" w:firstLine="624"/>
        <w:jc w:val="both"/>
        <w:rPr>
          <w:b/>
          <w:color w:val="000000"/>
          <w:w w:val="0"/>
          <w:kern w:val="2"/>
          <w:sz w:val="28"/>
          <w:szCs w:val="28"/>
          <w:lang w:eastAsia="ko-KR"/>
        </w:rPr>
      </w:pPr>
    </w:p>
    <w:p w:rsidR="00AC74C0" w:rsidRPr="00A11165" w:rsidRDefault="00AC74C0" w:rsidP="00AC74C0">
      <w:pPr>
        <w:tabs>
          <w:tab w:val="left" w:pos="851"/>
        </w:tabs>
        <w:spacing w:line="336" w:lineRule="auto"/>
        <w:ind w:right="344" w:firstLine="624"/>
        <w:jc w:val="both"/>
        <w:rPr>
          <w:b/>
          <w:kern w:val="2"/>
          <w:sz w:val="28"/>
          <w:szCs w:val="28"/>
          <w:lang w:eastAsia="ko-KR"/>
        </w:rPr>
      </w:pPr>
      <w:r>
        <w:rPr>
          <w:b/>
          <w:color w:val="000000"/>
          <w:w w:val="0"/>
          <w:kern w:val="2"/>
          <w:sz w:val="28"/>
          <w:szCs w:val="28"/>
          <w:lang w:eastAsia="ko-KR"/>
        </w:rPr>
        <w:t>Модуль 3.7</w:t>
      </w:r>
      <w:r w:rsidRPr="00A11165">
        <w:rPr>
          <w:b/>
          <w:color w:val="000000"/>
          <w:w w:val="0"/>
          <w:kern w:val="2"/>
          <w:sz w:val="28"/>
          <w:szCs w:val="28"/>
          <w:lang w:eastAsia="ko-KR"/>
        </w:rPr>
        <w:t xml:space="preserve">. </w:t>
      </w:r>
      <w:r w:rsidRPr="00A11165">
        <w:rPr>
          <w:b/>
          <w:kern w:val="2"/>
          <w:sz w:val="28"/>
          <w:szCs w:val="28"/>
          <w:lang w:eastAsia="ko-KR"/>
        </w:rPr>
        <w:t>«Организация предметно-эстетической среды»</w:t>
      </w:r>
    </w:p>
    <w:p w:rsidR="00AC74C0" w:rsidRDefault="00AC74C0" w:rsidP="00AC74C0">
      <w:pPr>
        <w:ind w:left="426" w:right="514" w:firstLine="294"/>
        <w:jc w:val="both"/>
        <w:rPr>
          <w:rFonts w:eastAsia="№Е"/>
          <w:sz w:val="28"/>
          <w:szCs w:val="28"/>
          <w:lang w:eastAsia="ru-RU"/>
        </w:rPr>
      </w:pPr>
      <w:r w:rsidRPr="00A11165">
        <w:rPr>
          <w:rFonts w:eastAsia="№Е"/>
          <w:sz w:val="28"/>
          <w:szCs w:val="28"/>
          <w:lang w:eastAsia="ru-RU"/>
        </w:rPr>
        <w:t>Окружающая предметно-эстетическая среда православной школы,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AC74C0" w:rsidRDefault="00AC74C0" w:rsidP="00AC74C0">
      <w:pPr>
        <w:ind w:left="426" w:right="514" w:firstLine="294"/>
        <w:jc w:val="both"/>
        <w:rPr>
          <w:rFonts w:eastAsia="№Е"/>
          <w:sz w:val="28"/>
          <w:szCs w:val="28"/>
          <w:lang w:eastAsia="ru-RU"/>
        </w:rPr>
      </w:pPr>
      <w:r w:rsidRPr="00A11165">
        <w:rPr>
          <w:rFonts w:eastAsia="№Е"/>
          <w:sz w:val="28"/>
          <w:szCs w:val="28"/>
          <w:lang w:eastAsia="ru-RU"/>
        </w:rPr>
        <w:t>оформление интерьера школьных помещений (вестибюля, коридоров, рекреаций, зала,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C74C0" w:rsidRDefault="00AC74C0" w:rsidP="00AC74C0">
      <w:pPr>
        <w:ind w:left="426" w:right="514" w:firstLine="294"/>
        <w:jc w:val="both"/>
        <w:rPr>
          <w:rFonts w:eastAsia="№Е"/>
          <w:sz w:val="28"/>
          <w:szCs w:val="28"/>
          <w:lang w:eastAsia="ru-RU"/>
        </w:rPr>
      </w:pPr>
      <w:r w:rsidRPr="00A11165">
        <w:rPr>
          <w:rFonts w:eastAsia="№Е"/>
          <w:sz w:val="28"/>
          <w:szCs w:val="28"/>
          <w:lang w:eastAsia="ru-RU"/>
        </w:rPr>
        <w:t>оформление школы к традиционным мероприятиям («День Знаний», «Рождество Христово», «Светлое Христово Воскресение», «День Победы» и т. п.), мотивационные плакаты, уголок безопасности;</w:t>
      </w:r>
    </w:p>
    <w:p w:rsidR="00AC74C0" w:rsidRDefault="00AC74C0" w:rsidP="00AC74C0">
      <w:pPr>
        <w:ind w:left="426" w:right="514" w:firstLine="294"/>
        <w:jc w:val="both"/>
        <w:rPr>
          <w:rFonts w:eastAsia="№Е"/>
          <w:sz w:val="28"/>
          <w:szCs w:val="28"/>
          <w:lang w:eastAsia="ru-RU"/>
        </w:rPr>
      </w:pPr>
      <w:r w:rsidRPr="00A11165">
        <w:rPr>
          <w:rFonts w:eastAsia="№Е"/>
          <w:sz w:val="28"/>
          <w:szCs w:val="28"/>
          <w:lang w:eastAsia="ru-RU"/>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w:t>
      </w:r>
      <w:r w:rsidRPr="00A11165">
        <w:rPr>
          <w:sz w:val="28"/>
          <w:szCs w:val="28"/>
        </w:rPr>
        <w:t>конкурс рисунков к знаменательным датам, выставка фоторабот обучающихся, отличники учебы, уголок Здоровья</w:t>
      </w:r>
      <w:r w:rsidRPr="00A11165">
        <w:rPr>
          <w:rFonts w:eastAsia="№Е"/>
          <w:sz w:val="28"/>
          <w:szCs w:val="28"/>
          <w:lang w:eastAsia="ru-RU"/>
        </w:rPr>
        <w:t>);</w:t>
      </w:r>
    </w:p>
    <w:p w:rsidR="00AC74C0" w:rsidRDefault="00AC74C0" w:rsidP="00AC74C0">
      <w:pPr>
        <w:ind w:left="426" w:right="514" w:firstLine="294"/>
        <w:jc w:val="both"/>
        <w:rPr>
          <w:rFonts w:eastAsia="№Е"/>
          <w:sz w:val="28"/>
          <w:szCs w:val="28"/>
          <w:lang w:eastAsia="ru-RU"/>
        </w:rPr>
      </w:pPr>
      <w:r>
        <w:rPr>
          <w:rFonts w:eastAsia="№Е"/>
          <w:sz w:val="28"/>
          <w:szCs w:val="28"/>
          <w:lang w:eastAsia="ru-RU"/>
        </w:rPr>
        <w:t xml:space="preserve">  </w:t>
      </w:r>
      <w:r w:rsidRPr="00A11165">
        <w:rPr>
          <w:rFonts w:eastAsia="№Е"/>
          <w:sz w:val="28"/>
          <w:szCs w:val="28"/>
          <w:lang w:eastAsia="ru-RU"/>
        </w:rPr>
        <w:t>озеленение пришкольной территории, разбивка клумб;</w:t>
      </w:r>
    </w:p>
    <w:p w:rsidR="00AC74C0" w:rsidRDefault="00AC74C0" w:rsidP="00AC74C0">
      <w:pPr>
        <w:ind w:left="426" w:right="514" w:firstLine="294"/>
        <w:jc w:val="both"/>
        <w:rPr>
          <w:rFonts w:eastAsia="№Е"/>
          <w:sz w:val="28"/>
          <w:szCs w:val="28"/>
          <w:lang w:eastAsia="ru-RU"/>
        </w:rPr>
      </w:pPr>
      <w:r w:rsidRPr="00A11165">
        <w:rPr>
          <w:rFonts w:eastAsia="№Е"/>
          <w:sz w:val="28"/>
          <w:szCs w:val="28"/>
          <w:lang w:eastAsia="ru-RU"/>
        </w:rPr>
        <w:t>создание и поддержание в рабочем состоянии в вестибюле школы уголка свободного книгообмена, где желающие обучающиеся, родители и педагогические работники могут выставлять для общего пользования свои книги, а также брать для чтения любые другие;</w:t>
      </w:r>
    </w:p>
    <w:p w:rsidR="00AC74C0" w:rsidRPr="00A11165" w:rsidRDefault="00AC74C0" w:rsidP="00AC74C0">
      <w:pPr>
        <w:ind w:left="426" w:right="514" w:firstLine="294"/>
        <w:jc w:val="both"/>
        <w:rPr>
          <w:rFonts w:eastAsia="№Е"/>
          <w:sz w:val="28"/>
          <w:szCs w:val="28"/>
          <w:lang w:eastAsia="ru-RU"/>
        </w:rPr>
      </w:pPr>
      <w:r w:rsidRPr="00A11165">
        <w:rPr>
          <w:rFonts w:eastAsia="№Е"/>
          <w:sz w:val="28"/>
          <w:szCs w:val="28"/>
          <w:lang w:eastAsia="ru-RU"/>
        </w:rPr>
        <w:t>благоустройство классных кабинетов, осуществляемое классными руководителями вместе с обучающимися  своих классов;</w:t>
      </w:r>
    </w:p>
    <w:p w:rsidR="00AC74C0" w:rsidRDefault="00AC74C0" w:rsidP="00AC74C0">
      <w:pPr>
        <w:ind w:left="426" w:right="514" w:firstLine="283"/>
        <w:jc w:val="both"/>
        <w:rPr>
          <w:rFonts w:eastAsia="№Е"/>
          <w:sz w:val="28"/>
          <w:szCs w:val="28"/>
          <w:lang w:eastAsia="ru-RU"/>
        </w:rPr>
      </w:pPr>
      <w:r w:rsidRPr="00A11165">
        <w:rPr>
          <w:rFonts w:eastAsia="№Е"/>
          <w:sz w:val="28"/>
          <w:szCs w:val="28"/>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9600F9" w:rsidRPr="009600F9" w:rsidRDefault="00AC74C0" w:rsidP="009600F9">
      <w:pPr>
        <w:ind w:left="426" w:right="514" w:firstLine="283"/>
        <w:jc w:val="both"/>
        <w:rPr>
          <w:rFonts w:eastAsia="№Е"/>
          <w:sz w:val="28"/>
          <w:szCs w:val="28"/>
          <w:lang w:eastAsia="ru-RU"/>
        </w:rPr>
      </w:pPr>
      <w:r w:rsidRPr="00A11165">
        <w:rPr>
          <w:rFonts w:eastAsia="№Е"/>
          <w:sz w:val="28"/>
          <w:szCs w:val="28"/>
          <w:lang w:eastAsia="ru-RU"/>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w:t>
      </w:r>
      <w:r>
        <w:rPr>
          <w:rFonts w:eastAsia="№Е"/>
          <w:sz w:val="28"/>
          <w:szCs w:val="28"/>
          <w:lang w:eastAsia="ru-RU"/>
        </w:rPr>
        <w:t>ах.</w:t>
      </w:r>
    </w:p>
    <w:p w:rsidR="00AC74C0" w:rsidRDefault="00711AA3" w:rsidP="00711AA3">
      <w:pPr>
        <w:pStyle w:val="Heading1"/>
        <w:spacing w:before="72"/>
        <w:ind w:left="0" w:right="344" w:firstLine="0"/>
      </w:pPr>
      <w:r>
        <w:t xml:space="preserve">     </w:t>
      </w:r>
      <w:r w:rsidR="00AC74C0">
        <w:rPr>
          <w:spacing w:val="-2"/>
        </w:rPr>
        <w:t xml:space="preserve"> </w:t>
      </w:r>
      <w:r>
        <w:t>Организационный раздел программы воспитания</w:t>
      </w:r>
    </w:p>
    <w:p w:rsidR="00AC74C0" w:rsidRDefault="00AC74C0" w:rsidP="00AC74C0">
      <w:pPr>
        <w:pStyle w:val="Heading1"/>
        <w:tabs>
          <w:tab w:val="left" w:pos="1150"/>
        </w:tabs>
        <w:ind w:left="426" w:right="344" w:firstLine="0"/>
      </w:pPr>
      <w:r>
        <w:t>Кадровое</w:t>
      </w:r>
      <w:r>
        <w:rPr>
          <w:spacing w:val="-5"/>
        </w:rPr>
        <w:t xml:space="preserve"> </w:t>
      </w:r>
      <w:r>
        <w:t>обеспечение</w:t>
      </w:r>
    </w:p>
    <w:p w:rsidR="00AC74C0" w:rsidRDefault="00AC74C0" w:rsidP="00AC74C0">
      <w:pPr>
        <w:pStyle w:val="a3"/>
        <w:ind w:right="514"/>
      </w:pPr>
      <w:r w:rsidRPr="005D427B">
        <w:t>ЧОУ «ПНШ им. прп. Сергия Радонежского г. Буденновска»</w:t>
      </w:r>
      <w:r>
        <w:t xml:space="preserve"> укомплектована</w:t>
      </w:r>
      <w:r>
        <w:rPr>
          <w:spacing w:val="1"/>
        </w:rPr>
        <w:t xml:space="preserve"> </w:t>
      </w:r>
      <w:r>
        <w:t>педагогическими</w:t>
      </w:r>
      <w:r>
        <w:rPr>
          <w:spacing w:val="1"/>
        </w:rPr>
        <w:t xml:space="preserve"> </w:t>
      </w:r>
      <w:r>
        <w:t>квалифицированными</w:t>
      </w:r>
      <w:r>
        <w:rPr>
          <w:spacing w:val="1"/>
        </w:rPr>
        <w:t xml:space="preserve"> </w:t>
      </w:r>
      <w:r>
        <w:t>кадрами,</w:t>
      </w:r>
      <w:r>
        <w:rPr>
          <w:spacing w:val="1"/>
        </w:rPr>
        <w:t xml:space="preserve"> </w:t>
      </w:r>
      <w:r>
        <w:t>в</w:t>
      </w:r>
      <w:r>
        <w:rPr>
          <w:spacing w:val="1"/>
        </w:rPr>
        <w:t xml:space="preserve"> </w:t>
      </w:r>
      <w:r>
        <w:t>т.</w:t>
      </w:r>
      <w:r>
        <w:rPr>
          <w:spacing w:val="1"/>
        </w:rPr>
        <w:t xml:space="preserve"> </w:t>
      </w:r>
      <w:r>
        <w:t>ч.</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 административно-хозяйственными работниками,</w:t>
      </w:r>
      <w:r>
        <w:rPr>
          <w:spacing w:val="1"/>
        </w:rPr>
        <w:t xml:space="preserve"> </w:t>
      </w:r>
      <w:r>
        <w:t>согласно штатному</w:t>
      </w:r>
      <w:r>
        <w:rPr>
          <w:spacing w:val="-4"/>
        </w:rPr>
        <w:t xml:space="preserve"> </w:t>
      </w:r>
      <w:r>
        <w:t>расписанию.</w:t>
      </w:r>
      <w:r>
        <w:rPr>
          <w:spacing w:val="-1"/>
        </w:rPr>
        <w:t xml:space="preserve"> </w:t>
      </w:r>
      <w:r>
        <w:t>С</w:t>
      </w:r>
      <w:r>
        <w:rPr>
          <w:spacing w:val="-1"/>
        </w:rPr>
        <w:t xml:space="preserve"> </w:t>
      </w:r>
      <w:r>
        <w:t>обучающимися</w:t>
      </w:r>
      <w:r>
        <w:rPr>
          <w:spacing w:val="-3"/>
        </w:rPr>
        <w:t xml:space="preserve"> </w:t>
      </w:r>
      <w:r>
        <w:t>работают:</w:t>
      </w:r>
    </w:p>
    <w:p w:rsidR="00AC74C0" w:rsidRDefault="00AC74C0" w:rsidP="00AC74C0">
      <w:pPr>
        <w:pStyle w:val="a3"/>
        <w:spacing w:line="322" w:lineRule="exact"/>
        <w:ind w:left="868" w:right="344"/>
      </w:pPr>
      <w:r>
        <w:t>4</w:t>
      </w:r>
      <w:r>
        <w:rPr>
          <w:spacing w:val="-2"/>
        </w:rPr>
        <w:t xml:space="preserve"> </w:t>
      </w:r>
      <w:r>
        <w:t>классных</w:t>
      </w:r>
      <w:r>
        <w:rPr>
          <w:spacing w:val="-4"/>
        </w:rPr>
        <w:t xml:space="preserve"> </w:t>
      </w:r>
      <w:r>
        <w:t>руководителей,</w:t>
      </w:r>
    </w:p>
    <w:p w:rsidR="00AC74C0" w:rsidRDefault="00AC74C0" w:rsidP="00AC74C0">
      <w:pPr>
        <w:pStyle w:val="a3"/>
        <w:spacing w:line="322" w:lineRule="exact"/>
        <w:ind w:left="868" w:right="344"/>
      </w:pPr>
      <w:r>
        <w:t>5</w:t>
      </w:r>
      <w:r>
        <w:rPr>
          <w:spacing w:val="-4"/>
        </w:rPr>
        <w:t xml:space="preserve"> </w:t>
      </w:r>
      <w:r>
        <w:t>учителей-предметников,</w:t>
      </w:r>
    </w:p>
    <w:p w:rsidR="00AC74C0" w:rsidRDefault="00AC74C0" w:rsidP="00AC74C0">
      <w:pPr>
        <w:pStyle w:val="a3"/>
        <w:spacing w:line="322" w:lineRule="exact"/>
        <w:ind w:left="868" w:right="344"/>
      </w:pPr>
      <w:r>
        <w:t>духовный попечитель</w:t>
      </w:r>
    </w:p>
    <w:p w:rsidR="00AC74C0" w:rsidRDefault="00AC74C0" w:rsidP="00AC74C0">
      <w:pPr>
        <w:pStyle w:val="a3"/>
        <w:tabs>
          <w:tab w:val="left" w:pos="10206"/>
        </w:tabs>
        <w:ind w:right="344"/>
      </w:pPr>
      <w:r>
        <w:t>Педагогический</w:t>
      </w:r>
      <w:r>
        <w:rPr>
          <w:spacing w:val="1"/>
        </w:rPr>
        <w:t xml:space="preserve"> </w:t>
      </w:r>
      <w:r>
        <w:t>коллектив</w:t>
      </w:r>
      <w:r>
        <w:rPr>
          <w:spacing w:val="1"/>
        </w:rPr>
        <w:t xml:space="preserve"> </w:t>
      </w:r>
      <w:r>
        <w:t>состоит</w:t>
      </w:r>
      <w:r>
        <w:rPr>
          <w:spacing w:val="1"/>
        </w:rPr>
        <w:t xml:space="preserve"> </w:t>
      </w:r>
      <w:r>
        <w:t>из</w:t>
      </w:r>
      <w:r>
        <w:rPr>
          <w:spacing w:val="1"/>
        </w:rPr>
        <w:t xml:space="preserve"> </w:t>
      </w:r>
      <w:r>
        <w:t>педагогов</w:t>
      </w:r>
      <w:r>
        <w:rPr>
          <w:spacing w:val="1"/>
        </w:rPr>
        <w:t xml:space="preserve"> </w:t>
      </w:r>
      <w:r>
        <w:t>с</w:t>
      </w:r>
      <w:r>
        <w:rPr>
          <w:spacing w:val="1"/>
        </w:rPr>
        <w:t xml:space="preserve"> </w:t>
      </w:r>
      <w:r>
        <w:t>большим</w:t>
      </w:r>
      <w:r>
        <w:rPr>
          <w:spacing w:val="1"/>
        </w:rPr>
        <w:t xml:space="preserve"> </w:t>
      </w:r>
      <w:r>
        <w:t>опытом</w:t>
      </w:r>
      <w:r>
        <w:rPr>
          <w:spacing w:val="1"/>
        </w:rPr>
        <w:t xml:space="preserve"> </w:t>
      </w:r>
      <w:r>
        <w:t>работы, которые владеют технологиями развивающего обучения, воспитания</w:t>
      </w:r>
      <w:r>
        <w:rPr>
          <w:spacing w:val="1"/>
        </w:rPr>
        <w:t xml:space="preserve"> </w:t>
      </w:r>
      <w:r>
        <w:t>и</w:t>
      </w:r>
      <w:r>
        <w:rPr>
          <w:spacing w:val="1"/>
        </w:rPr>
        <w:t xml:space="preserve"> </w:t>
      </w:r>
      <w:r>
        <w:t>коррекции</w:t>
      </w:r>
      <w:r>
        <w:rPr>
          <w:spacing w:val="1"/>
        </w:rPr>
        <w:t xml:space="preserve"> </w:t>
      </w:r>
      <w:r>
        <w:t>и</w:t>
      </w:r>
      <w:r>
        <w:rPr>
          <w:spacing w:val="1"/>
        </w:rPr>
        <w:t xml:space="preserve"> </w:t>
      </w:r>
      <w:r>
        <w:t>постоянно</w:t>
      </w:r>
      <w:r>
        <w:rPr>
          <w:spacing w:val="1"/>
        </w:rPr>
        <w:t xml:space="preserve"> </w:t>
      </w:r>
      <w:r>
        <w:t>повышают</w:t>
      </w:r>
      <w:r>
        <w:rPr>
          <w:spacing w:val="1"/>
        </w:rPr>
        <w:t xml:space="preserve"> </w:t>
      </w:r>
      <w:r>
        <w:t>свою</w:t>
      </w:r>
      <w:r>
        <w:rPr>
          <w:spacing w:val="1"/>
        </w:rPr>
        <w:t xml:space="preserve"> </w:t>
      </w:r>
      <w:r>
        <w:t>квалификацию</w:t>
      </w:r>
      <w:r>
        <w:rPr>
          <w:spacing w:val="1"/>
        </w:rPr>
        <w:t xml:space="preserve"> </w:t>
      </w:r>
      <w:r>
        <w:t>и</w:t>
      </w:r>
      <w:r>
        <w:rPr>
          <w:spacing w:val="1"/>
        </w:rPr>
        <w:t xml:space="preserve"> </w:t>
      </w:r>
      <w:r>
        <w:t>профессиональный</w:t>
      </w:r>
      <w:r>
        <w:rPr>
          <w:spacing w:val="-4"/>
        </w:rPr>
        <w:t xml:space="preserve"> </w:t>
      </w:r>
      <w:r>
        <w:t>уровень.</w:t>
      </w:r>
    </w:p>
    <w:p w:rsidR="00AC74C0" w:rsidRDefault="00AC74C0" w:rsidP="00AC74C0">
      <w:pPr>
        <w:pStyle w:val="a3"/>
        <w:ind w:right="514"/>
      </w:pPr>
      <w:r>
        <w:t>В</w:t>
      </w:r>
      <w:r>
        <w:rPr>
          <w:spacing w:val="17"/>
        </w:rPr>
        <w:t xml:space="preserve"> </w:t>
      </w:r>
      <w:r>
        <w:t>целях</w:t>
      </w:r>
      <w:r>
        <w:rPr>
          <w:spacing w:val="18"/>
        </w:rPr>
        <w:t xml:space="preserve"> </w:t>
      </w:r>
      <w:r>
        <w:t>эффективной</w:t>
      </w:r>
      <w:r>
        <w:rPr>
          <w:spacing w:val="15"/>
        </w:rPr>
        <w:t xml:space="preserve"> </w:t>
      </w:r>
      <w:r>
        <w:t>реализации</w:t>
      </w:r>
      <w:r>
        <w:rPr>
          <w:spacing w:val="19"/>
        </w:rPr>
        <w:t xml:space="preserve"> </w:t>
      </w:r>
      <w:r>
        <w:t>Программы</w:t>
      </w:r>
      <w:r>
        <w:rPr>
          <w:spacing w:val="18"/>
        </w:rPr>
        <w:t xml:space="preserve"> </w:t>
      </w:r>
      <w:r>
        <w:t>воспитания</w:t>
      </w:r>
      <w:r>
        <w:rPr>
          <w:spacing w:val="16"/>
        </w:rPr>
        <w:t xml:space="preserve"> </w:t>
      </w:r>
      <w:r>
        <w:t>в</w:t>
      </w:r>
      <w:r>
        <w:rPr>
          <w:spacing w:val="25"/>
        </w:rPr>
        <w:t xml:space="preserve"> </w:t>
      </w:r>
      <w:r w:rsidRPr="005D427B">
        <w:t>ЧОУ «ПНШ им. прп. Сергия Радонежского г. Буденновска»</w:t>
      </w:r>
      <w:r>
        <w:t xml:space="preserve"> созданы</w:t>
      </w:r>
      <w:r>
        <w:rPr>
          <w:spacing w:val="1"/>
        </w:rPr>
        <w:t xml:space="preserve"> </w:t>
      </w:r>
      <w:r>
        <w:t>условия</w:t>
      </w:r>
      <w:r>
        <w:rPr>
          <w:spacing w:val="1"/>
        </w:rPr>
        <w:t xml:space="preserve"> </w:t>
      </w:r>
      <w:r>
        <w:t>для</w:t>
      </w:r>
      <w:r>
        <w:rPr>
          <w:spacing w:val="1"/>
        </w:rPr>
        <w:t xml:space="preserve"> </w:t>
      </w:r>
      <w:r>
        <w:t>профессионального</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педагогических</w:t>
      </w:r>
      <w:r>
        <w:rPr>
          <w:spacing w:val="1"/>
        </w:rPr>
        <w:t xml:space="preserve"> </w:t>
      </w:r>
      <w:r>
        <w:t>кадров,</w:t>
      </w:r>
      <w:r>
        <w:rPr>
          <w:spacing w:val="1"/>
        </w:rPr>
        <w:t xml:space="preserve"> </w:t>
      </w:r>
      <w:r>
        <w:t>их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5"/>
        </w:rPr>
        <w:t xml:space="preserve"> </w:t>
      </w:r>
      <w:r>
        <w:t>используются</w:t>
      </w:r>
      <w:r>
        <w:rPr>
          <w:spacing w:val="-2"/>
        </w:rPr>
        <w:t xml:space="preserve"> </w:t>
      </w:r>
      <w:r>
        <w:t>различные</w:t>
      </w:r>
      <w:r>
        <w:rPr>
          <w:spacing w:val="-2"/>
        </w:rPr>
        <w:t xml:space="preserve"> </w:t>
      </w:r>
      <w:r>
        <w:t>формы</w:t>
      </w:r>
      <w:r>
        <w:rPr>
          <w:spacing w:val="-2"/>
        </w:rPr>
        <w:t xml:space="preserve"> </w:t>
      </w:r>
      <w:r>
        <w:t>повышения</w:t>
      </w:r>
      <w:r>
        <w:rPr>
          <w:spacing w:val="-5"/>
        </w:rPr>
        <w:t xml:space="preserve"> </w:t>
      </w:r>
      <w:r>
        <w:t>квалификации.</w:t>
      </w:r>
    </w:p>
    <w:p w:rsidR="00AC74C0" w:rsidRDefault="00AC74C0" w:rsidP="00AC74C0">
      <w:pPr>
        <w:pStyle w:val="a3"/>
        <w:spacing w:before="3"/>
        <w:ind w:left="0" w:right="344"/>
        <w:jc w:val="left"/>
      </w:pPr>
    </w:p>
    <w:p w:rsidR="00AC74C0" w:rsidRDefault="00AC74C0" w:rsidP="009600F9">
      <w:pPr>
        <w:pStyle w:val="Heading1"/>
        <w:tabs>
          <w:tab w:val="left" w:pos="567"/>
        </w:tabs>
        <w:spacing w:line="321" w:lineRule="exact"/>
        <w:ind w:left="567" w:right="344" w:firstLine="0"/>
      </w:pPr>
      <w:r>
        <w:t>Нормативно-методическое</w:t>
      </w:r>
      <w:r>
        <w:rPr>
          <w:spacing w:val="-6"/>
        </w:rPr>
        <w:t xml:space="preserve"> </w:t>
      </w:r>
      <w:r>
        <w:t>обеспечение</w:t>
      </w:r>
    </w:p>
    <w:p w:rsidR="00AC74C0" w:rsidRDefault="00AC74C0" w:rsidP="00AC74C0">
      <w:pPr>
        <w:pStyle w:val="a3"/>
        <w:ind w:right="344"/>
      </w:pPr>
      <w:r>
        <w:t>Все</w:t>
      </w:r>
      <w:r>
        <w:rPr>
          <w:spacing w:val="1"/>
        </w:rPr>
        <w:t xml:space="preserve"> </w:t>
      </w:r>
      <w:r>
        <w:t>локальные</w:t>
      </w:r>
      <w:r>
        <w:rPr>
          <w:spacing w:val="1"/>
        </w:rPr>
        <w:t xml:space="preserve"> </w:t>
      </w:r>
      <w:r>
        <w:t>акты</w:t>
      </w:r>
      <w:r>
        <w:rPr>
          <w:spacing w:val="1"/>
        </w:rPr>
        <w:t xml:space="preserve"> </w:t>
      </w:r>
      <w:r>
        <w:t>представлены</w:t>
      </w:r>
      <w:r>
        <w:rPr>
          <w:spacing w:val="1"/>
        </w:rPr>
        <w:t xml:space="preserve"> </w:t>
      </w:r>
      <w:r>
        <w:t>на</w:t>
      </w:r>
      <w:r>
        <w:rPr>
          <w:spacing w:val="1"/>
        </w:rPr>
        <w:t xml:space="preserve"> </w:t>
      </w:r>
      <w:r>
        <w:t>Школьном</w:t>
      </w:r>
      <w:r>
        <w:rPr>
          <w:spacing w:val="1"/>
        </w:rPr>
        <w:t xml:space="preserve"> </w:t>
      </w:r>
      <w:r>
        <w:t>сайте</w:t>
      </w:r>
      <w:r>
        <w:rPr>
          <w:spacing w:val="1"/>
        </w:rPr>
        <w:t xml:space="preserve"> </w:t>
      </w:r>
      <w:hyperlink r:id="rId13" w:history="1">
        <w:r w:rsidRPr="00AF78EE">
          <w:rPr>
            <w:rStyle w:val="ab"/>
          </w:rPr>
          <w:t>http://pravbud.ru</w:t>
        </w:r>
      </w:hyperlink>
    </w:p>
    <w:p w:rsidR="00AC74C0" w:rsidRDefault="00AC74C0" w:rsidP="00AC74C0">
      <w:pPr>
        <w:pStyle w:val="a3"/>
        <w:ind w:right="344"/>
      </w:pPr>
    </w:p>
    <w:p w:rsidR="00AC74C0" w:rsidRDefault="00AC74C0" w:rsidP="00711AA3">
      <w:pPr>
        <w:pStyle w:val="Heading1"/>
        <w:tabs>
          <w:tab w:val="left" w:pos="1462"/>
        </w:tabs>
        <w:ind w:left="567" w:right="558" w:firstLine="0"/>
        <w:jc w:val="both"/>
      </w:pPr>
      <w:r>
        <w:t>Требования</w:t>
      </w:r>
      <w:r>
        <w:rPr>
          <w:spacing w:val="1"/>
        </w:rPr>
        <w:t xml:space="preserve"> </w:t>
      </w:r>
      <w:r>
        <w:t>к</w:t>
      </w:r>
      <w:r>
        <w:rPr>
          <w:spacing w:val="1"/>
        </w:rPr>
        <w:t xml:space="preserve"> </w:t>
      </w:r>
      <w:r>
        <w:t>условиям,</w:t>
      </w:r>
      <w:r>
        <w:rPr>
          <w:spacing w:val="1"/>
        </w:rPr>
        <w:t xml:space="preserve"> </w:t>
      </w:r>
      <w:r>
        <w:t>обеспечивающим</w:t>
      </w:r>
      <w:r>
        <w:rPr>
          <w:spacing w:val="1"/>
        </w:rPr>
        <w:t xml:space="preserve"> </w:t>
      </w:r>
      <w:r>
        <w:t>достижение</w:t>
      </w:r>
      <w:r>
        <w:rPr>
          <w:spacing w:val="1"/>
        </w:rPr>
        <w:t xml:space="preserve"> </w:t>
      </w:r>
      <w:r>
        <w:t>планируемых личностных результатов в работе с особыми категориями</w:t>
      </w:r>
      <w:r>
        <w:rPr>
          <w:spacing w:val="1"/>
        </w:rPr>
        <w:t xml:space="preserve"> </w:t>
      </w:r>
      <w:r>
        <w:t>детей</w:t>
      </w:r>
    </w:p>
    <w:p w:rsidR="00AC74C0" w:rsidRDefault="00AC74C0" w:rsidP="00AC74C0">
      <w:pPr>
        <w:pStyle w:val="a3"/>
        <w:spacing w:before="72"/>
        <w:ind w:right="514"/>
      </w:pPr>
      <w:r w:rsidRPr="009600F9">
        <w:t>На</w:t>
      </w:r>
      <w:r w:rsidRPr="009600F9">
        <w:rPr>
          <w:spacing w:val="1"/>
        </w:rPr>
        <w:t xml:space="preserve"> </w:t>
      </w:r>
      <w:r w:rsidRPr="009600F9">
        <w:t>уровне</w:t>
      </w:r>
      <w:r w:rsidRPr="009600F9">
        <w:rPr>
          <w:spacing w:val="1"/>
        </w:rPr>
        <w:t xml:space="preserve"> </w:t>
      </w:r>
      <w:r w:rsidRPr="009600F9">
        <w:t>воспитывающей</w:t>
      </w:r>
      <w:r w:rsidRPr="009600F9">
        <w:rPr>
          <w:spacing w:val="1"/>
        </w:rPr>
        <w:t xml:space="preserve"> </w:t>
      </w:r>
      <w:r w:rsidRPr="009600F9">
        <w:t>среды</w:t>
      </w:r>
      <w:r w:rsidRPr="009600F9">
        <w:rPr>
          <w:spacing w:val="1"/>
        </w:rPr>
        <w:t xml:space="preserve"> </w:t>
      </w:r>
      <w:r w:rsidRPr="009600F9">
        <w:t>в</w:t>
      </w:r>
      <w:r w:rsidRPr="009600F9">
        <w:rPr>
          <w:spacing w:val="1"/>
        </w:rPr>
        <w:t xml:space="preserve"> </w:t>
      </w:r>
      <w:r w:rsidRPr="009600F9">
        <w:t>ЧОУ «ПНШ им. прп. Сергия Радонежского г. Буденновска»:</w:t>
      </w:r>
      <w:r>
        <w:rPr>
          <w:b/>
        </w:rPr>
        <w:t xml:space="preserve"> </w:t>
      </w:r>
      <w:r>
        <w:t>во всех локальных составляющих строится доступная среда</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что</w:t>
      </w:r>
      <w:r>
        <w:rPr>
          <w:spacing w:val="1"/>
        </w:rPr>
        <w:t xml:space="preserve"> </w:t>
      </w:r>
      <w:r>
        <w:t>обеспечивает</w:t>
      </w:r>
      <w:r>
        <w:rPr>
          <w:spacing w:val="1"/>
        </w:rPr>
        <w:t xml:space="preserve"> </w:t>
      </w:r>
      <w:r>
        <w:t>включение</w:t>
      </w:r>
      <w:r>
        <w:rPr>
          <w:spacing w:val="-67"/>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 воспитывающая среда обеспечивает возможность демонстрации</w:t>
      </w:r>
      <w:r>
        <w:rPr>
          <w:spacing w:val="1"/>
        </w:rPr>
        <w:t xml:space="preserve"> </w:t>
      </w:r>
      <w:r>
        <w:t>уникальности</w:t>
      </w:r>
      <w:r>
        <w:rPr>
          <w:spacing w:val="-1"/>
        </w:rPr>
        <w:t xml:space="preserve"> </w:t>
      </w:r>
      <w:r>
        <w:t>достижений каждого</w:t>
      </w:r>
      <w:r>
        <w:rPr>
          <w:spacing w:val="-3"/>
        </w:rPr>
        <w:t xml:space="preserve"> </w:t>
      </w:r>
      <w:r>
        <w:t>обучающегося.</w:t>
      </w:r>
    </w:p>
    <w:p w:rsidR="00AC74C0" w:rsidRDefault="00AC74C0" w:rsidP="00AC74C0">
      <w:pPr>
        <w:pStyle w:val="a3"/>
        <w:ind w:right="514"/>
      </w:pPr>
      <w:r>
        <w:rPr>
          <w:b/>
        </w:rPr>
        <w:t>На</w:t>
      </w:r>
      <w:r>
        <w:rPr>
          <w:b/>
          <w:spacing w:val="1"/>
        </w:rPr>
        <w:t xml:space="preserve"> </w:t>
      </w:r>
      <w:r>
        <w:rPr>
          <w:b/>
        </w:rPr>
        <w:t>уровне</w:t>
      </w:r>
      <w:r>
        <w:rPr>
          <w:b/>
          <w:spacing w:val="1"/>
        </w:rPr>
        <w:t xml:space="preserve"> </w:t>
      </w:r>
      <w:r>
        <w:rPr>
          <w:b/>
        </w:rPr>
        <w:t>общности:</w:t>
      </w:r>
      <w:r>
        <w:rPr>
          <w:b/>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 ответственности и самостоятельности, сопричастности к 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70"/>
        </w:rPr>
        <w:t xml:space="preserve"> </w:t>
      </w:r>
      <w:r>
        <w:t>отношений</w:t>
      </w:r>
      <w:r>
        <w:rPr>
          <w:spacing w:val="1"/>
        </w:rPr>
        <w:t xml:space="preserve"> </w:t>
      </w:r>
      <w:r>
        <w:t>между</w:t>
      </w:r>
      <w:r>
        <w:rPr>
          <w:spacing w:val="1"/>
        </w:rPr>
        <w:t xml:space="preserve"> </w:t>
      </w:r>
      <w:r>
        <w:t>обучающимися,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педагогами. Детская и детско-взрослая общности развиваются на принципах</w:t>
      </w:r>
      <w:r>
        <w:rPr>
          <w:spacing w:val="1"/>
        </w:rPr>
        <w:t xml:space="preserve"> </w:t>
      </w:r>
      <w:r>
        <w:t>заботы,</w:t>
      </w:r>
      <w:r>
        <w:rPr>
          <w:spacing w:val="-2"/>
        </w:rPr>
        <w:t xml:space="preserve"> </w:t>
      </w:r>
      <w:r>
        <w:t>взаимоуважения и сотрудничества</w:t>
      </w:r>
      <w:r>
        <w:rPr>
          <w:spacing w:val="-4"/>
        </w:rPr>
        <w:t xml:space="preserve"> </w:t>
      </w:r>
      <w:r>
        <w:t>в</w:t>
      </w:r>
      <w:r>
        <w:rPr>
          <w:spacing w:val="-4"/>
        </w:rPr>
        <w:t xml:space="preserve"> </w:t>
      </w:r>
      <w:r>
        <w:t>совместной</w:t>
      </w:r>
      <w:r>
        <w:rPr>
          <w:spacing w:val="-6"/>
        </w:rPr>
        <w:t xml:space="preserve"> </w:t>
      </w:r>
      <w:r>
        <w:t>деятельности.</w:t>
      </w:r>
    </w:p>
    <w:p w:rsidR="00AC74C0" w:rsidRDefault="00AC74C0" w:rsidP="00AC74C0">
      <w:pPr>
        <w:pStyle w:val="a3"/>
        <w:ind w:right="514" w:firstLine="594"/>
      </w:pPr>
      <w:r>
        <w:rPr>
          <w:b/>
        </w:rPr>
        <w:t>На</w:t>
      </w:r>
      <w:r>
        <w:rPr>
          <w:b/>
          <w:spacing w:val="18"/>
        </w:rPr>
        <w:t xml:space="preserve"> </w:t>
      </w:r>
      <w:r>
        <w:rPr>
          <w:b/>
        </w:rPr>
        <w:t>уровне</w:t>
      </w:r>
      <w:r>
        <w:rPr>
          <w:b/>
          <w:spacing w:val="19"/>
        </w:rPr>
        <w:t xml:space="preserve"> </w:t>
      </w:r>
      <w:r>
        <w:rPr>
          <w:b/>
        </w:rPr>
        <w:t>деятельностей:</w:t>
      </w:r>
      <w:r>
        <w:rPr>
          <w:b/>
          <w:spacing w:val="20"/>
        </w:rPr>
        <w:t xml:space="preserve"> </w:t>
      </w:r>
      <w:r>
        <w:t>педагогическое</w:t>
      </w:r>
      <w:r>
        <w:rPr>
          <w:spacing w:val="17"/>
        </w:rPr>
        <w:t xml:space="preserve"> </w:t>
      </w:r>
      <w:r>
        <w:t>проектирование</w:t>
      </w:r>
      <w:r>
        <w:rPr>
          <w:spacing w:val="20"/>
        </w:rPr>
        <w:t xml:space="preserve"> </w:t>
      </w:r>
      <w:r>
        <w:t>совместной</w:t>
      </w:r>
      <w:r>
        <w:rPr>
          <w:spacing w:val="-67"/>
        </w:rPr>
        <w:t xml:space="preserve"> </w:t>
      </w:r>
      <w:r>
        <w:t>деятельности</w:t>
      </w:r>
      <w:r>
        <w:rPr>
          <w:spacing w:val="14"/>
        </w:rPr>
        <w:t xml:space="preserve"> </w:t>
      </w:r>
      <w:r>
        <w:t>в</w:t>
      </w:r>
      <w:r>
        <w:rPr>
          <w:spacing w:val="13"/>
        </w:rPr>
        <w:t xml:space="preserve"> </w:t>
      </w:r>
      <w:r>
        <w:t>классе,</w:t>
      </w:r>
      <w:r>
        <w:rPr>
          <w:spacing w:val="14"/>
        </w:rPr>
        <w:t xml:space="preserve"> </w:t>
      </w:r>
      <w:r>
        <w:t>в</w:t>
      </w:r>
      <w:r>
        <w:rPr>
          <w:spacing w:val="13"/>
        </w:rPr>
        <w:t xml:space="preserve"> </w:t>
      </w:r>
      <w:r>
        <w:t>разновозрастных</w:t>
      </w:r>
      <w:r>
        <w:rPr>
          <w:spacing w:val="12"/>
        </w:rPr>
        <w:t xml:space="preserve"> </w:t>
      </w:r>
      <w:r>
        <w:t>группах,</w:t>
      </w:r>
      <w:r>
        <w:rPr>
          <w:spacing w:val="14"/>
        </w:rPr>
        <w:t xml:space="preserve"> </w:t>
      </w:r>
      <w:r>
        <w:t>в</w:t>
      </w:r>
      <w:r>
        <w:rPr>
          <w:spacing w:val="13"/>
        </w:rPr>
        <w:t xml:space="preserve"> </w:t>
      </w:r>
      <w:r>
        <w:t>малых</w:t>
      </w:r>
      <w:r>
        <w:rPr>
          <w:spacing w:val="16"/>
        </w:rPr>
        <w:t xml:space="preserve"> </w:t>
      </w:r>
      <w:r>
        <w:t>группах</w:t>
      </w:r>
      <w:r>
        <w:rPr>
          <w:spacing w:val="12"/>
        </w:rPr>
        <w:t xml:space="preserve"> </w:t>
      </w:r>
      <w:r>
        <w:t>детей,</w:t>
      </w:r>
      <w:r>
        <w:rPr>
          <w:spacing w:val="13"/>
        </w:rPr>
        <w:t xml:space="preserve"> </w:t>
      </w:r>
      <w:r>
        <w:t>в</w:t>
      </w:r>
      <w:r>
        <w:rPr>
          <w:spacing w:val="-67"/>
        </w:rPr>
        <w:t xml:space="preserve"> </w:t>
      </w:r>
      <w:r>
        <w:t>детско-родительских</w:t>
      </w:r>
      <w:r>
        <w:rPr>
          <w:spacing w:val="42"/>
        </w:rPr>
        <w:t xml:space="preserve"> </w:t>
      </w:r>
      <w:r>
        <w:t>группах</w:t>
      </w:r>
      <w:r>
        <w:rPr>
          <w:spacing w:val="40"/>
        </w:rPr>
        <w:t xml:space="preserve"> </w:t>
      </w:r>
      <w:r>
        <w:t>обеспечивает</w:t>
      </w:r>
      <w:r>
        <w:rPr>
          <w:spacing w:val="41"/>
        </w:rPr>
        <w:t xml:space="preserve"> </w:t>
      </w:r>
      <w:r>
        <w:t>условия</w:t>
      </w:r>
      <w:r>
        <w:rPr>
          <w:spacing w:val="43"/>
        </w:rPr>
        <w:t xml:space="preserve"> </w:t>
      </w:r>
      <w:r>
        <w:t>освоения</w:t>
      </w:r>
      <w:r>
        <w:rPr>
          <w:spacing w:val="40"/>
        </w:rPr>
        <w:t xml:space="preserve"> </w:t>
      </w:r>
      <w:r>
        <w:t>доступных</w:t>
      </w:r>
      <w:r>
        <w:rPr>
          <w:spacing w:val="-67"/>
        </w:rPr>
        <w:t xml:space="preserve"> </w:t>
      </w:r>
      <w:r>
        <w:t>навыков,</w:t>
      </w:r>
      <w:r>
        <w:tab/>
        <w:t>формирует</w:t>
      </w:r>
      <w:r>
        <w:tab/>
        <w:t>опыт</w:t>
      </w:r>
      <w:r>
        <w:tab/>
        <w:t>работы в команде, развивает активность</w:t>
      </w:r>
      <w:r>
        <w:tab/>
        <w:t>и</w:t>
      </w:r>
      <w:r>
        <w:rPr>
          <w:spacing w:val="-67"/>
        </w:rPr>
        <w:t xml:space="preserve"> </w:t>
      </w:r>
      <w:r>
        <w:t>ответственность каждого обучающегося в социальной ситуации его развития.</w:t>
      </w:r>
    </w:p>
    <w:p w:rsidR="00AC74C0" w:rsidRDefault="00AC74C0" w:rsidP="00711AA3">
      <w:pPr>
        <w:pStyle w:val="a3"/>
        <w:ind w:right="514" w:firstLine="594"/>
      </w:pPr>
      <w:r>
        <w:rPr>
          <w:b/>
        </w:rPr>
        <w:t>На</w:t>
      </w:r>
      <w:r>
        <w:rPr>
          <w:b/>
        </w:rPr>
        <w:tab/>
        <w:t>уровне</w:t>
      </w:r>
      <w:r>
        <w:rPr>
          <w:b/>
        </w:rPr>
        <w:tab/>
        <w:t>событий:</w:t>
      </w:r>
      <w:r>
        <w:rPr>
          <w:b/>
        </w:rPr>
        <w:tab/>
      </w:r>
      <w:r>
        <w:t>проектирование педагогами</w:t>
      </w:r>
      <w:r>
        <w:tab/>
        <w:t>ритмов учебной</w:t>
      </w:r>
      <w:r>
        <w:rPr>
          <w:spacing w:val="1"/>
        </w:rPr>
        <w:t xml:space="preserve"> </w:t>
      </w:r>
      <w:r>
        <w:t>работы,</w:t>
      </w:r>
      <w:r>
        <w:rPr>
          <w:spacing w:val="20"/>
        </w:rPr>
        <w:t xml:space="preserve"> </w:t>
      </w:r>
      <w:r>
        <w:t>отдыха,</w:t>
      </w:r>
      <w:r>
        <w:rPr>
          <w:spacing w:val="23"/>
        </w:rPr>
        <w:t xml:space="preserve"> </w:t>
      </w:r>
      <w:r>
        <w:t>праздников</w:t>
      </w:r>
      <w:r>
        <w:rPr>
          <w:spacing w:val="20"/>
        </w:rPr>
        <w:t xml:space="preserve"> </w:t>
      </w:r>
      <w:r>
        <w:t>и</w:t>
      </w:r>
      <w:r>
        <w:rPr>
          <w:spacing w:val="21"/>
        </w:rPr>
        <w:t xml:space="preserve"> </w:t>
      </w:r>
      <w:r>
        <w:t>общих</w:t>
      </w:r>
      <w:r>
        <w:rPr>
          <w:spacing w:val="22"/>
        </w:rPr>
        <w:t xml:space="preserve"> </w:t>
      </w:r>
      <w:r>
        <w:t>дел</w:t>
      </w:r>
      <w:r>
        <w:rPr>
          <w:spacing w:val="22"/>
        </w:rPr>
        <w:t xml:space="preserve"> </w:t>
      </w:r>
      <w:r>
        <w:t>с</w:t>
      </w:r>
      <w:r>
        <w:rPr>
          <w:spacing w:val="23"/>
        </w:rPr>
        <w:t xml:space="preserve"> </w:t>
      </w:r>
      <w:r>
        <w:t>учетом</w:t>
      </w:r>
      <w:r>
        <w:rPr>
          <w:spacing w:val="23"/>
        </w:rPr>
        <w:t xml:space="preserve"> </w:t>
      </w:r>
      <w:r>
        <w:t>специфики</w:t>
      </w:r>
      <w:r>
        <w:rPr>
          <w:spacing w:val="22"/>
        </w:rPr>
        <w:t xml:space="preserve"> </w:t>
      </w:r>
      <w:r>
        <w:t>социальной</w:t>
      </w:r>
      <w:r>
        <w:rPr>
          <w:spacing w:val="22"/>
        </w:rPr>
        <w:t xml:space="preserve"> </w:t>
      </w:r>
      <w:r>
        <w:t>и</w:t>
      </w:r>
      <w:r>
        <w:rPr>
          <w:spacing w:val="-67"/>
        </w:rPr>
        <w:t xml:space="preserve"> </w:t>
      </w:r>
      <w:r>
        <w:t>культурной</w:t>
      </w:r>
      <w:r>
        <w:rPr>
          <w:spacing w:val="43"/>
        </w:rPr>
        <w:t xml:space="preserve"> </w:t>
      </w:r>
      <w:r>
        <w:t>ситуации</w:t>
      </w:r>
      <w:r>
        <w:rPr>
          <w:spacing w:val="43"/>
        </w:rPr>
        <w:t xml:space="preserve"> </w:t>
      </w:r>
      <w:r>
        <w:t>развития</w:t>
      </w:r>
      <w:r>
        <w:rPr>
          <w:spacing w:val="43"/>
        </w:rPr>
        <w:t xml:space="preserve"> </w:t>
      </w:r>
      <w:r>
        <w:t>каждого</w:t>
      </w:r>
      <w:r>
        <w:rPr>
          <w:spacing w:val="44"/>
        </w:rPr>
        <w:t xml:space="preserve"> </w:t>
      </w:r>
      <w:r>
        <w:t>ребенка</w:t>
      </w:r>
      <w:r>
        <w:rPr>
          <w:spacing w:val="43"/>
        </w:rPr>
        <w:t xml:space="preserve"> </w:t>
      </w:r>
      <w:r>
        <w:t>обеспечивает</w:t>
      </w:r>
      <w:r>
        <w:rPr>
          <w:spacing w:val="42"/>
        </w:rPr>
        <w:t xml:space="preserve"> </w:t>
      </w:r>
      <w:r>
        <w:t>возможность</w:t>
      </w:r>
      <w:r>
        <w:rPr>
          <w:spacing w:val="-67"/>
        </w:rPr>
        <w:t xml:space="preserve"> </w:t>
      </w:r>
      <w:r>
        <w:t>его</w:t>
      </w:r>
      <w:r>
        <w:tab/>
        <w:t>участия в жизни класса,</w:t>
      </w:r>
      <w:r>
        <w:tab/>
        <w:t xml:space="preserve"> школы, событиях группы, формирует личностный</w:t>
      </w:r>
      <w:r>
        <w:rPr>
          <w:spacing w:val="-3"/>
        </w:rPr>
        <w:t xml:space="preserve"> </w:t>
      </w:r>
      <w:r>
        <w:t>опыт,</w:t>
      </w:r>
      <w:r>
        <w:rPr>
          <w:spacing w:val="-3"/>
        </w:rPr>
        <w:t xml:space="preserve"> </w:t>
      </w:r>
      <w:r>
        <w:t>развивает</w:t>
      </w:r>
      <w:r>
        <w:rPr>
          <w:spacing w:val="-1"/>
        </w:rPr>
        <w:t xml:space="preserve"> </w:t>
      </w:r>
      <w:r>
        <w:t>самооценку</w:t>
      </w:r>
      <w:r>
        <w:rPr>
          <w:spacing w:val="-4"/>
        </w:rPr>
        <w:t xml:space="preserve"> </w:t>
      </w:r>
      <w:r>
        <w:t>и</w:t>
      </w:r>
      <w:r>
        <w:rPr>
          <w:spacing w:val="-2"/>
        </w:rPr>
        <w:t xml:space="preserve"> </w:t>
      </w:r>
      <w:r>
        <w:t>уверенность</w:t>
      </w:r>
      <w:r>
        <w:rPr>
          <w:spacing w:val="-3"/>
        </w:rPr>
        <w:t xml:space="preserve"> </w:t>
      </w:r>
      <w:r>
        <w:t>в</w:t>
      </w:r>
      <w:r>
        <w:rPr>
          <w:spacing w:val="-4"/>
        </w:rPr>
        <w:t xml:space="preserve"> </w:t>
      </w:r>
      <w:r>
        <w:t>своих</w:t>
      </w:r>
      <w:r>
        <w:rPr>
          <w:spacing w:val="-1"/>
        </w:rPr>
        <w:t xml:space="preserve"> </w:t>
      </w:r>
      <w:r w:rsidR="00711AA3">
        <w:t>силах.</w:t>
      </w:r>
    </w:p>
    <w:p w:rsidR="00AC74C0" w:rsidRDefault="00AC74C0" w:rsidP="00711AA3">
      <w:pPr>
        <w:pStyle w:val="Heading1"/>
        <w:tabs>
          <w:tab w:val="left" w:pos="1308"/>
        </w:tabs>
        <w:ind w:left="851" w:right="558" w:firstLine="0"/>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2"/>
        </w:rPr>
        <w:t xml:space="preserve"> </w:t>
      </w:r>
      <w:r>
        <w:t>жизненной</w:t>
      </w:r>
      <w:r>
        <w:rPr>
          <w:spacing w:val="-1"/>
        </w:rPr>
        <w:t xml:space="preserve"> </w:t>
      </w:r>
      <w:r>
        <w:t>позиции</w:t>
      </w:r>
      <w:r>
        <w:rPr>
          <w:spacing w:val="-1"/>
        </w:rPr>
        <w:t xml:space="preserve"> </w:t>
      </w:r>
      <w:r>
        <w:t>обучающихся</w:t>
      </w:r>
    </w:p>
    <w:p w:rsidR="00AC74C0" w:rsidRDefault="00AC74C0" w:rsidP="00AC74C0">
      <w:pPr>
        <w:pStyle w:val="a3"/>
        <w:spacing w:after="9"/>
        <w:ind w:right="514" w:firstLine="594"/>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rsidRPr="005D427B">
        <w:t>ЧОУ «ПНШ им. прп. Сергия Радонежского г. Буденновска»</w:t>
      </w:r>
      <w:r>
        <w:t xml:space="preserve"> 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 жизненную позицию, инициативность, максимально вовлекать их в</w:t>
      </w:r>
      <w:r>
        <w:rPr>
          <w:spacing w:val="-67"/>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 на</w:t>
      </w:r>
      <w:r>
        <w:rPr>
          <w:spacing w:val="-3"/>
        </w:rPr>
        <w:t xml:space="preserve"> </w:t>
      </w:r>
      <w:r>
        <w:t>принципах:</w:t>
      </w:r>
    </w:p>
    <w:p w:rsidR="00AC74C0" w:rsidRDefault="00AC74C0" w:rsidP="00AC74C0">
      <w:pPr>
        <w:pStyle w:val="a3"/>
        <w:ind w:left="868" w:right="344"/>
        <w:jc w:val="left"/>
        <w:rPr>
          <w:sz w:val="20"/>
        </w:rPr>
      </w:pPr>
      <w:r>
        <w:rPr>
          <w:noProof/>
          <w:sz w:val="20"/>
          <w:lang w:eastAsia="ru-RU"/>
        </w:rPr>
        <w:drawing>
          <wp:inline distT="0" distB="0" distL="0" distR="0">
            <wp:extent cx="5947576" cy="198168"/>
            <wp:effectExtent l="19050" t="0" r="0" b="0"/>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4" cstate="print"/>
                    <a:stretch>
                      <a:fillRect/>
                    </a:stretch>
                  </pic:blipFill>
                  <pic:spPr>
                    <a:xfrm>
                      <a:off x="0" y="0"/>
                      <a:ext cx="5946090" cy="198119"/>
                    </a:xfrm>
                    <a:prstGeom prst="rect">
                      <a:avLst/>
                    </a:prstGeom>
                  </pic:spPr>
                </pic:pic>
              </a:graphicData>
            </a:graphic>
          </wp:inline>
        </w:drawing>
      </w:r>
    </w:p>
    <w:p w:rsidR="00AC74C0" w:rsidRDefault="00AC74C0" w:rsidP="00AC74C0">
      <w:pPr>
        <w:pStyle w:val="a3"/>
        <w:tabs>
          <w:tab w:val="left" w:pos="2182"/>
          <w:tab w:val="left" w:pos="2546"/>
          <w:tab w:val="left" w:pos="4402"/>
          <w:tab w:val="left" w:pos="6003"/>
          <w:tab w:val="left" w:pos="7790"/>
          <w:tab w:val="left" w:pos="8145"/>
        </w:tabs>
        <w:ind w:right="344"/>
        <w:jc w:val="left"/>
      </w:pPr>
      <w:r>
        <w:t>обучающихся</w:t>
      </w:r>
      <w:r>
        <w:tab/>
        <w:t>о награждении,</w:t>
      </w:r>
      <w:r>
        <w:tab/>
        <w:t>проведение</w:t>
      </w:r>
      <w:r>
        <w:tab/>
        <w:t>награждений</w:t>
      </w:r>
      <w:r>
        <w:tab/>
        <w:t>в</w:t>
      </w:r>
      <w:r>
        <w:tab/>
      </w:r>
      <w:r>
        <w:rPr>
          <w:spacing w:val="-1"/>
        </w:rPr>
        <w:t>присутствии</w:t>
      </w:r>
      <w:r>
        <w:rPr>
          <w:spacing w:val="-67"/>
        </w:rPr>
        <w:t xml:space="preserve"> </w:t>
      </w:r>
      <w:r>
        <w:t>значительного</w:t>
      </w:r>
      <w:r>
        <w:rPr>
          <w:spacing w:val="-3"/>
        </w:rPr>
        <w:t xml:space="preserve"> </w:t>
      </w:r>
      <w:r>
        <w:t>числа обучающихся);</w:t>
      </w:r>
    </w:p>
    <w:p w:rsidR="00AC74C0" w:rsidRDefault="00AC74C0" w:rsidP="00AC74C0">
      <w:pPr>
        <w:pStyle w:val="a3"/>
        <w:spacing w:before="53"/>
        <w:ind w:right="514" w:firstLine="8283"/>
      </w:pPr>
      <w:r>
        <w:rPr>
          <w:noProof/>
          <w:lang w:eastAsia="ru-RU"/>
        </w:rPr>
        <w:drawing>
          <wp:anchor distT="0" distB="0" distL="0" distR="0" simplePos="0" relativeHeight="251659776" behindDoc="0" locked="0" layoutInCell="1" allowOverlap="1">
            <wp:simplePos x="0" y="0"/>
            <wp:positionH relativeFrom="page">
              <wp:posOffset>1438910</wp:posOffset>
            </wp:positionH>
            <wp:positionV relativeFrom="paragraph">
              <wp:posOffset>689610</wp:posOffset>
            </wp:positionV>
            <wp:extent cx="5621020" cy="198120"/>
            <wp:effectExtent l="19050" t="0" r="0" b="0"/>
            <wp:wrapTopAndBottom/>
            <wp:docPr id="1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5" cstate="print"/>
                    <a:stretch>
                      <a:fillRect/>
                    </a:stretch>
                  </pic:blipFill>
                  <pic:spPr>
                    <a:xfrm>
                      <a:off x="0" y="0"/>
                      <a:ext cx="5621020" cy="198120"/>
                    </a:xfrm>
                    <a:prstGeom prst="rect">
                      <a:avLst/>
                    </a:prstGeom>
                  </pic:spPr>
                </pic:pic>
              </a:graphicData>
            </a:graphic>
          </wp:anchor>
        </w:drawing>
      </w:r>
      <w:r>
        <w:rPr>
          <w:noProof/>
          <w:lang w:eastAsia="ru-RU"/>
        </w:rPr>
        <w:drawing>
          <wp:anchor distT="0" distB="0" distL="0" distR="0" simplePos="0" relativeHeight="251661824" behindDoc="1" locked="0" layoutInCell="1" allowOverlap="1">
            <wp:simplePos x="0" y="0"/>
            <wp:positionH relativeFrom="page">
              <wp:posOffset>1440433</wp:posOffset>
            </wp:positionH>
            <wp:positionV relativeFrom="paragraph">
              <wp:posOffset>41152</wp:posOffset>
            </wp:positionV>
            <wp:extent cx="4991354" cy="198119"/>
            <wp:effectExtent l="0" t="0" r="0" b="0"/>
            <wp:wrapNone/>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6" cstate="print"/>
                    <a:stretch>
                      <a:fillRect/>
                    </a:stretch>
                  </pic:blipFill>
                  <pic:spPr>
                    <a:xfrm>
                      <a:off x="0" y="0"/>
                      <a:ext cx="4991354" cy="198119"/>
                    </a:xfrm>
                    <a:prstGeom prst="rect">
                      <a:avLst/>
                    </a:prstGeom>
                  </pic:spPr>
                </pic:pic>
              </a:graphicData>
            </a:graphic>
          </wp:anchor>
        </w:drawing>
      </w:r>
      <w:r>
        <w:t>у</w:t>
      </w:r>
      <w:r>
        <w:rPr>
          <w:spacing w:val="1"/>
        </w:rPr>
        <w:t xml:space="preserve"> </w:t>
      </w:r>
      <w:r>
        <w:t>жизни</w:t>
      </w:r>
      <w:r>
        <w:rPr>
          <w:spacing w:val="-67"/>
        </w:rPr>
        <w:t xml:space="preserve"> </w:t>
      </w:r>
      <w:r>
        <w:t>школы,</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специфической</w:t>
      </w:r>
      <w:r>
        <w:rPr>
          <w:spacing w:val="1"/>
        </w:rPr>
        <w:t xml:space="preserve"> </w:t>
      </w:r>
      <w:r>
        <w:t>символике,</w:t>
      </w:r>
      <w:r>
        <w:rPr>
          <w:spacing w:val="1"/>
        </w:rPr>
        <w:t xml:space="preserve"> </w:t>
      </w:r>
      <w:r>
        <w:t>выработанной</w:t>
      </w:r>
      <w:r>
        <w:rPr>
          <w:spacing w:val="-4"/>
        </w:rPr>
        <w:t xml:space="preserve"> </w:t>
      </w:r>
      <w:r>
        <w:t>и существующей в укладе школы;</w:t>
      </w:r>
    </w:p>
    <w:p w:rsidR="00AC74C0" w:rsidRDefault="00AC74C0" w:rsidP="00AC74C0">
      <w:pPr>
        <w:pStyle w:val="a3"/>
        <w:ind w:right="514"/>
      </w:pPr>
      <w:r>
        <w:t>награждениях,</w:t>
      </w:r>
      <w:r>
        <w:rPr>
          <w:spacing w:val="6"/>
        </w:rPr>
        <w:t xml:space="preserve"> </w:t>
      </w:r>
      <w:r>
        <w:t>неукоснительное</w:t>
      </w:r>
      <w:r>
        <w:rPr>
          <w:spacing w:val="7"/>
        </w:rPr>
        <w:t xml:space="preserve"> </w:t>
      </w:r>
      <w:r>
        <w:t>следование</w:t>
      </w:r>
      <w:r>
        <w:rPr>
          <w:spacing w:val="7"/>
        </w:rPr>
        <w:t xml:space="preserve"> </w:t>
      </w:r>
      <w:r>
        <w:t>порядку,</w:t>
      </w:r>
      <w:r>
        <w:rPr>
          <w:spacing w:val="6"/>
        </w:rPr>
        <w:t xml:space="preserve"> </w:t>
      </w:r>
      <w:r>
        <w:t>зафиксированному</w:t>
      </w:r>
      <w:r>
        <w:rPr>
          <w:spacing w:val="3"/>
        </w:rPr>
        <w:t xml:space="preserve"> </w:t>
      </w:r>
      <w:r>
        <w:t>в</w:t>
      </w:r>
      <w:r>
        <w:rPr>
          <w:spacing w:val="-67"/>
        </w:rPr>
        <w:t xml:space="preserve"> </w:t>
      </w:r>
      <w:r>
        <w:t>этом</w:t>
      </w:r>
      <w:r>
        <w:rPr>
          <w:spacing w:val="-3"/>
        </w:rPr>
        <w:t xml:space="preserve"> </w:t>
      </w:r>
      <w:r>
        <w:t>документе,</w:t>
      </w:r>
      <w:r>
        <w:rPr>
          <w:spacing w:val="-5"/>
        </w:rPr>
        <w:t xml:space="preserve"> </w:t>
      </w:r>
      <w:r>
        <w:t>соблюдение</w:t>
      </w:r>
      <w:r>
        <w:rPr>
          <w:spacing w:val="-3"/>
        </w:rPr>
        <w:t xml:space="preserve"> </w:t>
      </w:r>
      <w:r>
        <w:t>справедливости</w:t>
      </w:r>
      <w:r>
        <w:rPr>
          <w:spacing w:val="-5"/>
        </w:rPr>
        <w:t xml:space="preserve"> </w:t>
      </w:r>
      <w:r>
        <w:t>при</w:t>
      </w:r>
      <w:r>
        <w:rPr>
          <w:spacing w:val="-3"/>
        </w:rPr>
        <w:t xml:space="preserve"> </w:t>
      </w:r>
      <w:r>
        <w:t>выдвижении</w:t>
      </w:r>
      <w:r>
        <w:rPr>
          <w:spacing w:val="-3"/>
        </w:rPr>
        <w:t xml:space="preserve"> </w:t>
      </w:r>
      <w:r>
        <w:t>кандидатур);</w:t>
      </w:r>
    </w:p>
    <w:p w:rsidR="00AC74C0" w:rsidRDefault="00AC74C0" w:rsidP="00AC74C0">
      <w:pPr>
        <w:pStyle w:val="a3"/>
        <w:ind w:left="868" w:right="344"/>
        <w:jc w:val="left"/>
        <w:rPr>
          <w:sz w:val="20"/>
        </w:rPr>
      </w:pPr>
      <w:r>
        <w:rPr>
          <w:noProof/>
          <w:sz w:val="20"/>
          <w:lang w:eastAsia="ru-RU"/>
        </w:rPr>
        <w:drawing>
          <wp:inline distT="0" distB="0" distL="0" distR="0">
            <wp:extent cx="5727399" cy="198120"/>
            <wp:effectExtent l="0" t="0" r="0" b="0"/>
            <wp:docPr id="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7" cstate="print"/>
                    <a:stretch>
                      <a:fillRect/>
                    </a:stretch>
                  </pic:blipFill>
                  <pic:spPr>
                    <a:xfrm>
                      <a:off x="0" y="0"/>
                      <a:ext cx="5727399" cy="198120"/>
                    </a:xfrm>
                    <a:prstGeom prst="rect">
                      <a:avLst/>
                    </a:prstGeom>
                  </pic:spPr>
                </pic:pic>
              </a:graphicData>
            </a:graphic>
          </wp:inline>
        </w:drawing>
      </w:r>
    </w:p>
    <w:p w:rsidR="00AC74C0" w:rsidRDefault="00AC74C0" w:rsidP="00AC74C0">
      <w:pPr>
        <w:pStyle w:val="a3"/>
        <w:ind w:right="514"/>
      </w:pPr>
      <w:r>
        <w:t>поощрениях</w:t>
      </w:r>
      <w:r>
        <w:rPr>
          <w:spacing w:val="53"/>
        </w:rPr>
        <w:t xml:space="preserve"> </w:t>
      </w:r>
      <w:r>
        <w:t>–</w:t>
      </w:r>
      <w:r>
        <w:rPr>
          <w:spacing w:val="53"/>
        </w:rPr>
        <w:t xml:space="preserve"> </w:t>
      </w:r>
      <w:r>
        <w:t>недостаточно</w:t>
      </w:r>
      <w:r>
        <w:rPr>
          <w:spacing w:val="52"/>
        </w:rPr>
        <w:t xml:space="preserve"> </w:t>
      </w:r>
      <w:r>
        <w:t>длительные</w:t>
      </w:r>
      <w:r>
        <w:rPr>
          <w:spacing w:val="51"/>
        </w:rPr>
        <w:t xml:space="preserve"> </w:t>
      </w:r>
      <w:r>
        <w:t>периоды</w:t>
      </w:r>
      <w:r>
        <w:rPr>
          <w:spacing w:val="52"/>
        </w:rPr>
        <w:t xml:space="preserve"> </w:t>
      </w:r>
      <w:r>
        <w:t>ожидания,</w:t>
      </w:r>
      <w:r>
        <w:rPr>
          <w:spacing w:val="51"/>
        </w:rPr>
        <w:t xml:space="preserve"> </w:t>
      </w:r>
      <w:r>
        <w:t>чрезмерно</w:t>
      </w:r>
      <w:r>
        <w:rPr>
          <w:spacing w:val="-67"/>
        </w:rPr>
        <w:t xml:space="preserve"> </w:t>
      </w:r>
      <w:r>
        <w:t>большие</w:t>
      </w:r>
      <w:r>
        <w:rPr>
          <w:spacing w:val="-1"/>
        </w:rPr>
        <w:t xml:space="preserve"> </w:t>
      </w:r>
      <w:r>
        <w:t>группы поощряемых</w:t>
      </w:r>
      <w:r>
        <w:rPr>
          <w:spacing w:val="-3"/>
        </w:rPr>
        <w:t xml:space="preserve"> </w:t>
      </w:r>
      <w:r>
        <w:t>и т.п.);</w:t>
      </w:r>
    </w:p>
    <w:p w:rsidR="00AC74C0" w:rsidRDefault="00AC74C0" w:rsidP="00AC74C0">
      <w:pPr>
        <w:pStyle w:val="a3"/>
        <w:spacing w:after="11"/>
        <w:ind w:right="514" w:firstLine="7074"/>
      </w:pPr>
      <w:r>
        <w:rPr>
          <w:noProof/>
          <w:lang w:eastAsia="ru-RU"/>
        </w:rPr>
        <w:drawing>
          <wp:anchor distT="0" distB="0" distL="0" distR="0" simplePos="0" relativeHeight="251662848" behindDoc="1" locked="0" layoutInCell="1" allowOverlap="1">
            <wp:simplePos x="0" y="0"/>
            <wp:positionH relativeFrom="page">
              <wp:posOffset>1440433</wp:posOffset>
            </wp:positionH>
            <wp:positionV relativeFrom="paragraph">
              <wp:posOffset>7496</wp:posOffset>
            </wp:positionV>
            <wp:extent cx="4238498" cy="198120"/>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18" cstate="print"/>
                    <a:stretch>
                      <a:fillRect/>
                    </a:stretch>
                  </pic:blipFill>
                  <pic:spPr>
                    <a:xfrm>
                      <a:off x="0" y="0"/>
                      <a:ext cx="4238498" cy="198120"/>
                    </a:xfrm>
                    <a:prstGeom prst="rect">
                      <a:avLst/>
                    </a:prstGeom>
                  </pic:spPr>
                </pic:pic>
              </a:graphicData>
            </a:graphic>
          </wp:anchor>
        </w:drawing>
      </w:r>
      <w:r>
        <w:t>ного</w:t>
      </w:r>
      <w:r>
        <w:rPr>
          <w:spacing w:val="1"/>
        </w:rPr>
        <w:t xml:space="preserve"> </w:t>
      </w:r>
      <w:r>
        <w:t>поощрения</w:t>
      </w:r>
      <w:r>
        <w:rPr>
          <w:spacing w:val="-67"/>
        </w:rPr>
        <w:t xml:space="preserve"> </w:t>
      </w:r>
      <w:r>
        <w:t>(использование и индивидуальных наград, и коллективных дает возможность</w:t>
      </w:r>
      <w:r>
        <w:rPr>
          <w:spacing w:val="-67"/>
        </w:rPr>
        <w:t xml:space="preserve"> </w:t>
      </w:r>
      <w:r>
        <w:t>стимулировать</w:t>
      </w:r>
      <w:r>
        <w:rPr>
          <w:spacing w:val="1"/>
        </w:rPr>
        <w:t xml:space="preserve"> </w:t>
      </w:r>
      <w:r>
        <w:t>как</w:t>
      </w:r>
      <w:r>
        <w:rPr>
          <w:spacing w:val="1"/>
        </w:rPr>
        <w:t xml:space="preserve"> </w:t>
      </w:r>
      <w:r>
        <w:t>индивидуальную,</w:t>
      </w:r>
      <w:r>
        <w:rPr>
          <w:spacing w:val="1"/>
        </w:rPr>
        <w:t xml:space="preserve"> </w:t>
      </w:r>
      <w:r>
        <w:t>так</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4"/>
        </w:rPr>
        <w:t xml:space="preserve"> </w:t>
      </w:r>
      <w:r>
        <w:t>получившими</w:t>
      </w:r>
      <w:r>
        <w:rPr>
          <w:spacing w:val="1"/>
        </w:rPr>
        <w:t xml:space="preserve"> </w:t>
      </w:r>
      <w:r>
        <w:t>награду</w:t>
      </w:r>
      <w:r>
        <w:rPr>
          <w:spacing w:val="-4"/>
        </w:rPr>
        <w:t xml:space="preserve"> </w:t>
      </w:r>
      <w:r>
        <w:t>и не</w:t>
      </w:r>
      <w:r>
        <w:rPr>
          <w:spacing w:val="-4"/>
        </w:rPr>
        <w:t xml:space="preserve"> </w:t>
      </w:r>
      <w:r>
        <w:t>получившими ее);</w:t>
      </w:r>
    </w:p>
    <w:p w:rsidR="00AC74C0" w:rsidRDefault="00AC74C0" w:rsidP="00AC74C0">
      <w:pPr>
        <w:pStyle w:val="a3"/>
        <w:ind w:left="868" w:right="344"/>
        <w:jc w:val="left"/>
        <w:rPr>
          <w:sz w:val="20"/>
        </w:rPr>
      </w:pPr>
      <w:r>
        <w:rPr>
          <w:noProof/>
          <w:sz w:val="20"/>
          <w:lang w:eastAsia="ru-RU"/>
        </w:rPr>
        <w:drawing>
          <wp:inline distT="0" distB="0" distL="0" distR="0">
            <wp:extent cx="5718555" cy="198120"/>
            <wp:effectExtent l="0" t="0" r="0"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19" cstate="print"/>
                    <a:stretch>
                      <a:fillRect/>
                    </a:stretch>
                  </pic:blipFill>
                  <pic:spPr>
                    <a:xfrm>
                      <a:off x="0" y="0"/>
                      <a:ext cx="5718555" cy="198120"/>
                    </a:xfrm>
                    <a:prstGeom prst="rect">
                      <a:avLst/>
                    </a:prstGeom>
                  </pic:spPr>
                </pic:pic>
              </a:graphicData>
            </a:graphic>
          </wp:inline>
        </w:drawing>
      </w:r>
    </w:p>
    <w:p w:rsidR="00AC74C0" w:rsidRDefault="00AC74C0" w:rsidP="00AC74C0">
      <w:pPr>
        <w:pStyle w:val="a3"/>
        <w:ind w:right="514"/>
      </w:pPr>
      <w:r>
        <w:rPr>
          <w:noProof/>
          <w:lang w:eastAsia="ru-RU"/>
        </w:rPr>
        <w:drawing>
          <wp:anchor distT="0" distB="0" distL="0" distR="0" simplePos="0" relativeHeight="251660800" behindDoc="0" locked="0" layoutInCell="1" allowOverlap="1">
            <wp:simplePos x="0" y="0"/>
            <wp:positionH relativeFrom="page">
              <wp:posOffset>1440433</wp:posOffset>
            </wp:positionH>
            <wp:positionV relativeFrom="paragraph">
              <wp:posOffset>859794</wp:posOffset>
            </wp:positionV>
            <wp:extent cx="5711316" cy="198120"/>
            <wp:effectExtent l="0" t="0" r="0" b="0"/>
            <wp:wrapTopAndBottom/>
            <wp:docPr id="1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0" cstate="print"/>
                    <a:stretch>
                      <a:fillRect/>
                    </a:stretch>
                  </pic:blipFill>
                  <pic:spPr>
                    <a:xfrm>
                      <a:off x="0" y="0"/>
                      <a:ext cx="5711316" cy="198120"/>
                    </a:xfrm>
                    <a:prstGeom prst="rect">
                      <a:avLst/>
                    </a:prstGeom>
                  </pic:spPr>
                </pic:pic>
              </a:graphicData>
            </a:graphic>
          </wp:anchor>
        </w:drawing>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 сообщества, самих обучающихся, их представителей (с учетом</w:t>
      </w:r>
      <w:r>
        <w:rPr>
          <w:spacing w:val="-67"/>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1"/>
        </w:rPr>
        <w:t xml:space="preserve"> </w:t>
      </w:r>
      <w:r>
        <w:t>статусных</w:t>
      </w:r>
      <w:r>
        <w:rPr>
          <w:spacing w:val="-4"/>
        </w:rPr>
        <w:t xml:space="preserve"> </w:t>
      </w:r>
      <w:r>
        <w:t>представителей;</w:t>
      </w:r>
    </w:p>
    <w:p w:rsidR="00AC74C0" w:rsidRDefault="00AC74C0" w:rsidP="00AC74C0">
      <w:pPr>
        <w:pStyle w:val="a3"/>
        <w:spacing w:line="293" w:lineRule="exact"/>
        <w:ind w:right="344"/>
        <w:jc w:val="left"/>
      </w:pPr>
      <w:r>
        <w:t>позволяет</w:t>
      </w:r>
      <w:r>
        <w:rPr>
          <w:spacing w:val="-4"/>
        </w:rPr>
        <w:t xml:space="preserve"> </w:t>
      </w:r>
      <w:r>
        <w:t>продлить</w:t>
      </w:r>
      <w:r>
        <w:rPr>
          <w:spacing w:val="-4"/>
        </w:rPr>
        <w:t xml:space="preserve"> </w:t>
      </w:r>
      <w:r>
        <w:t>стимулирующее</w:t>
      </w:r>
      <w:r>
        <w:rPr>
          <w:spacing w:val="-3"/>
        </w:rPr>
        <w:t xml:space="preserve"> </w:t>
      </w:r>
      <w:r>
        <w:t>действие</w:t>
      </w:r>
      <w:r>
        <w:rPr>
          <w:spacing w:val="-3"/>
        </w:rPr>
        <w:t xml:space="preserve"> </w:t>
      </w:r>
      <w:r>
        <w:t>системы</w:t>
      </w:r>
      <w:r>
        <w:rPr>
          <w:spacing w:val="-4"/>
        </w:rPr>
        <w:t xml:space="preserve"> </w:t>
      </w:r>
      <w:r>
        <w:t>поощрения).</w:t>
      </w:r>
    </w:p>
    <w:p w:rsidR="00AC74C0" w:rsidRDefault="00AC74C0" w:rsidP="00AC74C0">
      <w:pPr>
        <w:pStyle w:val="a3"/>
        <w:tabs>
          <w:tab w:val="left" w:pos="2086"/>
          <w:tab w:val="left" w:pos="3772"/>
          <w:tab w:val="left" w:pos="5527"/>
          <w:tab w:val="left" w:pos="6983"/>
          <w:tab w:val="left" w:pos="8652"/>
        </w:tabs>
        <w:ind w:right="514"/>
      </w:pPr>
      <w:r>
        <w:t>Формы</w:t>
      </w:r>
      <w:r>
        <w:tab/>
        <w:t>поощрения</w:t>
      </w:r>
      <w:r>
        <w:tab/>
        <w:t>проявлений</w:t>
      </w:r>
      <w:r>
        <w:tab/>
        <w:t>активной</w:t>
      </w:r>
      <w:r>
        <w:tab/>
        <w:t>жизненной</w:t>
      </w:r>
      <w:r>
        <w:tab/>
      </w:r>
      <w:r>
        <w:rPr>
          <w:spacing w:val="-1"/>
        </w:rPr>
        <w:t>позиции</w:t>
      </w:r>
      <w:r>
        <w:rPr>
          <w:spacing w:val="-67"/>
        </w:rPr>
        <w:t xml:space="preserve"> </w:t>
      </w:r>
      <w:r>
        <w:t>обучающихся и</w:t>
      </w:r>
      <w:r>
        <w:rPr>
          <w:spacing w:val="8"/>
        </w:rPr>
        <w:t xml:space="preserve"> </w:t>
      </w:r>
      <w:r>
        <w:t>социальной</w:t>
      </w:r>
      <w:r>
        <w:rPr>
          <w:spacing w:val="8"/>
        </w:rPr>
        <w:t xml:space="preserve"> </w:t>
      </w:r>
      <w:r>
        <w:t>успешности:</w:t>
      </w:r>
      <w:r>
        <w:rPr>
          <w:spacing w:val="8"/>
        </w:rPr>
        <w:t xml:space="preserve"> </w:t>
      </w:r>
      <w:r>
        <w:t>индивидуальные</w:t>
      </w:r>
      <w:r>
        <w:rPr>
          <w:spacing w:val="8"/>
        </w:rPr>
        <w:t xml:space="preserve"> </w:t>
      </w:r>
      <w:r>
        <w:t>и</w:t>
      </w:r>
      <w:r>
        <w:rPr>
          <w:spacing w:val="8"/>
        </w:rPr>
        <w:t xml:space="preserve"> </w:t>
      </w:r>
      <w:r>
        <w:t>групповые</w:t>
      </w:r>
      <w:r>
        <w:rPr>
          <w:spacing w:val="8"/>
        </w:rPr>
        <w:t xml:space="preserve"> </w:t>
      </w:r>
      <w:r>
        <w:t>портфолио,</w:t>
      </w:r>
      <w:r>
        <w:rPr>
          <w:spacing w:val="-67"/>
        </w:rPr>
        <w:t xml:space="preserve"> </w:t>
      </w:r>
      <w:r>
        <w:t>рейтинги,</w:t>
      </w:r>
      <w:r>
        <w:rPr>
          <w:spacing w:val="-5"/>
        </w:rPr>
        <w:t xml:space="preserve"> </w:t>
      </w:r>
      <w:r>
        <w:t>благотворительная</w:t>
      </w:r>
      <w:r>
        <w:rPr>
          <w:spacing w:val="-3"/>
        </w:rPr>
        <w:t xml:space="preserve"> </w:t>
      </w:r>
      <w:r>
        <w:t>поддержка.</w:t>
      </w:r>
    </w:p>
    <w:p w:rsidR="00AC74C0" w:rsidRDefault="00AC74C0" w:rsidP="00AC74C0">
      <w:pPr>
        <w:pStyle w:val="a3"/>
        <w:ind w:left="0" w:right="344"/>
        <w:jc w:val="left"/>
      </w:pPr>
    </w:p>
    <w:p w:rsidR="00AC74C0" w:rsidRDefault="00AC74C0" w:rsidP="00AC74C0">
      <w:pPr>
        <w:pStyle w:val="Heading1"/>
        <w:tabs>
          <w:tab w:val="left" w:pos="1361"/>
        </w:tabs>
        <w:ind w:left="867" w:right="344" w:firstLine="0"/>
      </w:pPr>
      <w:r>
        <w:t>Анализ</w:t>
      </w:r>
      <w:r>
        <w:rPr>
          <w:spacing w:val="-4"/>
        </w:rPr>
        <w:t xml:space="preserve"> </w:t>
      </w:r>
      <w:r>
        <w:t>воспитательного</w:t>
      </w:r>
      <w:r>
        <w:rPr>
          <w:spacing w:val="-3"/>
        </w:rPr>
        <w:t xml:space="preserve"> </w:t>
      </w:r>
      <w:r>
        <w:t>процесса</w:t>
      </w:r>
      <w:r>
        <w:rPr>
          <w:spacing w:val="-2"/>
        </w:rPr>
        <w:t xml:space="preserve"> </w:t>
      </w:r>
      <w:r>
        <w:t>и</w:t>
      </w:r>
      <w:r>
        <w:rPr>
          <w:spacing w:val="-6"/>
        </w:rPr>
        <w:t xml:space="preserve"> </w:t>
      </w:r>
      <w:r>
        <w:t>результатов</w:t>
      </w:r>
      <w:r>
        <w:rPr>
          <w:spacing w:val="-4"/>
        </w:rPr>
        <w:t xml:space="preserve"> </w:t>
      </w:r>
      <w:r>
        <w:t>воспитания</w:t>
      </w:r>
    </w:p>
    <w:p w:rsidR="00AC74C0" w:rsidRDefault="00AC74C0" w:rsidP="00AC74C0">
      <w:pPr>
        <w:pStyle w:val="a3"/>
        <w:ind w:right="514" w:firstLine="594"/>
      </w:pPr>
      <w:r>
        <w:t>Анализ,</w:t>
      </w:r>
      <w:r>
        <w:rPr>
          <w:spacing w:val="1"/>
        </w:rPr>
        <w:t xml:space="preserve"> </w:t>
      </w:r>
      <w:r>
        <w:t>организуемого</w:t>
      </w:r>
      <w:r>
        <w:rPr>
          <w:spacing w:val="1"/>
        </w:rPr>
        <w:t xml:space="preserve"> </w:t>
      </w:r>
      <w:r>
        <w:t>в</w:t>
      </w:r>
      <w:r>
        <w:rPr>
          <w:spacing w:val="1"/>
        </w:rPr>
        <w:t xml:space="preserve"> </w:t>
      </w:r>
      <w:r w:rsidRPr="005D427B">
        <w:t>ЧОУ «ПНШ им. прп. Сергия Радонежского г. Буденновска»</w:t>
      </w:r>
      <w:r>
        <w:t>,</w:t>
      </w:r>
      <w:r>
        <w:rPr>
          <w:spacing w:val="-67"/>
        </w:rPr>
        <w:t xml:space="preserve"> </w:t>
      </w:r>
      <w:r>
        <w:t>воспитательного процесса проводится с целью выявления основных проблем</w:t>
      </w:r>
      <w:r>
        <w:rPr>
          <w:spacing w:val="1"/>
        </w:rPr>
        <w:t xml:space="preserve"> </w:t>
      </w:r>
      <w:r>
        <w:t>школьного воспитания и последующего их решения. Анализ осуществляется</w:t>
      </w:r>
      <w:r>
        <w:rPr>
          <w:spacing w:val="1"/>
        </w:rPr>
        <w:t xml:space="preserve"> </w:t>
      </w:r>
      <w:r>
        <w:t xml:space="preserve">ежегодно педагогами школы, задействованными в сфере воспитания </w:t>
      </w:r>
      <w:r w:rsidRPr="005D427B">
        <w:t>ЧОУ «ПНШ им. прп. Сергия Радонежского г. Буденновска»</w:t>
      </w:r>
      <w:r>
        <w:t>.</w:t>
      </w:r>
    </w:p>
    <w:p w:rsidR="00AC74C0" w:rsidRDefault="00AC74C0" w:rsidP="00AC74C0">
      <w:pPr>
        <w:pStyle w:val="a3"/>
        <w:ind w:right="344" w:firstLine="594"/>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анализ</w:t>
      </w:r>
      <w:r>
        <w:rPr>
          <w:spacing w:val="1"/>
        </w:rPr>
        <w:t xml:space="preserve"> </w:t>
      </w:r>
      <w:r>
        <w:t>воспитательного процесса в</w:t>
      </w:r>
      <w:r>
        <w:rPr>
          <w:spacing w:val="-1"/>
        </w:rPr>
        <w:t xml:space="preserve"> </w:t>
      </w:r>
      <w:r>
        <w:t>школе,</w:t>
      </w:r>
      <w:r>
        <w:rPr>
          <w:spacing w:val="-1"/>
        </w:rPr>
        <w:t xml:space="preserve"> </w:t>
      </w:r>
      <w:r>
        <w:t>являются:</w:t>
      </w:r>
    </w:p>
    <w:p w:rsidR="00AC74C0" w:rsidRDefault="00AC74C0" w:rsidP="002367F8">
      <w:pPr>
        <w:pStyle w:val="a4"/>
        <w:numPr>
          <w:ilvl w:val="0"/>
          <w:numId w:val="35"/>
        </w:numPr>
        <w:tabs>
          <w:tab w:val="left" w:pos="1032"/>
        </w:tabs>
        <w:spacing w:line="321" w:lineRule="exact"/>
        <w:ind w:left="1031" w:right="344"/>
        <w:jc w:val="left"/>
        <w:rPr>
          <w:sz w:val="28"/>
        </w:rPr>
      </w:pPr>
      <w:r>
        <w:rPr>
          <w:sz w:val="28"/>
        </w:rPr>
        <w:t>принцип</w:t>
      </w:r>
      <w:r>
        <w:rPr>
          <w:spacing w:val="-5"/>
          <w:sz w:val="28"/>
        </w:rPr>
        <w:t xml:space="preserve"> </w:t>
      </w:r>
      <w:r>
        <w:rPr>
          <w:sz w:val="28"/>
        </w:rPr>
        <w:t>гуманистической</w:t>
      </w:r>
      <w:r>
        <w:rPr>
          <w:spacing w:val="-5"/>
          <w:sz w:val="28"/>
        </w:rPr>
        <w:t xml:space="preserve"> </w:t>
      </w:r>
      <w:r>
        <w:rPr>
          <w:sz w:val="28"/>
        </w:rPr>
        <w:t>направленности;</w:t>
      </w:r>
    </w:p>
    <w:p w:rsidR="00AC74C0" w:rsidRDefault="00AC74C0" w:rsidP="002367F8">
      <w:pPr>
        <w:pStyle w:val="a4"/>
        <w:numPr>
          <w:ilvl w:val="0"/>
          <w:numId w:val="35"/>
        </w:numPr>
        <w:tabs>
          <w:tab w:val="left" w:pos="1032"/>
        </w:tabs>
        <w:spacing w:before="34"/>
        <w:ind w:left="1031" w:right="344"/>
        <w:jc w:val="left"/>
        <w:rPr>
          <w:sz w:val="28"/>
        </w:rPr>
      </w:pPr>
      <w:r>
        <w:rPr>
          <w:sz w:val="28"/>
        </w:rPr>
        <w:t>принцип</w:t>
      </w:r>
      <w:r>
        <w:rPr>
          <w:spacing w:val="-5"/>
          <w:sz w:val="28"/>
        </w:rPr>
        <w:t xml:space="preserve"> </w:t>
      </w:r>
      <w:r>
        <w:rPr>
          <w:sz w:val="28"/>
        </w:rPr>
        <w:t>приоритета</w:t>
      </w:r>
      <w:r>
        <w:rPr>
          <w:spacing w:val="-4"/>
          <w:sz w:val="28"/>
        </w:rPr>
        <w:t xml:space="preserve"> </w:t>
      </w:r>
      <w:r>
        <w:rPr>
          <w:sz w:val="28"/>
        </w:rPr>
        <w:t>анализа</w:t>
      </w:r>
      <w:r>
        <w:rPr>
          <w:spacing w:val="-4"/>
          <w:sz w:val="28"/>
        </w:rPr>
        <w:t xml:space="preserve"> </w:t>
      </w:r>
      <w:r>
        <w:rPr>
          <w:sz w:val="28"/>
        </w:rPr>
        <w:t>сущностных</w:t>
      </w:r>
      <w:r>
        <w:rPr>
          <w:spacing w:val="-3"/>
          <w:sz w:val="28"/>
        </w:rPr>
        <w:t xml:space="preserve"> </w:t>
      </w:r>
      <w:r>
        <w:rPr>
          <w:sz w:val="28"/>
        </w:rPr>
        <w:t>сторон</w:t>
      </w:r>
      <w:r>
        <w:rPr>
          <w:spacing w:val="-4"/>
          <w:sz w:val="28"/>
        </w:rPr>
        <w:t xml:space="preserve"> </w:t>
      </w:r>
      <w:r>
        <w:rPr>
          <w:sz w:val="28"/>
        </w:rPr>
        <w:t>воспитания;</w:t>
      </w:r>
    </w:p>
    <w:p w:rsidR="00AC74C0" w:rsidRDefault="00AC74C0" w:rsidP="002367F8">
      <w:pPr>
        <w:pStyle w:val="a4"/>
        <w:numPr>
          <w:ilvl w:val="0"/>
          <w:numId w:val="35"/>
        </w:numPr>
        <w:tabs>
          <w:tab w:val="left" w:pos="1032"/>
        </w:tabs>
        <w:spacing w:before="38"/>
        <w:ind w:left="1031" w:right="344"/>
        <w:jc w:val="left"/>
        <w:rPr>
          <w:sz w:val="28"/>
        </w:rPr>
      </w:pPr>
      <w:r>
        <w:rPr>
          <w:sz w:val="28"/>
        </w:rPr>
        <w:t>принцип</w:t>
      </w:r>
      <w:r>
        <w:rPr>
          <w:spacing w:val="-4"/>
          <w:sz w:val="28"/>
        </w:rPr>
        <w:t xml:space="preserve"> </w:t>
      </w:r>
      <w:r>
        <w:rPr>
          <w:sz w:val="28"/>
        </w:rPr>
        <w:t>развивающего</w:t>
      </w:r>
      <w:r>
        <w:rPr>
          <w:spacing w:val="-7"/>
          <w:sz w:val="28"/>
        </w:rPr>
        <w:t xml:space="preserve"> </w:t>
      </w:r>
      <w:r>
        <w:rPr>
          <w:sz w:val="28"/>
        </w:rPr>
        <w:t>характера;</w:t>
      </w:r>
    </w:p>
    <w:p w:rsidR="00AC74C0" w:rsidRPr="005D427B" w:rsidRDefault="00AC74C0" w:rsidP="002367F8">
      <w:pPr>
        <w:pStyle w:val="a4"/>
        <w:numPr>
          <w:ilvl w:val="0"/>
          <w:numId w:val="35"/>
        </w:numPr>
        <w:tabs>
          <w:tab w:val="left" w:pos="1032"/>
        </w:tabs>
        <w:spacing w:before="38"/>
        <w:ind w:left="1031" w:right="514"/>
        <w:rPr>
          <w:sz w:val="28"/>
        </w:rPr>
      </w:pPr>
      <w:r w:rsidRPr="005D427B">
        <w:rPr>
          <w:sz w:val="28"/>
        </w:rPr>
        <w:t>принцип</w:t>
      </w:r>
      <w:r w:rsidRPr="005D427B">
        <w:rPr>
          <w:spacing w:val="37"/>
          <w:sz w:val="28"/>
        </w:rPr>
        <w:t xml:space="preserve"> </w:t>
      </w:r>
      <w:r w:rsidRPr="005D427B">
        <w:rPr>
          <w:sz w:val="28"/>
        </w:rPr>
        <w:t>разделенной</w:t>
      </w:r>
      <w:r w:rsidRPr="005D427B">
        <w:rPr>
          <w:spacing w:val="37"/>
          <w:sz w:val="28"/>
        </w:rPr>
        <w:t xml:space="preserve"> </w:t>
      </w:r>
      <w:r w:rsidRPr="005D427B">
        <w:rPr>
          <w:sz w:val="28"/>
        </w:rPr>
        <w:t>ответственности</w:t>
      </w:r>
      <w:r w:rsidRPr="005D427B">
        <w:rPr>
          <w:spacing w:val="39"/>
          <w:sz w:val="28"/>
        </w:rPr>
        <w:t xml:space="preserve"> </w:t>
      </w:r>
      <w:r w:rsidRPr="005D427B">
        <w:rPr>
          <w:sz w:val="28"/>
        </w:rPr>
        <w:t>за</w:t>
      </w:r>
      <w:r w:rsidRPr="005D427B">
        <w:rPr>
          <w:spacing w:val="36"/>
          <w:sz w:val="28"/>
        </w:rPr>
        <w:t xml:space="preserve"> </w:t>
      </w:r>
      <w:r w:rsidRPr="005D427B">
        <w:rPr>
          <w:sz w:val="28"/>
        </w:rPr>
        <w:t>результаты</w:t>
      </w:r>
      <w:r w:rsidRPr="005D427B">
        <w:rPr>
          <w:spacing w:val="39"/>
          <w:sz w:val="28"/>
        </w:rPr>
        <w:t xml:space="preserve"> </w:t>
      </w:r>
      <w:r w:rsidRPr="005D427B">
        <w:rPr>
          <w:sz w:val="28"/>
        </w:rPr>
        <w:t>личностного</w:t>
      </w:r>
      <w:r w:rsidRPr="005D427B">
        <w:rPr>
          <w:spacing w:val="-67"/>
          <w:sz w:val="28"/>
        </w:rPr>
        <w:t xml:space="preserve"> </w:t>
      </w:r>
      <w:r w:rsidRPr="005D427B">
        <w:rPr>
          <w:sz w:val="28"/>
        </w:rPr>
        <w:t>развития</w:t>
      </w:r>
      <w:r w:rsidRPr="005D427B">
        <w:rPr>
          <w:spacing w:val="-1"/>
          <w:sz w:val="28"/>
        </w:rPr>
        <w:t xml:space="preserve"> </w:t>
      </w:r>
      <w:r w:rsidRPr="005D427B">
        <w:rPr>
          <w:sz w:val="28"/>
        </w:rPr>
        <w:t>школьников.</w:t>
      </w:r>
    </w:p>
    <w:p w:rsidR="00AC74C0" w:rsidRDefault="00AC74C0" w:rsidP="00AC74C0">
      <w:pPr>
        <w:pStyle w:val="a3"/>
        <w:ind w:right="514" w:firstLine="594"/>
      </w:pPr>
      <w:r>
        <w:t>В</w:t>
      </w:r>
      <w:r>
        <w:rPr>
          <w:spacing w:val="2"/>
        </w:rPr>
        <w:t xml:space="preserve"> </w:t>
      </w:r>
      <w:r>
        <w:t>результате</w:t>
      </w:r>
      <w:r>
        <w:rPr>
          <w:spacing w:val="3"/>
        </w:rPr>
        <w:t xml:space="preserve"> </w:t>
      </w:r>
      <w:r>
        <w:t>анализа,</w:t>
      </w:r>
      <w:r>
        <w:rPr>
          <w:spacing w:val="3"/>
        </w:rPr>
        <w:t xml:space="preserve"> </w:t>
      </w:r>
      <w:r>
        <w:t>организуемого</w:t>
      </w:r>
      <w:r>
        <w:rPr>
          <w:spacing w:val="3"/>
        </w:rPr>
        <w:t xml:space="preserve"> </w:t>
      </w:r>
      <w:r>
        <w:t>в школе,</w:t>
      </w:r>
      <w:r>
        <w:rPr>
          <w:spacing w:val="3"/>
        </w:rPr>
        <w:t xml:space="preserve"> </w:t>
      </w:r>
      <w:r>
        <w:t>воспитательного процесса</w:t>
      </w:r>
      <w:r>
        <w:rPr>
          <w:spacing w:val="-67"/>
        </w:rPr>
        <w:t xml:space="preserve"> </w:t>
      </w:r>
      <w:r>
        <w:t>выявлено следующее:</w:t>
      </w:r>
    </w:p>
    <w:p w:rsidR="00AC74C0" w:rsidRDefault="00AC74C0" w:rsidP="00AC74C0">
      <w:pPr>
        <w:pStyle w:val="a3"/>
        <w:spacing w:before="3"/>
        <w:ind w:left="0" w:right="344"/>
        <w:jc w:val="left"/>
      </w:pPr>
    </w:p>
    <w:p w:rsidR="00AC74C0" w:rsidRDefault="00AC74C0" w:rsidP="00AC74C0">
      <w:pPr>
        <w:pStyle w:val="Heading1"/>
        <w:tabs>
          <w:tab w:val="left" w:pos="1613"/>
        </w:tabs>
        <w:spacing w:line="242" w:lineRule="auto"/>
        <w:ind w:left="867" w:right="344" w:firstLine="0"/>
      </w:pPr>
      <w:r>
        <w:t>Результаты</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школьников.</w:t>
      </w:r>
    </w:p>
    <w:p w:rsidR="00AC74C0" w:rsidRDefault="00AC74C0" w:rsidP="00AC74C0">
      <w:pPr>
        <w:pStyle w:val="a3"/>
        <w:ind w:right="514" w:firstLine="594"/>
      </w:pPr>
      <w:r>
        <w:t>Деятельность</w:t>
      </w:r>
      <w:r>
        <w:rPr>
          <w:spacing w:val="1"/>
        </w:rPr>
        <w:t xml:space="preserve"> </w:t>
      </w:r>
      <w:r>
        <w:t>большинства</w:t>
      </w:r>
      <w:r>
        <w:rPr>
          <w:spacing w:val="1"/>
        </w:rPr>
        <w:t xml:space="preserve"> </w:t>
      </w:r>
      <w:r>
        <w:t>классных</w:t>
      </w:r>
      <w:r>
        <w:rPr>
          <w:spacing w:val="1"/>
        </w:rPr>
        <w:t xml:space="preserve"> </w:t>
      </w:r>
      <w:r>
        <w:t>коллективов</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общественных</w:t>
      </w:r>
      <w:r>
        <w:rPr>
          <w:spacing w:val="1"/>
        </w:rPr>
        <w:t xml:space="preserve"> </w:t>
      </w:r>
      <w:r>
        <w:t>и</w:t>
      </w:r>
      <w:r>
        <w:rPr>
          <w:spacing w:val="1"/>
        </w:rPr>
        <w:t xml:space="preserve"> </w:t>
      </w:r>
      <w:r>
        <w:t>социально</w:t>
      </w:r>
      <w:r>
        <w:rPr>
          <w:spacing w:val="1"/>
        </w:rPr>
        <w:t xml:space="preserve"> </w:t>
      </w:r>
      <w:r>
        <w:t>значимых</w:t>
      </w:r>
      <w:r>
        <w:rPr>
          <w:spacing w:val="1"/>
        </w:rPr>
        <w:t xml:space="preserve"> </w:t>
      </w:r>
      <w:r>
        <w:t>задач</w:t>
      </w:r>
      <w:r>
        <w:rPr>
          <w:spacing w:val="1"/>
        </w:rPr>
        <w:t xml:space="preserve"> </w:t>
      </w:r>
      <w:r>
        <w:t>и</w:t>
      </w:r>
      <w:r>
        <w:rPr>
          <w:spacing w:val="1"/>
        </w:rPr>
        <w:t xml:space="preserve"> </w:t>
      </w:r>
      <w:r>
        <w:t>перспектив.</w:t>
      </w:r>
      <w:r>
        <w:rPr>
          <w:spacing w:val="1"/>
        </w:rPr>
        <w:t xml:space="preserve"> </w:t>
      </w:r>
      <w:r>
        <w:t>Обучающиеся школы активно включены в жизнедеятельность ученического</w:t>
      </w:r>
      <w:r>
        <w:rPr>
          <w:spacing w:val="1"/>
        </w:rPr>
        <w:t xml:space="preserve"> </w:t>
      </w:r>
      <w:r>
        <w:t>коллектива,</w:t>
      </w:r>
      <w:r>
        <w:rPr>
          <w:spacing w:val="1"/>
        </w:rPr>
        <w:t xml:space="preserve"> </w:t>
      </w:r>
      <w:r>
        <w:t>в</w:t>
      </w:r>
      <w:r>
        <w:rPr>
          <w:spacing w:val="1"/>
        </w:rPr>
        <w:t xml:space="preserve"> </w:t>
      </w:r>
      <w:r>
        <w:t>социально</w:t>
      </w:r>
      <w:r>
        <w:rPr>
          <w:spacing w:val="1"/>
        </w:rPr>
        <w:t xml:space="preserve"> </w:t>
      </w:r>
      <w:r>
        <w:t>-</w:t>
      </w:r>
      <w:r>
        <w:rPr>
          <w:spacing w:val="1"/>
        </w:rPr>
        <w:t xml:space="preserve"> </w:t>
      </w:r>
      <w:r>
        <w:t>значимые</w:t>
      </w:r>
      <w:r>
        <w:rPr>
          <w:spacing w:val="1"/>
        </w:rPr>
        <w:t xml:space="preserve"> </w:t>
      </w:r>
      <w:r>
        <w:t>общешкольные</w:t>
      </w:r>
      <w:r>
        <w:rPr>
          <w:spacing w:val="1"/>
        </w:rPr>
        <w:t xml:space="preserve"> </w:t>
      </w:r>
      <w:r>
        <w:t>мероприятия</w:t>
      </w:r>
      <w:r>
        <w:rPr>
          <w:spacing w:val="1"/>
        </w:rPr>
        <w:t xml:space="preserve"> </w:t>
      </w:r>
      <w:r>
        <w:t>и</w:t>
      </w:r>
      <w:r>
        <w:rPr>
          <w:spacing w:val="1"/>
        </w:rPr>
        <w:t xml:space="preserve"> </w:t>
      </w:r>
      <w:r>
        <w:t>мероприятия</w:t>
      </w:r>
      <w:r>
        <w:rPr>
          <w:spacing w:val="1"/>
        </w:rPr>
        <w:t xml:space="preserve"> </w:t>
      </w:r>
      <w:r>
        <w:t>города,</w:t>
      </w:r>
      <w:r>
        <w:rPr>
          <w:spacing w:val="1"/>
        </w:rPr>
        <w:t xml:space="preserve"> </w:t>
      </w:r>
      <w:r>
        <w:t>края,</w:t>
      </w:r>
      <w:r>
        <w:rPr>
          <w:spacing w:val="1"/>
        </w:rPr>
        <w:t xml:space="preserve"> </w:t>
      </w:r>
      <w:r>
        <w:t>страны.</w:t>
      </w:r>
      <w:r>
        <w:rPr>
          <w:spacing w:val="1"/>
        </w:rPr>
        <w:t xml:space="preserve"> </w:t>
      </w:r>
      <w:r>
        <w:t>Важная</w:t>
      </w:r>
      <w:r>
        <w:rPr>
          <w:spacing w:val="1"/>
        </w:rPr>
        <w:t xml:space="preserve"> </w:t>
      </w:r>
      <w:r>
        <w:t>роль</w:t>
      </w:r>
      <w:r>
        <w:rPr>
          <w:spacing w:val="1"/>
        </w:rPr>
        <w:t xml:space="preserve"> </w:t>
      </w:r>
      <w:r>
        <w:t>в</w:t>
      </w:r>
      <w:r>
        <w:rPr>
          <w:spacing w:val="1"/>
        </w:rPr>
        <w:t xml:space="preserve"> </w:t>
      </w:r>
      <w:r>
        <w:t>социализации</w:t>
      </w:r>
      <w:r>
        <w:rPr>
          <w:spacing w:val="1"/>
        </w:rPr>
        <w:t xml:space="preserve"> </w:t>
      </w:r>
      <w:r>
        <w:t>и</w:t>
      </w:r>
      <w:r>
        <w:rPr>
          <w:spacing w:val="1"/>
        </w:rPr>
        <w:t xml:space="preserve"> </w:t>
      </w:r>
      <w:r>
        <w:t>саморазвитии</w:t>
      </w:r>
      <w:r>
        <w:rPr>
          <w:spacing w:val="1"/>
        </w:rPr>
        <w:t xml:space="preserve"> </w:t>
      </w:r>
      <w:r>
        <w:t>школьников</w:t>
      </w:r>
      <w:r>
        <w:rPr>
          <w:spacing w:val="1"/>
        </w:rPr>
        <w:t xml:space="preserve"> </w:t>
      </w:r>
      <w:r>
        <w:t>отводится</w:t>
      </w:r>
      <w:r>
        <w:rPr>
          <w:spacing w:val="1"/>
        </w:rPr>
        <w:t xml:space="preserve"> </w:t>
      </w:r>
      <w:r>
        <w:t>в</w:t>
      </w:r>
      <w:r>
        <w:rPr>
          <w:spacing w:val="1"/>
        </w:rPr>
        <w:t xml:space="preserve"> </w:t>
      </w:r>
      <w:r w:rsidRPr="005D427B">
        <w:t>ЧОУ «ПНШ им. прп. Сергия Радонежского г. Буденновска»</w:t>
      </w:r>
      <w:r>
        <w:t xml:space="preserve"> ученическому</w:t>
      </w:r>
      <w:r>
        <w:rPr>
          <w:spacing w:val="1"/>
        </w:rPr>
        <w:t xml:space="preserve"> </w:t>
      </w:r>
      <w:r>
        <w:t>самоуправлению,</w:t>
      </w:r>
      <w:r>
        <w:rPr>
          <w:spacing w:val="1"/>
        </w:rPr>
        <w:t xml:space="preserve"> </w:t>
      </w:r>
      <w:r>
        <w:t>развитию</w:t>
      </w:r>
      <w:r>
        <w:rPr>
          <w:spacing w:val="1"/>
        </w:rPr>
        <w:t xml:space="preserve"> </w:t>
      </w:r>
      <w:r>
        <w:t>активных</w:t>
      </w:r>
      <w:r>
        <w:rPr>
          <w:spacing w:val="1"/>
        </w:rPr>
        <w:t xml:space="preserve"> </w:t>
      </w:r>
      <w:r>
        <w:t>форм</w:t>
      </w:r>
      <w:r>
        <w:rPr>
          <w:spacing w:val="1"/>
        </w:rPr>
        <w:t xml:space="preserve"> </w:t>
      </w:r>
      <w:r>
        <w:t>участия</w:t>
      </w:r>
      <w:r>
        <w:rPr>
          <w:spacing w:val="1"/>
        </w:rPr>
        <w:t xml:space="preserve"> </w:t>
      </w:r>
      <w:r>
        <w:t>обучающихся</w:t>
      </w:r>
      <w:r>
        <w:rPr>
          <w:spacing w:val="1"/>
        </w:rPr>
        <w:t xml:space="preserve"> </w:t>
      </w:r>
      <w:r>
        <w:t>в</w:t>
      </w:r>
      <w:r>
        <w:rPr>
          <w:spacing w:val="1"/>
        </w:rPr>
        <w:t xml:space="preserve"> </w:t>
      </w:r>
      <w:r>
        <w:t>планировании,</w:t>
      </w:r>
      <w:r>
        <w:rPr>
          <w:spacing w:val="1"/>
        </w:rPr>
        <w:t xml:space="preserve"> </w:t>
      </w:r>
      <w:r>
        <w:t>реализации</w:t>
      </w:r>
      <w:r>
        <w:rPr>
          <w:spacing w:val="1"/>
        </w:rPr>
        <w:t xml:space="preserve"> </w:t>
      </w:r>
      <w:r>
        <w:t>и</w:t>
      </w:r>
      <w:r>
        <w:rPr>
          <w:spacing w:val="1"/>
        </w:rPr>
        <w:t xml:space="preserve"> </w:t>
      </w:r>
      <w:r>
        <w:t>анализе</w:t>
      </w:r>
      <w:r>
        <w:rPr>
          <w:spacing w:val="1"/>
        </w:rPr>
        <w:t xml:space="preserve"> </w:t>
      </w:r>
      <w:r>
        <w:t>проводимых</w:t>
      </w:r>
      <w:r>
        <w:rPr>
          <w:spacing w:val="1"/>
        </w:rPr>
        <w:t xml:space="preserve"> </w:t>
      </w:r>
      <w:r>
        <w:t>мероприятий.</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недостаточно</w:t>
      </w:r>
      <w:r>
        <w:rPr>
          <w:spacing w:val="1"/>
        </w:rPr>
        <w:t xml:space="preserve"> </w:t>
      </w:r>
      <w:r>
        <w:t>используются</w:t>
      </w:r>
      <w:r>
        <w:rPr>
          <w:spacing w:val="1"/>
        </w:rPr>
        <w:t xml:space="preserve"> </w:t>
      </w:r>
      <w:r>
        <w:t>возможности</w:t>
      </w:r>
      <w:r>
        <w:rPr>
          <w:spacing w:val="1"/>
        </w:rPr>
        <w:t xml:space="preserve"> </w:t>
      </w:r>
      <w:r>
        <w:t>проектного метода,</w:t>
      </w:r>
      <w:r>
        <w:rPr>
          <w:spacing w:val="-5"/>
        </w:rPr>
        <w:t xml:space="preserve"> </w:t>
      </w:r>
      <w:r>
        <w:t>особенно</w:t>
      </w:r>
      <w:r>
        <w:rPr>
          <w:spacing w:val="-3"/>
        </w:rPr>
        <w:t xml:space="preserve"> </w:t>
      </w:r>
      <w:r>
        <w:t>на</w:t>
      </w:r>
      <w:r>
        <w:rPr>
          <w:spacing w:val="-1"/>
        </w:rPr>
        <w:t xml:space="preserve"> </w:t>
      </w:r>
      <w:r>
        <w:t>уровне</w:t>
      </w:r>
      <w:r>
        <w:rPr>
          <w:spacing w:val="-3"/>
        </w:rPr>
        <w:t xml:space="preserve"> </w:t>
      </w:r>
      <w:r>
        <w:t>классных коллективов.</w:t>
      </w:r>
    </w:p>
    <w:p w:rsidR="00AC74C0" w:rsidRDefault="00AC74C0" w:rsidP="00AC74C0">
      <w:pPr>
        <w:pStyle w:val="a3"/>
        <w:ind w:right="514"/>
      </w:pPr>
      <w:r>
        <w:t>Поэтапно</w:t>
      </w:r>
      <w:r>
        <w:rPr>
          <w:spacing w:val="1"/>
        </w:rPr>
        <w:t xml:space="preserve"> </w:t>
      </w:r>
      <w:r>
        <w:t>решается</w:t>
      </w:r>
      <w:r>
        <w:rPr>
          <w:spacing w:val="1"/>
        </w:rPr>
        <w:t xml:space="preserve"> </w:t>
      </w:r>
      <w:r>
        <w:t>проблема</w:t>
      </w:r>
      <w:r>
        <w:rPr>
          <w:spacing w:val="1"/>
        </w:rPr>
        <w:t xml:space="preserve"> </w:t>
      </w:r>
      <w:r>
        <w:t>поведения,</w:t>
      </w:r>
      <w:r>
        <w:rPr>
          <w:spacing w:val="1"/>
        </w:rPr>
        <w:t xml:space="preserve"> </w:t>
      </w:r>
      <w:r>
        <w:t>соблюдения</w:t>
      </w:r>
      <w:r>
        <w:rPr>
          <w:spacing w:val="71"/>
        </w:rPr>
        <w:t xml:space="preserve"> </w:t>
      </w:r>
      <w:r>
        <w:t>распорядка</w:t>
      </w:r>
      <w:r>
        <w:rPr>
          <w:spacing w:val="1"/>
        </w:rPr>
        <w:t xml:space="preserve"> </w:t>
      </w:r>
      <w:r>
        <w:t>школы.</w:t>
      </w:r>
      <w:r>
        <w:rPr>
          <w:spacing w:val="1"/>
        </w:rPr>
        <w:t xml:space="preserve"> </w:t>
      </w:r>
      <w:r>
        <w:t>По</w:t>
      </w:r>
      <w:r>
        <w:rPr>
          <w:spacing w:val="1"/>
        </w:rPr>
        <w:t xml:space="preserve"> </w:t>
      </w:r>
      <w:r>
        <w:t>комплексному</w:t>
      </w:r>
      <w:r>
        <w:rPr>
          <w:spacing w:val="1"/>
        </w:rPr>
        <w:t xml:space="preserve"> </w:t>
      </w:r>
      <w:r>
        <w:t>исследованию</w:t>
      </w:r>
      <w:r>
        <w:rPr>
          <w:spacing w:val="1"/>
        </w:rPr>
        <w:t xml:space="preserve"> </w:t>
      </w:r>
      <w:r>
        <w:t>видно,</w:t>
      </w:r>
      <w:r>
        <w:rPr>
          <w:spacing w:val="1"/>
        </w:rPr>
        <w:t xml:space="preserve"> </w:t>
      </w:r>
      <w:r>
        <w:t>что</w:t>
      </w:r>
      <w:r>
        <w:rPr>
          <w:spacing w:val="1"/>
        </w:rPr>
        <w:t xml:space="preserve"> </w:t>
      </w:r>
      <w:r>
        <w:t>в</w:t>
      </w:r>
      <w:r>
        <w:rPr>
          <w:spacing w:val="1"/>
        </w:rPr>
        <w:t xml:space="preserve"> </w:t>
      </w:r>
      <w:r>
        <w:t>целом</w:t>
      </w:r>
      <w:r>
        <w:rPr>
          <w:spacing w:val="1"/>
        </w:rPr>
        <w:t xml:space="preserve"> </w:t>
      </w:r>
      <w:r>
        <w:t>отмечается</w:t>
      </w:r>
      <w:r>
        <w:rPr>
          <w:spacing w:val="1"/>
        </w:rPr>
        <w:t xml:space="preserve"> </w:t>
      </w:r>
      <w:r>
        <w:t>положительная</w:t>
      </w:r>
      <w:r>
        <w:rPr>
          <w:spacing w:val="7"/>
        </w:rPr>
        <w:t xml:space="preserve"> </w:t>
      </w:r>
      <w:r>
        <w:t>динамика</w:t>
      </w:r>
      <w:r>
        <w:rPr>
          <w:spacing w:val="8"/>
        </w:rPr>
        <w:t xml:space="preserve"> </w:t>
      </w:r>
      <w:r>
        <w:t>уровня</w:t>
      </w:r>
      <w:r>
        <w:rPr>
          <w:spacing w:val="11"/>
        </w:rPr>
        <w:t xml:space="preserve"> </w:t>
      </w:r>
      <w:r>
        <w:t>воспитанности</w:t>
      </w:r>
      <w:r>
        <w:rPr>
          <w:spacing w:val="8"/>
        </w:rPr>
        <w:t xml:space="preserve"> </w:t>
      </w:r>
      <w:r>
        <w:t>обучающихся</w:t>
      </w:r>
      <w:r>
        <w:rPr>
          <w:spacing w:val="8"/>
        </w:rPr>
        <w:t xml:space="preserve"> </w:t>
      </w:r>
      <w:r>
        <w:t>школы.</w:t>
      </w:r>
      <w:r>
        <w:rPr>
          <w:spacing w:val="15"/>
        </w:rPr>
        <w:t xml:space="preserve"> </w:t>
      </w:r>
    </w:p>
    <w:p w:rsidR="00AC74C0" w:rsidRDefault="00AC74C0" w:rsidP="00AC74C0">
      <w:pPr>
        <w:pStyle w:val="a3"/>
        <w:ind w:right="514"/>
      </w:pPr>
      <w:r>
        <w:t>Все обучающиеся школы (100%)</w:t>
      </w:r>
      <w:r>
        <w:rPr>
          <w:spacing w:val="1"/>
        </w:rPr>
        <w:t xml:space="preserve"> </w:t>
      </w:r>
      <w:r>
        <w:t>включены</w:t>
      </w:r>
      <w:r>
        <w:rPr>
          <w:spacing w:val="1"/>
        </w:rPr>
        <w:t xml:space="preserve"> </w:t>
      </w:r>
      <w:r>
        <w:t>в</w:t>
      </w:r>
      <w:r>
        <w:rPr>
          <w:spacing w:val="1"/>
        </w:rPr>
        <w:t xml:space="preserve"> </w:t>
      </w:r>
      <w:r>
        <w:t>систему</w:t>
      </w:r>
      <w:r>
        <w:rPr>
          <w:spacing w:val="1"/>
        </w:rPr>
        <w:t xml:space="preserve"> </w:t>
      </w:r>
      <w:r>
        <w:t>внеурочной</w:t>
      </w:r>
      <w:r>
        <w:rPr>
          <w:spacing w:val="1"/>
        </w:rPr>
        <w:t xml:space="preserve"> </w:t>
      </w:r>
      <w:r>
        <w:t>деятельности</w:t>
      </w:r>
      <w:r>
        <w:rPr>
          <w:spacing w:val="1"/>
        </w:rPr>
        <w:t xml:space="preserve"> </w:t>
      </w:r>
      <w:r>
        <w:t>и</w:t>
      </w:r>
      <w:r>
        <w:rPr>
          <w:spacing w:val="-67"/>
        </w:rPr>
        <w:t xml:space="preserve"> </w:t>
      </w:r>
      <w:r>
        <w:t>дополнительного</w:t>
      </w:r>
      <w:r>
        <w:rPr>
          <w:spacing w:val="1"/>
        </w:rPr>
        <w:t xml:space="preserve"> </w:t>
      </w:r>
      <w:r>
        <w:t>образования,</w:t>
      </w:r>
      <w:r>
        <w:rPr>
          <w:spacing w:val="1"/>
        </w:rPr>
        <w:t xml:space="preserve"> </w:t>
      </w:r>
      <w:r>
        <w:t>что</w:t>
      </w:r>
      <w:r>
        <w:rPr>
          <w:spacing w:val="1"/>
        </w:rPr>
        <w:t xml:space="preserve"> </w:t>
      </w:r>
      <w:r>
        <w:t>позволяет</w:t>
      </w:r>
      <w:r>
        <w:rPr>
          <w:spacing w:val="1"/>
        </w:rPr>
        <w:t xml:space="preserve"> </w:t>
      </w:r>
      <w:r>
        <w:t>обеспечить</w:t>
      </w:r>
      <w:r>
        <w:rPr>
          <w:spacing w:val="1"/>
        </w:rPr>
        <w:t xml:space="preserve"> </w:t>
      </w:r>
      <w:r>
        <w:t>занятость</w:t>
      </w:r>
      <w:r>
        <w:rPr>
          <w:spacing w:val="1"/>
        </w:rPr>
        <w:t xml:space="preserve"> </w:t>
      </w:r>
      <w:r>
        <w:t>обучающихся</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и</w:t>
      </w:r>
      <w:r>
        <w:rPr>
          <w:spacing w:val="1"/>
        </w:rPr>
        <w:t xml:space="preserve"> </w:t>
      </w:r>
      <w:r>
        <w:t>формировать</w:t>
      </w:r>
      <w:r>
        <w:rPr>
          <w:spacing w:val="1"/>
        </w:rPr>
        <w:t xml:space="preserve"> </w:t>
      </w:r>
      <w:r>
        <w:t>новые</w:t>
      </w:r>
      <w:r>
        <w:rPr>
          <w:spacing w:val="1"/>
        </w:rPr>
        <w:t xml:space="preserve"> </w:t>
      </w:r>
      <w:r>
        <w:t>для</w:t>
      </w:r>
      <w:r>
        <w:rPr>
          <w:spacing w:val="1"/>
        </w:rPr>
        <w:t xml:space="preserve"> </w:t>
      </w:r>
      <w:r>
        <w:t>ребят</w:t>
      </w:r>
      <w:r>
        <w:rPr>
          <w:spacing w:val="1"/>
        </w:rPr>
        <w:t xml:space="preserve"> </w:t>
      </w:r>
      <w:r>
        <w:t>компетенции.</w:t>
      </w:r>
    </w:p>
    <w:p w:rsidR="00AC74C0" w:rsidRDefault="00AC74C0" w:rsidP="00AC74C0">
      <w:pPr>
        <w:pStyle w:val="a3"/>
        <w:ind w:right="514" w:firstLine="418"/>
      </w:pPr>
      <w:r>
        <w:t>Большая часть педагогов школы справляется с определением целей и</w:t>
      </w:r>
      <w:r>
        <w:rPr>
          <w:spacing w:val="1"/>
        </w:rPr>
        <w:t xml:space="preserve"> </w:t>
      </w:r>
      <w:r>
        <w:t>задач</w:t>
      </w:r>
      <w:r>
        <w:rPr>
          <w:spacing w:val="1"/>
        </w:rPr>
        <w:t xml:space="preserve"> </w:t>
      </w:r>
      <w:r>
        <w:t>своей</w:t>
      </w:r>
      <w:r>
        <w:rPr>
          <w:spacing w:val="1"/>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успешно</w:t>
      </w:r>
      <w:r>
        <w:rPr>
          <w:spacing w:val="1"/>
        </w:rPr>
        <w:t xml:space="preserve"> </w:t>
      </w:r>
      <w:r>
        <w:t>реализует</w:t>
      </w:r>
      <w:r>
        <w:rPr>
          <w:spacing w:val="1"/>
        </w:rPr>
        <w:t xml:space="preserve"> </w:t>
      </w:r>
      <w:r>
        <w:t>воспитательную работу. Методическое объединение классных руководителей</w:t>
      </w:r>
      <w:r>
        <w:rPr>
          <w:spacing w:val="-67"/>
        </w:rPr>
        <w:t xml:space="preserve"> </w:t>
      </w:r>
      <w:r>
        <w:t>постоянно</w:t>
      </w:r>
      <w:r>
        <w:rPr>
          <w:spacing w:val="60"/>
        </w:rPr>
        <w:t xml:space="preserve"> </w:t>
      </w:r>
      <w:r>
        <w:t>ведет</w:t>
      </w:r>
      <w:r>
        <w:rPr>
          <w:spacing w:val="56"/>
        </w:rPr>
        <w:t xml:space="preserve"> </w:t>
      </w:r>
      <w:r>
        <w:t>работу</w:t>
      </w:r>
      <w:r>
        <w:rPr>
          <w:spacing w:val="55"/>
        </w:rPr>
        <w:t xml:space="preserve"> </w:t>
      </w:r>
      <w:r>
        <w:t>по</w:t>
      </w:r>
      <w:r>
        <w:rPr>
          <w:spacing w:val="60"/>
        </w:rPr>
        <w:t xml:space="preserve"> </w:t>
      </w:r>
      <w:r>
        <w:t>оказанию</w:t>
      </w:r>
      <w:r>
        <w:rPr>
          <w:spacing w:val="58"/>
        </w:rPr>
        <w:t xml:space="preserve"> </w:t>
      </w:r>
      <w:r>
        <w:t>методической</w:t>
      </w:r>
      <w:r>
        <w:rPr>
          <w:spacing w:val="57"/>
        </w:rPr>
        <w:t xml:space="preserve"> </w:t>
      </w:r>
      <w:r>
        <w:t>помощи</w:t>
      </w:r>
      <w:r>
        <w:rPr>
          <w:spacing w:val="60"/>
        </w:rPr>
        <w:t xml:space="preserve"> </w:t>
      </w:r>
      <w:r>
        <w:t>классным руководителям, но требуется расширять набор методов и форм методической</w:t>
      </w:r>
      <w:r>
        <w:rPr>
          <w:spacing w:val="-67"/>
        </w:rPr>
        <w:t xml:space="preserve"> </w:t>
      </w:r>
      <w:r>
        <w:t>работы,</w:t>
      </w:r>
      <w:r>
        <w:rPr>
          <w:spacing w:val="1"/>
        </w:rPr>
        <w:t xml:space="preserve"> </w:t>
      </w:r>
      <w:r>
        <w:t>больше</w:t>
      </w:r>
      <w:r>
        <w:rPr>
          <w:spacing w:val="1"/>
        </w:rPr>
        <w:t xml:space="preserve"> </w:t>
      </w:r>
      <w:r>
        <w:t>уделить</w:t>
      </w:r>
      <w:r>
        <w:rPr>
          <w:spacing w:val="1"/>
        </w:rPr>
        <w:t xml:space="preserve"> </w:t>
      </w:r>
      <w:r>
        <w:t>внимания</w:t>
      </w:r>
      <w:r>
        <w:rPr>
          <w:spacing w:val="1"/>
        </w:rPr>
        <w:t xml:space="preserve"> </w:t>
      </w:r>
      <w:r>
        <w:t>современным</w:t>
      </w:r>
      <w:r>
        <w:rPr>
          <w:spacing w:val="1"/>
        </w:rPr>
        <w:t xml:space="preserve"> </w:t>
      </w:r>
      <w:r>
        <w:t>техникам</w:t>
      </w:r>
      <w:r>
        <w:rPr>
          <w:spacing w:val="1"/>
        </w:rPr>
        <w:t xml:space="preserve"> </w:t>
      </w:r>
      <w:r>
        <w:t>и</w:t>
      </w:r>
      <w:r>
        <w:rPr>
          <w:spacing w:val="1"/>
        </w:rPr>
        <w:t xml:space="preserve"> </w:t>
      </w:r>
      <w:r>
        <w:t>технологиям</w:t>
      </w:r>
      <w:r>
        <w:rPr>
          <w:spacing w:val="-67"/>
        </w:rPr>
        <w:t xml:space="preserve"> </w:t>
      </w:r>
      <w:r>
        <w:t>воспитательной работы. Основная часть педагогов полностью реализует свой</w:t>
      </w:r>
      <w:r>
        <w:rPr>
          <w:spacing w:val="-67"/>
        </w:rPr>
        <w:t xml:space="preserve"> </w:t>
      </w:r>
      <w:r>
        <w:t>воспитательный потенциал, у них складываются доверительные отношения с</w:t>
      </w:r>
      <w:r>
        <w:rPr>
          <w:spacing w:val="1"/>
        </w:rPr>
        <w:t xml:space="preserve"> </w:t>
      </w:r>
      <w:r>
        <w:t>детьми.</w:t>
      </w:r>
    </w:p>
    <w:p w:rsidR="00AC74C0" w:rsidRDefault="00AC74C0" w:rsidP="00AC74C0">
      <w:pPr>
        <w:pStyle w:val="a3"/>
        <w:ind w:right="514" w:firstLine="594"/>
      </w:pPr>
    </w:p>
    <w:p w:rsidR="005E44F7" w:rsidRDefault="005E44F7" w:rsidP="005E44F7">
      <w:pPr>
        <w:ind w:left="720" w:right="344" w:firstLine="720"/>
        <w:jc w:val="center"/>
        <w:rPr>
          <w:b/>
          <w:kern w:val="2"/>
          <w:sz w:val="28"/>
          <w:szCs w:val="28"/>
          <w:lang w:eastAsia="ko-KR"/>
        </w:rPr>
      </w:pPr>
      <w:r w:rsidRPr="003277E3">
        <w:rPr>
          <w:b/>
          <w:color w:val="000000"/>
          <w:w w:val="0"/>
          <w:kern w:val="2"/>
          <w:sz w:val="28"/>
          <w:szCs w:val="28"/>
          <w:lang w:eastAsia="ko-KR"/>
        </w:rPr>
        <w:t>К</w:t>
      </w:r>
      <w:r w:rsidRPr="003277E3">
        <w:rPr>
          <w:b/>
          <w:kern w:val="2"/>
          <w:sz w:val="28"/>
          <w:szCs w:val="28"/>
          <w:lang w:eastAsia="ko-KR"/>
        </w:rPr>
        <w:t>АЛЕНДАРНЫЙ ПЛАН ВОСПИТАТЕЛЬНОЙ РАБОТЫ</w:t>
      </w:r>
    </w:p>
    <w:p w:rsidR="005E44F7" w:rsidRDefault="005E44F7" w:rsidP="005E44F7">
      <w:pPr>
        <w:ind w:left="720" w:right="344" w:firstLine="720"/>
        <w:jc w:val="center"/>
        <w:rPr>
          <w:b/>
          <w:kern w:val="2"/>
          <w:sz w:val="28"/>
          <w:szCs w:val="28"/>
          <w:lang w:eastAsia="ko-KR"/>
        </w:rPr>
      </w:pPr>
    </w:p>
    <w:tbl>
      <w:tblPr>
        <w:tblStyle w:val="12"/>
        <w:tblW w:w="20124" w:type="dxa"/>
        <w:tblInd w:w="730" w:type="dxa"/>
        <w:tblLayout w:type="fixed"/>
        <w:tblLook w:val="04A0"/>
      </w:tblPr>
      <w:tblGrid>
        <w:gridCol w:w="3397"/>
        <w:gridCol w:w="1134"/>
        <w:gridCol w:w="2439"/>
        <w:gridCol w:w="2636"/>
        <w:gridCol w:w="3506"/>
        <w:gridCol w:w="3506"/>
        <w:gridCol w:w="3506"/>
      </w:tblGrid>
      <w:tr w:rsidR="00DC7FFE" w:rsidTr="00711AA3">
        <w:trPr>
          <w:gridAfter w:val="3"/>
          <w:wAfter w:w="10518" w:type="dxa"/>
        </w:trPr>
        <w:tc>
          <w:tcPr>
            <w:tcW w:w="9606" w:type="dxa"/>
            <w:gridSpan w:val="4"/>
          </w:tcPr>
          <w:p w:rsidR="00DC7FFE" w:rsidRPr="00D630BE" w:rsidRDefault="00DC7FFE" w:rsidP="00DC7FFE">
            <w:pPr>
              <w:jc w:val="center"/>
              <w:rPr>
                <w:b/>
                <w:color w:val="000000"/>
                <w:sz w:val="24"/>
                <w:szCs w:val="24"/>
              </w:rPr>
            </w:pPr>
            <w:r w:rsidRPr="00D630BE">
              <w:rPr>
                <w:b/>
                <w:color w:val="000000"/>
                <w:sz w:val="24"/>
                <w:szCs w:val="24"/>
              </w:rPr>
              <w:t>Ключевые общешкольные дела</w:t>
            </w:r>
          </w:p>
          <w:p w:rsidR="00DC7FFE" w:rsidRPr="00D630BE" w:rsidRDefault="00DC7FFE" w:rsidP="00DC7FFE">
            <w:pPr>
              <w:jc w:val="both"/>
              <w:rPr>
                <w:color w:val="000000"/>
                <w:sz w:val="24"/>
                <w:szCs w:val="24"/>
              </w:rPr>
            </w:pPr>
          </w:p>
        </w:tc>
      </w:tr>
      <w:tr w:rsidR="00DC7FFE" w:rsidTr="00711AA3">
        <w:trPr>
          <w:gridAfter w:val="3"/>
          <w:wAfter w:w="10518" w:type="dxa"/>
        </w:trPr>
        <w:tc>
          <w:tcPr>
            <w:tcW w:w="3397" w:type="dxa"/>
          </w:tcPr>
          <w:p w:rsidR="00DC7FFE" w:rsidRPr="00D630BE" w:rsidRDefault="00DC7FFE" w:rsidP="00DC7FFE">
            <w:pPr>
              <w:jc w:val="both"/>
              <w:rPr>
                <w:color w:val="000000"/>
                <w:sz w:val="24"/>
                <w:szCs w:val="24"/>
              </w:rPr>
            </w:pPr>
            <w:r w:rsidRPr="00D630BE">
              <w:rPr>
                <w:color w:val="000000"/>
                <w:sz w:val="24"/>
                <w:szCs w:val="24"/>
              </w:rPr>
              <w:t>Дела</w:t>
            </w:r>
          </w:p>
        </w:tc>
        <w:tc>
          <w:tcPr>
            <w:tcW w:w="1134" w:type="dxa"/>
          </w:tcPr>
          <w:p w:rsidR="00DC7FFE" w:rsidRPr="00D630BE" w:rsidRDefault="00DC7FFE" w:rsidP="00DC7FFE">
            <w:pPr>
              <w:jc w:val="both"/>
              <w:rPr>
                <w:color w:val="000000"/>
                <w:sz w:val="24"/>
                <w:szCs w:val="24"/>
              </w:rPr>
            </w:pPr>
            <w:r w:rsidRPr="00D630BE">
              <w:rPr>
                <w:color w:val="000000"/>
                <w:sz w:val="24"/>
                <w:szCs w:val="24"/>
              </w:rPr>
              <w:t>Классы</w:t>
            </w:r>
          </w:p>
        </w:tc>
        <w:tc>
          <w:tcPr>
            <w:tcW w:w="2439" w:type="dxa"/>
          </w:tcPr>
          <w:p w:rsidR="00DC7FFE" w:rsidRPr="00D630BE" w:rsidRDefault="00DC7FFE" w:rsidP="00DC7FFE">
            <w:pPr>
              <w:ind w:left="-115" w:right="-78"/>
              <w:jc w:val="both"/>
              <w:rPr>
                <w:color w:val="000000"/>
                <w:sz w:val="24"/>
                <w:szCs w:val="24"/>
              </w:rPr>
            </w:pPr>
            <w:r w:rsidRPr="00D630BE">
              <w:rPr>
                <w:color w:val="000000"/>
                <w:sz w:val="24"/>
                <w:szCs w:val="24"/>
              </w:rPr>
              <w:t>Ориентировочное</w:t>
            </w:r>
            <w:r>
              <w:rPr>
                <w:color w:val="000000"/>
                <w:sz w:val="24"/>
                <w:szCs w:val="24"/>
              </w:rPr>
              <w:t xml:space="preserve"> в</w:t>
            </w:r>
            <w:r w:rsidRPr="00D630BE">
              <w:rPr>
                <w:color w:val="000000"/>
                <w:sz w:val="24"/>
                <w:szCs w:val="24"/>
              </w:rPr>
              <w:t>ремя проведения</w:t>
            </w:r>
          </w:p>
        </w:tc>
        <w:tc>
          <w:tcPr>
            <w:tcW w:w="2636" w:type="dxa"/>
          </w:tcPr>
          <w:p w:rsidR="00DC7FFE" w:rsidRPr="00D630BE" w:rsidRDefault="00DC7FFE" w:rsidP="00DC7FFE">
            <w:pPr>
              <w:jc w:val="both"/>
              <w:rPr>
                <w:color w:val="000000"/>
                <w:sz w:val="24"/>
                <w:szCs w:val="24"/>
              </w:rPr>
            </w:pPr>
            <w:r w:rsidRPr="00D630BE">
              <w:rPr>
                <w:color w:val="000000"/>
                <w:sz w:val="24"/>
                <w:szCs w:val="24"/>
              </w:rPr>
              <w:t>Ответственные</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Линейка: « День Знаний»</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сентября</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 xml:space="preserve">Классные руководители, </w:t>
            </w:r>
          </w:p>
          <w:p w:rsidR="00DC7FFE" w:rsidRPr="00D630BE" w:rsidRDefault="00DC7FFE" w:rsidP="00DC7FFE">
            <w:pPr>
              <w:jc w:val="both"/>
              <w:rPr>
                <w:rFonts w:eastAsia="Calibri"/>
                <w:color w:val="000000"/>
                <w:sz w:val="24"/>
                <w:szCs w:val="24"/>
              </w:rPr>
            </w:pPr>
            <w:r w:rsidRPr="00D630BE">
              <w:rPr>
                <w:rFonts w:eastAsia="Calibri"/>
                <w:color w:val="000000"/>
                <w:sz w:val="24"/>
                <w:szCs w:val="24"/>
              </w:rPr>
              <w:t>ответственный за ВР</w:t>
            </w:r>
          </w:p>
        </w:tc>
      </w:tr>
      <w:tr w:rsidR="00DC7FFE" w:rsidTr="00711AA3">
        <w:trPr>
          <w:gridAfter w:val="3"/>
          <w:wAfter w:w="10518" w:type="dxa"/>
        </w:trPr>
        <w:tc>
          <w:tcPr>
            <w:tcW w:w="3397" w:type="dxa"/>
          </w:tcPr>
          <w:p w:rsidR="00DC7FFE" w:rsidRPr="00D630BE" w:rsidRDefault="00DC7FFE" w:rsidP="002367F8">
            <w:pPr>
              <w:numPr>
                <w:ilvl w:val="0"/>
                <w:numId w:val="60"/>
              </w:numPr>
              <w:ind w:left="0"/>
              <w:jc w:val="both"/>
              <w:rPr>
                <w:rFonts w:eastAsia="Calibri"/>
                <w:color w:val="000000"/>
                <w:sz w:val="24"/>
                <w:szCs w:val="24"/>
              </w:rPr>
            </w:pPr>
            <w:r w:rsidRPr="00D630BE">
              <w:rPr>
                <w:rFonts w:eastAsia="Calibri"/>
                <w:color w:val="000000"/>
                <w:sz w:val="24"/>
                <w:szCs w:val="24"/>
              </w:rPr>
              <w:t>Молебен на начало учебного года</w:t>
            </w:r>
          </w:p>
          <w:p w:rsidR="00DC7FFE" w:rsidRPr="00D630BE" w:rsidRDefault="00DC7FFE" w:rsidP="00DC7FFE">
            <w:pPr>
              <w:jc w:val="both"/>
              <w:rPr>
                <w:rFonts w:eastAsia="Calibri"/>
                <w:color w:val="000000"/>
                <w:sz w:val="24"/>
                <w:szCs w:val="24"/>
              </w:rPr>
            </w:pP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сентября</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Администрация школы, классные руководители, духовник школы</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Урок мира: «Мы помним»</w:t>
            </w:r>
          </w:p>
          <w:p w:rsidR="00DC7FFE" w:rsidRPr="00D630BE" w:rsidRDefault="00DC7FFE" w:rsidP="00DC7FFE">
            <w:pPr>
              <w:jc w:val="both"/>
              <w:rPr>
                <w:rFonts w:eastAsia="Calibri"/>
                <w:color w:val="000000"/>
                <w:sz w:val="24"/>
                <w:szCs w:val="24"/>
              </w:rPr>
            </w:pP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2 сентября</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родители, администрация</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Pr>
                <w:rFonts w:eastAsia="SchoolBookSanPin"/>
                <w:sz w:val="24"/>
                <w:szCs w:val="28"/>
              </w:rPr>
              <w:t>Уроки посвященные международному  дню</w:t>
            </w:r>
            <w:r w:rsidRPr="0015770A">
              <w:rPr>
                <w:rFonts w:eastAsia="SchoolBookSanPin"/>
                <w:sz w:val="24"/>
                <w:szCs w:val="28"/>
              </w:rPr>
              <w:t xml:space="preserve"> распространения грамотности</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Pr>
                <w:rFonts w:eastAsia="Calibri"/>
                <w:color w:val="000000"/>
                <w:sz w:val="24"/>
                <w:szCs w:val="24"/>
              </w:rPr>
              <w:t xml:space="preserve">8 </w:t>
            </w:r>
            <w:r w:rsidRPr="00D630BE">
              <w:rPr>
                <w:rFonts w:eastAsia="Calibri"/>
                <w:color w:val="000000"/>
                <w:sz w:val="24"/>
                <w:szCs w:val="24"/>
              </w:rPr>
              <w:t>сентября</w:t>
            </w:r>
          </w:p>
        </w:tc>
        <w:tc>
          <w:tcPr>
            <w:tcW w:w="2636" w:type="dxa"/>
          </w:tcPr>
          <w:p w:rsidR="00DC7FFE" w:rsidRPr="00D630BE" w:rsidRDefault="00DC7FFE" w:rsidP="00DC7FFE">
            <w:pPr>
              <w:jc w:val="both"/>
              <w:rPr>
                <w:rFonts w:eastAsia="Calibri"/>
                <w:color w:val="000000"/>
                <w:sz w:val="24"/>
                <w:szCs w:val="24"/>
              </w:rPr>
            </w:pPr>
            <w:r>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Default="00DC7FFE" w:rsidP="00DC7FFE">
            <w:pPr>
              <w:jc w:val="both"/>
              <w:rPr>
                <w:rFonts w:eastAsia="SchoolBookSanPin"/>
                <w:sz w:val="24"/>
                <w:szCs w:val="28"/>
              </w:rPr>
            </w:pPr>
            <w:r w:rsidRPr="0015770A">
              <w:rPr>
                <w:rFonts w:eastAsia="SchoolBookSanPin"/>
                <w:sz w:val="24"/>
                <w:szCs w:val="28"/>
              </w:rPr>
              <w:t>Международный день памяти жертв фашизма</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сентябр</w:t>
            </w:r>
            <w:r>
              <w:rPr>
                <w:rFonts w:eastAsia="Calibri"/>
                <w:color w:val="000000"/>
                <w:sz w:val="24"/>
                <w:szCs w:val="24"/>
              </w:rPr>
              <w:t>ь</w:t>
            </w:r>
          </w:p>
        </w:tc>
        <w:tc>
          <w:tcPr>
            <w:tcW w:w="2636" w:type="dxa"/>
          </w:tcPr>
          <w:p w:rsidR="00DC7FFE" w:rsidRPr="00D630BE" w:rsidRDefault="00DC7FFE" w:rsidP="00DC7FFE">
            <w:pPr>
              <w:jc w:val="both"/>
              <w:rPr>
                <w:rFonts w:eastAsia="Calibri"/>
                <w:color w:val="000000"/>
                <w:sz w:val="24"/>
                <w:szCs w:val="24"/>
              </w:rPr>
            </w:pPr>
            <w:r>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15770A" w:rsidRDefault="00DC7FFE" w:rsidP="002367F8">
            <w:pPr>
              <w:pStyle w:val="a4"/>
              <w:numPr>
                <w:ilvl w:val="0"/>
                <w:numId w:val="61"/>
              </w:numPr>
              <w:ind w:left="0" w:hanging="284"/>
              <w:rPr>
                <w:color w:val="000000"/>
                <w:sz w:val="24"/>
                <w:szCs w:val="24"/>
              </w:rPr>
            </w:pPr>
            <w:r w:rsidRPr="00D630BE">
              <w:rPr>
                <w:color w:val="000000"/>
                <w:sz w:val="24"/>
                <w:szCs w:val="24"/>
              </w:rPr>
              <w:t>Уборка школьной и пришкольной территории.</w:t>
            </w:r>
            <w:r>
              <w:rPr>
                <w:color w:val="000000"/>
                <w:sz w:val="24"/>
                <w:szCs w:val="24"/>
              </w:rPr>
              <w:t xml:space="preserve"> </w:t>
            </w:r>
            <w:r w:rsidRPr="0015770A">
              <w:rPr>
                <w:color w:val="000000"/>
                <w:sz w:val="24"/>
                <w:szCs w:val="24"/>
              </w:rPr>
              <w:t>Озеленение школы</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сентябрь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Администрация школы</w:t>
            </w:r>
          </w:p>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p w:rsidR="00DC7FFE" w:rsidRPr="00D630BE" w:rsidRDefault="00DC7FFE" w:rsidP="00DC7FFE">
            <w:pPr>
              <w:jc w:val="both"/>
              <w:rPr>
                <w:rFonts w:eastAsia="Calibri"/>
                <w:color w:val="000000"/>
                <w:sz w:val="24"/>
                <w:szCs w:val="24"/>
              </w:rPr>
            </w:pPr>
            <w:r w:rsidRPr="00D630BE">
              <w:rPr>
                <w:rFonts w:eastAsia="Calibri"/>
                <w:color w:val="000000"/>
                <w:sz w:val="24"/>
                <w:szCs w:val="24"/>
              </w:rPr>
              <w:t>родители</w:t>
            </w:r>
          </w:p>
        </w:tc>
      </w:tr>
      <w:tr w:rsidR="00DC7FFE" w:rsidTr="00711AA3">
        <w:trPr>
          <w:gridAfter w:val="3"/>
          <w:wAfter w:w="10518" w:type="dxa"/>
        </w:trPr>
        <w:tc>
          <w:tcPr>
            <w:tcW w:w="3397" w:type="dxa"/>
          </w:tcPr>
          <w:p w:rsidR="00DC7FFE" w:rsidRPr="00D630BE" w:rsidRDefault="00DC7FFE" w:rsidP="002367F8">
            <w:pPr>
              <w:numPr>
                <w:ilvl w:val="0"/>
                <w:numId w:val="62"/>
              </w:numPr>
              <w:ind w:left="0"/>
              <w:jc w:val="both"/>
              <w:rPr>
                <w:rFonts w:eastAsia="Calibri"/>
                <w:color w:val="000000"/>
                <w:sz w:val="24"/>
                <w:szCs w:val="24"/>
              </w:rPr>
            </w:pPr>
            <w:r>
              <w:rPr>
                <w:rFonts w:eastAsia="Calibri"/>
                <w:color w:val="000000"/>
                <w:sz w:val="24"/>
                <w:szCs w:val="24"/>
              </w:rPr>
              <w:t>«</w:t>
            </w:r>
            <w:r w:rsidRPr="00D630BE">
              <w:rPr>
                <w:rFonts w:eastAsia="Calibri"/>
                <w:color w:val="000000"/>
                <w:sz w:val="24"/>
                <w:szCs w:val="24"/>
              </w:rPr>
              <w:t>Веселые старты»</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октябрь</w:t>
            </w:r>
          </w:p>
        </w:tc>
        <w:tc>
          <w:tcPr>
            <w:tcW w:w="2636" w:type="dxa"/>
          </w:tcPr>
          <w:p w:rsidR="00DC7FFE" w:rsidRPr="00D630BE" w:rsidRDefault="00DC7FFE" w:rsidP="00DC7FFE">
            <w:pPr>
              <w:jc w:val="both"/>
              <w:rPr>
                <w:rFonts w:eastAsia="Calibri"/>
                <w:color w:val="000000"/>
                <w:sz w:val="24"/>
                <w:szCs w:val="24"/>
              </w:rPr>
            </w:pPr>
            <w:r w:rsidRPr="00D630BE">
              <w:rPr>
                <w:rFonts w:eastAsia="Calibri"/>
                <w:sz w:val="24"/>
                <w:szCs w:val="24"/>
              </w:rPr>
              <w:t xml:space="preserve">Учитель физкультуры </w:t>
            </w:r>
          </w:p>
        </w:tc>
      </w:tr>
      <w:tr w:rsidR="00DC7FFE" w:rsidTr="00711AA3">
        <w:trPr>
          <w:gridAfter w:val="3"/>
          <w:wAfter w:w="10518" w:type="dxa"/>
        </w:trPr>
        <w:tc>
          <w:tcPr>
            <w:tcW w:w="3397" w:type="dxa"/>
          </w:tcPr>
          <w:p w:rsidR="00DC7FFE" w:rsidRPr="00D630BE" w:rsidRDefault="00DC7FFE" w:rsidP="002367F8">
            <w:pPr>
              <w:pStyle w:val="a4"/>
              <w:numPr>
                <w:ilvl w:val="0"/>
                <w:numId w:val="61"/>
              </w:numPr>
              <w:ind w:left="0" w:hanging="284"/>
              <w:rPr>
                <w:color w:val="000000"/>
                <w:sz w:val="24"/>
                <w:szCs w:val="24"/>
              </w:rPr>
            </w:pPr>
            <w:r w:rsidRPr="00D630BE">
              <w:rPr>
                <w:color w:val="000000"/>
                <w:sz w:val="24"/>
                <w:szCs w:val="24"/>
              </w:rPr>
              <w:t>Конкурс поделок «Осень православная в гости к нам пришла» из природного материала</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октябрь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2367F8">
            <w:pPr>
              <w:pStyle w:val="a4"/>
              <w:numPr>
                <w:ilvl w:val="0"/>
                <w:numId w:val="61"/>
              </w:numPr>
              <w:ind w:left="0" w:hanging="284"/>
              <w:rPr>
                <w:color w:val="000000"/>
                <w:sz w:val="24"/>
                <w:szCs w:val="24"/>
              </w:rPr>
            </w:pPr>
            <w:r>
              <w:rPr>
                <w:color w:val="000000"/>
                <w:sz w:val="24"/>
                <w:szCs w:val="24"/>
              </w:rPr>
              <w:t>Всероссийский конкурс «</w:t>
            </w:r>
            <w:r w:rsidRPr="00D630BE">
              <w:rPr>
                <w:color w:val="000000"/>
                <w:sz w:val="24"/>
                <w:szCs w:val="24"/>
              </w:rPr>
              <w:t>Красота Божьего мира»</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2–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октябрь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Учитель ИЗО</w:t>
            </w:r>
          </w:p>
        </w:tc>
      </w:tr>
      <w:tr w:rsidR="00DC7FFE" w:rsidTr="00711AA3">
        <w:trPr>
          <w:gridAfter w:val="3"/>
          <w:wAfter w:w="10518" w:type="dxa"/>
        </w:trPr>
        <w:tc>
          <w:tcPr>
            <w:tcW w:w="3397" w:type="dxa"/>
          </w:tcPr>
          <w:p w:rsidR="00DC7FFE" w:rsidRPr="00D630BE" w:rsidRDefault="00DC7FFE" w:rsidP="00DC7FFE">
            <w:pPr>
              <w:jc w:val="both"/>
              <w:rPr>
                <w:color w:val="000000"/>
                <w:sz w:val="24"/>
                <w:szCs w:val="24"/>
              </w:rPr>
            </w:pPr>
            <w:r w:rsidRPr="00D630BE">
              <w:rPr>
                <w:color w:val="000000"/>
                <w:sz w:val="24"/>
                <w:szCs w:val="24"/>
              </w:rPr>
              <w:t>Линейка «С любовью к вам, Учителя»</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5 октября</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 руководители</w:t>
            </w:r>
          </w:p>
        </w:tc>
      </w:tr>
      <w:tr w:rsidR="00DC7FFE" w:rsidTr="00711AA3">
        <w:trPr>
          <w:gridAfter w:val="3"/>
          <w:wAfter w:w="10518" w:type="dxa"/>
        </w:trPr>
        <w:tc>
          <w:tcPr>
            <w:tcW w:w="3397" w:type="dxa"/>
          </w:tcPr>
          <w:p w:rsidR="00DC7FFE" w:rsidRPr="0091384A" w:rsidRDefault="00DC7FFE" w:rsidP="002367F8">
            <w:pPr>
              <w:numPr>
                <w:ilvl w:val="0"/>
                <w:numId w:val="63"/>
              </w:numPr>
              <w:ind w:left="0"/>
              <w:jc w:val="both"/>
              <w:rPr>
                <w:rFonts w:eastAsia="Calibri"/>
                <w:color w:val="FF0000"/>
                <w:sz w:val="24"/>
                <w:szCs w:val="24"/>
              </w:rPr>
            </w:pPr>
            <w:r>
              <w:rPr>
                <w:rFonts w:eastAsia="Calibri"/>
                <w:color w:val="000000"/>
                <w:sz w:val="24"/>
                <w:szCs w:val="24"/>
              </w:rPr>
              <w:t>Конкурс  стихов «Отечество мое, Ставрополье»</w:t>
            </w:r>
          </w:p>
        </w:tc>
        <w:tc>
          <w:tcPr>
            <w:tcW w:w="1134" w:type="dxa"/>
          </w:tcPr>
          <w:p w:rsidR="00DC7FFE" w:rsidRPr="009C1C1E" w:rsidRDefault="00DC7FFE" w:rsidP="00DC7FFE">
            <w:pPr>
              <w:jc w:val="center"/>
              <w:rPr>
                <w:rFonts w:eastAsia="Calibri"/>
                <w:sz w:val="24"/>
                <w:szCs w:val="24"/>
              </w:rPr>
            </w:pPr>
            <w:r w:rsidRPr="009C1C1E">
              <w:rPr>
                <w:rFonts w:eastAsia="Calibri"/>
                <w:sz w:val="24"/>
                <w:szCs w:val="24"/>
              </w:rPr>
              <w:t>1 – 4</w:t>
            </w:r>
          </w:p>
        </w:tc>
        <w:tc>
          <w:tcPr>
            <w:tcW w:w="2439" w:type="dxa"/>
          </w:tcPr>
          <w:p w:rsidR="00DC7FFE" w:rsidRPr="009C1C1E" w:rsidRDefault="00DC7FFE" w:rsidP="00DC7FFE">
            <w:pPr>
              <w:jc w:val="center"/>
              <w:rPr>
                <w:rFonts w:eastAsia="Calibri"/>
                <w:sz w:val="24"/>
                <w:szCs w:val="24"/>
              </w:rPr>
            </w:pPr>
            <w:r w:rsidRPr="009C1C1E">
              <w:rPr>
                <w:rFonts w:eastAsia="Calibri"/>
                <w:sz w:val="24"/>
                <w:szCs w:val="24"/>
              </w:rPr>
              <w:t>октябрь</w:t>
            </w:r>
          </w:p>
        </w:tc>
        <w:tc>
          <w:tcPr>
            <w:tcW w:w="2636" w:type="dxa"/>
          </w:tcPr>
          <w:p w:rsidR="00DC7FFE" w:rsidRPr="009C1C1E" w:rsidRDefault="00DC7FFE" w:rsidP="00DC7FFE">
            <w:pPr>
              <w:jc w:val="both"/>
              <w:rPr>
                <w:rFonts w:eastAsia="Calibri"/>
                <w:sz w:val="24"/>
                <w:szCs w:val="24"/>
              </w:rPr>
            </w:pPr>
            <w:r w:rsidRPr="009C1C1E">
              <w:rPr>
                <w:rFonts w:eastAsia="Calibri"/>
                <w:sz w:val="24"/>
                <w:szCs w:val="24"/>
              </w:rPr>
              <w:t>Классные руководители, библиотекарь</w:t>
            </w:r>
          </w:p>
        </w:tc>
      </w:tr>
      <w:tr w:rsidR="00DC7FFE" w:rsidTr="00711AA3">
        <w:trPr>
          <w:gridAfter w:val="3"/>
          <w:wAfter w:w="10518" w:type="dxa"/>
        </w:trPr>
        <w:tc>
          <w:tcPr>
            <w:tcW w:w="3397" w:type="dxa"/>
          </w:tcPr>
          <w:p w:rsidR="00DC7FFE" w:rsidRPr="009C1C1E" w:rsidRDefault="00DC7FFE" w:rsidP="00DC7FFE">
            <w:pPr>
              <w:jc w:val="both"/>
              <w:rPr>
                <w:rFonts w:eastAsia="Calibri"/>
                <w:color w:val="000000"/>
                <w:sz w:val="24"/>
                <w:szCs w:val="24"/>
              </w:rPr>
            </w:pPr>
            <w:r w:rsidRPr="009C1C1E">
              <w:rPr>
                <w:color w:val="000000"/>
                <w:szCs w:val="20"/>
                <w:shd w:val="clear" w:color="auto" w:fill="FFFFFF"/>
              </w:rPr>
              <w:t>Час поэзии «Расскажем о маме с любовью»</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ноябрь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2367F8">
            <w:pPr>
              <w:numPr>
                <w:ilvl w:val="0"/>
                <w:numId w:val="62"/>
              </w:numPr>
              <w:ind w:left="0"/>
              <w:jc w:val="both"/>
              <w:rPr>
                <w:rFonts w:eastAsia="Calibri"/>
                <w:color w:val="000000"/>
                <w:sz w:val="24"/>
                <w:szCs w:val="24"/>
              </w:rPr>
            </w:pPr>
            <w:r w:rsidRPr="00D630BE">
              <w:rPr>
                <w:rFonts w:eastAsia="Calibri"/>
                <w:color w:val="000000"/>
                <w:sz w:val="24"/>
                <w:szCs w:val="24"/>
              </w:rPr>
              <w:t>«Веселые старты» - спортивные игры</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ноябрь</w:t>
            </w:r>
          </w:p>
          <w:p w:rsidR="00DC7FFE" w:rsidRPr="00D630BE" w:rsidRDefault="00DC7FFE" w:rsidP="00DC7FFE">
            <w:pPr>
              <w:jc w:val="center"/>
              <w:rPr>
                <w:rFonts w:eastAsia="Calibri"/>
                <w:color w:val="000000"/>
                <w:sz w:val="24"/>
                <w:szCs w:val="24"/>
              </w:rPr>
            </w:pPr>
          </w:p>
        </w:tc>
        <w:tc>
          <w:tcPr>
            <w:tcW w:w="2636" w:type="dxa"/>
          </w:tcPr>
          <w:p w:rsidR="00DC7FFE" w:rsidRPr="00D630BE" w:rsidRDefault="00DC7FFE" w:rsidP="00DC7FFE">
            <w:pPr>
              <w:jc w:val="both"/>
              <w:rPr>
                <w:rFonts w:eastAsia="Calibri"/>
                <w:sz w:val="24"/>
                <w:szCs w:val="24"/>
              </w:rPr>
            </w:pPr>
            <w:r w:rsidRPr="00D630BE">
              <w:rPr>
                <w:rFonts w:eastAsia="Calibri"/>
                <w:sz w:val="24"/>
                <w:szCs w:val="24"/>
              </w:rPr>
              <w:t xml:space="preserve">Учитель физкультуры </w:t>
            </w:r>
          </w:p>
        </w:tc>
      </w:tr>
      <w:tr w:rsidR="00DC7FFE" w:rsidTr="00711AA3">
        <w:trPr>
          <w:gridAfter w:val="3"/>
          <w:wAfter w:w="10518" w:type="dxa"/>
        </w:trPr>
        <w:tc>
          <w:tcPr>
            <w:tcW w:w="3397" w:type="dxa"/>
          </w:tcPr>
          <w:p w:rsidR="00DC7FFE" w:rsidRPr="00D630BE" w:rsidRDefault="00DC7FFE" w:rsidP="002367F8">
            <w:pPr>
              <w:numPr>
                <w:ilvl w:val="0"/>
                <w:numId w:val="62"/>
              </w:numPr>
              <w:ind w:left="0"/>
              <w:jc w:val="both"/>
              <w:rPr>
                <w:rFonts w:eastAsia="Calibri"/>
                <w:color w:val="000000"/>
                <w:sz w:val="24"/>
                <w:szCs w:val="24"/>
              </w:rPr>
            </w:pPr>
            <w:r w:rsidRPr="00F54657">
              <w:rPr>
                <w:rFonts w:eastAsia="SchoolBookSanPin"/>
                <w:sz w:val="24"/>
                <w:szCs w:val="28"/>
              </w:rPr>
              <w:t>День Государственного герба Российской Федерации</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ноябрь</w:t>
            </w:r>
          </w:p>
          <w:p w:rsidR="00DC7FFE" w:rsidRPr="00D630BE" w:rsidRDefault="00DC7FFE" w:rsidP="00DC7FFE">
            <w:pPr>
              <w:jc w:val="center"/>
              <w:rPr>
                <w:rFonts w:eastAsia="Calibri"/>
                <w:color w:val="000000"/>
                <w:sz w:val="24"/>
                <w:szCs w:val="24"/>
              </w:rPr>
            </w:pPr>
          </w:p>
        </w:tc>
        <w:tc>
          <w:tcPr>
            <w:tcW w:w="2636" w:type="dxa"/>
          </w:tcPr>
          <w:p w:rsidR="00DC7FFE" w:rsidRPr="00D630BE" w:rsidRDefault="00DC7FFE" w:rsidP="00DC7FFE">
            <w:pPr>
              <w:jc w:val="both"/>
              <w:rPr>
                <w:rFonts w:eastAsia="Calibri"/>
                <w:sz w:val="24"/>
                <w:szCs w:val="24"/>
              </w:rPr>
            </w:pPr>
            <w:r w:rsidRPr="00D630BE">
              <w:rPr>
                <w:rFonts w:eastAsia="Calibri"/>
                <w:color w:val="000000"/>
                <w:sz w:val="24"/>
                <w:szCs w:val="24"/>
              </w:rPr>
              <w:t>Кл. руководители</w:t>
            </w:r>
          </w:p>
        </w:tc>
      </w:tr>
      <w:tr w:rsidR="00DC7FFE" w:rsidTr="00711AA3">
        <w:trPr>
          <w:gridAfter w:val="3"/>
          <w:wAfter w:w="10518" w:type="dxa"/>
        </w:trPr>
        <w:tc>
          <w:tcPr>
            <w:tcW w:w="3397" w:type="dxa"/>
          </w:tcPr>
          <w:p w:rsidR="00DC7FFE" w:rsidRPr="00D630BE" w:rsidRDefault="00DC7FFE" w:rsidP="00DC7FFE">
            <w:pPr>
              <w:pStyle w:val="a4"/>
              <w:ind w:left="0" w:firstLine="0"/>
              <w:rPr>
                <w:color w:val="000000"/>
                <w:sz w:val="24"/>
                <w:szCs w:val="24"/>
              </w:rPr>
            </w:pPr>
            <w:r w:rsidRPr="00D630BE">
              <w:rPr>
                <w:color w:val="000000"/>
                <w:sz w:val="24"/>
                <w:szCs w:val="24"/>
              </w:rPr>
              <w:t>Операция «Кормушка» или «Покормите птиц зимой»</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ноябрь-апрель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2367F8">
            <w:pPr>
              <w:numPr>
                <w:ilvl w:val="0"/>
                <w:numId w:val="64"/>
              </w:numPr>
              <w:ind w:left="0"/>
              <w:jc w:val="both"/>
              <w:rPr>
                <w:rFonts w:eastAsia="Calibri"/>
                <w:color w:val="000000"/>
                <w:sz w:val="24"/>
                <w:szCs w:val="24"/>
              </w:rPr>
            </w:pPr>
            <w:r w:rsidRPr="00D630BE">
              <w:rPr>
                <w:color w:val="000000"/>
                <w:sz w:val="24"/>
                <w:szCs w:val="24"/>
                <w:shd w:val="clear" w:color="auto" w:fill="FFFFFF"/>
              </w:rPr>
              <w:t xml:space="preserve"> Беседа с  инспектором пожарной части «Основные правила пожарной безопасности» </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color w:val="000000"/>
                <w:sz w:val="24"/>
                <w:szCs w:val="24"/>
              </w:rPr>
              <w:t>По плану классных руководителей</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2367F8">
            <w:pPr>
              <w:pStyle w:val="a4"/>
              <w:numPr>
                <w:ilvl w:val="0"/>
                <w:numId w:val="61"/>
              </w:numPr>
              <w:ind w:left="0" w:hanging="284"/>
              <w:rPr>
                <w:color w:val="000000"/>
                <w:sz w:val="24"/>
                <w:szCs w:val="24"/>
              </w:rPr>
            </w:pPr>
            <w:r w:rsidRPr="00D630BE">
              <w:rPr>
                <w:color w:val="000000"/>
                <w:sz w:val="24"/>
                <w:szCs w:val="24"/>
              </w:rPr>
              <w:t>Мастерская Деда Мороза</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sz w:val="24"/>
                <w:szCs w:val="24"/>
              </w:rPr>
              <w:t>декабрь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sz w:val="24"/>
                <w:szCs w:val="24"/>
              </w:rPr>
              <w:t>Спортивные соревнования «Весёлые старты - СемьЯ»</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sz w:val="24"/>
                <w:szCs w:val="24"/>
              </w:rPr>
            </w:pPr>
            <w:r w:rsidRPr="00D630BE">
              <w:rPr>
                <w:sz w:val="24"/>
                <w:szCs w:val="24"/>
              </w:rPr>
              <w:t>декабрь</w:t>
            </w:r>
          </w:p>
        </w:tc>
        <w:tc>
          <w:tcPr>
            <w:tcW w:w="2636" w:type="dxa"/>
          </w:tcPr>
          <w:p w:rsidR="00DC7FFE" w:rsidRPr="00D630BE" w:rsidRDefault="00DC7FFE" w:rsidP="00DC7FFE">
            <w:pPr>
              <w:jc w:val="both"/>
              <w:rPr>
                <w:rFonts w:eastAsia="Calibri"/>
                <w:color w:val="000000"/>
                <w:sz w:val="24"/>
                <w:szCs w:val="24"/>
              </w:rPr>
            </w:pPr>
            <w:r w:rsidRPr="00D630BE">
              <w:rPr>
                <w:rFonts w:eastAsia="Calibri"/>
                <w:sz w:val="24"/>
                <w:szCs w:val="24"/>
              </w:rPr>
              <w:t xml:space="preserve">Учитель физкультуры </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sz w:val="24"/>
                <w:szCs w:val="24"/>
              </w:rPr>
              <w:t>День подарков и сюрпризов, посвященный памяти свт. Николая Чудотворца</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sz w:val="24"/>
                <w:szCs w:val="24"/>
              </w:rPr>
              <w:t>декабрь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p w:rsidR="00DC7FFE" w:rsidRPr="00D630BE" w:rsidRDefault="00DC7FFE" w:rsidP="00DC7FFE">
            <w:pPr>
              <w:jc w:val="both"/>
              <w:rPr>
                <w:rFonts w:eastAsia="Calibri"/>
                <w:color w:val="000000"/>
                <w:sz w:val="24"/>
                <w:szCs w:val="24"/>
              </w:rPr>
            </w:pP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Конкурс чтецов «Белые журавли»</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январь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 xml:space="preserve"> «Зимние забавы»</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январь</w:t>
            </w:r>
          </w:p>
          <w:p w:rsidR="00DC7FFE" w:rsidRPr="00D630BE" w:rsidRDefault="00DC7FFE" w:rsidP="00DC7FFE">
            <w:pPr>
              <w:jc w:val="center"/>
              <w:rPr>
                <w:rFonts w:eastAsia="Calibri"/>
                <w:color w:val="000000"/>
                <w:sz w:val="24"/>
                <w:szCs w:val="24"/>
              </w:rPr>
            </w:pPr>
          </w:p>
        </w:tc>
        <w:tc>
          <w:tcPr>
            <w:tcW w:w="2636" w:type="dxa"/>
          </w:tcPr>
          <w:p w:rsidR="00DC7FFE" w:rsidRPr="00D630BE" w:rsidRDefault="00DC7FFE" w:rsidP="00DC7FFE">
            <w:pPr>
              <w:jc w:val="both"/>
              <w:rPr>
                <w:rFonts w:eastAsia="Calibri"/>
                <w:sz w:val="24"/>
                <w:szCs w:val="24"/>
              </w:rPr>
            </w:pPr>
            <w:r w:rsidRPr="00D630BE">
              <w:rPr>
                <w:rFonts w:eastAsia="Calibri"/>
                <w:sz w:val="24"/>
                <w:szCs w:val="24"/>
              </w:rPr>
              <w:t>Учитель физкультуры,</w:t>
            </w:r>
          </w:p>
          <w:p w:rsidR="00DC7FFE" w:rsidRPr="00D630BE" w:rsidRDefault="00DC7FFE" w:rsidP="00DC7FFE">
            <w:pPr>
              <w:jc w:val="both"/>
              <w:rPr>
                <w:rFonts w:eastAsia="Calibri"/>
                <w:color w:val="000000"/>
                <w:sz w:val="24"/>
                <w:szCs w:val="24"/>
              </w:rPr>
            </w:pPr>
            <w:r w:rsidRPr="00D630BE">
              <w:rPr>
                <w:rFonts w:eastAsia="Calibri"/>
                <w:sz w:val="24"/>
                <w:szCs w:val="24"/>
              </w:rPr>
              <w:t>руководители МО</w:t>
            </w:r>
          </w:p>
        </w:tc>
      </w:tr>
      <w:tr w:rsidR="00DC7FFE" w:rsidTr="00711AA3">
        <w:trPr>
          <w:gridAfter w:val="3"/>
          <w:wAfter w:w="10518" w:type="dxa"/>
        </w:trPr>
        <w:tc>
          <w:tcPr>
            <w:tcW w:w="3397" w:type="dxa"/>
          </w:tcPr>
          <w:p w:rsidR="00DC7FFE" w:rsidRPr="009C1C1E" w:rsidRDefault="00DC7FFE" w:rsidP="00DC7FFE">
            <w:pPr>
              <w:shd w:val="clear" w:color="auto" w:fill="FFFFFF"/>
              <w:adjustRightInd w:val="0"/>
              <w:jc w:val="both"/>
              <w:rPr>
                <w:sz w:val="24"/>
                <w:szCs w:val="24"/>
              </w:rPr>
            </w:pPr>
            <w:r w:rsidRPr="009C1C1E">
              <w:rPr>
                <w:sz w:val="24"/>
              </w:rPr>
              <w:t xml:space="preserve">«Православный храм» </w:t>
            </w:r>
            <w:r w:rsidRPr="009C1C1E">
              <w:rPr>
                <w:sz w:val="24"/>
                <w:szCs w:val="24"/>
              </w:rPr>
              <w:t>-  информационный  час</w:t>
            </w:r>
          </w:p>
        </w:tc>
        <w:tc>
          <w:tcPr>
            <w:tcW w:w="1134" w:type="dxa"/>
          </w:tcPr>
          <w:p w:rsidR="00DC7FFE" w:rsidRPr="009C1C1E" w:rsidRDefault="00DC7FFE" w:rsidP="00DC7FFE">
            <w:pPr>
              <w:jc w:val="center"/>
              <w:rPr>
                <w:sz w:val="24"/>
                <w:szCs w:val="24"/>
              </w:rPr>
            </w:pPr>
            <w:r w:rsidRPr="009C1C1E">
              <w:rPr>
                <w:rFonts w:eastAsia="Calibri"/>
                <w:sz w:val="24"/>
                <w:szCs w:val="24"/>
              </w:rPr>
              <w:t>1 – 4</w:t>
            </w:r>
          </w:p>
        </w:tc>
        <w:tc>
          <w:tcPr>
            <w:tcW w:w="2439" w:type="dxa"/>
          </w:tcPr>
          <w:p w:rsidR="00DC7FFE" w:rsidRPr="009C1C1E" w:rsidRDefault="00DC7FFE" w:rsidP="00DC7FFE">
            <w:pPr>
              <w:jc w:val="center"/>
              <w:rPr>
                <w:rFonts w:eastAsia="Calibri"/>
                <w:sz w:val="24"/>
                <w:szCs w:val="24"/>
              </w:rPr>
            </w:pPr>
            <w:r w:rsidRPr="009C1C1E">
              <w:rPr>
                <w:rFonts w:eastAsia="Calibri"/>
                <w:sz w:val="24"/>
                <w:szCs w:val="24"/>
              </w:rPr>
              <w:t>январь</w:t>
            </w:r>
          </w:p>
        </w:tc>
        <w:tc>
          <w:tcPr>
            <w:tcW w:w="2636" w:type="dxa"/>
          </w:tcPr>
          <w:p w:rsidR="00DC7FFE" w:rsidRPr="009C1C1E" w:rsidRDefault="00DC7FFE" w:rsidP="00DC7FFE">
            <w:pPr>
              <w:jc w:val="both"/>
              <w:rPr>
                <w:sz w:val="24"/>
                <w:szCs w:val="24"/>
              </w:rPr>
            </w:pPr>
            <w:r w:rsidRPr="009C1C1E">
              <w:rPr>
                <w:sz w:val="24"/>
                <w:szCs w:val="24"/>
              </w:rPr>
              <w:t>Священнослужители,</w:t>
            </w:r>
            <w:r>
              <w:rPr>
                <w:sz w:val="24"/>
                <w:szCs w:val="24"/>
              </w:rPr>
              <w:t xml:space="preserve"> духовник</w:t>
            </w:r>
          </w:p>
        </w:tc>
      </w:tr>
      <w:tr w:rsidR="00DC7FFE" w:rsidTr="00711AA3">
        <w:trPr>
          <w:gridAfter w:val="3"/>
          <w:wAfter w:w="10518" w:type="dxa"/>
        </w:trPr>
        <w:tc>
          <w:tcPr>
            <w:tcW w:w="3397" w:type="dxa"/>
          </w:tcPr>
          <w:p w:rsidR="00DC7FFE" w:rsidRPr="00D630BE" w:rsidRDefault="00DC7FFE" w:rsidP="00DC7FFE">
            <w:pPr>
              <w:shd w:val="clear" w:color="auto" w:fill="FFFFFF"/>
              <w:adjustRightInd w:val="0"/>
              <w:jc w:val="both"/>
              <w:rPr>
                <w:sz w:val="24"/>
                <w:szCs w:val="24"/>
              </w:rPr>
            </w:pPr>
            <w:r w:rsidRPr="00D630BE">
              <w:rPr>
                <w:sz w:val="24"/>
                <w:szCs w:val="24"/>
              </w:rPr>
              <w:t>"Рождественский бал"</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январь</w:t>
            </w:r>
          </w:p>
          <w:p w:rsidR="00DC7FFE" w:rsidRPr="00D630BE" w:rsidRDefault="00DC7FFE" w:rsidP="00DC7FFE">
            <w:pPr>
              <w:jc w:val="center"/>
              <w:rPr>
                <w:rFonts w:eastAsia="Calibri"/>
                <w:sz w:val="24"/>
                <w:szCs w:val="24"/>
              </w:rPr>
            </w:pPr>
          </w:p>
        </w:tc>
        <w:tc>
          <w:tcPr>
            <w:tcW w:w="2636" w:type="dxa"/>
          </w:tcPr>
          <w:p w:rsidR="00DC7FFE" w:rsidRPr="00D630BE" w:rsidRDefault="00DC7FFE" w:rsidP="00DC7FFE">
            <w:pPr>
              <w:jc w:val="both"/>
              <w:rPr>
                <w:sz w:val="24"/>
                <w:szCs w:val="24"/>
              </w:rPr>
            </w:pPr>
            <w:r w:rsidRPr="00D630BE">
              <w:rPr>
                <w:rFonts w:eastAsia="Calibri"/>
                <w:color w:val="000000"/>
                <w:sz w:val="24"/>
                <w:szCs w:val="24"/>
              </w:rPr>
              <w:t>Ответственный за ВР,</w:t>
            </w:r>
            <w:r w:rsidRPr="00D630BE">
              <w:rPr>
                <w:sz w:val="24"/>
                <w:szCs w:val="24"/>
              </w:rPr>
              <w:t xml:space="preserve"> учитель музыки, классные руководители</w:t>
            </w:r>
          </w:p>
        </w:tc>
      </w:tr>
      <w:tr w:rsidR="00DC7FFE" w:rsidTr="00711AA3">
        <w:trPr>
          <w:gridAfter w:val="3"/>
          <w:wAfter w:w="10518" w:type="dxa"/>
        </w:trPr>
        <w:tc>
          <w:tcPr>
            <w:tcW w:w="3397" w:type="dxa"/>
          </w:tcPr>
          <w:p w:rsidR="00DC7FFE" w:rsidRPr="00E17A04" w:rsidRDefault="00DC7FFE" w:rsidP="00DC7FFE">
            <w:pPr>
              <w:shd w:val="clear" w:color="auto" w:fill="FFFFFF"/>
              <w:rPr>
                <w:rFonts w:ascii="YS Text" w:hAnsi="YS Text"/>
                <w:color w:val="000000"/>
                <w:sz w:val="23"/>
                <w:szCs w:val="23"/>
              </w:rPr>
            </w:pPr>
            <w:r w:rsidRPr="00124849">
              <w:rPr>
                <w:rFonts w:ascii="YS Text" w:hAnsi="YS Text"/>
                <w:color w:val="000000"/>
                <w:sz w:val="23"/>
                <w:szCs w:val="23"/>
              </w:rPr>
              <w:t>Конкурс военно-патриотической песни</w:t>
            </w:r>
            <w:r>
              <w:rPr>
                <w:rFonts w:ascii="YS Text" w:hAnsi="YS Text"/>
                <w:color w:val="000000"/>
                <w:sz w:val="23"/>
                <w:szCs w:val="23"/>
              </w:rPr>
              <w:t xml:space="preserve"> </w:t>
            </w:r>
            <w:r w:rsidRPr="00124849">
              <w:rPr>
                <w:rFonts w:ascii="YS Text" w:hAnsi="YS Text"/>
                <w:color w:val="000000"/>
                <w:sz w:val="23"/>
                <w:szCs w:val="23"/>
              </w:rPr>
              <w:t>«Во славу, доблесть и отвагу!»</w:t>
            </w:r>
            <w:r w:rsidRPr="00D630BE">
              <w:rPr>
                <w:rFonts w:eastAsia="Calibri"/>
                <w:color w:val="000000"/>
                <w:sz w:val="24"/>
                <w:szCs w:val="24"/>
              </w:rPr>
              <w:t>»</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февраль</w:t>
            </w:r>
          </w:p>
          <w:p w:rsidR="00DC7FFE" w:rsidRPr="00D630BE" w:rsidRDefault="00DC7FFE" w:rsidP="00DC7FFE">
            <w:pPr>
              <w:jc w:val="center"/>
              <w:rPr>
                <w:rFonts w:eastAsia="Calibri"/>
                <w:color w:val="000000"/>
                <w:sz w:val="24"/>
                <w:szCs w:val="24"/>
              </w:rPr>
            </w:pP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 xml:space="preserve">Классные руководители, </w:t>
            </w:r>
            <w:r>
              <w:rPr>
                <w:rFonts w:eastAsia="Calibri"/>
                <w:color w:val="000000"/>
                <w:sz w:val="24"/>
                <w:szCs w:val="24"/>
              </w:rPr>
              <w:t>учитель музыки</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sz w:val="24"/>
                <w:szCs w:val="24"/>
              </w:rPr>
              <w:t>Открытое мероприятие «Сталинградская битва»</w:t>
            </w:r>
          </w:p>
        </w:tc>
        <w:tc>
          <w:tcPr>
            <w:tcW w:w="1134" w:type="dxa"/>
          </w:tcPr>
          <w:p w:rsidR="00DC7FFE" w:rsidRPr="00D630BE" w:rsidRDefault="00DC7FFE" w:rsidP="00DC7FFE">
            <w:pPr>
              <w:jc w:val="center"/>
              <w:rPr>
                <w:rFonts w:eastAsia="Calibri"/>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февраль</w:t>
            </w:r>
          </w:p>
          <w:p w:rsidR="00DC7FFE" w:rsidRPr="00D630BE" w:rsidRDefault="00DC7FFE" w:rsidP="00DC7FFE">
            <w:pPr>
              <w:jc w:val="center"/>
              <w:rPr>
                <w:rFonts w:eastAsia="Calibri"/>
                <w:sz w:val="24"/>
                <w:szCs w:val="24"/>
              </w:rPr>
            </w:pP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 ответственный за  ВР, родители, учителя - предметники</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rFonts w:eastAsia="Calibri"/>
                <w:sz w:val="24"/>
                <w:szCs w:val="24"/>
              </w:rPr>
              <w:t>Беседа «Сретение Господне»</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15.02.202</w:t>
            </w:r>
            <w:r>
              <w:rPr>
                <w:rFonts w:eastAsia="Calibri"/>
                <w:color w:val="000000"/>
                <w:sz w:val="24"/>
                <w:szCs w:val="24"/>
              </w:rPr>
              <w:t>4</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Духовник школы</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sz w:val="24"/>
                <w:szCs w:val="24"/>
              </w:rPr>
              <w:t>Веселые старты «Вперед, мальчишки!»</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февраль</w:t>
            </w:r>
          </w:p>
        </w:tc>
        <w:tc>
          <w:tcPr>
            <w:tcW w:w="2636" w:type="dxa"/>
          </w:tcPr>
          <w:p w:rsidR="00DC7FFE" w:rsidRPr="00D630BE" w:rsidRDefault="00DC7FFE" w:rsidP="00DC7FFE">
            <w:pPr>
              <w:jc w:val="both"/>
              <w:rPr>
                <w:rFonts w:eastAsia="Calibri"/>
                <w:sz w:val="24"/>
                <w:szCs w:val="24"/>
              </w:rPr>
            </w:pPr>
            <w:r w:rsidRPr="00D630BE">
              <w:rPr>
                <w:rFonts w:eastAsia="Calibri"/>
                <w:sz w:val="24"/>
                <w:szCs w:val="24"/>
              </w:rPr>
              <w:t>Учитель физкультуры</w:t>
            </w:r>
          </w:p>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F9080A">
              <w:rPr>
                <w:rFonts w:eastAsia="Calibri"/>
                <w:color w:val="000000"/>
                <w:sz w:val="24"/>
                <w:szCs w:val="24"/>
              </w:rPr>
              <w:t>Конкурс рисунков «</w:t>
            </w:r>
            <w:r>
              <w:rPr>
                <w:rFonts w:eastAsia="Calibri"/>
                <w:color w:val="000000"/>
                <w:sz w:val="24"/>
                <w:szCs w:val="24"/>
              </w:rPr>
              <w:t>Святые заступники Руси»</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февраль</w:t>
            </w:r>
          </w:p>
        </w:tc>
        <w:tc>
          <w:tcPr>
            <w:tcW w:w="2636" w:type="dxa"/>
          </w:tcPr>
          <w:p w:rsidR="00DC7FFE" w:rsidRPr="00D630BE" w:rsidRDefault="00DC7FFE" w:rsidP="00DC7FFE">
            <w:pPr>
              <w:jc w:val="both"/>
              <w:rPr>
                <w:rFonts w:eastAsia="Calibri"/>
                <w:color w:val="000000"/>
                <w:sz w:val="24"/>
                <w:szCs w:val="24"/>
              </w:rPr>
            </w:pPr>
            <w:r>
              <w:rPr>
                <w:rFonts w:eastAsia="Calibri"/>
                <w:sz w:val="24"/>
                <w:szCs w:val="24"/>
              </w:rPr>
              <w:t>Учитель ИЗО</w:t>
            </w:r>
          </w:p>
        </w:tc>
      </w:tr>
      <w:tr w:rsidR="00DC7FFE" w:rsidTr="00711AA3">
        <w:trPr>
          <w:gridAfter w:val="3"/>
          <w:wAfter w:w="10518" w:type="dxa"/>
        </w:trPr>
        <w:tc>
          <w:tcPr>
            <w:tcW w:w="3397" w:type="dxa"/>
          </w:tcPr>
          <w:p w:rsidR="00DC7FFE" w:rsidRPr="00F9080A" w:rsidRDefault="00DC7FFE" w:rsidP="00DC7FFE">
            <w:pPr>
              <w:jc w:val="both"/>
              <w:rPr>
                <w:rFonts w:eastAsia="Calibri"/>
                <w:color w:val="000000"/>
                <w:sz w:val="24"/>
                <w:szCs w:val="24"/>
              </w:rPr>
            </w:pPr>
            <w:r w:rsidRPr="00F54657">
              <w:rPr>
                <w:rFonts w:eastAsia="SchoolBookSanPin"/>
                <w:sz w:val="24"/>
                <w:szCs w:val="28"/>
              </w:rPr>
              <w:t>Международный день родного языка</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февраль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w:t>
            </w:r>
            <w:r>
              <w:rPr>
                <w:rFonts w:eastAsia="Calibri"/>
                <w:color w:val="000000"/>
                <w:sz w:val="24"/>
                <w:szCs w:val="24"/>
              </w:rPr>
              <w:t xml:space="preserve"> </w:t>
            </w:r>
            <w:r w:rsidRPr="00D630BE">
              <w:rPr>
                <w:rFonts w:eastAsia="Calibri"/>
                <w:color w:val="000000"/>
                <w:sz w:val="24"/>
                <w:szCs w:val="24"/>
              </w:rPr>
              <w:t xml:space="preserve"> руководители</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Акция «Книге – новую жизнь!»</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март</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 учитель ИЗО, Духовник, библиотекарь</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Веселые старты</w:t>
            </w:r>
          </w:p>
          <w:p w:rsidR="00DC7FFE" w:rsidRPr="00D630BE" w:rsidRDefault="00DC7FFE" w:rsidP="00DC7FFE">
            <w:pPr>
              <w:jc w:val="both"/>
              <w:rPr>
                <w:rFonts w:eastAsia="Calibri"/>
                <w:color w:val="000000"/>
                <w:sz w:val="24"/>
                <w:szCs w:val="24"/>
              </w:rPr>
            </w:pP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март</w:t>
            </w:r>
          </w:p>
        </w:tc>
        <w:tc>
          <w:tcPr>
            <w:tcW w:w="2636" w:type="dxa"/>
          </w:tcPr>
          <w:p w:rsidR="00DC7FFE" w:rsidRPr="00D630BE" w:rsidRDefault="00DC7FFE" w:rsidP="00DC7FFE">
            <w:pPr>
              <w:jc w:val="both"/>
              <w:rPr>
                <w:rFonts w:eastAsia="Calibri"/>
                <w:color w:val="000000"/>
                <w:sz w:val="24"/>
                <w:szCs w:val="24"/>
              </w:rPr>
            </w:pPr>
            <w:r w:rsidRPr="00D630BE">
              <w:rPr>
                <w:rFonts w:eastAsia="Calibri"/>
                <w:sz w:val="24"/>
                <w:szCs w:val="24"/>
              </w:rPr>
              <w:t xml:space="preserve">Учитель физкультуры </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sz w:val="24"/>
                <w:szCs w:val="24"/>
              </w:rPr>
              <w:t>Фестиваль постной кухни «Хлеб да соль»</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март</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Ответственный за ВР</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rFonts w:eastAsia="Calibri"/>
                <w:color w:val="000000"/>
                <w:sz w:val="24"/>
                <w:szCs w:val="24"/>
              </w:rPr>
              <w:t>Конкурс чтецов «Духовная весна»»</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апрель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 ответственный за ВР</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C03F36">
              <w:rPr>
                <w:sz w:val="24"/>
              </w:rPr>
              <w:t>«Пасху радостно встречаем»</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апрель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 xml:space="preserve">Классные руководители, </w:t>
            </w:r>
            <w:r>
              <w:rPr>
                <w:rFonts w:eastAsia="Calibri"/>
                <w:color w:val="000000"/>
                <w:sz w:val="24"/>
                <w:szCs w:val="24"/>
              </w:rPr>
              <w:t>учитель музыки</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sz w:val="24"/>
                <w:szCs w:val="24"/>
              </w:rPr>
              <w:t xml:space="preserve">Неделя детской книги «С книгой мир добрей и ярче!» </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апрель</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Библиотекарь</w:t>
            </w:r>
          </w:p>
          <w:p w:rsidR="00DC7FFE" w:rsidRPr="00D630BE" w:rsidRDefault="00DC7FFE" w:rsidP="00DC7FFE">
            <w:pPr>
              <w:jc w:val="both"/>
              <w:rPr>
                <w:rFonts w:eastAsia="Calibri"/>
                <w:color w:val="000000"/>
                <w:sz w:val="24"/>
                <w:szCs w:val="24"/>
              </w:rPr>
            </w:pPr>
          </w:p>
          <w:p w:rsidR="00DC7FFE" w:rsidRPr="00D630BE" w:rsidRDefault="00DC7FFE" w:rsidP="00DC7FFE">
            <w:pPr>
              <w:jc w:val="both"/>
              <w:rPr>
                <w:rFonts w:eastAsia="Calibri"/>
                <w:color w:val="000000"/>
                <w:sz w:val="24"/>
                <w:szCs w:val="24"/>
              </w:rPr>
            </w:pP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В мире спорта – спортивный праздник.</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апрель</w:t>
            </w:r>
          </w:p>
        </w:tc>
        <w:tc>
          <w:tcPr>
            <w:tcW w:w="2636" w:type="dxa"/>
          </w:tcPr>
          <w:p w:rsidR="00DC7FFE" w:rsidRPr="00D630BE" w:rsidRDefault="00DC7FFE" w:rsidP="00DC7FFE">
            <w:pPr>
              <w:jc w:val="both"/>
              <w:rPr>
                <w:rFonts w:eastAsia="Calibri"/>
                <w:sz w:val="24"/>
                <w:szCs w:val="24"/>
              </w:rPr>
            </w:pPr>
            <w:r w:rsidRPr="00D630BE">
              <w:rPr>
                <w:rFonts w:eastAsia="Calibri"/>
                <w:sz w:val="24"/>
                <w:szCs w:val="24"/>
              </w:rPr>
              <w:t xml:space="preserve">Учитель физкультуры </w:t>
            </w:r>
          </w:p>
          <w:p w:rsidR="00DC7FFE" w:rsidRPr="00D630BE" w:rsidRDefault="00DC7FFE" w:rsidP="00DC7FFE">
            <w:pPr>
              <w:jc w:val="both"/>
              <w:rPr>
                <w:rFonts w:eastAsia="Calibri"/>
                <w:sz w:val="24"/>
                <w:szCs w:val="24"/>
              </w:rPr>
            </w:pP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sz w:val="24"/>
                <w:szCs w:val="24"/>
              </w:rPr>
              <w:t>Участие в акции «Георгиевская лента»</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апрель-май</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Ответственный за ВР, классные руководители, учитель музыки,  библиотекарь</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sz w:val="24"/>
                <w:szCs w:val="24"/>
              </w:rPr>
              <w:t>Участие в шествии «Бессмертного полка</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9 мая</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Ответственный за ВР, классные руководители, учитель музыки,  библиотекарь</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sz w:val="24"/>
                <w:szCs w:val="24"/>
              </w:rPr>
              <w:t>Смотр-конкурс «Песня в боевой шинели»</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май</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Ответственный за ВР, классные руководители, учитель музыки,  библиотекарь</w:t>
            </w:r>
          </w:p>
        </w:tc>
      </w:tr>
      <w:tr w:rsidR="00DC7FFE" w:rsidTr="00711AA3">
        <w:trPr>
          <w:gridAfter w:val="3"/>
          <w:wAfter w:w="10518" w:type="dxa"/>
        </w:trPr>
        <w:tc>
          <w:tcPr>
            <w:tcW w:w="3397" w:type="dxa"/>
          </w:tcPr>
          <w:p w:rsidR="00DC7FFE" w:rsidRPr="00D630BE" w:rsidRDefault="00DC7FFE" w:rsidP="00DC7FFE">
            <w:pPr>
              <w:jc w:val="both"/>
              <w:rPr>
                <w:rFonts w:eastAsia="Calibri"/>
                <w:color w:val="000000"/>
                <w:sz w:val="24"/>
                <w:szCs w:val="24"/>
              </w:rPr>
            </w:pPr>
            <w:r w:rsidRPr="00D630BE">
              <w:rPr>
                <w:sz w:val="24"/>
                <w:szCs w:val="24"/>
              </w:rPr>
              <w:t>Патриотические чтения «Войны священные страницы»</w:t>
            </w:r>
          </w:p>
        </w:tc>
        <w:tc>
          <w:tcPr>
            <w:tcW w:w="1134"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май</w:t>
            </w:r>
          </w:p>
        </w:tc>
        <w:tc>
          <w:tcPr>
            <w:tcW w:w="263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Ответственный за ВР, классные руководители, учитель музыки,  библиотекарь</w:t>
            </w:r>
          </w:p>
        </w:tc>
      </w:tr>
      <w:tr w:rsidR="00DC7FFE" w:rsidTr="00711AA3">
        <w:trPr>
          <w:gridAfter w:val="3"/>
          <w:wAfter w:w="10518" w:type="dxa"/>
        </w:trPr>
        <w:tc>
          <w:tcPr>
            <w:tcW w:w="3397" w:type="dxa"/>
          </w:tcPr>
          <w:p w:rsidR="00DC7FFE" w:rsidRPr="0049176B" w:rsidRDefault="00DC7FFE" w:rsidP="002367F8">
            <w:pPr>
              <w:numPr>
                <w:ilvl w:val="0"/>
                <w:numId w:val="65"/>
              </w:numPr>
              <w:ind w:left="0"/>
              <w:jc w:val="both"/>
              <w:rPr>
                <w:sz w:val="24"/>
                <w:szCs w:val="24"/>
              </w:rPr>
            </w:pPr>
            <w:r w:rsidRPr="0049176B">
              <w:rPr>
                <w:rFonts w:eastAsia="Calibri"/>
                <w:sz w:val="24"/>
                <w:szCs w:val="24"/>
              </w:rPr>
              <w:t xml:space="preserve">Праздничный концерт «Святые  жены мироносицы» </w:t>
            </w:r>
          </w:p>
        </w:tc>
        <w:tc>
          <w:tcPr>
            <w:tcW w:w="1134" w:type="dxa"/>
          </w:tcPr>
          <w:p w:rsidR="00DC7FFE" w:rsidRPr="0049176B" w:rsidRDefault="00DC7FFE" w:rsidP="00DC7FFE">
            <w:pPr>
              <w:jc w:val="center"/>
              <w:rPr>
                <w:sz w:val="24"/>
                <w:szCs w:val="24"/>
              </w:rPr>
            </w:pPr>
            <w:r w:rsidRPr="0049176B">
              <w:rPr>
                <w:rFonts w:eastAsia="Calibri"/>
                <w:sz w:val="24"/>
                <w:szCs w:val="24"/>
              </w:rPr>
              <w:t>1 – 4</w:t>
            </w:r>
          </w:p>
        </w:tc>
        <w:tc>
          <w:tcPr>
            <w:tcW w:w="2439" w:type="dxa"/>
          </w:tcPr>
          <w:p w:rsidR="00DC7FFE" w:rsidRPr="00D630BE" w:rsidRDefault="00DC7FFE" w:rsidP="00DC7FFE">
            <w:pPr>
              <w:jc w:val="center"/>
              <w:rPr>
                <w:rFonts w:eastAsia="Calibri"/>
                <w:sz w:val="24"/>
                <w:szCs w:val="24"/>
              </w:rPr>
            </w:pPr>
            <w:r w:rsidRPr="00D630BE">
              <w:rPr>
                <w:rFonts w:eastAsia="Calibri"/>
                <w:color w:val="000000"/>
                <w:sz w:val="24"/>
                <w:szCs w:val="24"/>
              </w:rPr>
              <w:t>май</w:t>
            </w:r>
          </w:p>
        </w:tc>
        <w:tc>
          <w:tcPr>
            <w:tcW w:w="2636" w:type="dxa"/>
          </w:tcPr>
          <w:p w:rsidR="00DC7FFE" w:rsidRPr="00D630BE" w:rsidRDefault="00DC7FFE" w:rsidP="00DC7FFE">
            <w:pPr>
              <w:jc w:val="both"/>
              <w:rPr>
                <w:rFonts w:eastAsia="Calibri"/>
                <w:sz w:val="24"/>
                <w:szCs w:val="24"/>
              </w:rPr>
            </w:pPr>
            <w:r w:rsidRPr="00D630BE">
              <w:rPr>
                <w:rFonts w:eastAsia="Calibri"/>
                <w:color w:val="000000"/>
                <w:sz w:val="24"/>
                <w:szCs w:val="24"/>
              </w:rPr>
              <w:t xml:space="preserve">Классные руководители, </w:t>
            </w:r>
            <w:r>
              <w:rPr>
                <w:rFonts w:eastAsia="Calibri"/>
                <w:color w:val="000000"/>
                <w:sz w:val="24"/>
                <w:szCs w:val="24"/>
              </w:rPr>
              <w:t>учитель музыки</w:t>
            </w:r>
          </w:p>
        </w:tc>
      </w:tr>
      <w:tr w:rsidR="00DC7FFE" w:rsidTr="00711AA3">
        <w:tc>
          <w:tcPr>
            <w:tcW w:w="9606" w:type="dxa"/>
            <w:gridSpan w:val="4"/>
          </w:tcPr>
          <w:p w:rsidR="00DC7FFE" w:rsidRPr="00D630BE" w:rsidRDefault="00DC7FFE" w:rsidP="00DC7FFE">
            <w:pPr>
              <w:jc w:val="both"/>
              <w:rPr>
                <w:rFonts w:eastAsia="Calibri"/>
                <w:color w:val="000000"/>
                <w:sz w:val="24"/>
                <w:szCs w:val="24"/>
              </w:rPr>
            </w:pPr>
            <w:r w:rsidRPr="00D630BE">
              <w:rPr>
                <w:sz w:val="24"/>
                <w:szCs w:val="24"/>
              </w:rPr>
              <w:t xml:space="preserve">Праздник «Последний звонок» </w:t>
            </w:r>
          </w:p>
        </w:tc>
        <w:tc>
          <w:tcPr>
            <w:tcW w:w="3506"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1 – 4</w:t>
            </w:r>
          </w:p>
        </w:tc>
        <w:tc>
          <w:tcPr>
            <w:tcW w:w="3506"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25 мая</w:t>
            </w:r>
          </w:p>
        </w:tc>
        <w:tc>
          <w:tcPr>
            <w:tcW w:w="3506" w:type="dxa"/>
          </w:tcPr>
          <w:p w:rsidR="00DC7FFE" w:rsidRPr="00D630BE" w:rsidRDefault="00DC7FFE" w:rsidP="00DC7FFE">
            <w:pPr>
              <w:jc w:val="both"/>
              <w:rPr>
                <w:rFonts w:eastAsia="Calibri"/>
                <w:color w:val="000000"/>
                <w:sz w:val="24"/>
                <w:szCs w:val="24"/>
              </w:rPr>
            </w:pPr>
            <w:r w:rsidRPr="00D630BE">
              <w:rPr>
                <w:rFonts w:eastAsia="Calibri"/>
                <w:color w:val="000000"/>
                <w:sz w:val="24"/>
                <w:szCs w:val="24"/>
              </w:rPr>
              <w:t>Классные руководители,</w:t>
            </w:r>
          </w:p>
          <w:p w:rsidR="00DC7FFE" w:rsidRPr="00D630BE" w:rsidRDefault="00DC7FFE" w:rsidP="00DC7FFE">
            <w:pPr>
              <w:jc w:val="both"/>
              <w:rPr>
                <w:sz w:val="24"/>
                <w:szCs w:val="24"/>
              </w:rPr>
            </w:pPr>
            <w:r w:rsidRPr="00D630BE">
              <w:rPr>
                <w:rFonts w:eastAsia="Calibri"/>
                <w:color w:val="000000"/>
                <w:sz w:val="24"/>
                <w:szCs w:val="24"/>
              </w:rPr>
              <w:t>ответственный за ВР</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sz w:val="24"/>
                <w:szCs w:val="24"/>
              </w:rPr>
              <w:t>Субботник по уборке территории православной школы</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май</w:t>
            </w:r>
          </w:p>
        </w:tc>
        <w:tc>
          <w:tcPr>
            <w:tcW w:w="2636" w:type="dxa"/>
          </w:tcPr>
          <w:p w:rsidR="00DC7FFE" w:rsidRPr="00D630BE" w:rsidRDefault="00DC7FFE" w:rsidP="00DC7FFE">
            <w:pPr>
              <w:jc w:val="both"/>
              <w:rPr>
                <w:rFonts w:eastAsia="Calibri"/>
                <w:sz w:val="24"/>
                <w:szCs w:val="24"/>
              </w:rPr>
            </w:pPr>
            <w:r w:rsidRPr="00D630BE">
              <w:rPr>
                <w:rFonts w:eastAsia="Calibri"/>
                <w:color w:val="000000"/>
                <w:sz w:val="24"/>
                <w:szCs w:val="24"/>
              </w:rPr>
              <w:t>Классные руководители, родители</w:t>
            </w:r>
          </w:p>
        </w:tc>
      </w:tr>
      <w:tr w:rsidR="00DC7FFE" w:rsidTr="00711AA3">
        <w:trPr>
          <w:gridAfter w:val="3"/>
          <w:wAfter w:w="10518" w:type="dxa"/>
        </w:trPr>
        <w:tc>
          <w:tcPr>
            <w:tcW w:w="3397" w:type="dxa"/>
          </w:tcPr>
          <w:p w:rsidR="00DC7FFE" w:rsidRPr="00D630BE" w:rsidRDefault="00DC7FFE" w:rsidP="00DC7FFE">
            <w:pPr>
              <w:jc w:val="both"/>
              <w:rPr>
                <w:sz w:val="24"/>
                <w:szCs w:val="24"/>
              </w:rPr>
            </w:pPr>
            <w:r w:rsidRPr="00D630BE">
              <w:rPr>
                <w:sz w:val="24"/>
                <w:szCs w:val="24"/>
              </w:rPr>
              <w:t xml:space="preserve">Весенний кросс в память о погибших в годы ВОВ </w:t>
            </w:r>
          </w:p>
        </w:tc>
        <w:tc>
          <w:tcPr>
            <w:tcW w:w="1134" w:type="dxa"/>
          </w:tcPr>
          <w:p w:rsidR="00DC7FFE" w:rsidRPr="00D630BE" w:rsidRDefault="00DC7FFE" w:rsidP="00DC7FFE">
            <w:pPr>
              <w:jc w:val="center"/>
              <w:rPr>
                <w:sz w:val="24"/>
                <w:szCs w:val="24"/>
              </w:rPr>
            </w:pPr>
            <w:r w:rsidRPr="00D630BE">
              <w:rPr>
                <w:rFonts w:eastAsia="Calibri"/>
                <w:color w:val="000000"/>
                <w:sz w:val="24"/>
                <w:szCs w:val="24"/>
              </w:rPr>
              <w:t>1 – 4</w:t>
            </w:r>
          </w:p>
        </w:tc>
        <w:tc>
          <w:tcPr>
            <w:tcW w:w="2439" w:type="dxa"/>
          </w:tcPr>
          <w:p w:rsidR="00DC7FFE" w:rsidRPr="00D630BE" w:rsidRDefault="00DC7FFE" w:rsidP="00DC7FFE">
            <w:pPr>
              <w:jc w:val="center"/>
              <w:rPr>
                <w:rFonts w:eastAsia="Calibri"/>
                <w:color w:val="000000"/>
                <w:sz w:val="24"/>
                <w:szCs w:val="24"/>
              </w:rPr>
            </w:pPr>
            <w:r w:rsidRPr="00D630BE">
              <w:rPr>
                <w:rFonts w:eastAsia="Calibri"/>
                <w:color w:val="000000"/>
                <w:sz w:val="24"/>
                <w:szCs w:val="24"/>
              </w:rPr>
              <w:t>май</w:t>
            </w:r>
          </w:p>
        </w:tc>
        <w:tc>
          <w:tcPr>
            <w:tcW w:w="2636" w:type="dxa"/>
          </w:tcPr>
          <w:p w:rsidR="00DC7FFE" w:rsidRPr="00D630BE" w:rsidRDefault="00DC7FFE" w:rsidP="00DC7FFE">
            <w:pPr>
              <w:jc w:val="both"/>
              <w:rPr>
                <w:rFonts w:eastAsia="Calibri"/>
                <w:color w:val="000000"/>
                <w:sz w:val="24"/>
                <w:szCs w:val="24"/>
              </w:rPr>
            </w:pPr>
            <w:r w:rsidRPr="00D630BE">
              <w:rPr>
                <w:rFonts w:eastAsia="Calibri"/>
                <w:sz w:val="24"/>
                <w:szCs w:val="24"/>
              </w:rPr>
              <w:t>Учитель физкультуры</w:t>
            </w:r>
          </w:p>
        </w:tc>
      </w:tr>
      <w:tr w:rsidR="00936AB5" w:rsidTr="00711AA3">
        <w:trPr>
          <w:gridAfter w:val="3"/>
          <w:wAfter w:w="10518" w:type="dxa"/>
        </w:trPr>
        <w:tc>
          <w:tcPr>
            <w:tcW w:w="9606" w:type="dxa"/>
            <w:gridSpan w:val="4"/>
          </w:tcPr>
          <w:p w:rsidR="00936AB5" w:rsidRPr="00D630BE" w:rsidRDefault="00936AB5" w:rsidP="00936AB5">
            <w:pPr>
              <w:jc w:val="center"/>
              <w:rPr>
                <w:rFonts w:eastAsia="Calibri"/>
                <w:b/>
                <w:color w:val="000000"/>
                <w:sz w:val="24"/>
                <w:szCs w:val="24"/>
              </w:rPr>
            </w:pPr>
            <w:r w:rsidRPr="00D630BE">
              <w:rPr>
                <w:rFonts w:eastAsia="Calibri"/>
                <w:b/>
                <w:color w:val="000000"/>
                <w:sz w:val="24"/>
                <w:szCs w:val="24"/>
              </w:rPr>
              <w:t>Классное руководство</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color w:val="000000"/>
                <w:sz w:val="24"/>
                <w:szCs w:val="24"/>
              </w:rPr>
              <w:t>Всероссийский открытый урок по безопасности жизнедеятельности</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сентябрь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r w:rsidRPr="00D630BE">
              <w:rPr>
                <w:rFonts w:eastAsia="Calibri"/>
                <w:sz w:val="24"/>
                <w:szCs w:val="24"/>
              </w:rPr>
              <w:t>Учитель физкультуры</w:t>
            </w:r>
          </w:p>
        </w:tc>
      </w:tr>
      <w:tr w:rsidR="00936AB5" w:rsidTr="00711AA3">
        <w:trPr>
          <w:gridAfter w:val="3"/>
          <w:wAfter w:w="10518" w:type="dxa"/>
        </w:trPr>
        <w:tc>
          <w:tcPr>
            <w:tcW w:w="3397" w:type="dxa"/>
          </w:tcPr>
          <w:p w:rsidR="00936AB5" w:rsidRPr="00D630BE" w:rsidRDefault="00936AB5" w:rsidP="002367F8">
            <w:pPr>
              <w:numPr>
                <w:ilvl w:val="0"/>
                <w:numId w:val="64"/>
              </w:numPr>
              <w:ind w:left="0"/>
              <w:jc w:val="both"/>
              <w:rPr>
                <w:rFonts w:eastAsia="Calibri"/>
                <w:color w:val="000000"/>
                <w:sz w:val="24"/>
                <w:szCs w:val="24"/>
              </w:rPr>
            </w:pPr>
            <w:r w:rsidRPr="00D630BE">
              <w:rPr>
                <w:rFonts w:eastAsia="Calibri"/>
                <w:color w:val="000000"/>
                <w:sz w:val="24"/>
                <w:szCs w:val="24"/>
              </w:rPr>
              <w:t>Составление памяток безопасного маршрута «Безопасный путь»</w:t>
            </w:r>
          </w:p>
          <w:p w:rsidR="00936AB5" w:rsidRPr="00D630BE" w:rsidRDefault="00936AB5" w:rsidP="00936AB5">
            <w:pPr>
              <w:jc w:val="both"/>
              <w:rPr>
                <w:sz w:val="24"/>
                <w:szCs w:val="24"/>
              </w:rPr>
            </w:pPr>
            <w:r w:rsidRPr="00D630BE">
              <w:rPr>
                <w:rFonts w:eastAsia="Calibri"/>
                <w:color w:val="000000"/>
                <w:sz w:val="24"/>
                <w:szCs w:val="24"/>
              </w:rPr>
              <w:t>Беседы по ПДД</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сентябрь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Ответственный за ВР,</w:t>
            </w:r>
          </w:p>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color w:val="000000"/>
                <w:sz w:val="24"/>
                <w:szCs w:val="24"/>
              </w:rPr>
              <w:t xml:space="preserve">Беседы  с уч-ся «Устав школы», режим работы, правила поведения в школе, в столовой, права и обязанности </w:t>
            </w:r>
            <w:r>
              <w:rPr>
                <w:rFonts w:eastAsia="Calibri"/>
                <w:color w:val="000000"/>
                <w:sz w:val="24"/>
                <w:szCs w:val="24"/>
              </w:rPr>
              <w:t>обучающихся</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сентябрь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Ответственный за ВР,</w:t>
            </w:r>
          </w:p>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color w:val="000000"/>
                <w:sz w:val="24"/>
                <w:szCs w:val="24"/>
                <w:shd w:val="clear" w:color="auto" w:fill="FFFFFF"/>
              </w:rPr>
              <w:t xml:space="preserve">Всероссийский урок безопасности школьников в сети Интернет </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2 - 4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октябрь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color w:val="000000"/>
                <w:sz w:val="24"/>
                <w:szCs w:val="24"/>
              </w:rPr>
              <w:t>Патриотическая викторина «Примером сильным и сердцем отважным»</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ноябрь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Классный час «Царице моя Преблагая…»</w:t>
            </w:r>
          </w:p>
          <w:p w:rsidR="00936AB5" w:rsidRPr="00D630BE" w:rsidRDefault="00936AB5" w:rsidP="00936AB5">
            <w:pPr>
              <w:jc w:val="both"/>
              <w:rPr>
                <w:sz w:val="24"/>
                <w:szCs w:val="24"/>
              </w:rPr>
            </w:pP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ноябрь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color w:val="000000"/>
                <w:sz w:val="24"/>
                <w:szCs w:val="24"/>
              </w:rPr>
              <w:t>Классные часы «День Матери»</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ноябрь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2367F8">
            <w:pPr>
              <w:numPr>
                <w:ilvl w:val="0"/>
                <w:numId w:val="64"/>
              </w:numPr>
              <w:ind w:left="0"/>
              <w:jc w:val="both"/>
              <w:rPr>
                <w:rFonts w:eastAsia="Calibri"/>
                <w:color w:val="000000"/>
                <w:sz w:val="24"/>
                <w:szCs w:val="24"/>
              </w:rPr>
            </w:pPr>
            <w:r w:rsidRPr="00D630BE">
              <w:rPr>
                <w:rFonts w:eastAsia="Calibri"/>
                <w:color w:val="000000"/>
                <w:sz w:val="24"/>
                <w:szCs w:val="24"/>
              </w:rPr>
              <w:t>Классный час «Мы пассажиры»</w:t>
            </w:r>
          </w:p>
          <w:p w:rsidR="00936AB5" w:rsidRPr="00D630BE" w:rsidRDefault="00936AB5" w:rsidP="00936AB5">
            <w:pPr>
              <w:jc w:val="both"/>
              <w:rPr>
                <w:sz w:val="24"/>
                <w:szCs w:val="24"/>
              </w:rPr>
            </w:pP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5E7E0A" w:rsidRDefault="00936AB5" w:rsidP="00936AB5">
            <w:pPr>
              <w:ind w:left="-115" w:right="-78"/>
              <w:jc w:val="center"/>
              <w:rPr>
                <w:color w:val="000000"/>
                <w:sz w:val="24"/>
                <w:szCs w:val="24"/>
              </w:rPr>
            </w:pPr>
            <w:r w:rsidRPr="00D630BE">
              <w:rPr>
                <w:color w:val="000000"/>
                <w:sz w:val="24"/>
                <w:szCs w:val="24"/>
              </w:rPr>
              <w:t>По плану классных руководителей</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color w:val="000000"/>
                <w:sz w:val="24"/>
                <w:szCs w:val="24"/>
              </w:rPr>
              <w:t xml:space="preserve">Классный час </w:t>
            </w:r>
            <w:r w:rsidRPr="00D630BE">
              <w:rPr>
                <w:sz w:val="24"/>
                <w:szCs w:val="24"/>
              </w:rPr>
              <w:t>«Дни воинской славы России»</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sz w:val="24"/>
                <w:szCs w:val="24"/>
              </w:rPr>
              <w:t>декабрь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Тематическая беседа посвященная Дню конституции</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sz w:val="24"/>
                <w:szCs w:val="24"/>
              </w:rPr>
              <w:t>11 декабря</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Встреча с инспектором ОДН «Пиротехника и последствия шалости с пиротехникой»</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sz w:val="24"/>
                <w:szCs w:val="24"/>
              </w:rPr>
              <w:t>декабрь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Классные  часы «Память, которой не будет конца» (Освобождение Буденновска от фашистских захватчиков)</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январь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Экологическая олимпиада</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январь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sz w:val="24"/>
                <w:szCs w:val="24"/>
              </w:rPr>
              <w:t>Памятки «Дорога без опасности»</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январь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Классные часы, беседы, внеклассные мероприятия:</w:t>
            </w:r>
          </w:p>
          <w:p w:rsidR="00936AB5" w:rsidRPr="00D630BE" w:rsidRDefault="00936AB5" w:rsidP="00936AB5">
            <w:pPr>
              <w:jc w:val="both"/>
              <w:rPr>
                <w:sz w:val="24"/>
                <w:szCs w:val="24"/>
              </w:rPr>
            </w:pPr>
            <w:r w:rsidRPr="00D630BE">
              <w:rPr>
                <w:sz w:val="24"/>
                <w:szCs w:val="24"/>
              </w:rPr>
              <w:t>Память Блаженной Ксении Петербургской</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По плану</w:t>
            </w:r>
          </w:p>
          <w:p w:rsidR="00936AB5" w:rsidRPr="00D630BE" w:rsidRDefault="00936AB5" w:rsidP="00936AB5">
            <w:pPr>
              <w:jc w:val="center"/>
              <w:rPr>
                <w:rFonts w:eastAsia="Calibri"/>
                <w:color w:val="000000"/>
                <w:sz w:val="24"/>
                <w:szCs w:val="24"/>
              </w:rPr>
            </w:pP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r w:rsidRPr="00D630BE">
              <w:rPr>
                <w:rFonts w:eastAsia="Calibri"/>
                <w:color w:val="000000"/>
                <w:sz w:val="24"/>
                <w:szCs w:val="24"/>
              </w:rPr>
              <w:t>Ответственный за ВР</w:t>
            </w:r>
          </w:p>
          <w:p w:rsidR="00936AB5" w:rsidRPr="00D630BE" w:rsidRDefault="00936AB5" w:rsidP="00936AB5">
            <w:pPr>
              <w:jc w:val="both"/>
              <w:rPr>
                <w:rFonts w:eastAsia="Calibri"/>
                <w:color w:val="000000"/>
                <w:sz w:val="24"/>
                <w:szCs w:val="24"/>
              </w:rPr>
            </w:pP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bCs/>
                <w:sz w:val="24"/>
                <w:szCs w:val="24"/>
              </w:rPr>
              <w:t>Классный час</w:t>
            </w:r>
            <w:r w:rsidRPr="00D630BE">
              <w:rPr>
                <w:sz w:val="24"/>
                <w:szCs w:val="24"/>
              </w:rPr>
              <w:t xml:space="preserve"> «Великий пост»</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март</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w:t>
            </w:r>
            <w:r>
              <w:rPr>
                <w:rFonts w:eastAsia="Calibri"/>
                <w:color w:val="000000"/>
                <w:sz w:val="24"/>
                <w:szCs w:val="24"/>
              </w:rPr>
              <w:t>водители, учитель ИЗО, Духовник</w:t>
            </w:r>
            <w:r w:rsidRPr="00D630BE">
              <w:rPr>
                <w:rFonts w:eastAsia="Calibri"/>
                <w:color w:val="000000"/>
                <w:sz w:val="24"/>
                <w:szCs w:val="24"/>
              </w:rPr>
              <w:t>, библиотекарь</w:t>
            </w: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bCs/>
                <w:sz w:val="24"/>
                <w:szCs w:val="24"/>
              </w:rPr>
              <w:t>Классные часы, беседы, посвященные памяти  Севастийских мучеников</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март</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 учи</w:t>
            </w:r>
            <w:r>
              <w:rPr>
                <w:rFonts w:eastAsia="Calibri"/>
                <w:color w:val="000000"/>
                <w:sz w:val="24"/>
                <w:szCs w:val="24"/>
              </w:rPr>
              <w:t xml:space="preserve">тель ИЗО, Духовник </w:t>
            </w:r>
            <w:r w:rsidRPr="00D630BE">
              <w:rPr>
                <w:rFonts w:eastAsia="Calibri"/>
                <w:color w:val="000000"/>
                <w:sz w:val="24"/>
                <w:szCs w:val="24"/>
              </w:rPr>
              <w:t>библиотекарь</w:t>
            </w: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bCs/>
                <w:sz w:val="24"/>
                <w:szCs w:val="24"/>
              </w:rPr>
              <w:t>Инструктаж «Осторожно! Весенний лед!», ПДД</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март</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r w:rsidRPr="00D630BE">
              <w:rPr>
                <w:rFonts w:eastAsia="Calibri"/>
                <w:color w:val="000000"/>
                <w:sz w:val="24"/>
                <w:szCs w:val="24"/>
              </w:rPr>
              <w:t>Ответственный за ВР</w:t>
            </w: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rFonts w:eastAsia="Calibri"/>
                <w:sz w:val="24"/>
                <w:szCs w:val="24"/>
              </w:rPr>
              <w:t>Классные часы, беседы, посвященные празднику</w:t>
            </w:r>
            <w:r w:rsidRPr="00D630BE">
              <w:rPr>
                <w:sz w:val="24"/>
                <w:szCs w:val="24"/>
              </w:rPr>
              <w:t xml:space="preserve"> «Благовещение»</w:t>
            </w:r>
          </w:p>
        </w:tc>
        <w:tc>
          <w:tcPr>
            <w:tcW w:w="1134" w:type="dxa"/>
          </w:tcPr>
          <w:p w:rsidR="00936AB5" w:rsidRPr="00D630BE" w:rsidRDefault="00936AB5" w:rsidP="00936AB5">
            <w:pPr>
              <w:jc w:val="center"/>
              <w:rPr>
                <w:rFonts w:eastAsia="Calibri"/>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sz w:val="24"/>
                <w:szCs w:val="24"/>
              </w:rPr>
            </w:pPr>
            <w:r w:rsidRPr="00D630BE">
              <w:rPr>
                <w:rFonts w:eastAsia="Calibri"/>
                <w:sz w:val="24"/>
                <w:szCs w:val="24"/>
              </w:rPr>
              <w:t>07.04.202</w:t>
            </w:r>
            <w:r>
              <w:rPr>
                <w:rFonts w:eastAsia="Calibri"/>
                <w:sz w:val="24"/>
                <w:szCs w:val="24"/>
              </w:rPr>
              <w:t>2</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bCs/>
                <w:sz w:val="24"/>
                <w:szCs w:val="24"/>
              </w:rPr>
              <w:t>Уроки мужества. День воинской славы России (Ледовое побоище)</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апрель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sz w:val="24"/>
                <w:szCs w:val="24"/>
              </w:rPr>
              <w:t>Викторина к  Международному дню птиц  «Все о птицах»</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апрель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sz w:val="24"/>
                <w:szCs w:val="24"/>
              </w:rPr>
              <w:t>Устный журнал «Экологический марафон»</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апрель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p>
        </w:tc>
      </w:tr>
      <w:tr w:rsidR="00936AB5" w:rsidTr="00711AA3">
        <w:trPr>
          <w:gridAfter w:val="3"/>
          <w:wAfter w:w="10518" w:type="dxa"/>
        </w:trPr>
        <w:tc>
          <w:tcPr>
            <w:tcW w:w="3397" w:type="dxa"/>
          </w:tcPr>
          <w:p w:rsidR="00936AB5" w:rsidRPr="00D630BE" w:rsidRDefault="00936AB5" w:rsidP="00936AB5">
            <w:pPr>
              <w:jc w:val="both"/>
              <w:rPr>
                <w:bCs/>
                <w:sz w:val="24"/>
                <w:szCs w:val="24"/>
              </w:rPr>
            </w:pPr>
            <w:r w:rsidRPr="00D630BE">
              <w:rPr>
                <w:sz w:val="24"/>
                <w:szCs w:val="24"/>
              </w:rPr>
              <w:t>Гагаринский урок «Космос-это мы»</w:t>
            </w:r>
          </w:p>
        </w:tc>
        <w:tc>
          <w:tcPr>
            <w:tcW w:w="1134"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color w:val="000000"/>
                <w:sz w:val="24"/>
                <w:szCs w:val="24"/>
              </w:rPr>
            </w:pPr>
            <w:r w:rsidRPr="00D630BE">
              <w:rPr>
                <w:rFonts w:eastAsia="Calibri"/>
                <w:color w:val="000000"/>
                <w:sz w:val="24"/>
                <w:szCs w:val="24"/>
              </w:rPr>
              <w:t>апрель</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color w:val="000000"/>
                <w:sz w:val="24"/>
                <w:szCs w:val="24"/>
              </w:rPr>
            </w:pP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 xml:space="preserve">Тематические уроки мужества, посвященные Дню Победы.  </w:t>
            </w:r>
          </w:p>
        </w:tc>
        <w:tc>
          <w:tcPr>
            <w:tcW w:w="1134" w:type="dxa"/>
          </w:tcPr>
          <w:p w:rsidR="00936AB5" w:rsidRPr="00D630BE" w:rsidRDefault="00936AB5" w:rsidP="00936AB5">
            <w:pPr>
              <w:jc w:val="center"/>
              <w:rPr>
                <w:rFonts w:eastAsia="Calibri"/>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sz w:val="24"/>
                <w:szCs w:val="24"/>
              </w:rPr>
            </w:pPr>
            <w:r w:rsidRPr="00D630BE">
              <w:rPr>
                <w:rFonts w:eastAsia="Calibri"/>
                <w:sz w:val="24"/>
                <w:szCs w:val="24"/>
              </w:rPr>
              <w:t>май</w:t>
            </w:r>
          </w:p>
        </w:tc>
        <w:tc>
          <w:tcPr>
            <w:tcW w:w="2636" w:type="dxa"/>
          </w:tcPr>
          <w:p w:rsidR="00936AB5" w:rsidRPr="00D630BE" w:rsidRDefault="00936AB5" w:rsidP="00936AB5">
            <w:pPr>
              <w:jc w:val="both"/>
              <w:rPr>
                <w:rFonts w:eastAsia="Calibri"/>
                <w:sz w:val="24"/>
                <w:szCs w:val="24"/>
              </w:rPr>
            </w:pPr>
            <w:r w:rsidRPr="00D630BE">
              <w:rPr>
                <w:rFonts w:eastAsia="Calibri"/>
                <w:sz w:val="24"/>
                <w:szCs w:val="24"/>
              </w:rPr>
              <w:t>Ответственный за ВР, классные руководители, учитель музыки,  библиотекарь</w:t>
            </w: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rFonts w:eastAsia="Calibri"/>
                <w:sz w:val="24"/>
                <w:szCs w:val="24"/>
              </w:rPr>
              <w:t>Познавательный час «Как Кирилл и Мефодий азбуку писали»</w:t>
            </w:r>
          </w:p>
        </w:tc>
        <w:tc>
          <w:tcPr>
            <w:tcW w:w="1134" w:type="dxa"/>
          </w:tcPr>
          <w:p w:rsidR="00936AB5" w:rsidRPr="00D630BE" w:rsidRDefault="00936AB5" w:rsidP="00936AB5">
            <w:pPr>
              <w:jc w:val="center"/>
              <w:rPr>
                <w:rFonts w:eastAsia="Calibri"/>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sz w:val="24"/>
                <w:szCs w:val="24"/>
              </w:rPr>
            </w:pPr>
            <w:r w:rsidRPr="00D630BE">
              <w:rPr>
                <w:rFonts w:eastAsia="Calibri"/>
                <w:sz w:val="24"/>
                <w:szCs w:val="24"/>
              </w:rPr>
              <w:t>май</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sz w:val="24"/>
                <w:szCs w:val="24"/>
              </w:rPr>
            </w:pP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 xml:space="preserve">Школа безопасности  </w:t>
            </w:r>
          </w:p>
        </w:tc>
        <w:tc>
          <w:tcPr>
            <w:tcW w:w="1134" w:type="dxa"/>
          </w:tcPr>
          <w:p w:rsidR="00936AB5" w:rsidRPr="00D630BE" w:rsidRDefault="00936AB5" w:rsidP="00936AB5">
            <w:pPr>
              <w:jc w:val="center"/>
              <w:rPr>
                <w:rFonts w:eastAsia="Calibri"/>
                <w:sz w:val="24"/>
                <w:szCs w:val="24"/>
              </w:rPr>
            </w:pPr>
            <w:r w:rsidRPr="00D630BE">
              <w:rPr>
                <w:rFonts w:eastAsia="Calibri"/>
                <w:color w:val="000000"/>
                <w:sz w:val="24"/>
                <w:szCs w:val="24"/>
              </w:rPr>
              <w:t>1 – 4</w:t>
            </w:r>
          </w:p>
        </w:tc>
        <w:tc>
          <w:tcPr>
            <w:tcW w:w="2439" w:type="dxa"/>
          </w:tcPr>
          <w:p w:rsidR="00936AB5" w:rsidRPr="00D630BE" w:rsidRDefault="00936AB5" w:rsidP="00936AB5">
            <w:pPr>
              <w:ind w:left="-115" w:right="-78"/>
              <w:jc w:val="center"/>
              <w:rPr>
                <w:rFonts w:eastAsia="Calibri"/>
                <w:sz w:val="24"/>
                <w:szCs w:val="24"/>
              </w:rPr>
            </w:pPr>
            <w:r w:rsidRPr="00D630BE">
              <w:rPr>
                <w:rFonts w:eastAsia="Calibri"/>
                <w:sz w:val="24"/>
                <w:szCs w:val="24"/>
              </w:rPr>
              <w:t>По плану классных руководителей</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sz w:val="24"/>
                <w:szCs w:val="24"/>
              </w:rPr>
            </w:pPr>
          </w:p>
        </w:tc>
      </w:tr>
      <w:tr w:rsidR="00936AB5" w:rsidTr="00711AA3">
        <w:trPr>
          <w:gridAfter w:val="3"/>
          <w:wAfter w:w="10518" w:type="dxa"/>
        </w:trPr>
        <w:tc>
          <w:tcPr>
            <w:tcW w:w="3397" w:type="dxa"/>
          </w:tcPr>
          <w:p w:rsidR="00936AB5" w:rsidRPr="00D630BE" w:rsidRDefault="00936AB5" w:rsidP="00936AB5">
            <w:pPr>
              <w:jc w:val="both"/>
              <w:rPr>
                <w:sz w:val="24"/>
                <w:szCs w:val="24"/>
              </w:rPr>
            </w:pPr>
            <w:r w:rsidRPr="00D630BE">
              <w:rPr>
                <w:sz w:val="24"/>
                <w:szCs w:val="24"/>
              </w:rPr>
              <w:t>Акция «Внимание, дети!»</w:t>
            </w:r>
          </w:p>
        </w:tc>
        <w:tc>
          <w:tcPr>
            <w:tcW w:w="1134" w:type="dxa"/>
          </w:tcPr>
          <w:p w:rsidR="00936AB5" w:rsidRPr="00D630BE" w:rsidRDefault="00936AB5" w:rsidP="00936AB5">
            <w:pPr>
              <w:jc w:val="center"/>
              <w:rPr>
                <w:rFonts w:eastAsia="Calibri"/>
                <w:sz w:val="24"/>
                <w:szCs w:val="24"/>
              </w:rPr>
            </w:pPr>
            <w:r w:rsidRPr="00D630BE">
              <w:rPr>
                <w:rFonts w:eastAsia="Calibri"/>
                <w:color w:val="000000"/>
                <w:sz w:val="24"/>
                <w:szCs w:val="24"/>
              </w:rPr>
              <w:t>1 – 4</w:t>
            </w:r>
          </w:p>
        </w:tc>
        <w:tc>
          <w:tcPr>
            <w:tcW w:w="2439" w:type="dxa"/>
          </w:tcPr>
          <w:p w:rsidR="00936AB5" w:rsidRPr="00D630BE" w:rsidRDefault="00936AB5" w:rsidP="00936AB5">
            <w:pPr>
              <w:jc w:val="center"/>
              <w:rPr>
                <w:rFonts w:eastAsia="Calibri"/>
                <w:sz w:val="24"/>
                <w:szCs w:val="24"/>
              </w:rPr>
            </w:pPr>
            <w:r w:rsidRPr="00D630BE">
              <w:rPr>
                <w:rFonts w:eastAsia="Calibri"/>
                <w:sz w:val="24"/>
                <w:szCs w:val="24"/>
              </w:rPr>
              <w:t>май</w:t>
            </w:r>
          </w:p>
        </w:tc>
        <w:tc>
          <w:tcPr>
            <w:tcW w:w="2636" w:type="dxa"/>
          </w:tcPr>
          <w:p w:rsidR="00936AB5" w:rsidRPr="00D630BE" w:rsidRDefault="00936AB5" w:rsidP="00936AB5">
            <w:pPr>
              <w:jc w:val="both"/>
              <w:rPr>
                <w:rFonts w:eastAsia="Calibri"/>
                <w:color w:val="000000"/>
                <w:sz w:val="24"/>
                <w:szCs w:val="24"/>
              </w:rPr>
            </w:pPr>
            <w:r w:rsidRPr="00D630BE">
              <w:rPr>
                <w:rFonts w:eastAsia="Calibri"/>
                <w:color w:val="000000"/>
                <w:sz w:val="24"/>
                <w:szCs w:val="24"/>
              </w:rPr>
              <w:t>Классные руководители</w:t>
            </w:r>
          </w:p>
          <w:p w:rsidR="00936AB5" w:rsidRPr="00D630BE" w:rsidRDefault="00936AB5" w:rsidP="00936AB5">
            <w:pPr>
              <w:jc w:val="both"/>
              <w:rPr>
                <w:rFonts w:eastAsia="Calibri"/>
                <w:sz w:val="24"/>
                <w:szCs w:val="24"/>
              </w:rPr>
            </w:pPr>
          </w:p>
        </w:tc>
      </w:tr>
      <w:tr w:rsidR="00936AB5" w:rsidTr="00711AA3">
        <w:trPr>
          <w:gridAfter w:val="3"/>
          <w:wAfter w:w="10518" w:type="dxa"/>
        </w:trPr>
        <w:tc>
          <w:tcPr>
            <w:tcW w:w="9606" w:type="dxa"/>
            <w:gridSpan w:val="4"/>
          </w:tcPr>
          <w:p w:rsidR="00936AB5" w:rsidRPr="00D630BE" w:rsidRDefault="00936AB5" w:rsidP="00936AB5">
            <w:pPr>
              <w:jc w:val="center"/>
              <w:rPr>
                <w:rFonts w:eastAsia="Calibri"/>
                <w:color w:val="000000"/>
                <w:sz w:val="24"/>
                <w:szCs w:val="24"/>
              </w:rPr>
            </w:pPr>
            <w:r>
              <w:rPr>
                <w:b/>
                <w:color w:val="000000"/>
                <w:sz w:val="28"/>
                <w:szCs w:val="28"/>
              </w:rPr>
              <w:t>Курсы внеурочной деятельности</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Название курса</w:t>
            </w:r>
          </w:p>
        </w:tc>
        <w:tc>
          <w:tcPr>
            <w:tcW w:w="1134" w:type="dxa"/>
          </w:tcPr>
          <w:p w:rsidR="00936AB5" w:rsidRDefault="00936AB5" w:rsidP="007519D6">
            <w:pPr>
              <w:ind w:right="4"/>
              <w:jc w:val="both"/>
              <w:rPr>
                <w:sz w:val="28"/>
                <w:szCs w:val="28"/>
              </w:rPr>
            </w:pPr>
            <w:r>
              <w:rPr>
                <w:sz w:val="28"/>
                <w:szCs w:val="28"/>
              </w:rPr>
              <w:t>Классы</w:t>
            </w:r>
          </w:p>
        </w:tc>
        <w:tc>
          <w:tcPr>
            <w:tcW w:w="2439" w:type="dxa"/>
          </w:tcPr>
          <w:p w:rsidR="00936AB5" w:rsidRDefault="00936AB5" w:rsidP="007519D6">
            <w:pPr>
              <w:ind w:right="344"/>
              <w:jc w:val="both"/>
              <w:rPr>
                <w:sz w:val="28"/>
                <w:szCs w:val="28"/>
              </w:rPr>
            </w:pPr>
            <w:r>
              <w:rPr>
                <w:sz w:val="28"/>
                <w:szCs w:val="28"/>
              </w:rPr>
              <w:t>Количество часов в неделю</w:t>
            </w:r>
          </w:p>
        </w:tc>
        <w:tc>
          <w:tcPr>
            <w:tcW w:w="2636" w:type="dxa"/>
          </w:tcPr>
          <w:p w:rsidR="00936AB5" w:rsidRDefault="00936AB5" w:rsidP="007519D6">
            <w:pPr>
              <w:ind w:right="344"/>
              <w:jc w:val="both"/>
              <w:rPr>
                <w:sz w:val="28"/>
                <w:szCs w:val="28"/>
              </w:rPr>
            </w:pPr>
            <w:r>
              <w:rPr>
                <w:sz w:val="28"/>
                <w:szCs w:val="28"/>
              </w:rPr>
              <w:t>Ответственные</w:t>
            </w:r>
          </w:p>
        </w:tc>
      </w:tr>
      <w:tr w:rsidR="00936AB5" w:rsidTr="00711AA3">
        <w:trPr>
          <w:gridAfter w:val="3"/>
          <w:wAfter w:w="10518" w:type="dxa"/>
        </w:trPr>
        <w:tc>
          <w:tcPr>
            <w:tcW w:w="3397" w:type="dxa"/>
          </w:tcPr>
          <w:p w:rsidR="00936AB5" w:rsidRDefault="00936AB5" w:rsidP="007519D6">
            <w:pPr>
              <w:ind w:right="344"/>
              <w:jc w:val="both"/>
              <w:rPr>
                <w:rFonts w:eastAsia="Calibri"/>
                <w:sz w:val="28"/>
                <w:szCs w:val="28"/>
              </w:rPr>
            </w:pPr>
            <w:r>
              <w:rPr>
                <w:rFonts w:eastAsia="Calibri"/>
                <w:sz w:val="28"/>
                <w:szCs w:val="28"/>
              </w:rPr>
              <w:t>Основы православной веры</w:t>
            </w:r>
          </w:p>
        </w:tc>
        <w:tc>
          <w:tcPr>
            <w:tcW w:w="1134" w:type="dxa"/>
          </w:tcPr>
          <w:p w:rsidR="00936AB5" w:rsidRDefault="00936AB5" w:rsidP="007519D6">
            <w:pPr>
              <w:ind w:right="344"/>
              <w:jc w:val="center"/>
              <w:rPr>
                <w:rFonts w:eastAsia="Calibri"/>
                <w:sz w:val="28"/>
                <w:szCs w:val="28"/>
              </w:rPr>
            </w:pPr>
            <w:r>
              <w:rPr>
                <w:rFonts w:eastAsia="Calibri"/>
                <w:sz w:val="28"/>
                <w:szCs w:val="28"/>
              </w:rPr>
              <w:t>1 - 4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344"/>
              <w:jc w:val="both"/>
              <w:rPr>
                <w:rFonts w:eastAsia="Calibri"/>
                <w:sz w:val="28"/>
                <w:szCs w:val="28"/>
              </w:rPr>
            </w:pPr>
            <w:r>
              <w:rPr>
                <w:rFonts w:eastAsia="Calibri"/>
                <w:sz w:val="28"/>
                <w:szCs w:val="28"/>
              </w:rPr>
              <w:t>Духовник школы</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Церковнославянский язык</w:t>
            </w:r>
          </w:p>
        </w:tc>
        <w:tc>
          <w:tcPr>
            <w:tcW w:w="1134" w:type="dxa"/>
          </w:tcPr>
          <w:p w:rsidR="00936AB5" w:rsidRDefault="00936AB5" w:rsidP="007519D6">
            <w:pPr>
              <w:ind w:right="344"/>
              <w:jc w:val="center"/>
              <w:rPr>
                <w:rFonts w:eastAsia="Calibri"/>
                <w:sz w:val="28"/>
                <w:szCs w:val="28"/>
              </w:rPr>
            </w:pPr>
            <w:r>
              <w:rPr>
                <w:rFonts w:eastAsia="Calibri"/>
                <w:sz w:val="28"/>
                <w:szCs w:val="28"/>
              </w:rPr>
              <w:t>2 - 4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344"/>
              <w:jc w:val="both"/>
              <w:rPr>
                <w:rFonts w:eastAsia="Calibri"/>
                <w:sz w:val="28"/>
                <w:szCs w:val="28"/>
              </w:rPr>
            </w:pPr>
            <w:r>
              <w:rPr>
                <w:rFonts w:eastAsia="Calibri"/>
                <w:sz w:val="28"/>
                <w:szCs w:val="28"/>
              </w:rPr>
              <w:t>Преподаватель ЦСЯ</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«Мир музыки» - (церковное пение)</w:t>
            </w:r>
          </w:p>
        </w:tc>
        <w:tc>
          <w:tcPr>
            <w:tcW w:w="1134" w:type="dxa"/>
          </w:tcPr>
          <w:p w:rsidR="00936AB5" w:rsidRDefault="00936AB5" w:rsidP="007519D6">
            <w:pPr>
              <w:ind w:right="344"/>
              <w:jc w:val="center"/>
              <w:rPr>
                <w:rFonts w:eastAsia="Calibri"/>
                <w:sz w:val="28"/>
                <w:szCs w:val="28"/>
              </w:rPr>
            </w:pPr>
            <w:r>
              <w:rPr>
                <w:rFonts w:eastAsia="Calibri"/>
                <w:sz w:val="28"/>
                <w:szCs w:val="28"/>
              </w:rPr>
              <w:t>1 - 4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344"/>
              <w:jc w:val="both"/>
              <w:rPr>
                <w:rFonts w:eastAsia="Calibri"/>
                <w:sz w:val="28"/>
                <w:szCs w:val="28"/>
              </w:rPr>
            </w:pPr>
            <w:r>
              <w:rPr>
                <w:rFonts w:eastAsia="Calibri"/>
                <w:sz w:val="28"/>
                <w:szCs w:val="28"/>
              </w:rPr>
              <w:t>Учитель музыки</w:t>
            </w:r>
          </w:p>
        </w:tc>
      </w:tr>
      <w:tr w:rsidR="00936AB5" w:rsidTr="00711AA3">
        <w:trPr>
          <w:gridAfter w:val="3"/>
          <w:wAfter w:w="10518" w:type="dxa"/>
        </w:trPr>
        <w:tc>
          <w:tcPr>
            <w:tcW w:w="3397" w:type="dxa"/>
          </w:tcPr>
          <w:p w:rsidR="00936AB5" w:rsidRDefault="00936AB5" w:rsidP="007519D6">
            <w:pPr>
              <w:ind w:right="344"/>
              <w:jc w:val="both"/>
              <w:rPr>
                <w:sz w:val="28"/>
                <w:szCs w:val="28"/>
              </w:rPr>
            </w:pPr>
            <w:r>
              <w:rPr>
                <w:rFonts w:eastAsia="№Е"/>
                <w:kern w:val="2"/>
                <w:sz w:val="28"/>
                <w:szCs w:val="28"/>
                <w:lang w:eastAsia="ko-KR"/>
              </w:rPr>
              <w:t>Основы физической подготовки</w:t>
            </w:r>
          </w:p>
        </w:tc>
        <w:tc>
          <w:tcPr>
            <w:tcW w:w="1134" w:type="dxa"/>
          </w:tcPr>
          <w:p w:rsidR="00936AB5" w:rsidRDefault="00936AB5" w:rsidP="007519D6">
            <w:pPr>
              <w:ind w:right="344"/>
              <w:jc w:val="center"/>
              <w:rPr>
                <w:rFonts w:eastAsia="Calibri"/>
                <w:sz w:val="28"/>
                <w:szCs w:val="28"/>
              </w:rPr>
            </w:pPr>
            <w:r>
              <w:rPr>
                <w:rFonts w:eastAsia="Calibri"/>
                <w:sz w:val="28"/>
                <w:szCs w:val="28"/>
              </w:rPr>
              <w:t>1 - 4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146"/>
              <w:jc w:val="both"/>
              <w:rPr>
                <w:rFonts w:eastAsia="Calibri"/>
                <w:sz w:val="28"/>
                <w:szCs w:val="28"/>
              </w:rPr>
            </w:pPr>
            <w:r>
              <w:rPr>
                <w:rFonts w:eastAsia="Calibri"/>
                <w:sz w:val="28"/>
                <w:szCs w:val="28"/>
              </w:rPr>
              <w:t>Учитель физической культуры</w:t>
            </w:r>
          </w:p>
        </w:tc>
      </w:tr>
      <w:tr w:rsidR="00936AB5" w:rsidTr="00711AA3">
        <w:trPr>
          <w:gridAfter w:val="3"/>
          <w:wAfter w:w="10518" w:type="dxa"/>
        </w:trPr>
        <w:tc>
          <w:tcPr>
            <w:tcW w:w="3397" w:type="dxa"/>
          </w:tcPr>
          <w:p w:rsidR="00936AB5" w:rsidRDefault="00936AB5" w:rsidP="007519D6">
            <w:pPr>
              <w:ind w:right="344"/>
              <w:jc w:val="both"/>
              <w:rPr>
                <w:sz w:val="28"/>
                <w:szCs w:val="28"/>
              </w:rPr>
            </w:pPr>
            <w:r>
              <w:rPr>
                <w:rFonts w:eastAsia="№Е"/>
                <w:kern w:val="2"/>
                <w:sz w:val="28"/>
                <w:szCs w:val="28"/>
                <w:lang w:eastAsia="ko-KR"/>
              </w:rPr>
              <w:t>Спортивная секция «Гимнастика»</w:t>
            </w:r>
          </w:p>
        </w:tc>
        <w:tc>
          <w:tcPr>
            <w:tcW w:w="1134" w:type="dxa"/>
          </w:tcPr>
          <w:p w:rsidR="00936AB5" w:rsidRDefault="00936AB5" w:rsidP="007519D6">
            <w:pPr>
              <w:ind w:right="344"/>
              <w:jc w:val="center"/>
              <w:rPr>
                <w:rFonts w:eastAsia="Calibri"/>
                <w:sz w:val="28"/>
                <w:szCs w:val="28"/>
              </w:rPr>
            </w:pPr>
            <w:r>
              <w:rPr>
                <w:rFonts w:eastAsia="Calibri"/>
                <w:sz w:val="28"/>
                <w:szCs w:val="28"/>
              </w:rPr>
              <w:t>1 - 4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5"/>
              <w:jc w:val="both"/>
              <w:rPr>
                <w:rFonts w:eastAsia="Calibri"/>
                <w:sz w:val="28"/>
                <w:szCs w:val="28"/>
              </w:rPr>
            </w:pPr>
            <w:r>
              <w:rPr>
                <w:rFonts w:eastAsia="Calibri"/>
                <w:sz w:val="28"/>
                <w:szCs w:val="28"/>
              </w:rPr>
              <w:t>Учитель физической культуры</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rFonts w:eastAsia="№Е"/>
                <w:kern w:val="2"/>
                <w:sz w:val="28"/>
                <w:szCs w:val="28"/>
                <w:lang w:eastAsia="ko-KR"/>
              </w:rPr>
              <w:t>«Разговоры о важном»</w:t>
            </w:r>
          </w:p>
        </w:tc>
        <w:tc>
          <w:tcPr>
            <w:tcW w:w="1134" w:type="dxa"/>
          </w:tcPr>
          <w:p w:rsidR="00936AB5" w:rsidRDefault="00936AB5" w:rsidP="007519D6">
            <w:pPr>
              <w:ind w:right="344"/>
              <w:jc w:val="center"/>
              <w:rPr>
                <w:rFonts w:eastAsia="Calibri"/>
                <w:sz w:val="28"/>
                <w:szCs w:val="28"/>
              </w:rPr>
            </w:pPr>
            <w:r>
              <w:rPr>
                <w:rFonts w:eastAsia="Calibri"/>
                <w:sz w:val="28"/>
                <w:szCs w:val="28"/>
              </w:rPr>
              <w:t>1</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344"/>
              <w:jc w:val="both"/>
              <w:rPr>
                <w:rFonts w:eastAsia="Calibri"/>
                <w:sz w:val="28"/>
                <w:szCs w:val="28"/>
              </w:rPr>
            </w:pPr>
            <w:r>
              <w:rPr>
                <w:rFonts w:eastAsia="Calibri"/>
                <w:sz w:val="28"/>
                <w:szCs w:val="28"/>
              </w:rPr>
              <w:t>Учитель 1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«Читаем в поисках смысла»</w:t>
            </w:r>
          </w:p>
        </w:tc>
        <w:tc>
          <w:tcPr>
            <w:tcW w:w="1134" w:type="dxa"/>
          </w:tcPr>
          <w:p w:rsidR="00936AB5" w:rsidRDefault="00936AB5" w:rsidP="007519D6">
            <w:pPr>
              <w:ind w:right="344"/>
              <w:jc w:val="center"/>
              <w:rPr>
                <w:rFonts w:eastAsia="Calibri"/>
                <w:sz w:val="28"/>
                <w:szCs w:val="28"/>
              </w:rPr>
            </w:pPr>
            <w:r>
              <w:rPr>
                <w:rFonts w:eastAsia="Calibri"/>
                <w:sz w:val="28"/>
                <w:szCs w:val="28"/>
              </w:rPr>
              <w:t>1</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0C52A2">
              <w:rPr>
                <w:rFonts w:eastAsia="Calibri"/>
                <w:sz w:val="28"/>
                <w:szCs w:val="28"/>
              </w:rPr>
              <w:t>Учитель 1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«Я - путешественник»</w:t>
            </w:r>
          </w:p>
        </w:tc>
        <w:tc>
          <w:tcPr>
            <w:tcW w:w="1134" w:type="dxa"/>
          </w:tcPr>
          <w:p w:rsidR="00936AB5" w:rsidRDefault="00936AB5" w:rsidP="007519D6">
            <w:pPr>
              <w:ind w:right="344"/>
              <w:jc w:val="center"/>
              <w:rPr>
                <w:rFonts w:eastAsia="Calibri"/>
                <w:sz w:val="28"/>
                <w:szCs w:val="28"/>
              </w:rPr>
            </w:pPr>
            <w:r>
              <w:rPr>
                <w:rFonts w:eastAsia="Calibri"/>
                <w:sz w:val="28"/>
                <w:szCs w:val="28"/>
              </w:rPr>
              <w:t>1</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0C52A2">
              <w:rPr>
                <w:rFonts w:eastAsia="Calibri"/>
                <w:sz w:val="28"/>
                <w:szCs w:val="28"/>
              </w:rPr>
              <w:t>Учитель 1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«Легко ли писать без ошибок»</w:t>
            </w:r>
          </w:p>
        </w:tc>
        <w:tc>
          <w:tcPr>
            <w:tcW w:w="1134" w:type="dxa"/>
          </w:tcPr>
          <w:p w:rsidR="00936AB5" w:rsidRDefault="00936AB5" w:rsidP="007519D6">
            <w:pPr>
              <w:ind w:right="344"/>
              <w:jc w:val="center"/>
              <w:rPr>
                <w:rFonts w:eastAsia="Calibri"/>
                <w:sz w:val="28"/>
                <w:szCs w:val="28"/>
              </w:rPr>
            </w:pPr>
            <w:r>
              <w:rPr>
                <w:rFonts w:eastAsia="Calibri"/>
                <w:sz w:val="28"/>
                <w:szCs w:val="28"/>
              </w:rPr>
              <w:t>1</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0C52A2">
              <w:rPr>
                <w:rFonts w:eastAsia="Calibri"/>
                <w:sz w:val="28"/>
                <w:szCs w:val="28"/>
              </w:rPr>
              <w:t>Учитель 1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«Занимательная математика»</w:t>
            </w:r>
          </w:p>
        </w:tc>
        <w:tc>
          <w:tcPr>
            <w:tcW w:w="1134" w:type="dxa"/>
          </w:tcPr>
          <w:p w:rsidR="00936AB5" w:rsidRDefault="00936AB5" w:rsidP="007519D6">
            <w:pPr>
              <w:ind w:right="344"/>
              <w:jc w:val="center"/>
              <w:rPr>
                <w:rFonts w:eastAsia="Calibri"/>
                <w:sz w:val="28"/>
                <w:szCs w:val="28"/>
              </w:rPr>
            </w:pPr>
            <w:r>
              <w:rPr>
                <w:rFonts w:eastAsia="Calibri"/>
                <w:sz w:val="28"/>
                <w:szCs w:val="28"/>
              </w:rPr>
              <w:t>1</w:t>
            </w:r>
          </w:p>
        </w:tc>
        <w:tc>
          <w:tcPr>
            <w:tcW w:w="2439" w:type="dxa"/>
          </w:tcPr>
          <w:p w:rsidR="00936AB5" w:rsidRDefault="00936AB5" w:rsidP="007519D6">
            <w:pPr>
              <w:ind w:right="344"/>
              <w:jc w:val="center"/>
              <w:rPr>
                <w:rFonts w:eastAsia="Calibri"/>
                <w:sz w:val="28"/>
                <w:szCs w:val="28"/>
              </w:rPr>
            </w:pPr>
            <w:r>
              <w:rPr>
                <w:rFonts w:eastAsia="Calibri"/>
                <w:sz w:val="28"/>
                <w:szCs w:val="28"/>
              </w:rPr>
              <w:t>2</w:t>
            </w:r>
          </w:p>
        </w:tc>
        <w:tc>
          <w:tcPr>
            <w:tcW w:w="2636" w:type="dxa"/>
          </w:tcPr>
          <w:p w:rsidR="00936AB5" w:rsidRDefault="00936AB5" w:rsidP="007519D6">
            <w:r w:rsidRPr="000C52A2">
              <w:rPr>
                <w:rFonts w:eastAsia="Calibri"/>
                <w:sz w:val="28"/>
                <w:szCs w:val="28"/>
              </w:rPr>
              <w:t>Учитель 1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rFonts w:eastAsia="№Е"/>
                <w:kern w:val="2"/>
                <w:sz w:val="28"/>
                <w:szCs w:val="28"/>
                <w:lang w:eastAsia="ko-KR"/>
              </w:rPr>
              <w:t>«Разговоры о важном»</w:t>
            </w:r>
          </w:p>
        </w:tc>
        <w:tc>
          <w:tcPr>
            <w:tcW w:w="1134" w:type="dxa"/>
          </w:tcPr>
          <w:p w:rsidR="00936AB5" w:rsidRDefault="00936AB5" w:rsidP="007519D6">
            <w:pPr>
              <w:ind w:right="344"/>
              <w:jc w:val="center"/>
              <w:rPr>
                <w:rFonts w:eastAsia="Calibri"/>
                <w:sz w:val="28"/>
                <w:szCs w:val="28"/>
              </w:rPr>
            </w:pPr>
            <w:r>
              <w:rPr>
                <w:rFonts w:eastAsia="Calibri"/>
                <w:sz w:val="28"/>
                <w:szCs w:val="28"/>
              </w:rPr>
              <w:t>2</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010702">
              <w:rPr>
                <w:rFonts w:eastAsia="Calibri"/>
                <w:sz w:val="28"/>
                <w:szCs w:val="28"/>
              </w:rPr>
              <w:t>Учитель 1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«Читаем в поисках смысла»</w:t>
            </w:r>
          </w:p>
        </w:tc>
        <w:tc>
          <w:tcPr>
            <w:tcW w:w="1134" w:type="dxa"/>
          </w:tcPr>
          <w:p w:rsidR="00936AB5" w:rsidRDefault="00936AB5" w:rsidP="007519D6">
            <w:pPr>
              <w:ind w:right="344"/>
              <w:jc w:val="center"/>
              <w:rPr>
                <w:rFonts w:eastAsia="Calibri"/>
                <w:sz w:val="28"/>
                <w:szCs w:val="28"/>
              </w:rPr>
            </w:pPr>
            <w:r>
              <w:rPr>
                <w:rFonts w:eastAsia="Calibri"/>
                <w:sz w:val="28"/>
                <w:szCs w:val="28"/>
              </w:rPr>
              <w:t>2</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010702">
              <w:rPr>
                <w:rFonts w:eastAsia="Calibri"/>
                <w:sz w:val="28"/>
                <w:szCs w:val="28"/>
              </w:rPr>
              <w:t xml:space="preserve">Учитель </w:t>
            </w:r>
            <w:r>
              <w:rPr>
                <w:rFonts w:eastAsia="Calibri"/>
                <w:sz w:val="28"/>
                <w:szCs w:val="28"/>
              </w:rPr>
              <w:t>2</w:t>
            </w:r>
            <w:r w:rsidRPr="00010702">
              <w:rPr>
                <w:rFonts w:eastAsia="Calibri"/>
                <w:sz w:val="28"/>
                <w:szCs w:val="28"/>
              </w:rPr>
              <w:t xml:space="preserve">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«Я - путешественник»</w:t>
            </w:r>
          </w:p>
        </w:tc>
        <w:tc>
          <w:tcPr>
            <w:tcW w:w="1134" w:type="dxa"/>
          </w:tcPr>
          <w:p w:rsidR="00936AB5" w:rsidRDefault="00936AB5" w:rsidP="007519D6">
            <w:pPr>
              <w:ind w:right="344"/>
              <w:jc w:val="center"/>
              <w:rPr>
                <w:rFonts w:eastAsia="Calibri"/>
                <w:sz w:val="28"/>
                <w:szCs w:val="28"/>
              </w:rPr>
            </w:pPr>
            <w:r>
              <w:rPr>
                <w:rFonts w:eastAsia="Calibri"/>
                <w:sz w:val="28"/>
                <w:szCs w:val="28"/>
              </w:rPr>
              <w:t>2</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5505F1">
              <w:rPr>
                <w:rFonts w:eastAsia="Calibri"/>
                <w:sz w:val="28"/>
                <w:szCs w:val="28"/>
              </w:rPr>
              <w:t>Учитель 2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«Легко ли писать без ошибок»</w:t>
            </w:r>
          </w:p>
        </w:tc>
        <w:tc>
          <w:tcPr>
            <w:tcW w:w="1134" w:type="dxa"/>
          </w:tcPr>
          <w:p w:rsidR="00936AB5" w:rsidRDefault="00936AB5" w:rsidP="007519D6">
            <w:pPr>
              <w:ind w:right="344"/>
              <w:jc w:val="center"/>
              <w:rPr>
                <w:rFonts w:eastAsia="Calibri"/>
                <w:sz w:val="28"/>
                <w:szCs w:val="28"/>
              </w:rPr>
            </w:pPr>
            <w:r>
              <w:rPr>
                <w:rFonts w:eastAsia="Calibri"/>
                <w:sz w:val="28"/>
                <w:szCs w:val="28"/>
              </w:rPr>
              <w:t>2</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5505F1">
              <w:rPr>
                <w:rFonts w:eastAsia="Calibri"/>
                <w:sz w:val="28"/>
                <w:szCs w:val="28"/>
              </w:rPr>
              <w:t>Учитель 2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«Занимательная математика»</w:t>
            </w:r>
          </w:p>
        </w:tc>
        <w:tc>
          <w:tcPr>
            <w:tcW w:w="1134" w:type="dxa"/>
          </w:tcPr>
          <w:p w:rsidR="00936AB5" w:rsidRDefault="00936AB5" w:rsidP="007519D6">
            <w:pPr>
              <w:ind w:right="344"/>
              <w:jc w:val="center"/>
              <w:rPr>
                <w:rFonts w:eastAsia="Calibri"/>
                <w:sz w:val="28"/>
                <w:szCs w:val="28"/>
              </w:rPr>
            </w:pPr>
            <w:r>
              <w:rPr>
                <w:rFonts w:eastAsia="Calibri"/>
                <w:sz w:val="28"/>
                <w:szCs w:val="28"/>
              </w:rPr>
              <w:t>2</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5505F1">
              <w:rPr>
                <w:rFonts w:eastAsia="Calibri"/>
                <w:sz w:val="28"/>
                <w:szCs w:val="28"/>
              </w:rPr>
              <w:t>Учитель 2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rFonts w:eastAsia="№Е"/>
                <w:kern w:val="2"/>
                <w:sz w:val="28"/>
                <w:szCs w:val="28"/>
                <w:lang w:eastAsia="ko-KR"/>
              </w:rPr>
              <w:t>«Разговоры о важном»</w:t>
            </w:r>
          </w:p>
        </w:tc>
        <w:tc>
          <w:tcPr>
            <w:tcW w:w="1134" w:type="dxa"/>
          </w:tcPr>
          <w:p w:rsidR="00936AB5" w:rsidRDefault="00936AB5" w:rsidP="007519D6">
            <w:pPr>
              <w:ind w:right="344"/>
              <w:jc w:val="center"/>
              <w:rPr>
                <w:rFonts w:eastAsia="Calibri"/>
                <w:sz w:val="28"/>
                <w:szCs w:val="28"/>
              </w:rPr>
            </w:pPr>
            <w:r>
              <w:rPr>
                <w:rFonts w:eastAsia="Calibri"/>
                <w:sz w:val="28"/>
                <w:szCs w:val="28"/>
              </w:rPr>
              <w:t>3</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010702">
              <w:rPr>
                <w:rFonts w:eastAsia="Calibri"/>
                <w:sz w:val="28"/>
                <w:szCs w:val="28"/>
              </w:rPr>
              <w:t xml:space="preserve">Учитель </w:t>
            </w:r>
            <w:r>
              <w:rPr>
                <w:rFonts w:eastAsia="Calibri"/>
                <w:sz w:val="28"/>
                <w:szCs w:val="28"/>
              </w:rPr>
              <w:t>3</w:t>
            </w:r>
            <w:r w:rsidRPr="00010702">
              <w:rPr>
                <w:rFonts w:eastAsia="Calibri"/>
                <w:sz w:val="28"/>
                <w:szCs w:val="28"/>
              </w:rPr>
              <w:t xml:space="preserve">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«Читаем в поисках смысла»</w:t>
            </w:r>
          </w:p>
        </w:tc>
        <w:tc>
          <w:tcPr>
            <w:tcW w:w="1134" w:type="dxa"/>
          </w:tcPr>
          <w:p w:rsidR="00936AB5" w:rsidRDefault="00936AB5" w:rsidP="007519D6">
            <w:pPr>
              <w:ind w:right="344"/>
              <w:jc w:val="center"/>
              <w:rPr>
                <w:rFonts w:eastAsia="Calibri"/>
                <w:sz w:val="28"/>
                <w:szCs w:val="28"/>
              </w:rPr>
            </w:pPr>
            <w:r>
              <w:rPr>
                <w:rFonts w:eastAsia="Calibri"/>
                <w:sz w:val="28"/>
                <w:szCs w:val="28"/>
              </w:rPr>
              <w:t>3</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11784D">
              <w:rPr>
                <w:rFonts w:eastAsia="Calibri"/>
                <w:sz w:val="28"/>
                <w:szCs w:val="28"/>
              </w:rPr>
              <w:t>Учитель 3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«Я - путешественник»</w:t>
            </w:r>
          </w:p>
        </w:tc>
        <w:tc>
          <w:tcPr>
            <w:tcW w:w="1134" w:type="dxa"/>
          </w:tcPr>
          <w:p w:rsidR="00936AB5" w:rsidRDefault="00936AB5" w:rsidP="007519D6">
            <w:pPr>
              <w:ind w:right="344"/>
              <w:jc w:val="center"/>
              <w:rPr>
                <w:rFonts w:eastAsia="Calibri"/>
                <w:sz w:val="28"/>
                <w:szCs w:val="28"/>
              </w:rPr>
            </w:pPr>
            <w:r>
              <w:rPr>
                <w:rFonts w:eastAsia="Calibri"/>
                <w:sz w:val="28"/>
                <w:szCs w:val="28"/>
              </w:rPr>
              <w:t>3</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11784D">
              <w:rPr>
                <w:rFonts w:eastAsia="Calibri"/>
                <w:sz w:val="28"/>
                <w:szCs w:val="28"/>
              </w:rPr>
              <w:t>Учитель 3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«Легко ли писать без ошибок»</w:t>
            </w:r>
          </w:p>
        </w:tc>
        <w:tc>
          <w:tcPr>
            <w:tcW w:w="1134" w:type="dxa"/>
          </w:tcPr>
          <w:p w:rsidR="00936AB5" w:rsidRDefault="00936AB5" w:rsidP="007519D6">
            <w:pPr>
              <w:ind w:right="344"/>
              <w:jc w:val="center"/>
              <w:rPr>
                <w:rFonts w:eastAsia="Calibri"/>
                <w:sz w:val="28"/>
                <w:szCs w:val="28"/>
              </w:rPr>
            </w:pPr>
            <w:r>
              <w:rPr>
                <w:rFonts w:eastAsia="Calibri"/>
                <w:sz w:val="28"/>
                <w:szCs w:val="28"/>
              </w:rPr>
              <w:t>3</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11784D">
              <w:rPr>
                <w:rFonts w:eastAsia="Calibri"/>
                <w:sz w:val="28"/>
                <w:szCs w:val="28"/>
              </w:rPr>
              <w:t>Учитель 3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«Занимательная математика»</w:t>
            </w:r>
          </w:p>
        </w:tc>
        <w:tc>
          <w:tcPr>
            <w:tcW w:w="1134" w:type="dxa"/>
          </w:tcPr>
          <w:p w:rsidR="00936AB5" w:rsidRDefault="00936AB5" w:rsidP="007519D6">
            <w:pPr>
              <w:ind w:right="344"/>
              <w:jc w:val="center"/>
              <w:rPr>
                <w:rFonts w:eastAsia="Calibri"/>
                <w:sz w:val="28"/>
                <w:szCs w:val="28"/>
              </w:rPr>
            </w:pPr>
            <w:r>
              <w:rPr>
                <w:rFonts w:eastAsia="Calibri"/>
                <w:sz w:val="28"/>
                <w:szCs w:val="28"/>
              </w:rPr>
              <w:t>3</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11784D">
              <w:rPr>
                <w:rFonts w:eastAsia="Calibri"/>
                <w:sz w:val="28"/>
                <w:szCs w:val="28"/>
              </w:rPr>
              <w:t>Учитель 3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rFonts w:eastAsia="№Е"/>
                <w:kern w:val="2"/>
                <w:sz w:val="28"/>
                <w:szCs w:val="28"/>
                <w:lang w:eastAsia="ko-KR"/>
              </w:rPr>
              <w:t>«Разговоры о важном»</w:t>
            </w:r>
          </w:p>
        </w:tc>
        <w:tc>
          <w:tcPr>
            <w:tcW w:w="1134" w:type="dxa"/>
          </w:tcPr>
          <w:p w:rsidR="00936AB5" w:rsidRDefault="00936AB5" w:rsidP="007519D6">
            <w:pPr>
              <w:ind w:right="344"/>
              <w:jc w:val="center"/>
              <w:rPr>
                <w:rFonts w:eastAsia="Calibri"/>
                <w:sz w:val="28"/>
                <w:szCs w:val="28"/>
              </w:rPr>
            </w:pPr>
            <w:r>
              <w:rPr>
                <w:rFonts w:eastAsia="Calibri"/>
                <w:sz w:val="28"/>
                <w:szCs w:val="28"/>
              </w:rPr>
              <w:t>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DD19BC">
              <w:rPr>
                <w:rFonts w:eastAsia="Calibri"/>
                <w:sz w:val="28"/>
                <w:szCs w:val="28"/>
              </w:rPr>
              <w:t xml:space="preserve">Учитель </w:t>
            </w:r>
            <w:r>
              <w:rPr>
                <w:rFonts w:eastAsia="Calibri"/>
                <w:sz w:val="28"/>
                <w:szCs w:val="28"/>
              </w:rPr>
              <w:t>4</w:t>
            </w:r>
            <w:r w:rsidRPr="00DD19BC">
              <w:rPr>
                <w:rFonts w:eastAsia="Calibri"/>
                <w:sz w:val="28"/>
                <w:szCs w:val="28"/>
              </w:rPr>
              <w:t xml:space="preserve">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«Читаем в поисках смысла»</w:t>
            </w:r>
          </w:p>
        </w:tc>
        <w:tc>
          <w:tcPr>
            <w:tcW w:w="1134" w:type="dxa"/>
          </w:tcPr>
          <w:p w:rsidR="00936AB5" w:rsidRDefault="00936AB5" w:rsidP="007519D6">
            <w:pPr>
              <w:ind w:right="344"/>
              <w:jc w:val="center"/>
              <w:rPr>
                <w:rFonts w:eastAsia="Calibri"/>
                <w:sz w:val="28"/>
                <w:szCs w:val="28"/>
              </w:rPr>
            </w:pPr>
            <w:r>
              <w:rPr>
                <w:rFonts w:eastAsia="Calibri"/>
                <w:sz w:val="28"/>
                <w:szCs w:val="28"/>
              </w:rPr>
              <w:t>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DD19BC">
              <w:rPr>
                <w:rFonts w:eastAsia="Calibri"/>
                <w:sz w:val="28"/>
                <w:szCs w:val="28"/>
              </w:rPr>
              <w:t xml:space="preserve">Учитель </w:t>
            </w:r>
            <w:r>
              <w:rPr>
                <w:rFonts w:eastAsia="Calibri"/>
                <w:sz w:val="28"/>
                <w:szCs w:val="28"/>
              </w:rPr>
              <w:t>4</w:t>
            </w:r>
            <w:r w:rsidRPr="00DD19BC">
              <w:rPr>
                <w:rFonts w:eastAsia="Calibri"/>
                <w:sz w:val="28"/>
                <w:szCs w:val="28"/>
              </w:rPr>
              <w:t xml:space="preserve"> класса</w:t>
            </w:r>
          </w:p>
        </w:tc>
      </w:tr>
      <w:tr w:rsidR="00936AB5" w:rsidTr="00711AA3">
        <w:trPr>
          <w:gridAfter w:val="3"/>
          <w:wAfter w:w="10518" w:type="dxa"/>
        </w:trPr>
        <w:tc>
          <w:tcPr>
            <w:tcW w:w="3397" w:type="dxa"/>
          </w:tcPr>
          <w:p w:rsidR="00936AB5" w:rsidRDefault="00936AB5" w:rsidP="007519D6">
            <w:pPr>
              <w:ind w:right="344"/>
              <w:jc w:val="both"/>
              <w:rPr>
                <w:rFonts w:eastAsia="№Е"/>
                <w:kern w:val="2"/>
                <w:sz w:val="28"/>
                <w:szCs w:val="28"/>
                <w:lang w:eastAsia="ko-KR"/>
              </w:rPr>
            </w:pPr>
            <w:r>
              <w:rPr>
                <w:sz w:val="28"/>
                <w:szCs w:val="28"/>
              </w:rPr>
              <w:t>«Я - путешественник»</w:t>
            </w:r>
          </w:p>
        </w:tc>
        <w:tc>
          <w:tcPr>
            <w:tcW w:w="1134" w:type="dxa"/>
          </w:tcPr>
          <w:p w:rsidR="00936AB5" w:rsidRDefault="00936AB5" w:rsidP="007519D6">
            <w:pPr>
              <w:ind w:right="344"/>
              <w:jc w:val="center"/>
              <w:rPr>
                <w:rFonts w:eastAsia="Calibri"/>
                <w:sz w:val="28"/>
                <w:szCs w:val="28"/>
              </w:rPr>
            </w:pPr>
            <w:r>
              <w:rPr>
                <w:rFonts w:eastAsia="Calibri"/>
                <w:sz w:val="28"/>
                <w:szCs w:val="28"/>
              </w:rPr>
              <w:t>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DD19BC">
              <w:rPr>
                <w:rFonts w:eastAsia="Calibri"/>
                <w:sz w:val="28"/>
                <w:szCs w:val="28"/>
              </w:rPr>
              <w:t xml:space="preserve">Учитель </w:t>
            </w:r>
            <w:r>
              <w:rPr>
                <w:rFonts w:eastAsia="Calibri"/>
                <w:sz w:val="28"/>
                <w:szCs w:val="28"/>
              </w:rPr>
              <w:t xml:space="preserve">4 </w:t>
            </w:r>
            <w:r w:rsidRPr="00DD19BC">
              <w:rPr>
                <w:rFonts w:eastAsia="Calibri"/>
                <w:sz w:val="28"/>
                <w:szCs w:val="28"/>
              </w:rPr>
              <w:t>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«Легко ли писать без ошибок»</w:t>
            </w:r>
          </w:p>
        </w:tc>
        <w:tc>
          <w:tcPr>
            <w:tcW w:w="1134" w:type="dxa"/>
          </w:tcPr>
          <w:p w:rsidR="00936AB5" w:rsidRDefault="00936AB5" w:rsidP="007519D6">
            <w:pPr>
              <w:ind w:right="344"/>
              <w:jc w:val="center"/>
              <w:rPr>
                <w:rFonts w:eastAsia="Calibri"/>
                <w:sz w:val="28"/>
                <w:szCs w:val="28"/>
              </w:rPr>
            </w:pPr>
            <w:r>
              <w:rPr>
                <w:rFonts w:eastAsia="Calibri"/>
                <w:sz w:val="28"/>
                <w:szCs w:val="28"/>
              </w:rPr>
              <w:t>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r w:rsidRPr="00DD19BC">
              <w:rPr>
                <w:rFonts w:eastAsia="Calibri"/>
                <w:sz w:val="28"/>
                <w:szCs w:val="28"/>
              </w:rPr>
              <w:t xml:space="preserve">Учитель </w:t>
            </w:r>
            <w:r>
              <w:rPr>
                <w:rFonts w:eastAsia="Calibri"/>
                <w:sz w:val="28"/>
                <w:szCs w:val="28"/>
              </w:rPr>
              <w:t>4</w:t>
            </w:r>
            <w:r w:rsidRPr="00DD19BC">
              <w:rPr>
                <w:rFonts w:eastAsia="Calibri"/>
                <w:sz w:val="28"/>
                <w:szCs w:val="28"/>
              </w:rPr>
              <w:t xml:space="preserve"> класса</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«Занимательная математика»</w:t>
            </w:r>
          </w:p>
        </w:tc>
        <w:tc>
          <w:tcPr>
            <w:tcW w:w="1134" w:type="dxa"/>
          </w:tcPr>
          <w:p w:rsidR="00936AB5" w:rsidRDefault="00936AB5" w:rsidP="007519D6">
            <w:pPr>
              <w:ind w:right="344"/>
              <w:jc w:val="center"/>
              <w:rPr>
                <w:rFonts w:eastAsia="Calibri"/>
                <w:sz w:val="28"/>
                <w:szCs w:val="28"/>
              </w:rPr>
            </w:pPr>
            <w:r>
              <w:rPr>
                <w:rFonts w:eastAsia="Calibri"/>
                <w:sz w:val="28"/>
                <w:szCs w:val="28"/>
              </w:rPr>
              <w:t>4</w:t>
            </w:r>
          </w:p>
        </w:tc>
        <w:tc>
          <w:tcPr>
            <w:tcW w:w="2439" w:type="dxa"/>
          </w:tcPr>
          <w:p w:rsidR="00936AB5" w:rsidRDefault="00936AB5" w:rsidP="007519D6">
            <w:pPr>
              <w:ind w:right="344"/>
              <w:jc w:val="center"/>
              <w:rPr>
                <w:rFonts w:eastAsia="Calibri"/>
                <w:sz w:val="28"/>
                <w:szCs w:val="28"/>
              </w:rPr>
            </w:pPr>
            <w:r>
              <w:rPr>
                <w:rFonts w:eastAsia="Calibri"/>
                <w:sz w:val="28"/>
                <w:szCs w:val="28"/>
              </w:rPr>
              <w:t>1</w:t>
            </w:r>
          </w:p>
        </w:tc>
        <w:tc>
          <w:tcPr>
            <w:tcW w:w="2636" w:type="dxa"/>
          </w:tcPr>
          <w:p w:rsidR="00936AB5" w:rsidRDefault="00936AB5" w:rsidP="007519D6">
            <w:pPr>
              <w:ind w:right="344"/>
            </w:pPr>
            <w:r w:rsidRPr="00010702">
              <w:rPr>
                <w:rFonts w:eastAsia="Calibri"/>
                <w:sz w:val="28"/>
                <w:szCs w:val="28"/>
              </w:rPr>
              <w:t xml:space="preserve">Учитель </w:t>
            </w:r>
            <w:r>
              <w:rPr>
                <w:rFonts w:eastAsia="Calibri"/>
                <w:sz w:val="28"/>
                <w:szCs w:val="28"/>
              </w:rPr>
              <w:t>4</w:t>
            </w:r>
            <w:r w:rsidRPr="00010702">
              <w:rPr>
                <w:rFonts w:eastAsia="Calibri"/>
                <w:sz w:val="28"/>
                <w:szCs w:val="28"/>
              </w:rPr>
              <w:t xml:space="preserve"> класса</w:t>
            </w:r>
          </w:p>
        </w:tc>
      </w:tr>
      <w:tr w:rsidR="00936AB5" w:rsidTr="00711AA3">
        <w:trPr>
          <w:gridAfter w:val="3"/>
          <w:wAfter w:w="10518" w:type="dxa"/>
        </w:trPr>
        <w:tc>
          <w:tcPr>
            <w:tcW w:w="9606" w:type="dxa"/>
            <w:gridSpan w:val="4"/>
          </w:tcPr>
          <w:p w:rsidR="00936AB5" w:rsidRPr="00010702" w:rsidRDefault="00936AB5" w:rsidP="00936AB5">
            <w:pPr>
              <w:ind w:right="344"/>
              <w:jc w:val="center"/>
              <w:rPr>
                <w:rFonts w:eastAsia="Calibri"/>
                <w:sz w:val="28"/>
                <w:szCs w:val="28"/>
              </w:rPr>
            </w:pPr>
            <w:r>
              <w:rPr>
                <w:b/>
                <w:color w:val="000000"/>
                <w:sz w:val="28"/>
                <w:szCs w:val="28"/>
              </w:rPr>
              <w:t>Экскурсии, экспедиции, походы</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color w:val="000000"/>
                <w:sz w:val="28"/>
                <w:szCs w:val="28"/>
              </w:rPr>
              <w:t>Дела, события, мероприятия</w:t>
            </w:r>
          </w:p>
        </w:tc>
        <w:tc>
          <w:tcPr>
            <w:tcW w:w="1134" w:type="dxa"/>
          </w:tcPr>
          <w:p w:rsidR="00936AB5" w:rsidRDefault="00936AB5" w:rsidP="007519D6">
            <w:pPr>
              <w:ind w:right="344"/>
              <w:jc w:val="both"/>
              <w:rPr>
                <w:color w:val="000000"/>
                <w:sz w:val="28"/>
                <w:szCs w:val="28"/>
              </w:rPr>
            </w:pPr>
            <w:r>
              <w:rPr>
                <w:color w:val="000000"/>
                <w:sz w:val="28"/>
                <w:szCs w:val="28"/>
              </w:rPr>
              <w:t>Классы</w:t>
            </w:r>
          </w:p>
        </w:tc>
        <w:tc>
          <w:tcPr>
            <w:tcW w:w="2439" w:type="dxa"/>
          </w:tcPr>
          <w:p w:rsidR="00936AB5" w:rsidRDefault="00936AB5" w:rsidP="007519D6">
            <w:pPr>
              <w:ind w:right="34"/>
              <w:jc w:val="both"/>
              <w:rPr>
                <w:color w:val="000000"/>
                <w:sz w:val="28"/>
                <w:szCs w:val="28"/>
              </w:rPr>
            </w:pPr>
            <w:r>
              <w:rPr>
                <w:color w:val="000000"/>
                <w:sz w:val="28"/>
                <w:szCs w:val="28"/>
              </w:rPr>
              <w:t>Ориентировочное</w:t>
            </w:r>
          </w:p>
          <w:p w:rsidR="00936AB5" w:rsidRDefault="00936AB5" w:rsidP="007519D6">
            <w:pPr>
              <w:ind w:right="344"/>
              <w:jc w:val="both"/>
              <w:rPr>
                <w:color w:val="000000"/>
                <w:sz w:val="28"/>
                <w:szCs w:val="28"/>
              </w:rPr>
            </w:pPr>
            <w:r>
              <w:rPr>
                <w:color w:val="000000"/>
                <w:sz w:val="28"/>
                <w:szCs w:val="28"/>
              </w:rPr>
              <w:t>время проведения</w:t>
            </w:r>
          </w:p>
        </w:tc>
        <w:tc>
          <w:tcPr>
            <w:tcW w:w="2636" w:type="dxa"/>
          </w:tcPr>
          <w:p w:rsidR="00936AB5" w:rsidRDefault="00936AB5" w:rsidP="007519D6">
            <w:pPr>
              <w:ind w:right="344"/>
              <w:jc w:val="both"/>
              <w:rPr>
                <w:color w:val="000000"/>
                <w:sz w:val="28"/>
                <w:szCs w:val="28"/>
              </w:rPr>
            </w:pPr>
            <w:r>
              <w:rPr>
                <w:color w:val="000000"/>
                <w:sz w:val="28"/>
                <w:szCs w:val="28"/>
              </w:rPr>
              <w:t>Ответственные</w:t>
            </w:r>
          </w:p>
        </w:tc>
      </w:tr>
      <w:tr w:rsidR="00936AB5" w:rsidTr="00711AA3">
        <w:trPr>
          <w:gridAfter w:val="3"/>
          <w:wAfter w:w="10518" w:type="dxa"/>
        </w:trPr>
        <w:tc>
          <w:tcPr>
            <w:tcW w:w="3397" w:type="dxa"/>
          </w:tcPr>
          <w:p w:rsidR="00936AB5" w:rsidRDefault="00936AB5" w:rsidP="007519D6">
            <w:pPr>
              <w:pStyle w:val="a4"/>
              <w:ind w:left="0" w:right="344"/>
              <w:rPr>
                <w:color w:val="000000"/>
                <w:sz w:val="28"/>
                <w:szCs w:val="28"/>
              </w:rPr>
            </w:pPr>
            <w:r>
              <w:rPr>
                <w:sz w:val="28"/>
                <w:szCs w:val="28"/>
              </w:rPr>
              <w:t>Экскурсия в краеведческий музей</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октябрь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7519D6">
            <w:pPr>
              <w:pStyle w:val="a4"/>
              <w:ind w:left="0" w:right="344"/>
              <w:rPr>
                <w:color w:val="000000"/>
                <w:sz w:val="28"/>
                <w:szCs w:val="28"/>
              </w:rPr>
            </w:pPr>
            <w:r>
              <w:rPr>
                <w:color w:val="000000"/>
                <w:sz w:val="28"/>
                <w:szCs w:val="28"/>
              </w:rPr>
              <w:t>Тематическая экскурсия в музей</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февраль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color w:val="000000"/>
                <w:sz w:val="28"/>
                <w:szCs w:val="28"/>
              </w:rPr>
              <w:t>Экскурсия в школьный музей  МОУ «Гимназия № 7»</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май</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p w:rsidR="00936AB5" w:rsidRDefault="00936AB5" w:rsidP="007519D6">
            <w:pPr>
              <w:ind w:right="344"/>
              <w:jc w:val="both"/>
              <w:rPr>
                <w:color w:val="000000"/>
                <w:sz w:val="28"/>
                <w:szCs w:val="28"/>
              </w:rPr>
            </w:pP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sz w:val="28"/>
                <w:szCs w:val="28"/>
              </w:rPr>
              <w:t xml:space="preserve">Пешие прогулки или походы выходного дня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в течение года</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Экскурсии в библиотеку № 3 г. Буденновска</w:t>
            </w:r>
          </w:p>
        </w:tc>
        <w:tc>
          <w:tcPr>
            <w:tcW w:w="1134" w:type="dxa"/>
          </w:tcPr>
          <w:p w:rsidR="00936AB5" w:rsidRDefault="00936AB5" w:rsidP="007519D6">
            <w:pPr>
              <w:spacing w:line="276" w:lineRule="auto"/>
              <w:ind w:right="344"/>
              <w:jc w:val="both"/>
              <w:rPr>
                <w:rFonts w:eastAsia="Calibri"/>
                <w:color w:val="000000"/>
                <w:sz w:val="28"/>
                <w:szCs w:val="28"/>
              </w:rPr>
            </w:pPr>
            <w:r>
              <w:rPr>
                <w:rFonts w:eastAsia="Calibri"/>
                <w:color w:val="000000"/>
                <w:sz w:val="28"/>
                <w:szCs w:val="28"/>
              </w:rPr>
              <w:t>1-4</w:t>
            </w:r>
          </w:p>
        </w:tc>
        <w:tc>
          <w:tcPr>
            <w:tcW w:w="2439" w:type="dxa"/>
          </w:tcPr>
          <w:p w:rsidR="00936AB5" w:rsidRDefault="00936AB5" w:rsidP="007519D6">
            <w:pPr>
              <w:ind w:right="344"/>
              <w:jc w:val="both"/>
              <w:rPr>
                <w:color w:val="000000"/>
                <w:sz w:val="28"/>
                <w:szCs w:val="28"/>
              </w:rPr>
            </w:pPr>
            <w:r>
              <w:rPr>
                <w:color w:val="000000"/>
                <w:sz w:val="28"/>
                <w:szCs w:val="28"/>
              </w:rPr>
              <w:t>в течении года</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tc>
      </w:tr>
      <w:tr w:rsidR="00936AB5" w:rsidTr="00711AA3">
        <w:trPr>
          <w:gridAfter w:val="3"/>
          <w:wAfter w:w="10518" w:type="dxa"/>
        </w:trPr>
        <w:tc>
          <w:tcPr>
            <w:tcW w:w="9606" w:type="dxa"/>
            <w:gridSpan w:val="4"/>
          </w:tcPr>
          <w:p w:rsidR="00936AB5" w:rsidRDefault="00936AB5" w:rsidP="00936AB5">
            <w:pPr>
              <w:ind w:right="344"/>
              <w:jc w:val="center"/>
              <w:rPr>
                <w:rFonts w:eastAsia="Calibri"/>
                <w:color w:val="000000"/>
                <w:sz w:val="28"/>
                <w:szCs w:val="28"/>
              </w:rPr>
            </w:pPr>
            <w:r>
              <w:rPr>
                <w:b/>
                <w:color w:val="000000"/>
                <w:sz w:val="28"/>
                <w:szCs w:val="28"/>
              </w:rPr>
              <w:t>Организация предметно-эстетической среды</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color w:val="000000"/>
                <w:sz w:val="28"/>
                <w:szCs w:val="28"/>
              </w:rPr>
              <w:t>Дела, события, мероприятия</w:t>
            </w:r>
          </w:p>
        </w:tc>
        <w:tc>
          <w:tcPr>
            <w:tcW w:w="1134" w:type="dxa"/>
          </w:tcPr>
          <w:p w:rsidR="00936AB5" w:rsidRDefault="00936AB5" w:rsidP="007519D6">
            <w:pPr>
              <w:ind w:right="344"/>
              <w:jc w:val="both"/>
              <w:rPr>
                <w:color w:val="000000"/>
                <w:sz w:val="28"/>
                <w:szCs w:val="28"/>
              </w:rPr>
            </w:pPr>
            <w:r>
              <w:rPr>
                <w:color w:val="000000"/>
                <w:sz w:val="28"/>
                <w:szCs w:val="28"/>
              </w:rPr>
              <w:t>Классы</w:t>
            </w:r>
          </w:p>
        </w:tc>
        <w:tc>
          <w:tcPr>
            <w:tcW w:w="2439" w:type="dxa"/>
          </w:tcPr>
          <w:p w:rsidR="00936AB5" w:rsidRDefault="00936AB5" w:rsidP="007519D6">
            <w:pPr>
              <w:jc w:val="both"/>
              <w:rPr>
                <w:color w:val="000000"/>
                <w:sz w:val="28"/>
                <w:szCs w:val="28"/>
              </w:rPr>
            </w:pPr>
            <w:r>
              <w:rPr>
                <w:color w:val="000000"/>
                <w:sz w:val="28"/>
                <w:szCs w:val="28"/>
              </w:rPr>
              <w:t>Ориентировочное время проведения</w:t>
            </w:r>
          </w:p>
        </w:tc>
        <w:tc>
          <w:tcPr>
            <w:tcW w:w="2636" w:type="dxa"/>
          </w:tcPr>
          <w:p w:rsidR="00936AB5" w:rsidRDefault="00936AB5" w:rsidP="007519D6">
            <w:pPr>
              <w:ind w:right="344"/>
              <w:jc w:val="both"/>
              <w:rPr>
                <w:color w:val="000000"/>
                <w:sz w:val="28"/>
                <w:szCs w:val="28"/>
              </w:rPr>
            </w:pPr>
            <w:r>
              <w:rPr>
                <w:color w:val="000000"/>
                <w:sz w:val="28"/>
                <w:szCs w:val="28"/>
              </w:rPr>
              <w:t>Ответственные</w:t>
            </w:r>
          </w:p>
        </w:tc>
      </w:tr>
      <w:tr w:rsidR="00936AB5" w:rsidTr="00711AA3">
        <w:trPr>
          <w:gridAfter w:val="3"/>
          <w:wAfter w:w="10518" w:type="dxa"/>
        </w:trPr>
        <w:tc>
          <w:tcPr>
            <w:tcW w:w="3397" w:type="dxa"/>
          </w:tcPr>
          <w:p w:rsidR="00936AB5" w:rsidRDefault="00936AB5" w:rsidP="007519D6">
            <w:pPr>
              <w:ind w:right="344"/>
              <w:jc w:val="both"/>
              <w:rPr>
                <w:rFonts w:eastAsia="Calibri"/>
                <w:color w:val="000000"/>
                <w:sz w:val="28"/>
                <w:szCs w:val="28"/>
              </w:rPr>
            </w:pPr>
            <w:r>
              <w:rPr>
                <w:sz w:val="28"/>
                <w:szCs w:val="28"/>
              </w:rPr>
              <w:t>Книжная выставка «Героям войны посвящается…»</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сентябрь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библиотекарь</w:t>
            </w:r>
          </w:p>
        </w:tc>
      </w:tr>
      <w:tr w:rsidR="00936AB5" w:rsidTr="00711AA3">
        <w:trPr>
          <w:gridAfter w:val="3"/>
          <w:wAfter w:w="10518" w:type="dxa"/>
        </w:trPr>
        <w:tc>
          <w:tcPr>
            <w:tcW w:w="3397" w:type="dxa"/>
          </w:tcPr>
          <w:p w:rsidR="00936AB5" w:rsidRDefault="00936AB5" w:rsidP="002367F8">
            <w:pPr>
              <w:numPr>
                <w:ilvl w:val="0"/>
                <w:numId w:val="44"/>
              </w:numPr>
              <w:ind w:left="0" w:right="344"/>
              <w:jc w:val="both"/>
              <w:rPr>
                <w:rFonts w:eastAsia="Calibri"/>
                <w:color w:val="000000"/>
                <w:sz w:val="28"/>
                <w:szCs w:val="28"/>
              </w:rPr>
            </w:pPr>
            <w:r>
              <w:rPr>
                <w:rFonts w:eastAsia="Calibri"/>
                <w:color w:val="000000"/>
                <w:sz w:val="28"/>
                <w:szCs w:val="28"/>
              </w:rPr>
              <w:t xml:space="preserve">Конкурс рисунков </w:t>
            </w:r>
            <w:r>
              <w:rPr>
                <w:sz w:val="28"/>
                <w:szCs w:val="28"/>
              </w:rPr>
              <w:t>«Осень кисточку взяла»</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sz w:val="28"/>
                <w:szCs w:val="28"/>
              </w:rPr>
            </w:pPr>
            <w:r>
              <w:rPr>
                <w:rFonts w:eastAsia="Calibri"/>
                <w:color w:val="000000"/>
                <w:sz w:val="28"/>
                <w:szCs w:val="28"/>
              </w:rPr>
              <w:t>сентябрь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Ответственный за ВР, учитель ИЗО</w:t>
            </w:r>
          </w:p>
        </w:tc>
      </w:tr>
      <w:tr w:rsidR="00936AB5" w:rsidTr="00711AA3">
        <w:trPr>
          <w:gridAfter w:val="3"/>
          <w:wAfter w:w="10518" w:type="dxa"/>
        </w:trPr>
        <w:tc>
          <w:tcPr>
            <w:tcW w:w="3397" w:type="dxa"/>
          </w:tcPr>
          <w:p w:rsidR="00936AB5" w:rsidRDefault="00936AB5" w:rsidP="002367F8">
            <w:pPr>
              <w:pStyle w:val="a4"/>
              <w:numPr>
                <w:ilvl w:val="0"/>
                <w:numId w:val="43"/>
              </w:numPr>
              <w:ind w:left="0" w:right="344" w:hanging="284"/>
              <w:contextualSpacing/>
              <w:rPr>
                <w:color w:val="000000"/>
                <w:sz w:val="28"/>
                <w:szCs w:val="28"/>
              </w:rPr>
            </w:pPr>
            <w:r>
              <w:rPr>
                <w:color w:val="000000"/>
                <w:sz w:val="28"/>
                <w:szCs w:val="28"/>
              </w:rPr>
              <w:t>Конкурс поделок «Осень православная в гости к нам пришла» из природного материала</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октябрь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2367F8">
            <w:pPr>
              <w:numPr>
                <w:ilvl w:val="0"/>
                <w:numId w:val="45"/>
              </w:numPr>
              <w:ind w:left="0" w:right="344"/>
              <w:jc w:val="both"/>
              <w:rPr>
                <w:rFonts w:eastAsia="Calibri"/>
                <w:color w:val="000000"/>
                <w:sz w:val="28"/>
                <w:szCs w:val="28"/>
              </w:rPr>
            </w:pPr>
            <w:r>
              <w:rPr>
                <w:rFonts w:eastAsia="Calibri"/>
                <w:color w:val="000000"/>
                <w:sz w:val="28"/>
                <w:szCs w:val="28"/>
              </w:rPr>
              <w:t>Конкурс рисунков</w:t>
            </w:r>
            <w:r>
              <w:rPr>
                <w:sz w:val="28"/>
                <w:szCs w:val="28"/>
              </w:rPr>
              <w:t xml:space="preserve"> «Безопасная дорога в школу»</w:t>
            </w:r>
            <w:r>
              <w:rPr>
                <w:rFonts w:eastAsia="Calibri"/>
                <w:color w:val="000000"/>
                <w:sz w:val="28"/>
                <w:szCs w:val="28"/>
              </w:rPr>
              <w:t xml:space="preserve">»,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октябрь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Учитель ИЗО</w:t>
            </w:r>
          </w:p>
          <w:p w:rsidR="00936AB5" w:rsidRDefault="00936AB5" w:rsidP="007519D6">
            <w:pPr>
              <w:ind w:right="344"/>
              <w:jc w:val="both"/>
              <w:rPr>
                <w:rFonts w:eastAsia="Calibri"/>
                <w:color w:val="000000"/>
                <w:sz w:val="28"/>
                <w:szCs w:val="28"/>
              </w:rPr>
            </w:pPr>
          </w:p>
        </w:tc>
      </w:tr>
      <w:tr w:rsidR="00936AB5" w:rsidTr="00711AA3">
        <w:trPr>
          <w:gridAfter w:val="3"/>
          <w:wAfter w:w="10518" w:type="dxa"/>
        </w:trPr>
        <w:tc>
          <w:tcPr>
            <w:tcW w:w="3397" w:type="dxa"/>
          </w:tcPr>
          <w:p w:rsidR="00936AB5" w:rsidRDefault="00936AB5" w:rsidP="007519D6">
            <w:pPr>
              <w:ind w:right="344"/>
              <w:jc w:val="both"/>
              <w:rPr>
                <w:color w:val="000000"/>
                <w:sz w:val="28"/>
                <w:szCs w:val="28"/>
                <w:shd w:val="clear" w:color="auto" w:fill="FFFFFF"/>
              </w:rPr>
            </w:pPr>
            <w:r>
              <w:rPr>
                <w:color w:val="000000"/>
                <w:sz w:val="28"/>
                <w:szCs w:val="28"/>
                <w:shd w:val="clear" w:color="auto" w:fill="FFFFFF"/>
              </w:rPr>
              <w:t>Фотовыставка   ко Дню матери «Загляните в мамины глаза».</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ноябрь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 xml:space="preserve">Классные руководители </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Конкурс Рождественских открыток, поделок</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декабрь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7519D6">
            <w:pPr>
              <w:ind w:right="344"/>
              <w:jc w:val="both"/>
              <w:rPr>
                <w:rFonts w:eastAsia="Calibri"/>
                <w:color w:val="000000"/>
                <w:sz w:val="28"/>
                <w:szCs w:val="28"/>
              </w:rPr>
            </w:pPr>
            <w:r>
              <w:rPr>
                <w:rFonts w:eastAsia="Calibri"/>
                <w:color w:val="000000"/>
                <w:sz w:val="28"/>
                <w:szCs w:val="28"/>
              </w:rPr>
              <w:t>Выставка книг «Воинской доблести, славе и чести посвящается…»</w:t>
            </w:r>
          </w:p>
        </w:tc>
        <w:tc>
          <w:tcPr>
            <w:tcW w:w="1134" w:type="dxa"/>
          </w:tcPr>
          <w:p w:rsidR="00936AB5" w:rsidRDefault="00936AB5" w:rsidP="007519D6">
            <w:pPr>
              <w:ind w:right="344"/>
              <w:jc w:val="both"/>
              <w:rPr>
                <w:rFonts w:eastAsia="Calibri"/>
                <w:color w:val="000000"/>
                <w:sz w:val="28"/>
                <w:szCs w:val="28"/>
              </w:rPr>
            </w:pPr>
            <w:r>
              <w:rPr>
                <w:rFonts w:eastAsia="Calibri"/>
                <w:color w:val="000000"/>
                <w:sz w:val="28"/>
                <w:szCs w:val="28"/>
              </w:rPr>
              <w:t>1 - 4</w:t>
            </w:r>
          </w:p>
          <w:p w:rsidR="00936AB5" w:rsidRDefault="00936AB5" w:rsidP="007519D6">
            <w:pPr>
              <w:spacing w:line="276" w:lineRule="auto"/>
              <w:ind w:right="344"/>
              <w:jc w:val="both"/>
              <w:rPr>
                <w:color w:val="000000"/>
                <w:sz w:val="28"/>
                <w:szCs w:val="28"/>
              </w:rPr>
            </w:pP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февраль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библиотекарь</w:t>
            </w:r>
          </w:p>
        </w:tc>
      </w:tr>
      <w:tr w:rsidR="00936AB5" w:rsidTr="00711AA3">
        <w:trPr>
          <w:gridAfter w:val="3"/>
          <w:wAfter w:w="10518" w:type="dxa"/>
        </w:trPr>
        <w:tc>
          <w:tcPr>
            <w:tcW w:w="3397" w:type="dxa"/>
          </w:tcPr>
          <w:p w:rsidR="00936AB5" w:rsidRDefault="00936AB5" w:rsidP="007519D6">
            <w:pPr>
              <w:ind w:right="344"/>
              <w:jc w:val="both"/>
              <w:rPr>
                <w:rFonts w:eastAsia="Calibri"/>
                <w:color w:val="000000"/>
                <w:sz w:val="28"/>
                <w:szCs w:val="28"/>
              </w:rPr>
            </w:pPr>
            <w:r>
              <w:rPr>
                <w:color w:val="000000"/>
                <w:sz w:val="28"/>
                <w:szCs w:val="28"/>
                <w:shd w:val="clear" w:color="auto" w:fill="FFFFFF"/>
              </w:rPr>
              <w:t>Выставка детского рисунка «Сказки А.С. Пушкина»</w:t>
            </w:r>
          </w:p>
        </w:tc>
        <w:tc>
          <w:tcPr>
            <w:tcW w:w="1134" w:type="dxa"/>
          </w:tcPr>
          <w:p w:rsidR="00936AB5" w:rsidRDefault="00936AB5" w:rsidP="007519D6">
            <w:pPr>
              <w:spacing w:line="276" w:lineRule="auto"/>
              <w:ind w:right="344"/>
              <w:jc w:val="both"/>
              <w:rPr>
                <w:rFonts w:eastAsia="Calibri"/>
                <w:color w:val="000000"/>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февраль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 учитель ИЗО</w:t>
            </w:r>
          </w:p>
        </w:tc>
      </w:tr>
      <w:tr w:rsidR="00936AB5" w:rsidTr="00711AA3">
        <w:trPr>
          <w:gridAfter w:val="3"/>
          <w:wAfter w:w="10518" w:type="dxa"/>
        </w:trPr>
        <w:tc>
          <w:tcPr>
            <w:tcW w:w="3397" w:type="dxa"/>
          </w:tcPr>
          <w:p w:rsidR="00936AB5" w:rsidRDefault="00936AB5" w:rsidP="007519D6">
            <w:pPr>
              <w:ind w:right="344"/>
              <w:jc w:val="both"/>
              <w:rPr>
                <w:rFonts w:eastAsia="Calibri"/>
                <w:color w:val="000000"/>
                <w:sz w:val="28"/>
                <w:szCs w:val="28"/>
              </w:rPr>
            </w:pPr>
            <w:r>
              <w:rPr>
                <w:rFonts w:eastAsia="Calibri"/>
                <w:color w:val="000000"/>
                <w:sz w:val="28"/>
                <w:szCs w:val="28"/>
              </w:rPr>
              <w:t>Конкурс рисунков «Святые заступники Руси»</w:t>
            </w:r>
          </w:p>
        </w:tc>
        <w:tc>
          <w:tcPr>
            <w:tcW w:w="1134" w:type="dxa"/>
          </w:tcPr>
          <w:p w:rsidR="00936AB5" w:rsidRDefault="00936AB5" w:rsidP="007519D6">
            <w:pPr>
              <w:spacing w:line="276" w:lineRule="auto"/>
              <w:ind w:right="344"/>
              <w:jc w:val="both"/>
              <w:rPr>
                <w:rFonts w:eastAsia="Calibri"/>
                <w:color w:val="000000"/>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февраль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 учитель ИЗО</w:t>
            </w:r>
          </w:p>
        </w:tc>
      </w:tr>
      <w:tr w:rsidR="00936AB5" w:rsidTr="00711AA3">
        <w:trPr>
          <w:gridAfter w:val="3"/>
          <w:wAfter w:w="10518" w:type="dxa"/>
        </w:trPr>
        <w:tc>
          <w:tcPr>
            <w:tcW w:w="3397" w:type="dxa"/>
          </w:tcPr>
          <w:p w:rsidR="00936AB5" w:rsidRDefault="00936AB5" w:rsidP="007519D6">
            <w:pPr>
              <w:ind w:right="344"/>
              <w:jc w:val="both"/>
              <w:rPr>
                <w:rFonts w:eastAsia="Calibri"/>
                <w:color w:val="000000"/>
                <w:sz w:val="28"/>
                <w:szCs w:val="28"/>
              </w:rPr>
            </w:pPr>
            <w:r>
              <w:rPr>
                <w:rFonts w:eastAsia="Calibri"/>
                <w:color w:val="000000"/>
                <w:sz w:val="28"/>
                <w:szCs w:val="28"/>
              </w:rPr>
              <w:t>Книжная выставка «Добрый мир любимых книг»</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февраль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библиотекарь</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Выставка рисунков «Милой мамочки портрет»</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март</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 xml:space="preserve">  Классные руководители,</w:t>
            </w:r>
          </w:p>
          <w:p w:rsidR="00936AB5" w:rsidRDefault="00936AB5" w:rsidP="007519D6">
            <w:pPr>
              <w:ind w:right="344"/>
              <w:jc w:val="both"/>
              <w:rPr>
                <w:rFonts w:eastAsia="Calibri"/>
                <w:color w:val="000000"/>
                <w:sz w:val="28"/>
                <w:szCs w:val="28"/>
              </w:rPr>
            </w:pPr>
            <w:r>
              <w:rPr>
                <w:rFonts w:eastAsia="Calibri"/>
                <w:color w:val="000000"/>
                <w:sz w:val="28"/>
                <w:szCs w:val="28"/>
              </w:rPr>
              <w:t xml:space="preserve"> учитель ИЗО</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Выставка   рисунков обучающихся  «Космические дали»</w:t>
            </w:r>
          </w:p>
        </w:tc>
        <w:tc>
          <w:tcPr>
            <w:tcW w:w="1134" w:type="dxa"/>
          </w:tcPr>
          <w:p w:rsidR="00936AB5" w:rsidRDefault="00936AB5" w:rsidP="007519D6">
            <w:pPr>
              <w:spacing w:line="276" w:lineRule="auto"/>
              <w:ind w:right="344"/>
              <w:jc w:val="both"/>
              <w:rPr>
                <w:rFonts w:eastAsia="Calibri"/>
                <w:color w:val="000000"/>
                <w:sz w:val="28"/>
                <w:szCs w:val="28"/>
              </w:rPr>
            </w:pP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апрель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 родители</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«Под звон колоколов пасхальных» конкурс творческих работ к празднику Светлой Пасхи.</w:t>
            </w:r>
          </w:p>
        </w:tc>
        <w:tc>
          <w:tcPr>
            <w:tcW w:w="1134" w:type="dxa"/>
          </w:tcPr>
          <w:p w:rsidR="00936AB5" w:rsidRDefault="00936AB5" w:rsidP="007519D6">
            <w:pPr>
              <w:spacing w:line="276" w:lineRule="auto"/>
              <w:ind w:right="344"/>
              <w:jc w:val="both"/>
              <w:rPr>
                <w:rFonts w:eastAsia="Calibri"/>
                <w:color w:val="000000"/>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апрель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Классные руководители, родители,  учитель ИЗО</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Книжная выставка «Героям войны посвящается…»</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апрель</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библиотекарь</w:t>
            </w:r>
          </w:p>
        </w:tc>
      </w:tr>
      <w:tr w:rsidR="00936AB5" w:rsidTr="00711AA3">
        <w:trPr>
          <w:gridAfter w:val="3"/>
          <w:wAfter w:w="10518" w:type="dxa"/>
        </w:trPr>
        <w:tc>
          <w:tcPr>
            <w:tcW w:w="3397" w:type="dxa"/>
          </w:tcPr>
          <w:p w:rsidR="00936AB5" w:rsidRDefault="00936AB5" w:rsidP="002367F8">
            <w:pPr>
              <w:numPr>
                <w:ilvl w:val="0"/>
                <w:numId w:val="46"/>
              </w:numPr>
              <w:ind w:left="0" w:right="344"/>
              <w:jc w:val="both"/>
              <w:rPr>
                <w:rFonts w:eastAsia="Calibri"/>
                <w:color w:val="000000"/>
                <w:sz w:val="28"/>
                <w:szCs w:val="28"/>
              </w:rPr>
            </w:pPr>
            <w:r>
              <w:rPr>
                <w:rFonts w:eastAsia="Calibri"/>
                <w:color w:val="000000"/>
                <w:sz w:val="28"/>
                <w:szCs w:val="28"/>
              </w:rPr>
              <w:t>Выставка книг «Хранители русского слова»</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май</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библиотекарь</w:t>
            </w:r>
          </w:p>
          <w:p w:rsidR="00936AB5" w:rsidRDefault="00936AB5" w:rsidP="007519D6">
            <w:pPr>
              <w:ind w:right="344"/>
              <w:jc w:val="both"/>
              <w:rPr>
                <w:rFonts w:eastAsia="Calibri"/>
                <w:color w:val="000000"/>
                <w:sz w:val="28"/>
                <w:szCs w:val="28"/>
              </w:rPr>
            </w:pPr>
          </w:p>
        </w:tc>
      </w:tr>
      <w:tr w:rsidR="00936AB5" w:rsidTr="00711AA3">
        <w:trPr>
          <w:gridAfter w:val="3"/>
          <w:wAfter w:w="10518" w:type="dxa"/>
        </w:trPr>
        <w:tc>
          <w:tcPr>
            <w:tcW w:w="3397" w:type="dxa"/>
          </w:tcPr>
          <w:p w:rsidR="00936AB5" w:rsidRDefault="00936AB5" w:rsidP="007519D6">
            <w:pPr>
              <w:ind w:right="344"/>
              <w:jc w:val="both"/>
              <w:rPr>
                <w:rFonts w:eastAsia="Calibri"/>
                <w:color w:val="000000"/>
                <w:sz w:val="28"/>
                <w:szCs w:val="28"/>
              </w:rPr>
            </w:pPr>
            <w:r>
              <w:rPr>
                <w:rFonts w:eastAsia="Calibri"/>
                <w:color w:val="000000"/>
                <w:sz w:val="28"/>
                <w:szCs w:val="28"/>
              </w:rPr>
              <w:t>Выставка рисунков «Христос Воскресе»</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rFonts w:eastAsia="Calibri"/>
                <w:color w:val="000000"/>
                <w:sz w:val="28"/>
                <w:szCs w:val="28"/>
              </w:rPr>
            </w:pPr>
            <w:r>
              <w:rPr>
                <w:rFonts w:eastAsia="Calibri"/>
                <w:color w:val="000000"/>
                <w:sz w:val="28"/>
                <w:szCs w:val="28"/>
              </w:rPr>
              <w:t>май</w:t>
            </w:r>
          </w:p>
        </w:tc>
        <w:tc>
          <w:tcPr>
            <w:tcW w:w="2636" w:type="dxa"/>
          </w:tcPr>
          <w:p w:rsidR="00936AB5" w:rsidRDefault="00936AB5" w:rsidP="007519D6">
            <w:pPr>
              <w:ind w:right="344"/>
              <w:jc w:val="both"/>
              <w:rPr>
                <w:rFonts w:eastAsia="Calibri"/>
                <w:color w:val="000000"/>
                <w:sz w:val="28"/>
                <w:szCs w:val="28"/>
              </w:rPr>
            </w:pPr>
            <w:r>
              <w:rPr>
                <w:rFonts w:eastAsia="Calibri"/>
                <w:color w:val="000000"/>
                <w:sz w:val="28"/>
                <w:szCs w:val="28"/>
              </w:rPr>
              <w:t>Учитель ИЗО</w:t>
            </w:r>
          </w:p>
        </w:tc>
      </w:tr>
      <w:tr w:rsidR="00936AB5" w:rsidTr="00711AA3">
        <w:trPr>
          <w:gridAfter w:val="3"/>
          <w:wAfter w:w="10518" w:type="dxa"/>
        </w:trPr>
        <w:tc>
          <w:tcPr>
            <w:tcW w:w="9606" w:type="dxa"/>
            <w:gridSpan w:val="4"/>
          </w:tcPr>
          <w:p w:rsidR="00936AB5" w:rsidRDefault="00936AB5" w:rsidP="00936AB5">
            <w:pPr>
              <w:ind w:right="344"/>
              <w:jc w:val="center"/>
              <w:rPr>
                <w:rFonts w:eastAsia="Calibri"/>
                <w:color w:val="000000"/>
                <w:sz w:val="28"/>
                <w:szCs w:val="28"/>
              </w:rPr>
            </w:pPr>
            <w:r>
              <w:rPr>
                <w:b/>
                <w:color w:val="000000"/>
                <w:sz w:val="28"/>
                <w:szCs w:val="28"/>
              </w:rPr>
              <w:t>Работа с родителями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color w:val="000000"/>
                <w:sz w:val="28"/>
                <w:szCs w:val="28"/>
              </w:rPr>
              <w:t>Дела, события, мероприятия</w:t>
            </w:r>
          </w:p>
        </w:tc>
        <w:tc>
          <w:tcPr>
            <w:tcW w:w="1134" w:type="dxa"/>
          </w:tcPr>
          <w:p w:rsidR="00936AB5" w:rsidRDefault="00936AB5" w:rsidP="007519D6">
            <w:pPr>
              <w:ind w:right="344"/>
              <w:jc w:val="both"/>
              <w:rPr>
                <w:color w:val="000000"/>
                <w:sz w:val="28"/>
                <w:szCs w:val="28"/>
              </w:rPr>
            </w:pPr>
            <w:r>
              <w:rPr>
                <w:color w:val="000000"/>
                <w:sz w:val="28"/>
                <w:szCs w:val="28"/>
              </w:rPr>
              <w:t>Классы</w:t>
            </w:r>
          </w:p>
        </w:tc>
        <w:tc>
          <w:tcPr>
            <w:tcW w:w="2439" w:type="dxa"/>
          </w:tcPr>
          <w:p w:rsidR="00936AB5" w:rsidRDefault="00936AB5" w:rsidP="007519D6">
            <w:pPr>
              <w:jc w:val="both"/>
              <w:rPr>
                <w:color w:val="000000"/>
                <w:sz w:val="28"/>
                <w:szCs w:val="28"/>
              </w:rPr>
            </w:pPr>
            <w:r>
              <w:rPr>
                <w:color w:val="000000"/>
                <w:sz w:val="28"/>
                <w:szCs w:val="28"/>
              </w:rPr>
              <w:t>Ориентировочное время проведения</w:t>
            </w:r>
          </w:p>
        </w:tc>
        <w:tc>
          <w:tcPr>
            <w:tcW w:w="2636" w:type="dxa"/>
          </w:tcPr>
          <w:p w:rsidR="00936AB5" w:rsidRDefault="00936AB5" w:rsidP="007519D6">
            <w:pPr>
              <w:ind w:right="344"/>
              <w:jc w:val="both"/>
              <w:rPr>
                <w:color w:val="000000"/>
                <w:sz w:val="28"/>
                <w:szCs w:val="28"/>
              </w:rPr>
            </w:pPr>
            <w:r>
              <w:rPr>
                <w:color w:val="000000"/>
                <w:sz w:val="28"/>
                <w:szCs w:val="28"/>
              </w:rPr>
              <w:t>Ответственные</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sz w:val="28"/>
                <w:szCs w:val="28"/>
              </w:rPr>
              <w:t>Участие родителей в проведении общешкольных, классных мероприятий</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В течение года</w:t>
            </w:r>
          </w:p>
        </w:tc>
        <w:tc>
          <w:tcPr>
            <w:tcW w:w="2636" w:type="dxa"/>
          </w:tcPr>
          <w:p w:rsidR="00936AB5" w:rsidRDefault="00936AB5" w:rsidP="007519D6">
            <w:pPr>
              <w:ind w:right="344"/>
              <w:jc w:val="both"/>
              <w:rPr>
                <w:color w:val="000000"/>
                <w:sz w:val="28"/>
                <w:szCs w:val="28"/>
              </w:rPr>
            </w:pPr>
            <w:r>
              <w:rPr>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sz w:val="28"/>
                <w:szCs w:val="28"/>
              </w:rPr>
              <w:t xml:space="preserve">Общешкольные родительские собрания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1 раз в полугодие</w:t>
            </w:r>
          </w:p>
        </w:tc>
        <w:tc>
          <w:tcPr>
            <w:tcW w:w="2636" w:type="dxa"/>
          </w:tcPr>
          <w:p w:rsidR="00936AB5" w:rsidRDefault="00936AB5" w:rsidP="007519D6">
            <w:pPr>
              <w:ind w:right="344"/>
              <w:jc w:val="both"/>
              <w:rPr>
                <w:color w:val="000000"/>
                <w:sz w:val="28"/>
                <w:szCs w:val="28"/>
              </w:rPr>
            </w:pPr>
            <w:r>
              <w:rPr>
                <w:sz w:val="28"/>
                <w:szCs w:val="28"/>
              </w:rPr>
              <w:t>Директор школы, духовник, классные руководители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color w:val="000000"/>
                <w:sz w:val="28"/>
                <w:szCs w:val="28"/>
              </w:rPr>
              <w:t>«Духовные гостиные»</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1 раз в четверть</w:t>
            </w:r>
          </w:p>
        </w:tc>
        <w:tc>
          <w:tcPr>
            <w:tcW w:w="2636" w:type="dxa"/>
          </w:tcPr>
          <w:p w:rsidR="00936AB5" w:rsidRDefault="00936AB5" w:rsidP="007519D6">
            <w:pPr>
              <w:ind w:right="344"/>
              <w:jc w:val="both"/>
              <w:rPr>
                <w:color w:val="000000"/>
                <w:sz w:val="28"/>
                <w:szCs w:val="28"/>
              </w:rPr>
            </w:pPr>
            <w:r>
              <w:rPr>
                <w:sz w:val="28"/>
                <w:szCs w:val="28"/>
              </w:rPr>
              <w:t>Духовник, классные руководители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sz w:val="28"/>
                <w:szCs w:val="28"/>
              </w:rPr>
              <w:t xml:space="preserve">Классные родительские собрания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1 раз в четверть</w:t>
            </w:r>
          </w:p>
        </w:tc>
        <w:tc>
          <w:tcPr>
            <w:tcW w:w="2636" w:type="dxa"/>
          </w:tcPr>
          <w:p w:rsidR="00936AB5" w:rsidRDefault="00936AB5" w:rsidP="007519D6">
            <w:pPr>
              <w:ind w:right="344"/>
              <w:jc w:val="both"/>
              <w:rPr>
                <w:color w:val="000000"/>
                <w:sz w:val="28"/>
                <w:szCs w:val="28"/>
              </w:rPr>
            </w:pPr>
            <w:r>
              <w:rPr>
                <w:color w:val="000000"/>
                <w:sz w:val="28"/>
                <w:szCs w:val="28"/>
              </w:rPr>
              <w:t>Классные руководители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sz w:val="28"/>
                <w:szCs w:val="28"/>
              </w:rPr>
              <w:t xml:space="preserve">Участие родителей в беседах, в случае возникновения проблем, связанных с обучением и воспитанием конкретного ребенка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В течение года</w:t>
            </w:r>
          </w:p>
        </w:tc>
        <w:tc>
          <w:tcPr>
            <w:tcW w:w="2636" w:type="dxa"/>
          </w:tcPr>
          <w:p w:rsidR="00936AB5" w:rsidRDefault="00936AB5" w:rsidP="007519D6">
            <w:pPr>
              <w:ind w:right="344"/>
              <w:jc w:val="both"/>
              <w:rPr>
                <w:color w:val="000000"/>
                <w:sz w:val="28"/>
                <w:szCs w:val="28"/>
              </w:rPr>
            </w:pPr>
            <w:r>
              <w:rPr>
                <w:sz w:val="28"/>
                <w:szCs w:val="28"/>
              </w:rPr>
              <w:t>Духовник, заместитель директора по УВР, классные руководители</w:t>
            </w:r>
          </w:p>
        </w:tc>
      </w:tr>
      <w:tr w:rsidR="00936AB5" w:rsidTr="00711AA3">
        <w:trPr>
          <w:gridAfter w:val="3"/>
          <w:wAfter w:w="10518" w:type="dxa"/>
        </w:trPr>
        <w:tc>
          <w:tcPr>
            <w:tcW w:w="3397" w:type="dxa"/>
          </w:tcPr>
          <w:p w:rsidR="00936AB5" w:rsidRDefault="00936AB5" w:rsidP="007519D6">
            <w:pPr>
              <w:ind w:right="344"/>
              <w:jc w:val="both"/>
              <w:rPr>
                <w:color w:val="000000"/>
                <w:sz w:val="28"/>
                <w:szCs w:val="28"/>
              </w:rPr>
            </w:pPr>
            <w:r>
              <w:rPr>
                <w:sz w:val="28"/>
                <w:szCs w:val="28"/>
              </w:rPr>
              <w:t xml:space="preserve">Индивидуальные консультации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По плану классных руководителей</w:t>
            </w:r>
          </w:p>
        </w:tc>
        <w:tc>
          <w:tcPr>
            <w:tcW w:w="2636" w:type="dxa"/>
          </w:tcPr>
          <w:p w:rsidR="00936AB5" w:rsidRDefault="00936AB5" w:rsidP="007519D6">
            <w:pPr>
              <w:ind w:right="344"/>
              <w:jc w:val="both"/>
              <w:rPr>
                <w:color w:val="000000"/>
                <w:sz w:val="28"/>
                <w:szCs w:val="28"/>
              </w:rPr>
            </w:pPr>
            <w:r>
              <w:rPr>
                <w:sz w:val="28"/>
                <w:szCs w:val="28"/>
              </w:rPr>
              <w:t>Духовник, классные руководители</w:t>
            </w:r>
          </w:p>
        </w:tc>
      </w:tr>
      <w:tr w:rsidR="00936AB5" w:rsidTr="00711AA3">
        <w:trPr>
          <w:gridAfter w:val="3"/>
          <w:wAfter w:w="10518" w:type="dxa"/>
        </w:trPr>
        <w:tc>
          <w:tcPr>
            <w:tcW w:w="3397" w:type="dxa"/>
          </w:tcPr>
          <w:p w:rsidR="00936AB5" w:rsidRDefault="00936AB5" w:rsidP="007519D6">
            <w:pPr>
              <w:ind w:right="344"/>
              <w:jc w:val="both"/>
              <w:rPr>
                <w:sz w:val="28"/>
                <w:szCs w:val="28"/>
              </w:rPr>
            </w:pPr>
            <w:r>
              <w:rPr>
                <w:sz w:val="28"/>
                <w:szCs w:val="28"/>
              </w:rPr>
              <w:t xml:space="preserve">Совместные с детьми походы, экскурсии. </w:t>
            </w:r>
          </w:p>
        </w:tc>
        <w:tc>
          <w:tcPr>
            <w:tcW w:w="1134" w:type="dxa"/>
          </w:tcPr>
          <w:p w:rsidR="00936AB5" w:rsidRDefault="00936AB5" w:rsidP="007519D6">
            <w:pPr>
              <w:spacing w:line="276" w:lineRule="auto"/>
              <w:ind w:right="344"/>
              <w:jc w:val="both"/>
              <w:rPr>
                <w:sz w:val="28"/>
                <w:szCs w:val="28"/>
              </w:rPr>
            </w:pPr>
            <w:r>
              <w:rPr>
                <w:rFonts w:eastAsia="Calibri"/>
                <w:color w:val="000000"/>
                <w:sz w:val="28"/>
                <w:szCs w:val="28"/>
              </w:rPr>
              <w:t>1 – 4</w:t>
            </w:r>
          </w:p>
        </w:tc>
        <w:tc>
          <w:tcPr>
            <w:tcW w:w="2439" w:type="dxa"/>
          </w:tcPr>
          <w:p w:rsidR="00936AB5" w:rsidRDefault="00936AB5" w:rsidP="007519D6">
            <w:pPr>
              <w:ind w:right="344"/>
              <w:jc w:val="both"/>
              <w:rPr>
                <w:color w:val="000000"/>
                <w:sz w:val="28"/>
                <w:szCs w:val="28"/>
              </w:rPr>
            </w:pPr>
            <w:r>
              <w:rPr>
                <w:color w:val="000000"/>
                <w:sz w:val="28"/>
                <w:szCs w:val="28"/>
              </w:rPr>
              <w:t>По плану классных руководителей</w:t>
            </w:r>
          </w:p>
        </w:tc>
        <w:tc>
          <w:tcPr>
            <w:tcW w:w="2636" w:type="dxa"/>
          </w:tcPr>
          <w:p w:rsidR="00936AB5" w:rsidRDefault="00936AB5" w:rsidP="007519D6">
            <w:pPr>
              <w:ind w:right="344"/>
              <w:jc w:val="both"/>
              <w:rPr>
                <w:color w:val="000000"/>
                <w:sz w:val="28"/>
                <w:szCs w:val="28"/>
              </w:rPr>
            </w:pPr>
            <w:r>
              <w:rPr>
                <w:sz w:val="28"/>
                <w:szCs w:val="28"/>
              </w:rPr>
              <w:t>классные руководители</w:t>
            </w:r>
          </w:p>
        </w:tc>
      </w:tr>
      <w:tr w:rsidR="00936AB5" w:rsidTr="00711AA3">
        <w:trPr>
          <w:gridAfter w:val="3"/>
          <w:wAfter w:w="10518" w:type="dxa"/>
        </w:trPr>
        <w:tc>
          <w:tcPr>
            <w:tcW w:w="9606" w:type="dxa"/>
            <w:gridSpan w:val="4"/>
          </w:tcPr>
          <w:p w:rsidR="00936AB5" w:rsidRDefault="00936AB5" w:rsidP="007519D6">
            <w:pPr>
              <w:ind w:right="344"/>
              <w:jc w:val="both"/>
              <w:rPr>
                <w:b/>
                <w:sz w:val="28"/>
                <w:szCs w:val="28"/>
              </w:rPr>
            </w:pPr>
            <w:r>
              <w:rPr>
                <w:b/>
                <w:sz w:val="28"/>
                <w:szCs w:val="28"/>
              </w:rPr>
              <w:t xml:space="preserve">Школьный урок </w:t>
            </w:r>
          </w:p>
          <w:p w:rsidR="00936AB5" w:rsidRDefault="00936AB5" w:rsidP="007519D6">
            <w:pPr>
              <w:ind w:right="344"/>
              <w:jc w:val="both"/>
              <w:rPr>
                <w:sz w:val="28"/>
                <w:szCs w:val="28"/>
              </w:rPr>
            </w:pPr>
            <w:r>
              <w:rPr>
                <w:sz w:val="28"/>
                <w:szCs w:val="28"/>
              </w:rPr>
              <w:t>(согласно индивидуальным планам работы учителей)</w:t>
            </w:r>
          </w:p>
        </w:tc>
      </w:tr>
    </w:tbl>
    <w:p w:rsidR="00AC74C0" w:rsidRDefault="00AC74C0" w:rsidP="005E44F7">
      <w:pPr>
        <w:pStyle w:val="a3"/>
        <w:spacing w:before="1"/>
        <w:ind w:left="0" w:right="344"/>
        <w:jc w:val="center"/>
      </w:pPr>
    </w:p>
    <w:p w:rsidR="00DC7FFE" w:rsidRPr="00DC7FFE" w:rsidRDefault="00DC7FFE" w:rsidP="00711AA3">
      <w:pPr>
        <w:pStyle w:val="2"/>
        <w:ind w:left="567"/>
        <w:jc w:val="both"/>
        <w:rPr>
          <w:color w:val="auto"/>
        </w:rPr>
      </w:pPr>
      <w:bookmarkStart w:id="1" w:name="_Toc71620046"/>
      <w:r w:rsidRPr="00DC7FFE">
        <w:rPr>
          <w:color w:val="auto"/>
        </w:rPr>
        <w:t>Предполагаемые результаты:</w:t>
      </w:r>
      <w:bookmarkEnd w:id="1"/>
    </w:p>
    <w:p w:rsidR="00DC7FFE" w:rsidRPr="00DC7FFE" w:rsidRDefault="00DC7FFE" w:rsidP="00711AA3">
      <w:pPr>
        <w:pStyle w:val="2"/>
        <w:keepNext w:val="0"/>
        <w:keepLines w:val="0"/>
        <w:widowControl/>
        <w:autoSpaceDE/>
        <w:autoSpaceDN/>
        <w:spacing w:before="0"/>
        <w:ind w:left="720" w:right="558"/>
        <w:jc w:val="both"/>
        <w:rPr>
          <w:b w:val="0"/>
          <w:color w:val="auto"/>
        </w:rPr>
      </w:pPr>
      <w:r w:rsidRPr="00DC7FFE">
        <w:rPr>
          <w:rFonts w:eastAsia="Times New Roman"/>
          <w:b w:val="0"/>
          <w:color w:val="auto"/>
          <w:lang w:eastAsia="ru-RU"/>
        </w:rPr>
        <w:t>формируются духовные основы, соответствующие вероучению, историческим и культурным традициям Русской Православной Церкви;</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формируется патриотическое сознание;</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обогащаются знания об истории и культурных традициях родной страны;</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обучающиеся усваивают нравственные нормы и правила поведения;</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приобретаются навыки коллективной деятельности;</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развиваются творческие способности обучающихся;</w:t>
      </w:r>
    </w:p>
    <w:p w:rsidR="00DC7FFE" w:rsidRPr="00DC7FFE" w:rsidRDefault="00DC7FFE" w:rsidP="00711AA3">
      <w:pPr>
        <w:pStyle w:val="a4"/>
        <w:widowControl/>
        <w:autoSpaceDE/>
        <w:autoSpaceDN/>
        <w:ind w:left="720" w:right="558" w:firstLine="0"/>
        <w:contextualSpacing/>
        <w:rPr>
          <w:sz w:val="28"/>
          <w:szCs w:val="28"/>
          <w:lang w:eastAsia="ru-RU"/>
        </w:rPr>
      </w:pPr>
      <w:r w:rsidRPr="00DC7FFE">
        <w:rPr>
          <w:sz w:val="28"/>
          <w:szCs w:val="28"/>
          <w:lang w:eastAsia="ru-RU"/>
        </w:rPr>
        <w:t>воспитывается трудолюбие, творчество и созидание, целеустремленность и  настойчивость;</w:t>
      </w:r>
    </w:p>
    <w:p w:rsidR="00DC7FFE" w:rsidRPr="00DC7FFE" w:rsidRDefault="00DC7FFE" w:rsidP="00DC7FFE">
      <w:pPr>
        <w:jc w:val="both"/>
        <w:rPr>
          <w:sz w:val="28"/>
          <w:szCs w:val="28"/>
          <w:lang w:eastAsia="ru-RU"/>
        </w:rPr>
      </w:pPr>
    </w:p>
    <w:p w:rsidR="00DC7FFE" w:rsidRPr="00DC7FFE" w:rsidRDefault="00711AA3" w:rsidP="00711AA3">
      <w:pPr>
        <w:pStyle w:val="2"/>
        <w:keepNext w:val="0"/>
        <w:keepLines w:val="0"/>
        <w:widowControl/>
        <w:autoSpaceDE/>
        <w:autoSpaceDN/>
        <w:spacing w:before="0"/>
        <w:jc w:val="both"/>
        <w:rPr>
          <w:color w:val="auto"/>
        </w:rPr>
      </w:pPr>
      <w:bookmarkStart w:id="2" w:name="_Toc71620047"/>
      <w:r>
        <w:rPr>
          <w:color w:val="auto"/>
        </w:rPr>
        <w:t xml:space="preserve">           </w:t>
      </w:r>
      <w:r w:rsidR="00DC7FFE" w:rsidRPr="00DC7FFE">
        <w:rPr>
          <w:color w:val="auto"/>
        </w:rPr>
        <w:t>Воспитательная среда:</w:t>
      </w:r>
      <w:bookmarkEnd w:id="2"/>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Ежедневные  общие молитвы небесному покровителю школы прп. Сергию Радонежскому (утреннее молитвенное правило)</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Божественные Литургии.</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Классные внутриколлективные мероприятия, основанные на православных традициях школы (празднование Дня Ангела обучающихся, праздничные чаепития, долгосрочные проекты по изучению жития своих классных небесных покровителей и др.).</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Общешкольные мероприятия православного направления</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Проведение рабочих и торжественных линеек</w:t>
      </w:r>
    </w:p>
    <w:p w:rsidR="00DC7FFE" w:rsidRPr="00DC7FFE" w:rsidRDefault="00DC7FFE" w:rsidP="00711AA3">
      <w:pPr>
        <w:pStyle w:val="a4"/>
        <w:widowControl/>
        <w:autoSpaceDE/>
        <w:autoSpaceDN/>
        <w:ind w:left="720" w:firstLine="0"/>
        <w:contextualSpacing/>
        <w:rPr>
          <w:sz w:val="28"/>
          <w:szCs w:val="28"/>
          <w:lang w:eastAsia="ru-RU"/>
        </w:rPr>
      </w:pPr>
      <w:r w:rsidRPr="00DC7FFE">
        <w:rPr>
          <w:sz w:val="28"/>
          <w:szCs w:val="28"/>
          <w:lang w:eastAsia="ru-RU"/>
        </w:rPr>
        <w:t>Предметные недели.</w:t>
      </w:r>
    </w:p>
    <w:p w:rsidR="00DC7FFE" w:rsidRPr="00DC7FFE" w:rsidRDefault="00DC7FFE" w:rsidP="00DC7FFE">
      <w:pPr>
        <w:jc w:val="both"/>
        <w:rPr>
          <w:sz w:val="28"/>
          <w:szCs w:val="28"/>
          <w:lang w:eastAsia="ru-RU"/>
        </w:rPr>
      </w:pPr>
    </w:p>
    <w:p w:rsidR="00DC7FFE" w:rsidRPr="00DC7FFE" w:rsidRDefault="00711AA3" w:rsidP="00DC7FFE">
      <w:pPr>
        <w:pStyle w:val="2"/>
        <w:jc w:val="both"/>
        <w:rPr>
          <w:color w:val="auto"/>
        </w:rPr>
      </w:pPr>
      <w:bookmarkStart w:id="3" w:name="_Toc71620048"/>
      <w:r>
        <w:rPr>
          <w:color w:val="auto"/>
        </w:rPr>
        <w:t xml:space="preserve">            </w:t>
      </w:r>
      <w:r w:rsidR="00DC7FFE" w:rsidRPr="00DC7FFE">
        <w:rPr>
          <w:color w:val="auto"/>
        </w:rPr>
        <w:t>Работа с родительской общественностью</w:t>
      </w:r>
      <w:bookmarkEnd w:id="3"/>
    </w:p>
    <w:p w:rsidR="00DC7FFE" w:rsidRPr="00DC7FFE" w:rsidRDefault="00711AA3" w:rsidP="001E2E67">
      <w:pPr>
        <w:ind w:right="558"/>
        <w:jc w:val="both"/>
        <w:rPr>
          <w:sz w:val="28"/>
          <w:szCs w:val="28"/>
          <w:lang w:eastAsia="ru-RU"/>
        </w:rPr>
      </w:pPr>
      <w:r>
        <w:rPr>
          <w:b/>
          <w:sz w:val="28"/>
          <w:szCs w:val="28"/>
          <w:lang w:eastAsia="ru-RU"/>
        </w:rPr>
        <w:t xml:space="preserve">          </w:t>
      </w:r>
      <w:r w:rsidR="00DC7FFE" w:rsidRPr="00DC7FFE">
        <w:rPr>
          <w:b/>
          <w:sz w:val="28"/>
          <w:szCs w:val="28"/>
          <w:lang w:eastAsia="ru-RU"/>
        </w:rPr>
        <w:t xml:space="preserve">ЦЕЛЬ: </w:t>
      </w:r>
      <w:r w:rsidR="00DC7FFE" w:rsidRPr="00DC7FFE">
        <w:rPr>
          <w:sz w:val="28"/>
          <w:szCs w:val="28"/>
          <w:lang w:eastAsia="ru-RU"/>
        </w:rPr>
        <w:t>повышение православной культуры родителей обучающихся</w:t>
      </w:r>
    </w:p>
    <w:p w:rsidR="00DC7FFE" w:rsidRPr="00DC7FFE" w:rsidRDefault="00711AA3" w:rsidP="001E2E67">
      <w:pPr>
        <w:ind w:right="558"/>
        <w:jc w:val="both"/>
        <w:rPr>
          <w:sz w:val="28"/>
          <w:szCs w:val="28"/>
          <w:lang w:eastAsia="ru-RU"/>
        </w:rPr>
      </w:pPr>
      <w:r>
        <w:rPr>
          <w:b/>
          <w:sz w:val="28"/>
          <w:szCs w:val="28"/>
          <w:lang w:eastAsia="ru-RU"/>
        </w:rPr>
        <w:t xml:space="preserve">          </w:t>
      </w:r>
      <w:r w:rsidR="00DC7FFE" w:rsidRPr="00DC7FFE">
        <w:rPr>
          <w:b/>
          <w:sz w:val="28"/>
          <w:szCs w:val="28"/>
          <w:lang w:eastAsia="ru-RU"/>
        </w:rPr>
        <w:t>Задачи</w:t>
      </w:r>
      <w:r w:rsidR="00DC7FFE" w:rsidRPr="00DC7FFE">
        <w:rPr>
          <w:sz w:val="28"/>
          <w:szCs w:val="28"/>
          <w:lang w:eastAsia="ru-RU"/>
        </w:rPr>
        <w:t xml:space="preserve"> работы:</w:t>
      </w:r>
    </w:p>
    <w:p w:rsidR="00DC7FFE" w:rsidRPr="00DC7FFE" w:rsidRDefault="00DC7FFE" w:rsidP="00711AA3">
      <w:pPr>
        <w:pStyle w:val="a4"/>
        <w:widowControl/>
        <w:autoSpaceDE/>
        <w:autoSpaceDN/>
        <w:ind w:left="720" w:right="558" w:firstLine="0"/>
        <w:contextualSpacing/>
        <w:rPr>
          <w:sz w:val="28"/>
          <w:szCs w:val="28"/>
          <w:lang w:eastAsia="ru-RU"/>
        </w:rPr>
      </w:pPr>
      <w:r w:rsidRPr="00DC7FFE">
        <w:rPr>
          <w:sz w:val="28"/>
          <w:szCs w:val="28"/>
          <w:lang w:eastAsia="ru-RU"/>
        </w:rPr>
        <w:t>создавать систему целенаправленной духовно – просветительской  работы по    просвещению родителей через духовные гостиные;</w:t>
      </w:r>
    </w:p>
    <w:p w:rsidR="00DC7FFE" w:rsidRPr="00DC7FFE" w:rsidRDefault="00DC7FFE" w:rsidP="00711AA3">
      <w:pPr>
        <w:pStyle w:val="a4"/>
        <w:widowControl/>
        <w:autoSpaceDE/>
        <w:autoSpaceDN/>
        <w:ind w:left="720" w:right="558" w:firstLine="0"/>
        <w:contextualSpacing/>
        <w:rPr>
          <w:sz w:val="28"/>
          <w:szCs w:val="28"/>
          <w:lang w:eastAsia="ru-RU"/>
        </w:rPr>
      </w:pPr>
      <w:r w:rsidRPr="00DC7FFE">
        <w:rPr>
          <w:sz w:val="28"/>
          <w:szCs w:val="28"/>
          <w:lang w:eastAsia="ru-RU"/>
        </w:rPr>
        <w:t xml:space="preserve">способствовать демонстрации положительного христианского опыта воспитания  детей в  семье; </w:t>
      </w:r>
    </w:p>
    <w:p w:rsidR="00DC7FFE" w:rsidRPr="00DC7FFE" w:rsidRDefault="00DC7FFE" w:rsidP="00711AA3">
      <w:pPr>
        <w:pStyle w:val="a4"/>
        <w:widowControl/>
        <w:autoSpaceDE/>
        <w:autoSpaceDN/>
        <w:ind w:left="720" w:right="558" w:firstLine="0"/>
        <w:contextualSpacing/>
        <w:rPr>
          <w:sz w:val="28"/>
          <w:szCs w:val="28"/>
          <w:lang w:eastAsia="ru-RU"/>
        </w:rPr>
      </w:pPr>
      <w:r w:rsidRPr="00DC7FFE">
        <w:rPr>
          <w:sz w:val="28"/>
          <w:szCs w:val="28"/>
          <w:lang w:eastAsia="ru-RU"/>
        </w:rPr>
        <w:t>позитивно влиять на формирование у детей и родителей позитивных  православных  семейных ценностей;</w:t>
      </w:r>
    </w:p>
    <w:p w:rsidR="00DC7FFE" w:rsidRDefault="00DC7FFE" w:rsidP="00711AA3">
      <w:pPr>
        <w:pStyle w:val="a4"/>
        <w:widowControl/>
        <w:autoSpaceDE/>
        <w:autoSpaceDN/>
        <w:ind w:left="720" w:right="558" w:firstLine="0"/>
        <w:contextualSpacing/>
        <w:rPr>
          <w:sz w:val="28"/>
          <w:szCs w:val="28"/>
          <w:lang w:eastAsia="ru-RU"/>
        </w:rPr>
      </w:pPr>
      <w:r w:rsidRPr="00DC7FFE">
        <w:rPr>
          <w:sz w:val="28"/>
          <w:szCs w:val="28"/>
          <w:lang w:eastAsia="ru-RU"/>
        </w:rPr>
        <w:t>создать условия для активного и полезного взаимодействия школы и семьи по вопросам воспитания детей.</w:t>
      </w:r>
    </w:p>
    <w:p w:rsidR="00DC7FFE" w:rsidRDefault="00DC7FFE" w:rsidP="00DC7FFE">
      <w:pPr>
        <w:pStyle w:val="a3"/>
        <w:spacing w:before="1"/>
        <w:ind w:left="0" w:right="344"/>
      </w:pPr>
    </w:p>
    <w:p w:rsidR="005E44F7" w:rsidRPr="00D1313A" w:rsidRDefault="005E44F7" w:rsidP="005E44F7">
      <w:pPr>
        <w:tabs>
          <w:tab w:val="left" w:pos="851"/>
        </w:tabs>
        <w:ind w:left="709" w:right="514"/>
        <w:jc w:val="both"/>
        <w:rPr>
          <w:b/>
          <w:sz w:val="28"/>
        </w:rPr>
      </w:pPr>
      <w:r w:rsidRPr="00D1313A">
        <w:rPr>
          <w:b/>
          <w:sz w:val="28"/>
        </w:rPr>
        <w:t xml:space="preserve">Перечень основных государственных и народных праздников, памятных дат в календарном плане воспитательной работы. </w:t>
      </w:r>
    </w:p>
    <w:p w:rsidR="005E44F7" w:rsidRPr="00D1313A" w:rsidRDefault="005E44F7" w:rsidP="005E44F7">
      <w:pPr>
        <w:tabs>
          <w:tab w:val="left" w:pos="993"/>
        </w:tabs>
        <w:ind w:left="709" w:right="514"/>
        <w:jc w:val="both"/>
        <w:rPr>
          <w:sz w:val="28"/>
        </w:rPr>
      </w:pPr>
      <w:r w:rsidRPr="00D1313A">
        <w:rPr>
          <w:sz w:val="28"/>
        </w:rPr>
        <w:t xml:space="preserve">Сентябрь: </w:t>
      </w:r>
    </w:p>
    <w:p w:rsidR="005E44F7" w:rsidRPr="00D1313A" w:rsidRDefault="005E44F7" w:rsidP="002367F8">
      <w:pPr>
        <w:numPr>
          <w:ilvl w:val="0"/>
          <w:numId w:val="47"/>
        </w:numPr>
        <w:tabs>
          <w:tab w:val="left" w:pos="993"/>
        </w:tabs>
        <w:autoSpaceDE/>
        <w:autoSpaceDN/>
        <w:ind w:left="709" w:right="514" w:firstLine="0"/>
        <w:jc w:val="both"/>
        <w:rPr>
          <w:sz w:val="28"/>
        </w:rPr>
      </w:pPr>
      <w:r w:rsidRPr="00D1313A">
        <w:rPr>
          <w:sz w:val="28"/>
        </w:rPr>
        <w:t xml:space="preserve">1 сентября: День знаний; </w:t>
      </w:r>
    </w:p>
    <w:p w:rsidR="005E44F7" w:rsidRDefault="005E44F7" w:rsidP="002367F8">
      <w:pPr>
        <w:numPr>
          <w:ilvl w:val="0"/>
          <w:numId w:val="47"/>
        </w:numPr>
        <w:tabs>
          <w:tab w:val="left" w:pos="993"/>
        </w:tabs>
        <w:autoSpaceDE/>
        <w:autoSpaceDN/>
        <w:ind w:left="709" w:right="514" w:firstLine="0"/>
        <w:jc w:val="both"/>
        <w:rPr>
          <w:sz w:val="28"/>
        </w:rPr>
      </w:pPr>
      <w:r w:rsidRPr="00D1313A">
        <w:rPr>
          <w:sz w:val="28"/>
        </w:rPr>
        <w:t>3 сентября: День окончания Второй мировой войны, День солидарности в борьбе с терроризмом.</w:t>
      </w:r>
    </w:p>
    <w:p w:rsidR="005E44F7" w:rsidRDefault="005E44F7" w:rsidP="002367F8">
      <w:pPr>
        <w:numPr>
          <w:ilvl w:val="0"/>
          <w:numId w:val="47"/>
        </w:numPr>
        <w:tabs>
          <w:tab w:val="left" w:pos="993"/>
        </w:tabs>
        <w:autoSpaceDE/>
        <w:autoSpaceDN/>
        <w:ind w:left="709" w:right="514" w:firstLine="0"/>
        <w:jc w:val="both"/>
        <w:rPr>
          <w:sz w:val="28"/>
        </w:rPr>
      </w:pPr>
      <w:r w:rsidRPr="00A81169">
        <w:rPr>
          <w:sz w:val="28"/>
          <w:szCs w:val="28"/>
        </w:rPr>
        <w:t>21 сентября  Праздник рождества Пресвятой Богородицы</w:t>
      </w:r>
    </w:p>
    <w:p w:rsidR="005E44F7" w:rsidRPr="00A81169" w:rsidRDefault="005E44F7" w:rsidP="002367F8">
      <w:pPr>
        <w:numPr>
          <w:ilvl w:val="0"/>
          <w:numId w:val="47"/>
        </w:numPr>
        <w:tabs>
          <w:tab w:val="left" w:pos="993"/>
        </w:tabs>
        <w:autoSpaceDE/>
        <w:autoSpaceDN/>
        <w:ind w:left="709" w:right="514" w:firstLine="0"/>
        <w:jc w:val="both"/>
        <w:rPr>
          <w:sz w:val="28"/>
        </w:rPr>
      </w:pPr>
      <w:r w:rsidRPr="00A81169">
        <w:rPr>
          <w:sz w:val="28"/>
          <w:szCs w:val="28"/>
        </w:rPr>
        <w:t>26 сентября Престольный праздник Воскресения Слав</w:t>
      </w:r>
    </w:p>
    <w:p w:rsidR="005E44F7" w:rsidRPr="00D1313A" w:rsidRDefault="005E44F7" w:rsidP="002367F8">
      <w:pPr>
        <w:numPr>
          <w:ilvl w:val="0"/>
          <w:numId w:val="47"/>
        </w:numPr>
        <w:tabs>
          <w:tab w:val="left" w:pos="993"/>
        </w:tabs>
        <w:autoSpaceDE/>
        <w:autoSpaceDN/>
        <w:ind w:left="709" w:right="514" w:firstLine="0"/>
        <w:jc w:val="both"/>
        <w:rPr>
          <w:sz w:val="28"/>
        </w:rPr>
      </w:pPr>
      <w:r>
        <w:rPr>
          <w:sz w:val="28"/>
          <w:szCs w:val="28"/>
        </w:rPr>
        <w:t>27 сентября Воздвижение Креста Господня</w:t>
      </w:r>
    </w:p>
    <w:p w:rsidR="005E44F7" w:rsidRPr="00D1313A" w:rsidRDefault="005E44F7" w:rsidP="005E44F7">
      <w:pPr>
        <w:tabs>
          <w:tab w:val="left" w:pos="993"/>
        </w:tabs>
        <w:ind w:left="709" w:right="514"/>
        <w:jc w:val="both"/>
        <w:rPr>
          <w:sz w:val="28"/>
        </w:rPr>
      </w:pPr>
      <w:r w:rsidRPr="00D1313A">
        <w:rPr>
          <w:sz w:val="28"/>
        </w:rPr>
        <w:t xml:space="preserve">Октябрь: </w:t>
      </w:r>
    </w:p>
    <w:p w:rsidR="005E44F7" w:rsidRPr="00D1313A" w:rsidRDefault="005E44F7" w:rsidP="002367F8">
      <w:pPr>
        <w:numPr>
          <w:ilvl w:val="0"/>
          <w:numId w:val="48"/>
        </w:numPr>
        <w:tabs>
          <w:tab w:val="left" w:pos="993"/>
        </w:tabs>
        <w:autoSpaceDE/>
        <w:autoSpaceDN/>
        <w:ind w:left="709" w:right="514" w:firstLine="0"/>
        <w:jc w:val="both"/>
        <w:rPr>
          <w:sz w:val="28"/>
        </w:rPr>
      </w:pPr>
      <w:r w:rsidRPr="00D1313A">
        <w:rPr>
          <w:sz w:val="28"/>
        </w:rPr>
        <w:t>1 октября: Международный день пожилых людей;</w:t>
      </w:r>
    </w:p>
    <w:p w:rsidR="005E44F7" w:rsidRPr="00D1313A" w:rsidRDefault="005E44F7" w:rsidP="002367F8">
      <w:pPr>
        <w:numPr>
          <w:ilvl w:val="0"/>
          <w:numId w:val="48"/>
        </w:numPr>
        <w:tabs>
          <w:tab w:val="left" w:pos="993"/>
        </w:tabs>
        <w:autoSpaceDE/>
        <w:autoSpaceDN/>
        <w:ind w:left="709" w:right="514" w:firstLine="0"/>
        <w:jc w:val="both"/>
        <w:rPr>
          <w:sz w:val="28"/>
        </w:rPr>
      </w:pPr>
      <w:r w:rsidRPr="00D1313A">
        <w:rPr>
          <w:sz w:val="28"/>
        </w:rPr>
        <w:t xml:space="preserve">4 октября: День защиты животных; </w:t>
      </w:r>
    </w:p>
    <w:p w:rsidR="005E44F7" w:rsidRDefault="005E44F7" w:rsidP="002367F8">
      <w:pPr>
        <w:numPr>
          <w:ilvl w:val="0"/>
          <w:numId w:val="48"/>
        </w:numPr>
        <w:tabs>
          <w:tab w:val="left" w:pos="993"/>
        </w:tabs>
        <w:autoSpaceDE/>
        <w:autoSpaceDN/>
        <w:ind w:left="709" w:right="514" w:firstLine="0"/>
        <w:jc w:val="both"/>
        <w:rPr>
          <w:sz w:val="28"/>
        </w:rPr>
      </w:pPr>
      <w:r w:rsidRPr="00D1313A">
        <w:rPr>
          <w:sz w:val="28"/>
        </w:rPr>
        <w:t xml:space="preserve">5 октября: День Учителя; </w:t>
      </w:r>
    </w:p>
    <w:p w:rsidR="005E44F7" w:rsidRPr="00A81169" w:rsidRDefault="005E44F7" w:rsidP="002367F8">
      <w:pPr>
        <w:numPr>
          <w:ilvl w:val="0"/>
          <w:numId w:val="48"/>
        </w:numPr>
        <w:tabs>
          <w:tab w:val="left" w:pos="993"/>
        </w:tabs>
        <w:autoSpaceDE/>
        <w:autoSpaceDN/>
        <w:ind w:left="709" w:right="514" w:firstLine="0"/>
        <w:jc w:val="both"/>
        <w:rPr>
          <w:sz w:val="28"/>
        </w:rPr>
      </w:pPr>
      <w:r w:rsidRPr="00A81169">
        <w:rPr>
          <w:sz w:val="28"/>
          <w:szCs w:val="28"/>
        </w:rPr>
        <w:t>14 октября праздник Покрова Пресвятой Богородицы</w:t>
      </w:r>
    </w:p>
    <w:p w:rsidR="005E44F7" w:rsidRPr="00D1313A" w:rsidRDefault="005E44F7" w:rsidP="002367F8">
      <w:pPr>
        <w:numPr>
          <w:ilvl w:val="0"/>
          <w:numId w:val="48"/>
        </w:numPr>
        <w:tabs>
          <w:tab w:val="left" w:pos="993"/>
        </w:tabs>
        <w:autoSpaceDE/>
        <w:autoSpaceDN/>
        <w:ind w:left="709" w:right="514" w:firstLine="0"/>
        <w:jc w:val="both"/>
        <w:rPr>
          <w:sz w:val="28"/>
        </w:rPr>
      </w:pPr>
      <w:r w:rsidRPr="00D1313A">
        <w:rPr>
          <w:sz w:val="28"/>
        </w:rPr>
        <w:t xml:space="preserve">Третье воскресенье октября: День отца; </w:t>
      </w:r>
    </w:p>
    <w:p w:rsidR="005E44F7" w:rsidRPr="00D1313A" w:rsidRDefault="005E44F7" w:rsidP="002367F8">
      <w:pPr>
        <w:numPr>
          <w:ilvl w:val="0"/>
          <w:numId w:val="48"/>
        </w:numPr>
        <w:tabs>
          <w:tab w:val="left" w:pos="993"/>
        </w:tabs>
        <w:autoSpaceDE/>
        <w:autoSpaceDN/>
        <w:ind w:left="709" w:right="514" w:firstLine="0"/>
        <w:jc w:val="both"/>
        <w:rPr>
          <w:sz w:val="28"/>
        </w:rPr>
      </w:pPr>
      <w:r w:rsidRPr="00D1313A">
        <w:rPr>
          <w:sz w:val="28"/>
        </w:rPr>
        <w:t>30 октября: День памяти жертв политических репрессий.</w:t>
      </w:r>
    </w:p>
    <w:p w:rsidR="005E44F7" w:rsidRPr="00D1313A" w:rsidRDefault="005E44F7" w:rsidP="005E44F7">
      <w:pPr>
        <w:tabs>
          <w:tab w:val="left" w:pos="993"/>
        </w:tabs>
        <w:ind w:left="709" w:right="514"/>
        <w:jc w:val="both"/>
        <w:rPr>
          <w:sz w:val="28"/>
        </w:rPr>
      </w:pPr>
      <w:r w:rsidRPr="00D1313A">
        <w:rPr>
          <w:sz w:val="28"/>
        </w:rPr>
        <w:t xml:space="preserve">Ноябрь: </w:t>
      </w:r>
    </w:p>
    <w:p w:rsidR="005E44F7" w:rsidRDefault="005E44F7" w:rsidP="002367F8">
      <w:pPr>
        <w:numPr>
          <w:ilvl w:val="0"/>
          <w:numId w:val="49"/>
        </w:numPr>
        <w:tabs>
          <w:tab w:val="left" w:pos="993"/>
        </w:tabs>
        <w:autoSpaceDE/>
        <w:autoSpaceDN/>
        <w:ind w:left="709" w:right="514" w:firstLine="0"/>
        <w:jc w:val="both"/>
        <w:rPr>
          <w:sz w:val="28"/>
        </w:rPr>
      </w:pPr>
      <w:r w:rsidRPr="00D1313A">
        <w:rPr>
          <w:sz w:val="28"/>
        </w:rPr>
        <w:t>4 ноября: День народного единства</w:t>
      </w:r>
      <w:r>
        <w:rPr>
          <w:sz w:val="28"/>
        </w:rPr>
        <w:t>.</w:t>
      </w:r>
    </w:p>
    <w:p w:rsidR="005E44F7" w:rsidRPr="00A81169" w:rsidRDefault="005E44F7" w:rsidP="002367F8">
      <w:pPr>
        <w:numPr>
          <w:ilvl w:val="0"/>
          <w:numId w:val="49"/>
        </w:numPr>
        <w:tabs>
          <w:tab w:val="left" w:pos="993"/>
        </w:tabs>
        <w:autoSpaceDE/>
        <w:autoSpaceDN/>
        <w:ind w:left="709" w:right="514" w:firstLine="0"/>
        <w:jc w:val="both"/>
        <w:rPr>
          <w:sz w:val="28"/>
        </w:rPr>
      </w:pPr>
      <w:r w:rsidRPr="00A81169">
        <w:rPr>
          <w:sz w:val="28"/>
          <w:szCs w:val="28"/>
        </w:rPr>
        <w:t>4 ноября праздник</w:t>
      </w:r>
      <w:r>
        <w:rPr>
          <w:sz w:val="28"/>
          <w:szCs w:val="28"/>
        </w:rPr>
        <w:t xml:space="preserve"> Казанской иконы Божией Матери.</w:t>
      </w:r>
    </w:p>
    <w:p w:rsidR="005E44F7" w:rsidRPr="00D1313A" w:rsidRDefault="005E44F7" w:rsidP="005E44F7">
      <w:pPr>
        <w:tabs>
          <w:tab w:val="left" w:pos="993"/>
        </w:tabs>
        <w:ind w:left="709" w:right="514"/>
        <w:jc w:val="both"/>
        <w:rPr>
          <w:sz w:val="28"/>
        </w:rPr>
      </w:pPr>
      <w:r w:rsidRPr="00D1313A">
        <w:rPr>
          <w:sz w:val="28"/>
        </w:rPr>
        <w:t xml:space="preserve">Декабрь: </w:t>
      </w:r>
    </w:p>
    <w:p w:rsidR="005E44F7" w:rsidRDefault="005E44F7" w:rsidP="002367F8">
      <w:pPr>
        <w:numPr>
          <w:ilvl w:val="0"/>
          <w:numId w:val="50"/>
        </w:numPr>
        <w:tabs>
          <w:tab w:val="left" w:pos="993"/>
        </w:tabs>
        <w:autoSpaceDE/>
        <w:autoSpaceDN/>
        <w:ind w:left="709" w:right="514" w:firstLine="0"/>
        <w:jc w:val="both"/>
        <w:rPr>
          <w:sz w:val="28"/>
        </w:rPr>
      </w:pPr>
      <w:r w:rsidRPr="00D1313A">
        <w:rPr>
          <w:sz w:val="28"/>
        </w:rPr>
        <w:t>3 декабря: Международный день инвалидов;</w:t>
      </w:r>
    </w:p>
    <w:p w:rsidR="005E44F7" w:rsidRPr="00D1313A" w:rsidRDefault="005E44F7" w:rsidP="002367F8">
      <w:pPr>
        <w:numPr>
          <w:ilvl w:val="0"/>
          <w:numId w:val="50"/>
        </w:numPr>
        <w:tabs>
          <w:tab w:val="left" w:pos="993"/>
        </w:tabs>
        <w:autoSpaceDE/>
        <w:autoSpaceDN/>
        <w:ind w:left="709" w:right="514" w:firstLine="0"/>
        <w:jc w:val="both"/>
        <w:rPr>
          <w:sz w:val="28"/>
        </w:rPr>
      </w:pPr>
      <w:r>
        <w:rPr>
          <w:sz w:val="28"/>
          <w:szCs w:val="28"/>
        </w:rPr>
        <w:t>4 декабря Введение во Храм Пресвятой Богородицы</w:t>
      </w:r>
    </w:p>
    <w:p w:rsidR="005E44F7" w:rsidRPr="00D1313A" w:rsidRDefault="005E44F7" w:rsidP="002367F8">
      <w:pPr>
        <w:numPr>
          <w:ilvl w:val="0"/>
          <w:numId w:val="50"/>
        </w:numPr>
        <w:tabs>
          <w:tab w:val="left" w:pos="993"/>
        </w:tabs>
        <w:autoSpaceDE/>
        <w:autoSpaceDN/>
        <w:ind w:left="709" w:right="514" w:firstLine="0"/>
        <w:jc w:val="both"/>
        <w:rPr>
          <w:sz w:val="28"/>
        </w:rPr>
      </w:pPr>
      <w:r w:rsidRPr="00D1313A">
        <w:rPr>
          <w:sz w:val="28"/>
        </w:rPr>
        <w:t xml:space="preserve">5 декабря: Битва за Москву, Международный день добровольцев; </w:t>
      </w:r>
    </w:p>
    <w:p w:rsidR="005E44F7" w:rsidRPr="00D1313A" w:rsidRDefault="005E44F7" w:rsidP="002367F8">
      <w:pPr>
        <w:numPr>
          <w:ilvl w:val="0"/>
          <w:numId w:val="50"/>
        </w:numPr>
        <w:tabs>
          <w:tab w:val="left" w:pos="993"/>
        </w:tabs>
        <w:autoSpaceDE/>
        <w:autoSpaceDN/>
        <w:ind w:left="709" w:right="514" w:firstLine="0"/>
        <w:jc w:val="both"/>
        <w:rPr>
          <w:sz w:val="28"/>
        </w:rPr>
      </w:pPr>
      <w:r w:rsidRPr="00D1313A">
        <w:rPr>
          <w:sz w:val="28"/>
        </w:rPr>
        <w:t xml:space="preserve">6 декабря: День Александра Невского; </w:t>
      </w:r>
    </w:p>
    <w:p w:rsidR="005E44F7" w:rsidRPr="00D1313A" w:rsidRDefault="005E44F7" w:rsidP="002367F8">
      <w:pPr>
        <w:numPr>
          <w:ilvl w:val="0"/>
          <w:numId w:val="50"/>
        </w:numPr>
        <w:tabs>
          <w:tab w:val="left" w:pos="993"/>
        </w:tabs>
        <w:autoSpaceDE/>
        <w:autoSpaceDN/>
        <w:ind w:left="709" w:right="514" w:firstLine="0"/>
        <w:jc w:val="both"/>
        <w:rPr>
          <w:sz w:val="28"/>
        </w:rPr>
      </w:pPr>
      <w:r w:rsidRPr="00D1313A">
        <w:rPr>
          <w:sz w:val="28"/>
        </w:rPr>
        <w:t xml:space="preserve">9 декабря: День Героев Отечества; </w:t>
      </w:r>
    </w:p>
    <w:p w:rsidR="005E44F7" w:rsidRPr="00D1313A" w:rsidRDefault="005E44F7" w:rsidP="002367F8">
      <w:pPr>
        <w:numPr>
          <w:ilvl w:val="0"/>
          <w:numId w:val="50"/>
        </w:numPr>
        <w:tabs>
          <w:tab w:val="left" w:pos="993"/>
        </w:tabs>
        <w:autoSpaceDE/>
        <w:autoSpaceDN/>
        <w:ind w:left="709" w:right="514" w:firstLine="0"/>
        <w:jc w:val="both"/>
        <w:rPr>
          <w:sz w:val="28"/>
        </w:rPr>
      </w:pPr>
      <w:r w:rsidRPr="00D1313A">
        <w:rPr>
          <w:sz w:val="28"/>
        </w:rPr>
        <w:t xml:space="preserve">10 декабря: День прав человека; </w:t>
      </w:r>
    </w:p>
    <w:p w:rsidR="005E44F7" w:rsidRPr="00D1313A" w:rsidRDefault="005E44F7" w:rsidP="002367F8">
      <w:pPr>
        <w:numPr>
          <w:ilvl w:val="0"/>
          <w:numId w:val="50"/>
        </w:numPr>
        <w:tabs>
          <w:tab w:val="left" w:pos="993"/>
        </w:tabs>
        <w:autoSpaceDE/>
        <w:autoSpaceDN/>
        <w:ind w:left="709" w:right="514" w:firstLine="0"/>
        <w:jc w:val="both"/>
        <w:rPr>
          <w:sz w:val="28"/>
        </w:rPr>
      </w:pPr>
      <w:r w:rsidRPr="00D1313A">
        <w:rPr>
          <w:sz w:val="28"/>
        </w:rPr>
        <w:t xml:space="preserve">12 декабря: День Конституции Российской Федерации; </w:t>
      </w:r>
    </w:p>
    <w:p w:rsidR="005E44F7" w:rsidRPr="00D1313A" w:rsidRDefault="005E44F7" w:rsidP="002367F8">
      <w:pPr>
        <w:numPr>
          <w:ilvl w:val="0"/>
          <w:numId w:val="50"/>
        </w:numPr>
        <w:tabs>
          <w:tab w:val="left" w:pos="993"/>
        </w:tabs>
        <w:autoSpaceDE/>
        <w:autoSpaceDN/>
        <w:ind w:left="709" w:right="514" w:firstLine="0"/>
        <w:jc w:val="both"/>
        <w:rPr>
          <w:sz w:val="28"/>
        </w:rPr>
      </w:pPr>
      <w:r w:rsidRPr="00D1313A">
        <w:rPr>
          <w:sz w:val="28"/>
        </w:rPr>
        <w:t>27 декабря: День спасателя.</w:t>
      </w:r>
    </w:p>
    <w:p w:rsidR="005E44F7" w:rsidRPr="00D1313A" w:rsidRDefault="005E44F7" w:rsidP="005E44F7">
      <w:pPr>
        <w:tabs>
          <w:tab w:val="left" w:pos="993"/>
        </w:tabs>
        <w:ind w:left="709" w:right="514"/>
        <w:jc w:val="both"/>
        <w:rPr>
          <w:sz w:val="28"/>
        </w:rPr>
      </w:pPr>
      <w:r w:rsidRPr="00D1313A">
        <w:rPr>
          <w:sz w:val="28"/>
        </w:rPr>
        <w:t xml:space="preserve">Январь: </w:t>
      </w:r>
    </w:p>
    <w:p w:rsidR="005E44F7" w:rsidRPr="00D1313A" w:rsidRDefault="005E44F7" w:rsidP="002367F8">
      <w:pPr>
        <w:numPr>
          <w:ilvl w:val="0"/>
          <w:numId w:val="51"/>
        </w:numPr>
        <w:tabs>
          <w:tab w:val="left" w:pos="993"/>
        </w:tabs>
        <w:autoSpaceDE/>
        <w:autoSpaceDN/>
        <w:ind w:left="709" w:right="514" w:firstLine="0"/>
        <w:jc w:val="both"/>
        <w:rPr>
          <w:sz w:val="28"/>
        </w:rPr>
      </w:pPr>
      <w:r w:rsidRPr="00D1313A">
        <w:rPr>
          <w:sz w:val="28"/>
        </w:rPr>
        <w:t xml:space="preserve">1 января: Новый год; </w:t>
      </w:r>
    </w:p>
    <w:p w:rsidR="005E44F7" w:rsidRDefault="005E44F7" w:rsidP="002367F8">
      <w:pPr>
        <w:numPr>
          <w:ilvl w:val="0"/>
          <w:numId w:val="51"/>
        </w:numPr>
        <w:tabs>
          <w:tab w:val="left" w:pos="993"/>
        </w:tabs>
        <w:autoSpaceDE/>
        <w:autoSpaceDN/>
        <w:ind w:left="709" w:right="514" w:firstLine="0"/>
        <w:jc w:val="both"/>
        <w:rPr>
          <w:sz w:val="28"/>
        </w:rPr>
      </w:pPr>
      <w:r w:rsidRPr="00D1313A">
        <w:rPr>
          <w:sz w:val="28"/>
        </w:rPr>
        <w:t>7 января: Рождество Христово;</w:t>
      </w:r>
    </w:p>
    <w:p w:rsidR="005E44F7" w:rsidRPr="00D1313A" w:rsidRDefault="005E44F7" w:rsidP="002367F8">
      <w:pPr>
        <w:numPr>
          <w:ilvl w:val="0"/>
          <w:numId w:val="51"/>
        </w:numPr>
        <w:tabs>
          <w:tab w:val="left" w:pos="993"/>
        </w:tabs>
        <w:autoSpaceDE/>
        <w:autoSpaceDN/>
        <w:ind w:left="709" w:right="514" w:firstLine="0"/>
        <w:jc w:val="both"/>
        <w:rPr>
          <w:sz w:val="28"/>
        </w:rPr>
      </w:pPr>
      <w:r>
        <w:rPr>
          <w:sz w:val="28"/>
        </w:rPr>
        <w:t>19 января Крещение Господне;</w:t>
      </w:r>
    </w:p>
    <w:p w:rsidR="005E44F7" w:rsidRPr="00D1313A" w:rsidRDefault="005E44F7" w:rsidP="002367F8">
      <w:pPr>
        <w:numPr>
          <w:ilvl w:val="0"/>
          <w:numId w:val="51"/>
        </w:numPr>
        <w:tabs>
          <w:tab w:val="left" w:pos="993"/>
        </w:tabs>
        <w:autoSpaceDE/>
        <w:autoSpaceDN/>
        <w:ind w:left="709" w:right="514" w:firstLine="0"/>
        <w:jc w:val="both"/>
        <w:rPr>
          <w:sz w:val="28"/>
        </w:rPr>
      </w:pPr>
      <w:r w:rsidRPr="00D1313A">
        <w:rPr>
          <w:sz w:val="28"/>
        </w:rPr>
        <w:t>25 января: «Татьянин день» (праздник студентов);</w:t>
      </w:r>
    </w:p>
    <w:p w:rsidR="005E44F7" w:rsidRPr="00D1313A" w:rsidRDefault="005E44F7" w:rsidP="002367F8">
      <w:pPr>
        <w:numPr>
          <w:ilvl w:val="0"/>
          <w:numId w:val="51"/>
        </w:numPr>
        <w:tabs>
          <w:tab w:val="left" w:pos="993"/>
        </w:tabs>
        <w:autoSpaceDE/>
        <w:autoSpaceDN/>
        <w:ind w:left="709" w:right="514" w:firstLine="0"/>
        <w:jc w:val="both"/>
        <w:rPr>
          <w:sz w:val="28"/>
        </w:rPr>
      </w:pPr>
      <w:r w:rsidRPr="00D1313A">
        <w:rPr>
          <w:sz w:val="28"/>
        </w:rPr>
        <w:t>27 января: День снятия блокады Ленинграда.</w:t>
      </w:r>
    </w:p>
    <w:p w:rsidR="005E44F7" w:rsidRPr="00D1313A" w:rsidRDefault="005E44F7" w:rsidP="005E44F7">
      <w:pPr>
        <w:tabs>
          <w:tab w:val="left" w:pos="993"/>
        </w:tabs>
        <w:ind w:left="709" w:right="514"/>
        <w:jc w:val="both"/>
        <w:rPr>
          <w:sz w:val="28"/>
        </w:rPr>
      </w:pPr>
      <w:r w:rsidRPr="00D1313A">
        <w:rPr>
          <w:sz w:val="28"/>
        </w:rPr>
        <w:t xml:space="preserve">Февраль: </w:t>
      </w:r>
    </w:p>
    <w:p w:rsidR="005E44F7" w:rsidRPr="00D1313A" w:rsidRDefault="005E44F7" w:rsidP="002367F8">
      <w:pPr>
        <w:numPr>
          <w:ilvl w:val="0"/>
          <w:numId w:val="52"/>
        </w:numPr>
        <w:tabs>
          <w:tab w:val="left" w:pos="993"/>
        </w:tabs>
        <w:autoSpaceDE/>
        <w:autoSpaceDN/>
        <w:ind w:left="709" w:right="514" w:firstLine="0"/>
        <w:jc w:val="both"/>
        <w:rPr>
          <w:sz w:val="28"/>
        </w:rPr>
      </w:pPr>
      <w:r w:rsidRPr="00D1313A">
        <w:rPr>
          <w:sz w:val="28"/>
        </w:rPr>
        <w:t xml:space="preserve">2 февраля: День воинской славы России; </w:t>
      </w:r>
    </w:p>
    <w:p w:rsidR="005E44F7" w:rsidRDefault="005E44F7" w:rsidP="002367F8">
      <w:pPr>
        <w:numPr>
          <w:ilvl w:val="0"/>
          <w:numId w:val="52"/>
        </w:numPr>
        <w:tabs>
          <w:tab w:val="left" w:pos="993"/>
        </w:tabs>
        <w:autoSpaceDE/>
        <w:autoSpaceDN/>
        <w:ind w:left="709" w:right="514" w:firstLine="0"/>
        <w:jc w:val="both"/>
        <w:rPr>
          <w:sz w:val="28"/>
        </w:rPr>
      </w:pPr>
      <w:r w:rsidRPr="00D1313A">
        <w:rPr>
          <w:sz w:val="28"/>
        </w:rPr>
        <w:t>8 февраля: День русской науки;</w:t>
      </w:r>
    </w:p>
    <w:p w:rsidR="005E44F7" w:rsidRPr="00D1313A" w:rsidRDefault="005E44F7" w:rsidP="002367F8">
      <w:pPr>
        <w:numPr>
          <w:ilvl w:val="0"/>
          <w:numId w:val="52"/>
        </w:numPr>
        <w:tabs>
          <w:tab w:val="left" w:pos="993"/>
        </w:tabs>
        <w:autoSpaceDE/>
        <w:autoSpaceDN/>
        <w:ind w:left="709" w:right="514" w:firstLine="0"/>
        <w:jc w:val="both"/>
        <w:rPr>
          <w:sz w:val="28"/>
        </w:rPr>
      </w:pPr>
      <w:r>
        <w:rPr>
          <w:sz w:val="28"/>
        </w:rPr>
        <w:t>15 февраля: Сретение Господне;</w:t>
      </w:r>
    </w:p>
    <w:p w:rsidR="005E44F7" w:rsidRPr="00D1313A" w:rsidRDefault="005E44F7" w:rsidP="002367F8">
      <w:pPr>
        <w:numPr>
          <w:ilvl w:val="0"/>
          <w:numId w:val="52"/>
        </w:numPr>
        <w:tabs>
          <w:tab w:val="left" w:pos="993"/>
        </w:tabs>
        <w:autoSpaceDE/>
        <w:autoSpaceDN/>
        <w:ind w:left="709" w:right="514" w:firstLine="0"/>
        <w:jc w:val="both"/>
        <w:rPr>
          <w:sz w:val="28"/>
        </w:rPr>
      </w:pPr>
      <w:r w:rsidRPr="00D1313A">
        <w:rPr>
          <w:sz w:val="28"/>
        </w:rPr>
        <w:t xml:space="preserve">21 февраля: Международный день родного языка; </w:t>
      </w:r>
    </w:p>
    <w:p w:rsidR="005E44F7" w:rsidRPr="00D1313A" w:rsidRDefault="005E44F7" w:rsidP="002367F8">
      <w:pPr>
        <w:numPr>
          <w:ilvl w:val="0"/>
          <w:numId w:val="52"/>
        </w:numPr>
        <w:tabs>
          <w:tab w:val="left" w:pos="993"/>
        </w:tabs>
        <w:autoSpaceDE/>
        <w:autoSpaceDN/>
        <w:ind w:left="709" w:right="514" w:firstLine="0"/>
        <w:jc w:val="both"/>
        <w:rPr>
          <w:sz w:val="28"/>
        </w:rPr>
      </w:pPr>
      <w:r w:rsidRPr="00D1313A">
        <w:rPr>
          <w:sz w:val="28"/>
        </w:rPr>
        <w:t>23 февраля: День защитника Отечества.</w:t>
      </w:r>
    </w:p>
    <w:p w:rsidR="005E44F7" w:rsidRPr="00D1313A" w:rsidRDefault="005E44F7" w:rsidP="005E44F7">
      <w:pPr>
        <w:tabs>
          <w:tab w:val="left" w:pos="993"/>
        </w:tabs>
        <w:ind w:left="709" w:right="514"/>
        <w:jc w:val="both"/>
        <w:rPr>
          <w:sz w:val="28"/>
        </w:rPr>
      </w:pPr>
      <w:r w:rsidRPr="00D1313A">
        <w:rPr>
          <w:sz w:val="28"/>
        </w:rPr>
        <w:t xml:space="preserve">Март: </w:t>
      </w:r>
    </w:p>
    <w:p w:rsidR="005E44F7" w:rsidRDefault="005E44F7" w:rsidP="002367F8">
      <w:pPr>
        <w:numPr>
          <w:ilvl w:val="0"/>
          <w:numId w:val="53"/>
        </w:numPr>
        <w:tabs>
          <w:tab w:val="left" w:pos="993"/>
        </w:tabs>
        <w:autoSpaceDE/>
        <w:autoSpaceDN/>
        <w:ind w:left="709" w:right="514" w:firstLine="0"/>
        <w:jc w:val="both"/>
        <w:rPr>
          <w:sz w:val="28"/>
        </w:rPr>
      </w:pPr>
      <w:r w:rsidRPr="00D1313A">
        <w:rPr>
          <w:sz w:val="28"/>
        </w:rPr>
        <w:t xml:space="preserve">8 марта: Международный женский день; </w:t>
      </w:r>
    </w:p>
    <w:p w:rsidR="005E44F7" w:rsidRPr="00D1313A" w:rsidRDefault="005E44F7" w:rsidP="002367F8">
      <w:pPr>
        <w:numPr>
          <w:ilvl w:val="0"/>
          <w:numId w:val="53"/>
        </w:numPr>
        <w:tabs>
          <w:tab w:val="left" w:pos="993"/>
        </w:tabs>
        <w:autoSpaceDE/>
        <w:autoSpaceDN/>
        <w:ind w:left="709" w:right="514" w:firstLine="0"/>
        <w:jc w:val="both"/>
        <w:rPr>
          <w:sz w:val="28"/>
        </w:rPr>
      </w:pPr>
      <w:r>
        <w:rPr>
          <w:sz w:val="28"/>
        </w:rPr>
        <w:t>14 марта: День паравославной книги;</w:t>
      </w:r>
    </w:p>
    <w:p w:rsidR="005E44F7" w:rsidRPr="00A81169" w:rsidRDefault="005E44F7" w:rsidP="002367F8">
      <w:pPr>
        <w:numPr>
          <w:ilvl w:val="0"/>
          <w:numId w:val="53"/>
        </w:numPr>
        <w:tabs>
          <w:tab w:val="left" w:pos="993"/>
        </w:tabs>
        <w:autoSpaceDE/>
        <w:autoSpaceDN/>
        <w:ind w:left="709" w:right="514" w:firstLine="0"/>
        <w:jc w:val="both"/>
        <w:rPr>
          <w:sz w:val="28"/>
        </w:rPr>
      </w:pPr>
      <w:r w:rsidRPr="00D1313A">
        <w:rPr>
          <w:sz w:val="28"/>
        </w:rPr>
        <w:t>18 марта: День воссоединения Крыма с Россией.</w:t>
      </w:r>
    </w:p>
    <w:p w:rsidR="005E44F7" w:rsidRPr="00D1313A" w:rsidRDefault="005E44F7" w:rsidP="005E44F7">
      <w:pPr>
        <w:tabs>
          <w:tab w:val="left" w:pos="993"/>
        </w:tabs>
        <w:ind w:left="709" w:right="514"/>
        <w:jc w:val="both"/>
        <w:rPr>
          <w:sz w:val="28"/>
        </w:rPr>
      </w:pPr>
      <w:r w:rsidRPr="00D1313A">
        <w:rPr>
          <w:sz w:val="28"/>
        </w:rPr>
        <w:t xml:space="preserve">Апрель: </w:t>
      </w:r>
    </w:p>
    <w:p w:rsidR="005E44F7" w:rsidRDefault="005E44F7" w:rsidP="002367F8">
      <w:pPr>
        <w:numPr>
          <w:ilvl w:val="0"/>
          <w:numId w:val="54"/>
        </w:numPr>
        <w:tabs>
          <w:tab w:val="left" w:pos="993"/>
        </w:tabs>
        <w:autoSpaceDE/>
        <w:autoSpaceDN/>
        <w:ind w:left="709" w:right="514" w:firstLine="0"/>
        <w:jc w:val="both"/>
        <w:rPr>
          <w:sz w:val="28"/>
        </w:rPr>
      </w:pPr>
      <w:r w:rsidRPr="00D1313A">
        <w:rPr>
          <w:sz w:val="28"/>
        </w:rPr>
        <w:t>12 апреля: День космонавтики.</w:t>
      </w:r>
    </w:p>
    <w:p w:rsidR="005E44F7" w:rsidRPr="00D1313A" w:rsidRDefault="005E44F7" w:rsidP="002367F8">
      <w:pPr>
        <w:numPr>
          <w:ilvl w:val="0"/>
          <w:numId w:val="54"/>
        </w:numPr>
        <w:tabs>
          <w:tab w:val="left" w:pos="993"/>
        </w:tabs>
        <w:autoSpaceDE/>
        <w:autoSpaceDN/>
        <w:ind w:left="709" w:right="514" w:firstLine="0"/>
        <w:jc w:val="both"/>
        <w:rPr>
          <w:sz w:val="28"/>
        </w:rPr>
      </w:pPr>
      <w:r>
        <w:rPr>
          <w:sz w:val="28"/>
        </w:rPr>
        <w:t>Светлое Христово Воскресение</w:t>
      </w:r>
    </w:p>
    <w:p w:rsidR="005E44F7" w:rsidRPr="00D1313A" w:rsidRDefault="005E44F7" w:rsidP="005E44F7">
      <w:pPr>
        <w:tabs>
          <w:tab w:val="left" w:pos="993"/>
        </w:tabs>
        <w:ind w:left="709" w:right="514"/>
        <w:jc w:val="both"/>
        <w:rPr>
          <w:sz w:val="28"/>
        </w:rPr>
      </w:pPr>
      <w:r w:rsidRPr="00D1313A">
        <w:rPr>
          <w:sz w:val="28"/>
        </w:rPr>
        <w:t xml:space="preserve">Май: </w:t>
      </w:r>
    </w:p>
    <w:p w:rsidR="005E44F7" w:rsidRPr="00D1313A" w:rsidRDefault="005E44F7" w:rsidP="002367F8">
      <w:pPr>
        <w:numPr>
          <w:ilvl w:val="0"/>
          <w:numId w:val="55"/>
        </w:numPr>
        <w:tabs>
          <w:tab w:val="left" w:pos="993"/>
        </w:tabs>
        <w:autoSpaceDE/>
        <w:autoSpaceDN/>
        <w:ind w:left="709" w:right="514" w:firstLine="0"/>
        <w:jc w:val="both"/>
        <w:rPr>
          <w:sz w:val="28"/>
        </w:rPr>
      </w:pPr>
      <w:r w:rsidRPr="00D1313A">
        <w:rPr>
          <w:sz w:val="28"/>
        </w:rPr>
        <w:t>1 мая: Праздник Весны и Труда;</w:t>
      </w:r>
    </w:p>
    <w:p w:rsidR="005E44F7" w:rsidRPr="00D1313A" w:rsidRDefault="005E44F7" w:rsidP="002367F8">
      <w:pPr>
        <w:numPr>
          <w:ilvl w:val="0"/>
          <w:numId w:val="55"/>
        </w:numPr>
        <w:tabs>
          <w:tab w:val="left" w:pos="993"/>
        </w:tabs>
        <w:autoSpaceDE/>
        <w:autoSpaceDN/>
        <w:ind w:left="709" w:right="514" w:firstLine="0"/>
        <w:jc w:val="both"/>
        <w:rPr>
          <w:sz w:val="28"/>
        </w:rPr>
      </w:pPr>
      <w:r w:rsidRPr="00D1313A">
        <w:rPr>
          <w:sz w:val="28"/>
        </w:rPr>
        <w:t xml:space="preserve">9 мая: День Победы; </w:t>
      </w:r>
    </w:p>
    <w:p w:rsidR="005E44F7" w:rsidRPr="00D1313A" w:rsidRDefault="005E44F7" w:rsidP="002367F8">
      <w:pPr>
        <w:numPr>
          <w:ilvl w:val="0"/>
          <w:numId w:val="55"/>
        </w:numPr>
        <w:tabs>
          <w:tab w:val="left" w:pos="993"/>
        </w:tabs>
        <w:autoSpaceDE/>
        <w:autoSpaceDN/>
        <w:ind w:left="709" w:right="514" w:firstLine="0"/>
        <w:jc w:val="both"/>
        <w:rPr>
          <w:sz w:val="28"/>
        </w:rPr>
      </w:pPr>
      <w:r w:rsidRPr="00D1313A">
        <w:rPr>
          <w:sz w:val="28"/>
        </w:rPr>
        <w:t>24 мая: День славянской письменности и культуры.</w:t>
      </w:r>
    </w:p>
    <w:p w:rsidR="005E44F7" w:rsidRPr="00D1313A" w:rsidRDefault="005E44F7" w:rsidP="005E44F7">
      <w:pPr>
        <w:tabs>
          <w:tab w:val="left" w:pos="993"/>
        </w:tabs>
        <w:ind w:left="709" w:right="514"/>
        <w:jc w:val="both"/>
        <w:rPr>
          <w:sz w:val="28"/>
        </w:rPr>
      </w:pPr>
      <w:r w:rsidRPr="00D1313A">
        <w:rPr>
          <w:sz w:val="28"/>
        </w:rPr>
        <w:t xml:space="preserve">Июнь: </w:t>
      </w:r>
    </w:p>
    <w:p w:rsidR="005E44F7" w:rsidRPr="00D1313A" w:rsidRDefault="005E44F7" w:rsidP="002367F8">
      <w:pPr>
        <w:numPr>
          <w:ilvl w:val="0"/>
          <w:numId w:val="56"/>
        </w:numPr>
        <w:tabs>
          <w:tab w:val="left" w:pos="993"/>
        </w:tabs>
        <w:autoSpaceDE/>
        <w:autoSpaceDN/>
        <w:ind w:left="709" w:right="514" w:firstLine="0"/>
        <w:jc w:val="both"/>
        <w:rPr>
          <w:sz w:val="28"/>
        </w:rPr>
      </w:pPr>
      <w:r w:rsidRPr="00D1313A">
        <w:rPr>
          <w:sz w:val="28"/>
        </w:rPr>
        <w:t xml:space="preserve">1 июня: Международный день защиты детей; </w:t>
      </w:r>
    </w:p>
    <w:p w:rsidR="005E44F7" w:rsidRPr="00D1313A" w:rsidRDefault="005E44F7" w:rsidP="002367F8">
      <w:pPr>
        <w:numPr>
          <w:ilvl w:val="0"/>
          <w:numId w:val="56"/>
        </w:numPr>
        <w:tabs>
          <w:tab w:val="left" w:pos="993"/>
        </w:tabs>
        <w:autoSpaceDE/>
        <w:autoSpaceDN/>
        <w:ind w:left="709" w:right="514" w:firstLine="0"/>
        <w:jc w:val="both"/>
        <w:rPr>
          <w:sz w:val="28"/>
        </w:rPr>
      </w:pPr>
      <w:r w:rsidRPr="00D1313A">
        <w:rPr>
          <w:sz w:val="28"/>
        </w:rPr>
        <w:t xml:space="preserve">5 июня: День эколога; </w:t>
      </w:r>
    </w:p>
    <w:p w:rsidR="005E44F7" w:rsidRPr="00D1313A" w:rsidRDefault="005E44F7" w:rsidP="002367F8">
      <w:pPr>
        <w:numPr>
          <w:ilvl w:val="0"/>
          <w:numId w:val="56"/>
        </w:numPr>
        <w:tabs>
          <w:tab w:val="left" w:pos="993"/>
        </w:tabs>
        <w:autoSpaceDE/>
        <w:autoSpaceDN/>
        <w:ind w:left="709" w:right="514" w:firstLine="0"/>
        <w:jc w:val="both"/>
        <w:rPr>
          <w:sz w:val="28"/>
        </w:rPr>
      </w:pPr>
      <w:r w:rsidRPr="00D1313A">
        <w:rPr>
          <w:sz w:val="28"/>
        </w:rPr>
        <w:t xml:space="preserve">6 июня: Пушкинский день России; </w:t>
      </w:r>
    </w:p>
    <w:p w:rsidR="005E44F7" w:rsidRPr="00D1313A" w:rsidRDefault="005E44F7" w:rsidP="002367F8">
      <w:pPr>
        <w:numPr>
          <w:ilvl w:val="0"/>
          <w:numId w:val="56"/>
        </w:numPr>
        <w:tabs>
          <w:tab w:val="left" w:pos="993"/>
        </w:tabs>
        <w:autoSpaceDE/>
        <w:autoSpaceDN/>
        <w:ind w:left="709" w:right="514" w:firstLine="0"/>
        <w:jc w:val="both"/>
        <w:rPr>
          <w:sz w:val="28"/>
        </w:rPr>
      </w:pPr>
      <w:r w:rsidRPr="00D1313A">
        <w:rPr>
          <w:sz w:val="28"/>
        </w:rPr>
        <w:t xml:space="preserve">12 июня: День России; </w:t>
      </w:r>
    </w:p>
    <w:p w:rsidR="005E44F7" w:rsidRPr="00D1313A" w:rsidRDefault="005E44F7" w:rsidP="002367F8">
      <w:pPr>
        <w:numPr>
          <w:ilvl w:val="0"/>
          <w:numId w:val="56"/>
        </w:numPr>
        <w:tabs>
          <w:tab w:val="left" w:pos="993"/>
        </w:tabs>
        <w:autoSpaceDE/>
        <w:autoSpaceDN/>
        <w:ind w:left="709" w:right="514" w:firstLine="0"/>
        <w:jc w:val="both"/>
        <w:rPr>
          <w:sz w:val="28"/>
        </w:rPr>
      </w:pPr>
      <w:r w:rsidRPr="00D1313A">
        <w:rPr>
          <w:sz w:val="28"/>
        </w:rPr>
        <w:t xml:space="preserve">22 июня: День памяти и скорби; </w:t>
      </w:r>
    </w:p>
    <w:p w:rsidR="005E44F7" w:rsidRPr="00D1313A" w:rsidRDefault="005E44F7" w:rsidP="002367F8">
      <w:pPr>
        <w:numPr>
          <w:ilvl w:val="0"/>
          <w:numId w:val="56"/>
        </w:numPr>
        <w:tabs>
          <w:tab w:val="left" w:pos="993"/>
        </w:tabs>
        <w:autoSpaceDE/>
        <w:autoSpaceDN/>
        <w:ind w:left="709" w:right="514" w:firstLine="0"/>
        <w:jc w:val="both"/>
        <w:rPr>
          <w:sz w:val="28"/>
        </w:rPr>
      </w:pPr>
      <w:r w:rsidRPr="00D1313A">
        <w:rPr>
          <w:sz w:val="28"/>
        </w:rPr>
        <w:t>27 июня: День молодёжи.</w:t>
      </w:r>
    </w:p>
    <w:p w:rsidR="005E44F7" w:rsidRPr="00D1313A" w:rsidRDefault="005E44F7" w:rsidP="005E44F7">
      <w:pPr>
        <w:tabs>
          <w:tab w:val="left" w:pos="993"/>
        </w:tabs>
        <w:ind w:left="709" w:right="514"/>
        <w:jc w:val="both"/>
        <w:rPr>
          <w:sz w:val="28"/>
        </w:rPr>
      </w:pPr>
      <w:r w:rsidRPr="00D1313A">
        <w:rPr>
          <w:sz w:val="28"/>
        </w:rPr>
        <w:t xml:space="preserve">Июль: </w:t>
      </w:r>
    </w:p>
    <w:p w:rsidR="005E44F7" w:rsidRPr="00D1313A" w:rsidRDefault="005E44F7" w:rsidP="002367F8">
      <w:pPr>
        <w:numPr>
          <w:ilvl w:val="0"/>
          <w:numId w:val="57"/>
        </w:numPr>
        <w:tabs>
          <w:tab w:val="left" w:pos="993"/>
        </w:tabs>
        <w:autoSpaceDE/>
        <w:autoSpaceDN/>
        <w:ind w:left="709" w:right="514" w:firstLine="0"/>
        <w:jc w:val="both"/>
        <w:rPr>
          <w:sz w:val="28"/>
        </w:rPr>
      </w:pPr>
      <w:r w:rsidRPr="00D1313A">
        <w:rPr>
          <w:sz w:val="28"/>
        </w:rPr>
        <w:t>8 июля: День семьи, любви и верности.</w:t>
      </w:r>
    </w:p>
    <w:p w:rsidR="005E44F7" w:rsidRPr="00D1313A" w:rsidRDefault="005E44F7" w:rsidP="005E44F7">
      <w:pPr>
        <w:tabs>
          <w:tab w:val="left" w:pos="993"/>
        </w:tabs>
        <w:ind w:left="709" w:right="514"/>
        <w:jc w:val="both"/>
        <w:rPr>
          <w:sz w:val="28"/>
        </w:rPr>
      </w:pPr>
      <w:r w:rsidRPr="00D1313A">
        <w:rPr>
          <w:sz w:val="28"/>
        </w:rPr>
        <w:t xml:space="preserve">Август: </w:t>
      </w:r>
    </w:p>
    <w:p w:rsidR="005E44F7" w:rsidRPr="00D1313A" w:rsidRDefault="005E44F7" w:rsidP="002367F8">
      <w:pPr>
        <w:numPr>
          <w:ilvl w:val="0"/>
          <w:numId w:val="58"/>
        </w:numPr>
        <w:tabs>
          <w:tab w:val="left" w:pos="993"/>
        </w:tabs>
        <w:autoSpaceDE/>
        <w:autoSpaceDN/>
        <w:ind w:left="709" w:right="514" w:firstLine="0"/>
        <w:jc w:val="both"/>
        <w:rPr>
          <w:sz w:val="28"/>
        </w:rPr>
      </w:pPr>
      <w:r w:rsidRPr="00D1313A">
        <w:rPr>
          <w:sz w:val="28"/>
        </w:rPr>
        <w:t>22 августа: День Государственного флага Российской Федерации;</w:t>
      </w:r>
    </w:p>
    <w:p w:rsidR="00BA5B76" w:rsidRPr="007519D6" w:rsidRDefault="005E44F7" w:rsidP="002367F8">
      <w:pPr>
        <w:numPr>
          <w:ilvl w:val="0"/>
          <w:numId w:val="58"/>
        </w:numPr>
        <w:tabs>
          <w:tab w:val="left" w:pos="993"/>
        </w:tabs>
        <w:autoSpaceDE/>
        <w:autoSpaceDN/>
        <w:ind w:left="709" w:right="514" w:firstLine="0"/>
        <w:jc w:val="both"/>
        <w:rPr>
          <w:i/>
          <w:sz w:val="28"/>
        </w:rPr>
        <w:sectPr w:rsidR="00BA5B76" w:rsidRPr="007519D6" w:rsidSect="001E2E67">
          <w:headerReference w:type="default" r:id="rId21"/>
          <w:footerReference w:type="default" r:id="rId22"/>
          <w:pgSz w:w="11900" w:h="16850"/>
          <w:pgMar w:top="851" w:right="276" w:bottom="993" w:left="860" w:header="0" w:footer="1320" w:gutter="0"/>
          <w:cols w:space="720"/>
        </w:sectPr>
      </w:pPr>
      <w:r w:rsidRPr="00D1313A">
        <w:rPr>
          <w:sz w:val="28"/>
        </w:rPr>
        <w:t>25 августа: День воинской славы России.</w:t>
      </w:r>
    </w:p>
    <w:p w:rsidR="00BA5B76" w:rsidRDefault="00BA5B76" w:rsidP="001E2E67">
      <w:pPr>
        <w:pStyle w:val="a3"/>
        <w:spacing w:before="140"/>
        <w:ind w:left="0" w:right="634"/>
        <w:jc w:val="left"/>
      </w:pPr>
    </w:p>
    <w:p w:rsidR="00BA5B76" w:rsidRPr="003500EC" w:rsidRDefault="005B46E7" w:rsidP="002367F8">
      <w:pPr>
        <w:pStyle w:val="Heading1"/>
        <w:numPr>
          <w:ilvl w:val="0"/>
          <w:numId w:val="16"/>
        </w:numPr>
        <w:tabs>
          <w:tab w:val="left" w:pos="567"/>
        </w:tabs>
        <w:ind w:left="567" w:right="634" w:firstLine="0"/>
        <w:jc w:val="left"/>
      </w:pPr>
      <w:r>
        <w:t>ОРГАНИЗАЦИОННЫЙ</w:t>
      </w:r>
      <w:r>
        <w:rPr>
          <w:spacing w:val="-11"/>
        </w:rPr>
        <w:t xml:space="preserve"> </w:t>
      </w:r>
      <w:r>
        <w:rPr>
          <w:spacing w:val="-2"/>
        </w:rPr>
        <w:t>РАЗДЕЛ</w:t>
      </w:r>
    </w:p>
    <w:p w:rsidR="003500EC" w:rsidRPr="006C55B9" w:rsidRDefault="003500EC" w:rsidP="00711AA3">
      <w:pPr>
        <w:ind w:left="709" w:right="634" w:firstLine="567"/>
        <w:jc w:val="both"/>
        <w:rPr>
          <w:sz w:val="28"/>
          <w:szCs w:val="28"/>
          <w:lang w:eastAsia="ru-RU"/>
        </w:rPr>
      </w:pPr>
      <w:r w:rsidRPr="000A3C35">
        <w:rPr>
          <w:sz w:val="28"/>
          <w:szCs w:val="28"/>
          <w:lang w:eastAsia="ru-RU"/>
        </w:rPr>
        <w:t xml:space="preserve">ЧОУ «Православная начальная школа  им. прп. Сергия Радонежского» -  образовательная организация, которая дает начальное общее образование и создает условия для всестороннего, гармонического и христианского развития обучающихся. Основные </w:t>
      </w:r>
      <w:r w:rsidRPr="00FD2A18">
        <w:rPr>
          <w:sz w:val="28"/>
          <w:szCs w:val="28"/>
          <w:lang w:eastAsia="ru-RU"/>
        </w:rPr>
        <w:t>цель</w:t>
      </w:r>
      <w:r w:rsidRPr="000A3C35">
        <w:rPr>
          <w:sz w:val="28"/>
          <w:szCs w:val="28"/>
          <w:lang w:eastAsia="ru-RU"/>
        </w:rPr>
        <w:t xml:space="preserve"> школы – это формирование православного мышления и образа жизни, общей культуры обучающихся, их адаптация в жизни, в обществе, создание основы для воспитания гражданственности, уважения к культурному и историческому наследию страны.</w:t>
      </w:r>
    </w:p>
    <w:p w:rsidR="003500EC" w:rsidRPr="000A3C35" w:rsidRDefault="003500EC" w:rsidP="00711AA3">
      <w:pPr>
        <w:ind w:left="709" w:right="634" w:firstLine="567"/>
        <w:jc w:val="both"/>
        <w:rPr>
          <w:sz w:val="28"/>
          <w:szCs w:val="28"/>
          <w:lang w:eastAsia="ru-RU"/>
        </w:rPr>
      </w:pPr>
    </w:p>
    <w:p w:rsidR="003500EC" w:rsidRPr="000A3C35" w:rsidRDefault="003500EC" w:rsidP="00711AA3">
      <w:pPr>
        <w:adjustRightInd w:val="0"/>
        <w:ind w:left="709" w:right="634" w:firstLine="567"/>
        <w:jc w:val="both"/>
        <w:rPr>
          <w:sz w:val="28"/>
          <w:szCs w:val="28"/>
          <w:lang w:eastAsia="ru-RU"/>
        </w:rPr>
      </w:pPr>
      <w:r w:rsidRPr="000A3C35">
        <w:rPr>
          <w:sz w:val="28"/>
          <w:szCs w:val="28"/>
          <w:lang w:eastAsia="ru-RU"/>
        </w:rPr>
        <w:t xml:space="preserve">Учебный план обеспечивает достижение важнейших целей современного начального образования: </w:t>
      </w:r>
    </w:p>
    <w:p w:rsidR="003500EC" w:rsidRPr="00983EAD" w:rsidRDefault="003500EC" w:rsidP="002367F8">
      <w:pPr>
        <w:pStyle w:val="a4"/>
        <w:widowControl/>
        <w:numPr>
          <w:ilvl w:val="0"/>
          <w:numId w:val="59"/>
        </w:numPr>
        <w:adjustRightInd w:val="0"/>
        <w:ind w:left="709" w:right="634" w:firstLine="567"/>
        <w:contextualSpacing/>
        <w:rPr>
          <w:sz w:val="28"/>
          <w:szCs w:val="28"/>
          <w:lang w:eastAsia="ru-RU"/>
        </w:rPr>
      </w:pPr>
      <w:r w:rsidRPr="00983EAD">
        <w:rPr>
          <w:sz w:val="28"/>
          <w:szCs w:val="28"/>
          <w:lang w:eastAsia="ru-RU"/>
        </w:rPr>
        <w:t xml:space="preserve">формирование православного мировоззрения </w:t>
      </w:r>
      <w:r w:rsidRPr="00FD2A18">
        <w:rPr>
          <w:sz w:val="28"/>
          <w:szCs w:val="28"/>
          <w:lang w:eastAsia="ru-RU"/>
        </w:rPr>
        <w:t>обучающихся;</w:t>
      </w:r>
    </w:p>
    <w:p w:rsidR="003500EC" w:rsidRPr="00232FE6" w:rsidRDefault="003500EC" w:rsidP="002367F8">
      <w:pPr>
        <w:pStyle w:val="a4"/>
        <w:widowControl/>
        <w:numPr>
          <w:ilvl w:val="0"/>
          <w:numId w:val="59"/>
        </w:numPr>
        <w:adjustRightInd w:val="0"/>
        <w:spacing w:after="30"/>
        <w:ind w:left="709" w:right="634" w:firstLine="567"/>
        <w:contextualSpacing/>
        <w:rPr>
          <w:color w:val="4F81BD" w:themeColor="accent1"/>
          <w:sz w:val="28"/>
          <w:szCs w:val="28"/>
          <w:lang w:eastAsia="ru-RU"/>
        </w:rPr>
      </w:pPr>
      <w:r w:rsidRPr="00983EAD">
        <w:rPr>
          <w:sz w:val="28"/>
          <w:szCs w:val="28"/>
          <w:lang w:eastAsia="ru-RU"/>
        </w:rPr>
        <w:t xml:space="preserve">формирование гражданской идентичности </w:t>
      </w:r>
      <w:r w:rsidRPr="00FD2A18">
        <w:rPr>
          <w:sz w:val="28"/>
          <w:szCs w:val="28"/>
          <w:lang w:eastAsia="ru-RU"/>
        </w:rPr>
        <w:t>обучающихся;</w:t>
      </w:r>
    </w:p>
    <w:p w:rsidR="003500EC" w:rsidRPr="00983EAD" w:rsidRDefault="003500EC" w:rsidP="002367F8">
      <w:pPr>
        <w:pStyle w:val="a4"/>
        <w:widowControl/>
        <w:numPr>
          <w:ilvl w:val="0"/>
          <w:numId w:val="59"/>
        </w:numPr>
        <w:adjustRightInd w:val="0"/>
        <w:spacing w:after="30"/>
        <w:ind w:left="709" w:right="634" w:firstLine="567"/>
        <w:contextualSpacing/>
        <w:rPr>
          <w:sz w:val="28"/>
          <w:szCs w:val="28"/>
          <w:lang w:eastAsia="ru-RU"/>
        </w:rPr>
      </w:pPr>
      <w:r w:rsidRPr="00983EAD">
        <w:rPr>
          <w:sz w:val="28"/>
          <w:szCs w:val="28"/>
          <w:lang w:eastAsia="ru-RU"/>
        </w:rPr>
        <w:t>приобщение</w:t>
      </w:r>
      <w:r>
        <w:rPr>
          <w:sz w:val="28"/>
          <w:szCs w:val="28"/>
          <w:lang w:eastAsia="ru-RU"/>
        </w:rPr>
        <w:t xml:space="preserve"> </w:t>
      </w:r>
      <w:r w:rsidRPr="00FD2A18">
        <w:rPr>
          <w:sz w:val="28"/>
          <w:szCs w:val="28"/>
          <w:lang w:eastAsia="ru-RU"/>
        </w:rPr>
        <w:t>обуча</w:t>
      </w:r>
      <w:r>
        <w:rPr>
          <w:sz w:val="28"/>
          <w:szCs w:val="28"/>
          <w:lang w:eastAsia="ru-RU"/>
        </w:rPr>
        <w:t>ю</w:t>
      </w:r>
      <w:r w:rsidRPr="00FD2A18">
        <w:rPr>
          <w:sz w:val="28"/>
          <w:szCs w:val="28"/>
          <w:lang w:eastAsia="ru-RU"/>
        </w:rPr>
        <w:t>щихся</w:t>
      </w:r>
      <w:r w:rsidRPr="00983EAD">
        <w:rPr>
          <w:sz w:val="28"/>
          <w:szCs w:val="28"/>
          <w:lang w:eastAsia="ru-RU"/>
        </w:rPr>
        <w:t xml:space="preserve"> к общекультурным и национальным ценностям, информационным технологиям; </w:t>
      </w:r>
    </w:p>
    <w:p w:rsidR="003500EC" w:rsidRPr="00983EAD" w:rsidRDefault="003500EC" w:rsidP="002367F8">
      <w:pPr>
        <w:pStyle w:val="a4"/>
        <w:widowControl/>
        <w:numPr>
          <w:ilvl w:val="0"/>
          <w:numId w:val="59"/>
        </w:numPr>
        <w:adjustRightInd w:val="0"/>
        <w:spacing w:after="30"/>
        <w:ind w:left="709" w:right="634" w:firstLine="567"/>
        <w:contextualSpacing/>
        <w:rPr>
          <w:sz w:val="28"/>
          <w:szCs w:val="28"/>
          <w:lang w:eastAsia="ru-RU"/>
        </w:rPr>
      </w:pPr>
      <w:r w:rsidRPr="00983EAD">
        <w:rPr>
          <w:sz w:val="28"/>
          <w:szCs w:val="28"/>
          <w:lang w:eastAsia="ru-RU"/>
        </w:rPr>
        <w:t xml:space="preserve">формирование здорового образа жизни, элементарных правил поведения в экстремальных ситуациях; </w:t>
      </w:r>
    </w:p>
    <w:p w:rsidR="003500EC" w:rsidRPr="00983EAD" w:rsidRDefault="003500EC" w:rsidP="002367F8">
      <w:pPr>
        <w:pStyle w:val="a4"/>
        <w:widowControl/>
        <w:numPr>
          <w:ilvl w:val="0"/>
          <w:numId w:val="59"/>
        </w:numPr>
        <w:adjustRightInd w:val="0"/>
        <w:spacing w:after="30"/>
        <w:ind w:left="709" w:right="634" w:firstLine="567"/>
        <w:contextualSpacing/>
        <w:rPr>
          <w:sz w:val="28"/>
          <w:szCs w:val="28"/>
          <w:lang w:eastAsia="ru-RU"/>
        </w:rPr>
      </w:pPr>
      <w:r w:rsidRPr="00983EAD">
        <w:rPr>
          <w:sz w:val="28"/>
          <w:szCs w:val="28"/>
          <w:lang w:eastAsia="ru-RU"/>
        </w:rPr>
        <w:t xml:space="preserve">личностное развитие </w:t>
      </w:r>
      <w:r w:rsidRPr="00FD2A18">
        <w:rPr>
          <w:sz w:val="28"/>
          <w:szCs w:val="28"/>
          <w:lang w:eastAsia="ru-RU"/>
        </w:rPr>
        <w:t>обучающихся</w:t>
      </w:r>
      <w:r w:rsidRPr="00983EAD">
        <w:rPr>
          <w:sz w:val="28"/>
          <w:szCs w:val="28"/>
          <w:lang w:eastAsia="ru-RU"/>
        </w:rPr>
        <w:t xml:space="preserve"> в соответствии с их индивидуальностью; </w:t>
      </w:r>
    </w:p>
    <w:p w:rsidR="003500EC" w:rsidRPr="00983EAD" w:rsidRDefault="003500EC" w:rsidP="002367F8">
      <w:pPr>
        <w:pStyle w:val="a4"/>
        <w:widowControl/>
        <w:numPr>
          <w:ilvl w:val="0"/>
          <w:numId w:val="59"/>
        </w:numPr>
        <w:adjustRightInd w:val="0"/>
        <w:ind w:left="709" w:right="634" w:firstLine="567"/>
        <w:contextualSpacing/>
        <w:rPr>
          <w:sz w:val="28"/>
          <w:szCs w:val="28"/>
          <w:lang w:eastAsia="ru-RU"/>
        </w:rPr>
      </w:pPr>
      <w:r w:rsidRPr="00983EAD">
        <w:rPr>
          <w:sz w:val="28"/>
          <w:szCs w:val="28"/>
          <w:lang w:eastAsia="ru-RU"/>
        </w:rPr>
        <w:t>готовность</w:t>
      </w:r>
      <w:r>
        <w:rPr>
          <w:sz w:val="28"/>
          <w:szCs w:val="28"/>
          <w:lang w:eastAsia="ru-RU"/>
        </w:rPr>
        <w:t xml:space="preserve"> о</w:t>
      </w:r>
      <w:r w:rsidRPr="00FD2A18">
        <w:rPr>
          <w:sz w:val="28"/>
          <w:szCs w:val="28"/>
          <w:lang w:eastAsia="ru-RU"/>
        </w:rPr>
        <w:t>бучающихся</w:t>
      </w:r>
      <w:r>
        <w:rPr>
          <w:sz w:val="28"/>
          <w:szCs w:val="28"/>
          <w:lang w:eastAsia="ru-RU"/>
        </w:rPr>
        <w:t xml:space="preserve"> </w:t>
      </w:r>
      <w:r w:rsidRPr="00983EAD">
        <w:rPr>
          <w:sz w:val="28"/>
          <w:szCs w:val="28"/>
          <w:lang w:eastAsia="ru-RU"/>
        </w:rPr>
        <w:t xml:space="preserve">к продолжению образования на ступени основного общего образования. </w:t>
      </w:r>
    </w:p>
    <w:p w:rsidR="003500EC" w:rsidRPr="000A3C35" w:rsidRDefault="003500EC" w:rsidP="00711AA3">
      <w:pPr>
        <w:adjustRightInd w:val="0"/>
        <w:ind w:left="709" w:right="634" w:firstLine="567"/>
        <w:jc w:val="both"/>
        <w:rPr>
          <w:sz w:val="28"/>
          <w:szCs w:val="28"/>
          <w:lang w:eastAsia="ru-RU"/>
        </w:rPr>
      </w:pPr>
    </w:p>
    <w:p w:rsidR="007519D6" w:rsidRDefault="003500EC" w:rsidP="00711AA3">
      <w:pPr>
        <w:pStyle w:val="a3"/>
        <w:ind w:left="709" w:right="634" w:firstLine="567"/>
      </w:pPr>
      <w:r>
        <w:t>Учебный план обеспечивает выполнение гигиенических требований к режиму образовательного</w:t>
      </w:r>
      <w:r>
        <w:rPr>
          <w:spacing w:val="1"/>
        </w:rPr>
        <w:t xml:space="preserve"> </w:t>
      </w:r>
      <w:r>
        <w:t>процесса, установленных в Санитарных правилах и нормах СанПиН 1.2.3685-21 «Гигиенические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1"/>
        </w:rPr>
        <w:t xml:space="preserve"> </w:t>
      </w:r>
      <w:r>
        <w:t>среды</w:t>
      </w:r>
      <w:r>
        <w:rPr>
          <w:spacing w:val="1"/>
        </w:rPr>
        <w:t xml:space="preserve"> </w:t>
      </w:r>
      <w:r>
        <w:t>обитания»,</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57"/>
        </w:rPr>
        <w:t xml:space="preserve"> </w:t>
      </w:r>
      <w:r>
        <w:t>Российской Федерации от 28.01.2021 № 2, Санитарных правилах СП 2.4.3648-20 «Санитарно-эпидемиологические требования к организациям</w:t>
      </w:r>
      <w:r>
        <w:rPr>
          <w:spacing w:val="1"/>
        </w:rPr>
        <w:t xml:space="preserve"> </w:t>
      </w:r>
      <w:r>
        <w:t>воспитания и обучения, отдыха и оздоровления детей и молодежи», утвержденных 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w:t>
      </w:r>
      <w:r>
        <w:rPr>
          <w:spacing w:val="1"/>
        </w:rPr>
        <w:t xml:space="preserve"> </w:t>
      </w:r>
      <w:r>
        <w:t>28,</w:t>
      </w:r>
      <w:r>
        <w:rPr>
          <w:spacing w:val="1"/>
        </w:rPr>
        <w:t xml:space="preserve"> </w:t>
      </w:r>
      <w:r>
        <w:t>и</w:t>
      </w:r>
      <w:r>
        <w:rPr>
          <w:spacing w:val="1"/>
        </w:rPr>
        <w:t xml:space="preserve"> </w:t>
      </w:r>
      <w:r>
        <w:t>предусматривает:</w:t>
      </w:r>
    </w:p>
    <w:p w:rsidR="007519D6" w:rsidRDefault="003500EC" w:rsidP="00711AA3">
      <w:pPr>
        <w:pStyle w:val="a3"/>
        <w:ind w:left="709" w:right="634" w:firstLine="567"/>
        <w:rPr>
          <w:rFonts w:eastAsia="SimSun"/>
          <w:lang w:eastAsia="ru-RU"/>
        </w:rPr>
      </w:pPr>
      <w:r w:rsidRPr="007519D6">
        <w:rPr>
          <w:rFonts w:eastAsia="SimSun"/>
          <w:lang w:eastAsia="ru-RU"/>
        </w:rPr>
        <w:t>продолжительность учебного года в 1-м классе - 33 учебные недели;</w:t>
      </w:r>
    </w:p>
    <w:p w:rsidR="007519D6" w:rsidRDefault="003500EC" w:rsidP="00711AA3">
      <w:pPr>
        <w:pStyle w:val="a3"/>
        <w:ind w:left="709" w:right="634" w:firstLine="567"/>
      </w:pPr>
      <w:r w:rsidRPr="007519D6">
        <w:rPr>
          <w:rFonts w:eastAsia="SimSun"/>
          <w:lang w:eastAsia="ru-RU"/>
        </w:rPr>
        <w:t>во 2-4-х классах - 34 учебных недели.</w:t>
      </w:r>
    </w:p>
    <w:p w:rsidR="003500EC" w:rsidRPr="000A3C35" w:rsidRDefault="007519D6" w:rsidP="001E2E67">
      <w:pPr>
        <w:spacing w:after="200"/>
        <w:ind w:left="720" w:right="634" w:firstLine="207"/>
        <w:jc w:val="both"/>
        <w:rPr>
          <w:b/>
          <w:i/>
          <w:sz w:val="28"/>
          <w:szCs w:val="28"/>
          <w:lang w:eastAsia="ru-RU"/>
        </w:rPr>
      </w:pPr>
      <w:r>
        <w:rPr>
          <w:sz w:val="28"/>
          <w:szCs w:val="28"/>
          <w:lang w:eastAsia="ru-RU"/>
        </w:rPr>
        <w:t xml:space="preserve">    </w:t>
      </w:r>
      <w:r w:rsidR="003500EC" w:rsidRPr="000A3C35">
        <w:rPr>
          <w:sz w:val="28"/>
          <w:szCs w:val="28"/>
          <w:lang w:eastAsia="ru-RU"/>
        </w:rPr>
        <w:t>Согласно требованиям санитарно-эпидемиологических правил и нормативов учебный план предоставляет возможность работы Школы в режиме 5-дневной (1-4 классов)  учебной недели.</w:t>
      </w:r>
    </w:p>
    <w:p w:rsidR="007519D6" w:rsidRDefault="007519D6" w:rsidP="001E2E67">
      <w:pPr>
        <w:ind w:left="720" w:right="634" w:firstLine="207"/>
        <w:jc w:val="both"/>
        <w:rPr>
          <w:sz w:val="28"/>
          <w:szCs w:val="28"/>
          <w:lang w:eastAsia="ru-RU"/>
        </w:rPr>
      </w:pPr>
      <w:r>
        <w:rPr>
          <w:sz w:val="28"/>
          <w:szCs w:val="28"/>
          <w:lang w:eastAsia="ru-RU"/>
        </w:rPr>
        <w:t xml:space="preserve">     </w:t>
      </w:r>
      <w:r w:rsidR="003500EC" w:rsidRPr="000A3C35">
        <w:rPr>
          <w:sz w:val="28"/>
          <w:szCs w:val="28"/>
          <w:lang w:eastAsia="ru-RU"/>
        </w:rPr>
        <w:t>Обучение в 1-м классе осуществляется с соблюдением следующих дополнительных требований:</w:t>
      </w:r>
    </w:p>
    <w:p w:rsidR="007519D6" w:rsidRDefault="007519D6" w:rsidP="001E2E67">
      <w:pPr>
        <w:ind w:left="720" w:right="634" w:firstLine="207"/>
        <w:jc w:val="both"/>
        <w:rPr>
          <w:sz w:val="28"/>
          <w:szCs w:val="28"/>
          <w:lang w:eastAsia="ru-RU"/>
        </w:rPr>
      </w:pPr>
      <w:r>
        <w:rPr>
          <w:sz w:val="28"/>
          <w:szCs w:val="28"/>
          <w:lang w:eastAsia="ru-RU"/>
        </w:rPr>
        <w:t xml:space="preserve">  </w:t>
      </w:r>
      <w:r w:rsidR="003500EC" w:rsidRPr="007519D6">
        <w:rPr>
          <w:sz w:val="28"/>
          <w:szCs w:val="28"/>
          <w:lang w:eastAsia="ru-RU"/>
        </w:rPr>
        <w:t>учебные занятия проводятся по 5-дневной учебной неделе и только в первую смену;</w:t>
      </w:r>
    </w:p>
    <w:p w:rsidR="007519D6" w:rsidRDefault="003500EC" w:rsidP="001E2E67">
      <w:pPr>
        <w:ind w:left="720" w:right="634" w:firstLine="207"/>
        <w:jc w:val="both"/>
        <w:rPr>
          <w:sz w:val="28"/>
          <w:szCs w:val="28"/>
          <w:lang w:eastAsia="ru-RU"/>
        </w:rPr>
      </w:pPr>
      <w:r w:rsidRPr="007519D6">
        <w:rPr>
          <w:sz w:val="28"/>
          <w:szCs w:val="28"/>
          <w:lang w:eastAsia="ru-RU"/>
        </w:rPr>
        <w:t>используется «ступенчатый» режим обучения: в сентябре, октябре - по 3 урока в день по 35 минут каждый, в ноябре-декабре - по 4 урока по 35 минут каждый, в январе-мае - по 4 урока по 40 минут каждый;</w:t>
      </w:r>
    </w:p>
    <w:p w:rsidR="007519D6" w:rsidRDefault="003500EC" w:rsidP="001E2E67">
      <w:pPr>
        <w:ind w:left="720" w:right="634" w:firstLine="207"/>
        <w:jc w:val="both"/>
        <w:rPr>
          <w:sz w:val="28"/>
          <w:szCs w:val="28"/>
          <w:lang w:eastAsia="ru-RU"/>
        </w:rPr>
      </w:pPr>
      <w:r w:rsidRPr="007519D6">
        <w:rPr>
          <w:sz w:val="28"/>
          <w:szCs w:val="28"/>
          <w:lang w:eastAsia="ru-RU"/>
        </w:rPr>
        <w:t>обучение проводится без бального оценивания знаний обучающихся и домашних заданий;</w:t>
      </w:r>
    </w:p>
    <w:p w:rsidR="003500EC" w:rsidRDefault="003500EC" w:rsidP="001E2E67">
      <w:pPr>
        <w:ind w:left="720" w:right="634" w:firstLine="207"/>
        <w:jc w:val="both"/>
        <w:rPr>
          <w:sz w:val="28"/>
          <w:szCs w:val="28"/>
          <w:lang w:eastAsia="ru-RU"/>
        </w:rPr>
      </w:pPr>
      <w:r w:rsidRPr="007519D6">
        <w:rPr>
          <w:sz w:val="28"/>
          <w:szCs w:val="28"/>
          <w:lang w:eastAsia="ru-RU"/>
        </w:rPr>
        <w:t>дополнительные недельные каникулы в середине третьей четверти для первоклассников.</w:t>
      </w:r>
    </w:p>
    <w:p w:rsidR="007519D6" w:rsidRDefault="007519D6" w:rsidP="007519D6">
      <w:pPr>
        <w:pStyle w:val="a3"/>
        <w:spacing w:before="70"/>
      </w:pPr>
      <w:r>
        <w:t>Федеральный</w:t>
      </w:r>
      <w:r>
        <w:rPr>
          <w:spacing w:val="-9"/>
        </w:rPr>
        <w:t xml:space="preserve"> </w:t>
      </w:r>
      <w:r>
        <w:t>календарный</w:t>
      </w:r>
      <w:r>
        <w:rPr>
          <w:spacing w:val="-8"/>
        </w:rPr>
        <w:t xml:space="preserve"> </w:t>
      </w:r>
      <w:r>
        <w:rPr>
          <w:spacing w:val="-2"/>
        </w:rPr>
        <w:t>график</w:t>
      </w:r>
    </w:p>
    <w:p w:rsidR="007519D6" w:rsidRDefault="007519D6" w:rsidP="001E2E67">
      <w:pPr>
        <w:pStyle w:val="a3"/>
        <w:tabs>
          <w:tab w:val="left" w:pos="10206"/>
        </w:tabs>
        <w:spacing w:before="50" w:line="276" w:lineRule="auto"/>
        <w:ind w:right="634"/>
      </w:pPr>
      <w:r>
        <w:t xml:space="preserve">        В</w:t>
      </w:r>
      <w:r>
        <w:rPr>
          <w:spacing w:val="-16"/>
        </w:rPr>
        <w:t xml:space="preserve"> </w:t>
      </w:r>
      <w:r>
        <w:t>соответствии</w:t>
      </w:r>
      <w:r>
        <w:rPr>
          <w:spacing w:val="-15"/>
        </w:rPr>
        <w:t xml:space="preserve"> </w:t>
      </w:r>
      <w:r>
        <w:t>с</w:t>
      </w:r>
      <w:r>
        <w:rPr>
          <w:spacing w:val="-16"/>
        </w:rPr>
        <w:t xml:space="preserve"> </w:t>
      </w:r>
      <w:r>
        <w:t>Федеральным</w:t>
      </w:r>
      <w:r>
        <w:rPr>
          <w:spacing w:val="-16"/>
        </w:rPr>
        <w:t xml:space="preserve"> </w:t>
      </w:r>
      <w:r>
        <w:t>законом</w:t>
      </w:r>
      <w:r>
        <w:rPr>
          <w:spacing w:val="-13"/>
        </w:rPr>
        <w:t xml:space="preserve"> </w:t>
      </w:r>
      <w:r>
        <w:t>от</w:t>
      </w:r>
      <w:r>
        <w:rPr>
          <w:spacing w:val="-16"/>
        </w:rPr>
        <w:t xml:space="preserve"> </w:t>
      </w:r>
      <w:r>
        <w:t>24</w:t>
      </w:r>
      <w:r>
        <w:rPr>
          <w:spacing w:val="-15"/>
        </w:rPr>
        <w:t xml:space="preserve"> </w:t>
      </w:r>
      <w:r>
        <w:t>сентября</w:t>
      </w:r>
      <w:r>
        <w:rPr>
          <w:spacing w:val="-18"/>
        </w:rPr>
        <w:t xml:space="preserve"> </w:t>
      </w:r>
      <w:r>
        <w:t>2022</w:t>
      </w:r>
      <w:r>
        <w:rPr>
          <w:spacing w:val="-15"/>
        </w:rPr>
        <w:t xml:space="preserve"> </w:t>
      </w:r>
      <w:r>
        <w:t>года</w:t>
      </w:r>
      <w:r>
        <w:rPr>
          <w:spacing w:val="-16"/>
        </w:rPr>
        <w:t xml:space="preserve"> </w:t>
      </w:r>
      <w:r>
        <w:t>№</w:t>
      </w:r>
      <w:r>
        <w:rPr>
          <w:spacing w:val="-15"/>
        </w:rPr>
        <w:t xml:space="preserve"> </w:t>
      </w:r>
      <w:r>
        <w:t>371- ФЗ «О внесении изменений в Федеральный закон «Об образовании в Российской Федерации» и статью 1 Федерального закона «Об обязательных требованиях</w:t>
      </w:r>
      <w:r>
        <w:rPr>
          <w:spacing w:val="-15"/>
        </w:rPr>
        <w:t xml:space="preserve"> </w:t>
      </w:r>
      <w:r>
        <w:t>в</w:t>
      </w:r>
      <w:r>
        <w:rPr>
          <w:spacing w:val="-15"/>
        </w:rPr>
        <w:t xml:space="preserve"> </w:t>
      </w:r>
      <w:r>
        <w:t>Российской</w:t>
      </w:r>
      <w:r>
        <w:rPr>
          <w:spacing w:val="-14"/>
        </w:rPr>
        <w:t xml:space="preserve"> </w:t>
      </w:r>
      <w:r>
        <w:t>Федерации»,</w:t>
      </w:r>
      <w:r>
        <w:rPr>
          <w:spacing w:val="-18"/>
        </w:rPr>
        <w:t xml:space="preserve"> </w:t>
      </w:r>
      <w:r>
        <w:t>приказом</w:t>
      </w:r>
      <w:r>
        <w:rPr>
          <w:spacing w:val="-14"/>
        </w:rPr>
        <w:t xml:space="preserve"> </w:t>
      </w:r>
      <w:r>
        <w:t>Министерства</w:t>
      </w:r>
      <w:r>
        <w:rPr>
          <w:spacing w:val="-15"/>
        </w:rPr>
        <w:t xml:space="preserve"> </w:t>
      </w:r>
      <w:r>
        <w:t>просвещения Российской Федерации от 18 мая 2023 года № 372 «Об утверждении федеральной образовательной программы начального общего образования», приказом Учрежедния установлен следующий календарный учебный график на 2023-2024 учебный год:</w:t>
      </w:r>
    </w:p>
    <w:p w:rsidR="007519D6" w:rsidRPr="00711AA3" w:rsidRDefault="007519D6" w:rsidP="00711AA3">
      <w:pPr>
        <w:pStyle w:val="2"/>
        <w:ind w:left="1134"/>
        <w:jc w:val="center"/>
        <w:rPr>
          <w:rFonts w:ascii="Times New Roman" w:hAnsi="Times New Roman" w:cs="Times New Roman"/>
          <w:color w:val="auto"/>
          <w:sz w:val="28"/>
          <w:szCs w:val="28"/>
        </w:rPr>
      </w:pPr>
      <w:r w:rsidRPr="00711AA3">
        <w:rPr>
          <w:rFonts w:ascii="Times New Roman" w:hAnsi="Times New Roman" w:cs="Times New Roman"/>
          <w:color w:val="auto"/>
          <w:sz w:val="28"/>
          <w:szCs w:val="28"/>
        </w:rPr>
        <w:t>Календарный график учебного процесса</w:t>
      </w:r>
    </w:p>
    <w:p w:rsidR="007519D6" w:rsidRPr="00711AA3" w:rsidRDefault="007519D6" w:rsidP="00711AA3">
      <w:pPr>
        <w:pStyle w:val="2"/>
        <w:ind w:left="1134"/>
        <w:rPr>
          <w:rFonts w:ascii="Times New Roman" w:hAnsi="Times New Roman" w:cs="Times New Roman"/>
          <w:color w:val="auto"/>
          <w:sz w:val="28"/>
          <w:szCs w:val="28"/>
        </w:rPr>
      </w:pPr>
      <w:r w:rsidRPr="00711AA3">
        <w:rPr>
          <w:rFonts w:ascii="Times New Roman" w:eastAsia="Times New Roman" w:hAnsi="Times New Roman" w:cs="Times New Roman"/>
          <w:i/>
          <w:color w:val="auto"/>
          <w:sz w:val="28"/>
          <w:szCs w:val="28"/>
          <w:lang w:eastAsia="ru-RU"/>
        </w:rPr>
        <w:t>Продолжительность рабочих четвертей</w:t>
      </w:r>
      <w:r w:rsidRPr="00711AA3">
        <w:rPr>
          <w:rFonts w:ascii="Times New Roman" w:eastAsia="Times New Roman" w:hAnsi="Times New Roman" w:cs="Times New Roman"/>
          <w:i/>
          <w:sz w:val="28"/>
          <w:szCs w:val="28"/>
          <w:lang w:eastAsia="ru-RU"/>
        </w:rPr>
        <w:t>:</w:t>
      </w:r>
    </w:p>
    <w:p w:rsidR="007519D6" w:rsidRPr="00711AA3" w:rsidRDefault="007519D6" w:rsidP="00711AA3">
      <w:pPr>
        <w:jc w:val="center"/>
        <w:rPr>
          <w:i/>
          <w:sz w:val="28"/>
          <w:szCs w:val="28"/>
          <w:lang w:eastAsia="ru-RU"/>
        </w:rPr>
      </w:pPr>
    </w:p>
    <w:tbl>
      <w:tblPr>
        <w:tblStyle w:val="12"/>
        <w:tblW w:w="9355" w:type="dxa"/>
        <w:jc w:val="center"/>
        <w:tblInd w:w="959" w:type="dxa"/>
        <w:tblLook w:val="04A0"/>
      </w:tblPr>
      <w:tblGrid>
        <w:gridCol w:w="3260"/>
        <w:gridCol w:w="6095"/>
      </w:tblGrid>
      <w:tr w:rsidR="007519D6" w:rsidRPr="00D96AFB" w:rsidTr="001E2E67">
        <w:trPr>
          <w:jc w:val="center"/>
        </w:trPr>
        <w:tc>
          <w:tcPr>
            <w:tcW w:w="3260" w:type="dxa"/>
          </w:tcPr>
          <w:p w:rsidR="007519D6" w:rsidRPr="00D96AFB" w:rsidRDefault="007519D6" w:rsidP="007519D6">
            <w:pPr>
              <w:jc w:val="both"/>
              <w:rPr>
                <w:sz w:val="24"/>
                <w:szCs w:val="24"/>
              </w:rPr>
            </w:pPr>
            <w:r w:rsidRPr="00D96AFB">
              <w:rPr>
                <w:sz w:val="24"/>
                <w:szCs w:val="24"/>
              </w:rPr>
              <w:t>Учебные четверти</w:t>
            </w:r>
          </w:p>
        </w:tc>
        <w:tc>
          <w:tcPr>
            <w:tcW w:w="6095" w:type="dxa"/>
          </w:tcPr>
          <w:p w:rsidR="007519D6" w:rsidRPr="00D96AFB" w:rsidRDefault="007519D6" w:rsidP="007519D6">
            <w:pPr>
              <w:jc w:val="both"/>
              <w:rPr>
                <w:sz w:val="24"/>
                <w:szCs w:val="24"/>
              </w:rPr>
            </w:pPr>
            <w:r w:rsidRPr="00D96AFB">
              <w:rPr>
                <w:sz w:val="24"/>
                <w:szCs w:val="24"/>
              </w:rPr>
              <w:t>Срок начала и окончания четверти</w:t>
            </w:r>
          </w:p>
        </w:tc>
      </w:tr>
      <w:tr w:rsidR="007519D6" w:rsidRPr="00D96AFB" w:rsidTr="001E2E67">
        <w:trPr>
          <w:jc w:val="center"/>
        </w:trPr>
        <w:tc>
          <w:tcPr>
            <w:tcW w:w="3260" w:type="dxa"/>
          </w:tcPr>
          <w:p w:rsidR="007519D6" w:rsidRPr="00D96AFB" w:rsidRDefault="007519D6" w:rsidP="007519D6">
            <w:pPr>
              <w:jc w:val="both"/>
              <w:rPr>
                <w:sz w:val="24"/>
                <w:szCs w:val="24"/>
              </w:rPr>
            </w:pPr>
            <w:r w:rsidRPr="00D96AFB">
              <w:rPr>
                <w:sz w:val="24"/>
                <w:szCs w:val="24"/>
              </w:rPr>
              <w:t>1 четверть:</w:t>
            </w:r>
          </w:p>
        </w:tc>
        <w:tc>
          <w:tcPr>
            <w:tcW w:w="6095" w:type="dxa"/>
          </w:tcPr>
          <w:p w:rsidR="007519D6" w:rsidRPr="00CA5CA6" w:rsidRDefault="007519D6" w:rsidP="007519D6">
            <w:pPr>
              <w:jc w:val="both"/>
              <w:rPr>
                <w:sz w:val="24"/>
                <w:szCs w:val="24"/>
                <w:lang w:val="en-US"/>
              </w:rPr>
            </w:pPr>
            <w:r>
              <w:rPr>
                <w:sz w:val="24"/>
                <w:szCs w:val="24"/>
              </w:rPr>
              <w:t xml:space="preserve">01.09.2023– </w:t>
            </w:r>
            <w:r>
              <w:rPr>
                <w:sz w:val="24"/>
                <w:szCs w:val="24"/>
                <w:lang w:val="en-US"/>
              </w:rPr>
              <w:t>2</w:t>
            </w:r>
            <w:r>
              <w:rPr>
                <w:sz w:val="24"/>
                <w:szCs w:val="24"/>
              </w:rPr>
              <w:t>7</w:t>
            </w:r>
            <w:r w:rsidRPr="00D96AFB">
              <w:rPr>
                <w:sz w:val="24"/>
                <w:szCs w:val="24"/>
              </w:rPr>
              <w:t>.10.</w:t>
            </w:r>
            <w:r>
              <w:rPr>
                <w:sz w:val="24"/>
                <w:szCs w:val="24"/>
              </w:rPr>
              <w:t>2023</w:t>
            </w:r>
          </w:p>
        </w:tc>
      </w:tr>
      <w:tr w:rsidR="007519D6" w:rsidRPr="00D96AFB" w:rsidTr="001E2E67">
        <w:trPr>
          <w:jc w:val="center"/>
        </w:trPr>
        <w:tc>
          <w:tcPr>
            <w:tcW w:w="3260" w:type="dxa"/>
            <w:tcBorders>
              <w:right w:val="single" w:sz="4" w:space="0" w:color="auto"/>
            </w:tcBorders>
          </w:tcPr>
          <w:p w:rsidR="007519D6" w:rsidRPr="00D96AFB" w:rsidRDefault="007519D6" w:rsidP="007519D6">
            <w:pPr>
              <w:jc w:val="both"/>
              <w:rPr>
                <w:sz w:val="24"/>
                <w:szCs w:val="24"/>
              </w:rPr>
            </w:pPr>
            <w:r w:rsidRPr="00D96AFB">
              <w:rPr>
                <w:sz w:val="24"/>
                <w:szCs w:val="24"/>
              </w:rPr>
              <w:t>2 четверть:</w:t>
            </w:r>
          </w:p>
        </w:tc>
        <w:tc>
          <w:tcPr>
            <w:tcW w:w="6095" w:type="dxa"/>
            <w:tcBorders>
              <w:left w:val="single" w:sz="4" w:space="0" w:color="auto"/>
            </w:tcBorders>
          </w:tcPr>
          <w:p w:rsidR="007519D6" w:rsidRPr="00CA5CA6" w:rsidRDefault="007519D6" w:rsidP="007519D6">
            <w:pPr>
              <w:jc w:val="both"/>
              <w:rPr>
                <w:sz w:val="24"/>
                <w:szCs w:val="24"/>
                <w:lang w:val="en-US"/>
              </w:rPr>
            </w:pPr>
            <w:r>
              <w:rPr>
                <w:sz w:val="24"/>
                <w:szCs w:val="24"/>
              </w:rPr>
              <w:t>06.</w:t>
            </w:r>
            <w:r w:rsidRPr="00D96AFB">
              <w:rPr>
                <w:sz w:val="24"/>
                <w:szCs w:val="24"/>
              </w:rPr>
              <w:t>11.</w:t>
            </w:r>
            <w:r>
              <w:rPr>
                <w:sz w:val="24"/>
                <w:szCs w:val="24"/>
              </w:rPr>
              <w:t>2023 –29</w:t>
            </w:r>
            <w:r w:rsidRPr="00D96AFB">
              <w:rPr>
                <w:sz w:val="24"/>
                <w:szCs w:val="24"/>
              </w:rPr>
              <w:t>.12.</w:t>
            </w:r>
            <w:r>
              <w:rPr>
                <w:sz w:val="24"/>
                <w:szCs w:val="24"/>
              </w:rPr>
              <w:t>2023</w:t>
            </w:r>
          </w:p>
        </w:tc>
      </w:tr>
      <w:tr w:rsidR="007519D6" w:rsidRPr="00D96AFB" w:rsidTr="001E2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4"/>
          <w:jc w:val="center"/>
        </w:trPr>
        <w:tc>
          <w:tcPr>
            <w:tcW w:w="3260" w:type="dxa"/>
          </w:tcPr>
          <w:p w:rsidR="007519D6" w:rsidRPr="00D96AFB" w:rsidRDefault="007519D6" w:rsidP="007519D6">
            <w:pPr>
              <w:jc w:val="both"/>
              <w:rPr>
                <w:sz w:val="24"/>
                <w:szCs w:val="24"/>
              </w:rPr>
            </w:pPr>
            <w:r w:rsidRPr="00D96AFB">
              <w:rPr>
                <w:sz w:val="24"/>
                <w:szCs w:val="24"/>
              </w:rPr>
              <w:t>3 четверть:</w:t>
            </w:r>
          </w:p>
        </w:tc>
        <w:tc>
          <w:tcPr>
            <w:tcW w:w="6095" w:type="dxa"/>
          </w:tcPr>
          <w:p w:rsidR="007519D6" w:rsidRPr="00FA6134" w:rsidRDefault="007519D6" w:rsidP="007519D6">
            <w:pPr>
              <w:jc w:val="both"/>
              <w:rPr>
                <w:sz w:val="24"/>
                <w:szCs w:val="24"/>
              </w:rPr>
            </w:pPr>
            <w:r>
              <w:rPr>
                <w:sz w:val="24"/>
                <w:szCs w:val="24"/>
              </w:rPr>
              <w:t>08</w:t>
            </w:r>
            <w:r w:rsidRPr="00D96AFB">
              <w:rPr>
                <w:sz w:val="24"/>
                <w:szCs w:val="24"/>
              </w:rPr>
              <w:t>.01.202</w:t>
            </w:r>
            <w:r>
              <w:rPr>
                <w:sz w:val="24"/>
                <w:szCs w:val="24"/>
              </w:rPr>
              <w:t>4  - 22.03.</w:t>
            </w:r>
            <w:r w:rsidRPr="00D96AFB">
              <w:rPr>
                <w:sz w:val="24"/>
                <w:szCs w:val="24"/>
              </w:rPr>
              <w:t>202</w:t>
            </w:r>
            <w:r>
              <w:rPr>
                <w:sz w:val="24"/>
                <w:szCs w:val="24"/>
              </w:rPr>
              <w:t>4</w:t>
            </w:r>
          </w:p>
        </w:tc>
      </w:tr>
      <w:tr w:rsidR="007519D6" w:rsidRPr="00D96AFB" w:rsidTr="001E2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4"/>
          <w:jc w:val="center"/>
        </w:trPr>
        <w:tc>
          <w:tcPr>
            <w:tcW w:w="3260" w:type="dxa"/>
          </w:tcPr>
          <w:p w:rsidR="007519D6" w:rsidRPr="00D96AFB" w:rsidRDefault="007519D6" w:rsidP="007519D6">
            <w:pPr>
              <w:jc w:val="both"/>
              <w:rPr>
                <w:sz w:val="24"/>
                <w:szCs w:val="24"/>
              </w:rPr>
            </w:pPr>
            <w:r w:rsidRPr="00D96AFB">
              <w:rPr>
                <w:sz w:val="24"/>
                <w:szCs w:val="24"/>
              </w:rPr>
              <w:t>4 четверть</w:t>
            </w:r>
          </w:p>
        </w:tc>
        <w:tc>
          <w:tcPr>
            <w:tcW w:w="6095" w:type="dxa"/>
          </w:tcPr>
          <w:p w:rsidR="007519D6" w:rsidRPr="00FA6134" w:rsidRDefault="007519D6" w:rsidP="007519D6">
            <w:pPr>
              <w:jc w:val="both"/>
              <w:rPr>
                <w:sz w:val="24"/>
                <w:szCs w:val="24"/>
              </w:rPr>
            </w:pPr>
            <w:r>
              <w:rPr>
                <w:sz w:val="24"/>
                <w:szCs w:val="24"/>
              </w:rPr>
              <w:t>01.04</w:t>
            </w:r>
            <w:r w:rsidRPr="00D96AFB">
              <w:rPr>
                <w:sz w:val="24"/>
                <w:szCs w:val="24"/>
              </w:rPr>
              <w:t>. 202</w:t>
            </w:r>
            <w:r>
              <w:rPr>
                <w:sz w:val="24"/>
                <w:szCs w:val="24"/>
              </w:rPr>
              <w:t>4</w:t>
            </w:r>
            <w:r w:rsidRPr="00D96AFB">
              <w:rPr>
                <w:sz w:val="24"/>
                <w:szCs w:val="24"/>
              </w:rPr>
              <w:t xml:space="preserve"> – </w:t>
            </w:r>
            <w:r>
              <w:rPr>
                <w:sz w:val="24"/>
                <w:szCs w:val="24"/>
              </w:rPr>
              <w:t>24</w:t>
            </w:r>
            <w:r w:rsidRPr="00D96AFB">
              <w:rPr>
                <w:sz w:val="24"/>
                <w:szCs w:val="24"/>
              </w:rPr>
              <w:t>.05.202</w:t>
            </w:r>
            <w:r>
              <w:rPr>
                <w:sz w:val="24"/>
                <w:szCs w:val="24"/>
              </w:rPr>
              <w:t>4</w:t>
            </w:r>
          </w:p>
        </w:tc>
      </w:tr>
    </w:tbl>
    <w:p w:rsidR="007519D6" w:rsidRPr="001E2E67" w:rsidRDefault="001E2E67" w:rsidP="001E2E67">
      <w:pPr>
        <w:spacing w:after="200"/>
        <w:rPr>
          <w:b/>
          <w:i/>
          <w:sz w:val="28"/>
          <w:szCs w:val="28"/>
          <w:lang w:eastAsia="ru-RU"/>
        </w:rPr>
      </w:pPr>
      <w:r>
        <w:rPr>
          <w:i/>
          <w:color w:val="FF0000"/>
          <w:sz w:val="28"/>
          <w:szCs w:val="28"/>
          <w:lang w:eastAsia="ru-RU"/>
        </w:rPr>
        <w:t xml:space="preserve">                  </w:t>
      </w:r>
      <w:r w:rsidR="007519D6" w:rsidRPr="001E2E67">
        <w:rPr>
          <w:b/>
          <w:i/>
          <w:sz w:val="28"/>
          <w:szCs w:val="28"/>
          <w:lang w:eastAsia="ru-RU"/>
        </w:rPr>
        <w:t>Продолжительность каникул:</w:t>
      </w:r>
    </w:p>
    <w:tbl>
      <w:tblPr>
        <w:tblStyle w:val="12"/>
        <w:tblW w:w="0" w:type="auto"/>
        <w:jc w:val="center"/>
        <w:tblInd w:w="-554" w:type="dxa"/>
        <w:tblLook w:val="04A0"/>
      </w:tblPr>
      <w:tblGrid>
        <w:gridCol w:w="2509"/>
        <w:gridCol w:w="2606"/>
        <w:gridCol w:w="2116"/>
        <w:gridCol w:w="2054"/>
      </w:tblGrid>
      <w:tr w:rsidR="007519D6" w:rsidRPr="001868F5" w:rsidTr="001E2E67">
        <w:trPr>
          <w:jc w:val="center"/>
        </w:trPr>
        <w:tc>
          <w:tcPr>
            <w:tcW w:w="2509" w:type="dxa"/>
          </w:tcPr>
          <w:p w:rsidR="007519D6" w:rsidRPr="001868F5" w:rsidRDefault="007519D6" w:rsidP="007519D6">
            <w:pPr>
              <w:contextualSpacing/>
              <w:jc w:val="both"/>
              <w:rPr>
                <w:rFonts w:eastAsia="Calibri"/>
                <w:sz w:val="24"/>
                <w:szCs w:val="24"/>
              </w:rPr>
            </w:pPr>
            <w:r w:rsidRPr="001868F5">
              <w:rPr>
                <w:rFonts w:eastAsia="Calibri"/>
                <w:sz w:val="24"/>
                <w:szCs w:val="24"/>
              </w:rPr>
              <w:t>Вид</w:t>
            </w:r>
          </w:p>
        </w:tc>
        <w:tc>
          <w:tcPr>
            <w:tcW w:w="2606" w:type="dxa"/>
          </w:tcPr>
          <w:p w:rsidR="007519D6" w:rsidRPr="001868F5" w:rsidRDefault="007519D6" w:rsidP="007519D6">
            <w:pPr>
              <w:contextualSpacing/>
              <w:jc w:val="both"/>
              <w:rPr>
                <w:rFonts w:eastAsia="Calibri"/>
                <w:sz w:val="24"/>
                <w:szCs w:val="24"/>
              </w:rPr>
            </w:pPr>
            <w:r w:rsidRPr="001868F5">
              <w:rPr>
                <w:rFonts w:eastAsia="Calibri"/>
                <w:sz w:val="24"/>
                <w:szCs w:val="24"/>
              </w:rPr>
              <w:t>Продолжительность</w:t>
            </w:r>
          </w:p>
        </w:tc>
        <w:tc>
          <w:tcPr>
            <w:tcW w:w="2116" w:type="dxa"/>
          </w:tcPr>
          <w:p w:rsidR="007519D6" w:rsidRPr="001868F5" w:rsidRDefault="007519D6" w:rsidP="007519D6">
            <w:pPr>
              <w:contextualSpacing/>
              <w:jc w:val="both"/>
              <w:rPr>
                <w:rFonts w:eastAsia="Calibri"/>
                <w:sz w:val="24"/>
                <w:szCs w:val="24"/>
              </w:rPr>
            </w:pPr>
            <w:r w:rsidRPr="001868F5">
              <w:rPr>
                <w:rFonts w:eastAsia="Calibri"/>
                <w:sz w:val="24"/>
                <w:szCs w:val="24"/>
              </w:rPr>
              <w:t>Начало занятий</w:t>
            </w:r>
          </w:p>
        </w:tc>
        <w:tc>
          <w:tcPr>
            <w:tcW w:w="2054" w:type="dxa"/>
          </w:tcPr>
          <w:p w:rsidR="007519D6" w:rsidRPr="001868F5" w:rsidRDefault="007519D6" w:rsidP="007519D6">
            <w:pPr>
              <w:contextualSpacing/>
              <w:jc w:val="both"/>
              <w:rPr>
                <w:rFonts w:eastAsia="Calibri"/>
                <w:sz w:val="24"/>
                <w:szCs w:val="24"/>
              </w:rPr>
            </w:pPr>
            <w:r w:rsidRPr="001868F5">
              <w:rPr>
                <w:rFonts w:eastAsia="Calibri"/>
                <w:sz w:val="24"/>
                <w:szCs w:val="24"/>
              </w:rPr>
              <w:t>Кол-во дней</w:t>
            </w:r>
          </w:p>
        </w:tc>
      </w:tr>
      <w:tr w:rsidR="007519D6" w:rsidRPr="001868F5" w:rsidTr="001E2E67">
        <w:trPr>
          <w:trHeight w:val="465"/>
          <w:jc w:val="center"/>
        </w:trPr>
        <w:tc>
          <w:tcPr>
            <w:tcW w:w="2509" w:type="dxa"/>
            <w:vAlign w:val="center"/>
          </w:tcPr>
          <w:p w:rsidR="007519D6" w:rsidRPr="00FA6134" w:rsidRDefault="007519D6" w:rsidP="007519D6">
            <w:pPr>
              <w:contextualSpacing/>
              <w:jc w:val="center"/>
              <w:rPr>
                <w:rFonts w:eastAsia="Calibri"/>
                <w:sz w:val="24"/>
                <w:szCs w:val="24"/>
              </w:rPr>
            </w:pPr>
            <w:r w:rsidRPr="001868F5">
              <w:rPr>
                <w:rFonts w:eastAsia="Calibri"/>
                <w:sz w:val="24"/>
                <w:szCs w:val="24"/>
              </w:rPr>
              <w:t>Осенние</w:t>
            </w:r>
          </w:p>
        </w:tc>
        <w:tc>
          <w:tcPr>
            <w:tcW w:w="2606" w:type="dxa"/>
            <w:vAlign w:val="center"/>
          </w:tcPr>
          <w:p w:rsidR="007519D6" w:rsidRPr="00FA6134" w:rsidRDefault="007519D6" w:rsidP="007519D6">
            <w:pPr>
              <w:contextualSpacing/>
              <w:jc w:val="center"/>
              <w:rPr>
                <w:rFonts w:eastAsia="Calibri"/>
                <w:sz w:val="24"/>
                <w:szCs w:val="24"/>
              </w:rPr>
            </w:pPr>
            <w:r>
              <w:rPr>
                <w:rFonts w:eastAsia="Calibri"/>
                <w:sz w:val="24"/>
                <w:szCs w:val="24"/>
              </w:rPr>
              <w:t>28</w:t>
            </w:r>
            <w:r w:rsidRPr="001868F5">
              <w:rPr>
                <w:rFonts w:eastAsia="Calibri"/>
                <w:sz w:val="24"/>
                <w:szCs w:val="24"/>
              </w:rPr>
              <w:t>.10.202</w:t>
            </w:r>
            <w:r>
              <w:rPr>
                <w:rFonts w:eastAsia="Calibri"/>
                <w:sz w:val="24"/>
                <w:szCs w:val="24"/>
              </w:rPr>
              <w:t>3</w:t>
            </w:r>
            <w:r w:rsidRPr="001868F5">
              <w:rPr>
                <w:rFonts w:eastAsia="Calibri"/>
                <w:sz w:val="24"/>
                <w:szCs w:val="24"/>
              </w:rPr>
              <w:t>– 0</w:t>
            </w:r>
            <w:r>
              <w:rPr>
                <w:rFonts w:eastAsia="Calibri"/>
                <w:sz w:val="24"/>
                <w:szCs w:val="24"/>
              </w:rPr>
              <w:t>5</w:t>
            </w:r>
            <w:r w:rsidRPr="001868F5">
              <w:rPr>
                <w:rFonts w:eastAsia="Calibri"/>
                <w:sz w:val="24"/>
                <w:szCs w:val="24"/>
              </w:rPr>
              <w:t>.11.202</w:t>
            </w:r>
            <w:r>
              <w:rPr>
                <w:rFonts w:eastAsia="Calibri"/>
                <w:sz w:val="24"/>
                <w:szCs w:val="24"/>
              </w:rPr>
              <w:t>3</w:t>
            </w:r>
          </w:p>
          <w:p w:rsidR="007519D6" w:rsidRPr="00CA5CA6" w:rsidRDefault="007519D6" w:rsidP="007519D6">
            <w:pPr>
              <w:contextualSpacing/>
              <w:jc w:val="center"/>
              <w:rPr>
                <w:rFonts w:eastAsia="Calibri"/>
                <w:i/>
                <w:sz w:val="24"/>
                <w:szCs w:val="24"/>
              </w:rPr>
            </w:pPr>
          </w:p>
        </w:tc>
        <w:tc>
          <w:tcPr>
            <w:tcW w:w="2116" w:type="dxa"/>
            <w:vAlign w:val="center"/>
          </w:tcPr>
          <w:p w:rsidR="007519D6" w:rsidRPr="00FA6134" w:rsidRDefault="007519D6" w:rsidP="007519D6">
            <w:pPr>
              <w:contextualSpacing/>
              <w:jc w:val="center"/>
              <w:rPr>
                <w:rFonts w:eastAsia="Calibri"/>
                <w:sz w:val="24"/>
                <w:szCs w:val="24"/>
              </w:rPr>
            </w:pPr>
            <w:r>
              <w:rPr>
                <w:rFonts w:eastAsia="Calibri"/>
                <w:sz w:val="24"/>
                <w:szCs w:val="24"/>
              </w:rPr>
              <w:t>06</w:t>
            </w:r>
            <w:r w:rsidRPr="001868F5">
              <w:rPr>
                <w:rFonts w:eastAsia="Calibri"/>
                <w:sz w:val="24"/>
                <w:szCs w:val="24"/>
              </w:rPr>
              <w:t>.11.202</w:t>
            </w:r>
            <w:r>
              <w:rPr>
                <w:rFonts w:eastAsia="Calibri"/>
                <w:sz w:val="24"/>
                <w:szCs w:val="24"/>
              </w:rPr>
              <w:t>3</w:t>
            </w:r>
          </w:p>
        </w:tc>
        <w:tc>
          <w:tcPr>
            <w:tcW w:w="2054" w:type="dxa"/>
            <w:vAlign w:val="center"/>
          </w:tcPr>
          <w:p w:rsidR="007519D6" w:rsidRPr="00FA6134" w:rsidRDefault="007519D6" w:rsidP="007519D6">
            <w:pPr>
              <w:contextualSpacing/>
              <w:jc w:val="center"/>
              <w:rPr>
                <w:rFonts w:eastAsia="Calibri"/>
                <w:sz w:val="24"/>
                <w:szCs w:val="24"/>
              </w:rPr>
            </w:pPr>
            <w:r>
              <w:rPr>
                <w:rFonts w:eastAsia="Calibri"/>
                <w:sz w:val="24"/>
                <w:szCs w:val="24"/>
              </w:rPr>
              <w:t>9</w:t>
            </w:r>
            <w:r w:rsidRPr="001868F5">
              <w:rPr>
                <w:rFonts w:eastAsia="Calibri"/>
                <w:sz w:val="24"/>
                <w:szCs w:val="24"/>
              </w:rPr>
              <w:t xml:space="preserve"> дней</w:t>
            </w:r>
          </w:p>
        </w:tc>
      </w:tr>
      <w:tr w:rsidR="007519D6" w:rsidRPr="001868F5" w:rsidTr="001E2E67">
        <w:trPr>
          <w:trHeight w:val="415"/>
          <w:jc w:val="center"/>
        </w:trPr>
        <w:tc>
          <w:tcPr>
            <w:tcW w:w="2509" w:type="dxa"/>
            <w:vAlign w:val="center"/>
          </w:tcPr>
          <w:p w:rsidR="007519D6" w:rsidRPr="00FA6134" w:rsidRDefault="007519D6" w:rsidP="007519D6">
            <w:pPr>
              <w:contextualSpacing/>
              <w:jc w:val="center"/>
              <w:rPr>
                <w:rFonts w:eastAsia="Calibri"/>
                <w:sz w:val="24"/>
                <w:szCs w:val="24"/>
              </w:rPr>
            </w:pPr>
            <w:r w:rsidRPr="001868F5">
              <w:rPr>
                <w:rFonts w:eastAsia="Calibri"/>
                <w:sz w:val="24"/>
                <w:szCs w:val="24"/>
              </w:rPr>
              <w:t>Зимние</w:t>
            </w:r>
          </w:p>
        </w:tc>
        <w:tc>
          <w:tcPr>
            <w:tcW w:w="2606" w:type="dxa"/>
            <w:vAlign w:val="center"/>
          </w:tcPr>
          <w:p w:rsidR="007519D6" w:rsidRPr="00FA6134" w:rsidRDefault="007519D6" w:rsidP="007519D6">
            <w:pPr>
              <w:contextualSpacing/>
              <w:jc w:val="center"/>
              <w:rPr>
                <w:rFonts w:eastAsia="Calibri"/>
                <w:sz w:val="24"/>
                <w:szCs w:val="24"/>
              </w:rPr>
            </w:pPr>
            <w:r>
              <w:rPr>
                <w:rFonts w:eastAsia="Calibri"/>
                <w:sz w:val="24"/>
                <w:szCs w:val="24"/>
              </w:rPr>
              <w:t>30.12.2022-07.01.2024</w:t>
            </w:r>
          </w:p>
        </w:tc>
        <w:tc>
          <w:tcPr>
            <w:tcW w:w="2116" w:type="dxa"/>
            <w:tcBorders>
              <w:bottom w:val="single" w:sz="4" w:space="0" w:color="auto"/>
            </w:tcBorders>
            <w:vAlign w:val="center"/>
          </w:tcPr>
          <w:p w:rsidR="007519D6" w:rsidRPr="00FA6134" w:rsidRDefault="007519D6" w:rsidP="007519D6">
            <w:pPr>
              <w:contextualSpacing/>
              <w:jc w:val="center"/>
              <w:rPr>
                <w:rFonts w:eastAsia="Calibri"/>
                <w:sz w:val="24"/>
                <w:szCs w:val="24"/>
              </w:rPr>
            </w:pPr>
            <w:r>
              <w:rPr>
                <w:rFonts w:eastAsia="Calibri"/>
                <w:sz w:val="24"/>
                <w:szCs w:val="24"/>
              </w:rPr>
              <w:t>08</w:t>
            </w:r>
            <w:r w:rsidRPr="001868F5">
              <w:rPr>
                <w:rFonts w:eastAsia="Calibri"/>
                <w:sz w:val="24"/>
                <w:szCs w:val="24"/>
              </w:rPr>
              <w:t>.01.202</w:t>
            </w:r>
            <w:r>
              <w:rPr>
                <w:rFonts w:eastAsia="Calibri"/>
                <w:sz w:val="24"/>
                <w:szCs w:val="24"/>
              </w:rPr>
              <w:t>4</w:t>
            </w:r>
          </w:p>
        </w:tc>
        <w:tc>
          <w:tcPr>
            <w:tcW w:w="2054" w:type="dxa"/>
            <w:tcBorders>
              <w:bottom w:val="single" w:sz="4" w:space="0" w:color="auto"/>
            </w:tcBorders>
            <w:vAlign w:val="center"/>
          </w:tcPr>
          <w:p w:rsidR="007519D6" w:rsidRPr="00FA6134" w:rsidRDefault="007519D6" w:rsidP="007519D6">
            <w:pPr>
              <w:contextualSpacing/>
              <w:jc w:val="center"/>
              <w:rPr>
                <w:rFonts w:eastAsia="Calibri"/>
                <w:sz w:val="24"/>
                <w:szCs w:val="24"/>
              </w:rPr>
            </w:pPr>
            <w:r>
              <w:rPr>
                <w:rFonts w:eastAsia="Calibri"/>
                <w:sz w:val="24"/>
                <w:szCs w:val="24"/>
              </w:rPr>
              <w:t>9</w:t>
            </w:r>
            <w:r w:rsidRPr="001868F5">
              <w:rPr>
                <w:rFonts w:eastAsia="Calibri"/>
                <w:sz w:val="24"/>
                <w:szCs w:val="24"/>
              </w:rPr>
              <w:t xml:space="preserve"> дней</w:t>
            </w:r>
          </w:p>
        </w:tc>
      </w:tr>
      <w:tr w:rsidR="007519D6" w:rsidRPr="001868F5" w:rsidTr="001E2E67">
        <w:trPr>
          <w:trHeight w:val="701"/>
          <w:jc w:val="center"/>
        </w:trPr>
        <w:tc>
          <w:tcPr>
            <w:tcW w:w="2509" w:type="dxa"/>
            <w:tcBorders>
              <w:top w:val="single" w:sz="4" w:space="0" w:color="auto"/>
            </w:tcBorders>
            <w:vAlign w:val="center"/>
          </w:tcPr>
          <w:p w:rsidR="007519D6" w:rsidRPr="001868F5" w:rsidRDefault="007519D6" w:rsidP="007519D6">
            <w:pPr>
              <w:contextualSpacing/>
              <w:jc w:val="center"/>
              <w:rPr>
                <w:rFonts w:eastAsia="Calibri"/>
                <w:sz w:val="24"/>
                <w:szCs w:val="24"/>
              </w:rPr>
            </w:pPr>
            <w:r>
              <w:rPr>
                <w:rFonts w:eastAsia="Calibri"/>
                <w:i/>
                <w:sz w:val="24"/>
                <w:szCs w:val="24"/>
              </w:rPr>
              <w:t xml:space="preserve">Дополнительные  </w:t>
            </w:r>
            <w:r w:rsidRPr="00CA5CA6">
              <w:rPr>
                <w:rFonts w:eastAsia="Calibri"/>
                <w:i/>
                <w:sz w:val="24"/>
                <w:szCs w:val="24"/>
              </w:rPr>
              <w:t>каникулы для первоклассников</w:t>
            </w:r>
          </w:p>
        </w:tc>
        <w:tc>
          <w:tcPr>
            <w:tcW w:w="2606" w:type="dxa"/>
            <w:tcBorders>
              <w:top w:val="single" w:sz="4" w:space="0" w:color="auto"/>
            </w:tcBorders>
            <w:vAlign w:val="center"/>
          </w:tcPr>
          <w:p w:rsidR="007519D6" w:rsidRDefault="007519D6" w:rsidP="007519D6">
            <w:pPr>
              <w:contextualSpacing/>
              <w:jc w:val="center"/>
              <w:rPr>
                <w:rFonts w:eastAsia="Calibri"/>
                <w:sz w:val="24"/>
                <w:szCs w:val="24"/>
              </w:rPr>
            </w:pPr>
            <w:r>
              <w:rPr>
                <w:rFonts w:eastAsia="Calibri"/>
                <w:i/>
                <w:sz w:val="24"/>
                <w:szCs w:val="24"/>
              </w:rPr>
              <w:t>10.02.2024-18</w:t>
            </w:r>
            <w:r w:rsidRPr="00B166DD">
              <w:rPr>
                <w:rFonts w:eastAsia="Calibri"/>
                <w:i/>
                <w:sz w:val="24"/>
                <w:szCs w:val="24"/>
              </w:rPr>
              <w:t>.02.202</w:t>
            </w:r>
            <w:r>
              <w:rPr>
                <w:rFonts w:eastAsia="Calibri"/>
                <w:i/>
                <w:sz w:val="24"/>
                <w:szCs w:val="24"/>
              </w:rPr>
              <w:t>4</w:t>
            </w:r>
          </w:p>
        </w:tc>
        <w:tc>
          <w:tcPr>
            <w:tcW w:w="2116" w:type="dxa"/>
            <w:tcBorders>
              <w:top w:val="single" w:sz="4" w:space="0" w:color="auto"/>
            </w:tcBorders>
            <w:vAlign w:val="center"/>
          </w:tcPr>
          <w:p w:rsidR="007519D6" w:rsidRDefault="007519D6" w:rsidP="007519D6">
            <w:pPr>
              <w:contextualSpacing/>
              <w:jc w:val="center"/>
              <w:rPr>
                <w:rFonts w:eastAsia="Calibri"/>
                <w:sz w:val="24"/>
                <w:szCs w:val="24"/>
              </w:rPr>
            </w:pPr>
            <w:r>
              <w:rPr>
                <w:rFonts w:eastAsia="Calibri"/>
                <w:i/>
                <w:sz w:val="24"/>
                <w:szCs w:val="24"/>
              </w:rPr>
              <w:t>19</w:t>
            </w:r>
            <w:r w:rsidRPr="00B166DD">
              <w:rPr>
                <w:rFonts w:eastAsia="Calibri"/>
                <w:i/>
                <w:sz w:val="24"/>
                <w:szCs w:val="24"/>
              </w:rPr>
              <w:t>.02.202</w:t>
            </w:r>
            <w:r>
              <w:rPr>
                <w:rFonts w:eastAsia="Calibri"/>
                <w:i/>
                <w:sz w:val="24"/>
                <w:szCs w:val="24"/>
              </w:rPr>
              <w:t>4</w:t>
            </w:r>
          </w:p>
        </w:tc>
        <w:tc>
          <w:tcPr>
            <w:tcW w:w="2054" w:type="dxa"/>
            <w:tcBorders>
              <w:top w:val="single" w:sz="4" w:space="0" w:color="auto"/>
            </w:tcBorders>
            <w:vAlign w:val="center"/>
          </w:tcPr>
          <w:p w:rsidR="007519D6" w:rsidRDefault="007519D6" w:rsidP="007519D6">
            <w:pPr>
              <w:contextualSpacing/>
              <w:jc w:val="center"/>
              <w:rPr>
                <w:rFonts w:eastAsia="Calibri"/>
                <w:sz w:val="24"/>
                <w:szCs w:val="24"/>
              </w:rPr>
            </w:pPr>
            <w:r>
              <w:rPr>
                <w:rFonts w:eastAsia="Calibri"/>
                <w:i/>
                <w:sz w:val="24"/>
                <w:szCs w:val="24"/>
              </w:rPr>
              <w:t xml:space="preserve">9 </w:t>
            </w:r>
            <w:r w:rsidRPr="00B166DD">
              <w:rPr>
                <w:rFonts w:eastAsia="Calibri"/>
                <w:i/>
                <w:sz w:val="24"/>
                <w:szCs w:val="24"/>
              </w:rPr>
              <w:t>дней</w:t>
            </w:r>
          </w:p>
        </w:tc>
      </w:tr>
      <w:tr w:rsidR="007519D6" w:rsidRPr="001868F5" w:rsidTr="001E2E67">
        <w:trPr>
          <w:jc w:val="center"/>
        </w:trPr>
        <w:tc>
          <w:tcPr>
            <w:tcW w:w="2509" w:type="dxa"/>
            <w:vAlign w:val="center"/>
          </w:tcPr>
          <w:p w:rsidR="007519D6" w:rsidRDefault="007519D6" w:rsidP="007519D6">
            <w:pPr>
              <w:contextualSpacing/>
              <w:jc w:val="center"/>
              <w:rPr>
                <w:rFonts w:eastAsia="Calibri"/>
                <w:sz w:val="24"/>
                <w:szCs w:val="24"/>
              </w:rPr>
            </w:pPr>
            <w:r w:rsidRPr="001868F5">
              <w:rPr>
                <w:rFonts w:eastAsia="Calibri"/>
                <w:sz w:val="24"/>
                <w:szCs w:val="24"/>
              </w:rPr>
              <w:t>Весенние</w:t>
            </w:r>
          </w:p>
          <w:p w:rsidR="007519D6" w:rsidRPr="00FA6134" w:rsidRDefault="007519D6" w:rsidP="007519D6">
            <w:pPr>
              <w:contextualSpacing/>
              <w:jc w:val="center"/>
              <w:rPr>
                <w:rFonts w:eastAsia="Calibri"/>
                <w:sz w:val="24"/>
                <w:szCs w:val="24"/>
              </w:rPr>
            </w:pPr>
          </w:p>
        </w:tc>
        <w:tc>
          <w:tcPr>
            <w:tcW w:w="2606" w:type="dxa"/>
            <w:vAlign w:val="center"/>
          </w:tcPr>
          <w:p w:rsidR="007519D6" w:rsidRPr="00FA6134" w:rsidRDefault="007519D6" w:rsidP="007519D6">
            <w:pPr>
              <w:contextualSpacing/>
              <w:jc w:val="center"/>
              <w:rPr>
                <w:rFonts w:eastAsia="Calibri"/>
                <w:sz w:val="24"/>
                <w:szCs w:val="24"/>
              </w:rPr>
            </w:pPr>
            <w:r w:rsidRPr="001868F5">
              <w:rPr>
                <w:rFonts w:eastAsia="Calibri"/>
                <w:sz w:val="24"/>
                <w:szCs w:val="24"/>
              </w:rPr>
              <w:t>2</w:t>
            </w:r>
            <w:r>
              <w:rPr>
                <w:rFonts w:eastAsia="Calibri"/>
                <w:sz w:val="24"/>
                <w:szCs w:val="24"/>
              </w:rPr>
              <w:t>3</w:t>
            </w:r>
            <w:r w:rsidRPr="001868F5">
              <w:rPr>
                <w:rFonts w:eastAsia="Calibri"/>
                <w:sz w:val="24"/>
                <w:szCs w:val="24"/>
              </w:rPr>
              <w:t>.03.202</w:t>
            </w:r>
            <w:r>
              <w:rPr>
                <w:rFonts w:eastAsia="Calibri"/>
                <w:sz w:val="24"/>
                <w:szCs w:val="24"/>
              </w:rPr>
              <w:t>4- 31</w:t>
            </w:r>
            <w:r w:rsidRPr="001868F5">
              <w:rPr>
                <w:rFonts w:eastAsia="Calibri"/>
                <w:sz w:val="24"/>
                <w:szCs w:val="24"/>
              </w:rPr>
              <w:t>.03.202</w:t>
            </w:r>
            <w:r>
              <w:rPr>
                <w:rFonts w:eastAsia="Calibri"/>
                <w:sz w:val="24"/>
                <w:szCs w:val="24"/>
              </w:rPr>
              <w:t>4</w:t>
            </w:r>
          </w:p>
        </w:tc>
        <w:tc>
          <w:tcPr>
            <w:tcW w:w="2116" w:type="dxa"/>
            <w:vAlign w:val="center"/>
          </w:tcPr>
          <w:p w:rsidR="007519D6" w:rsidRPr="00FA6134" w:rsidRDefault="007519D6" w:rsidP="007519D6">
            <w:pPr>
              <w:contextualSpacing/>
              <w:jc w:val="center"/>
              <w:rPr>
                <w:rFonts w:eastAsia="Calibri"/>
                <w:sz w:val="24"/>
                <w:szCs w:val="24"/>
              </w:rPr>
            </w:pPr>
            <w:r>
              <w:rPr>
                <w:rFonts w:eastAsia="Calibri"/>
                <w:sz w:val="24"/>
                <w:szCs w:val="24"/>
              </w:rPr>
              <w:t>01.04.2024</w:t>
            </w:r>
          </w:p>
        </w:tc>
        <w:tc>
          <w:tcPr>
            <w:tcW w:w="2054" w:type="dxa"/>
            <w:vAlign w:val="center"/>
          </w:tcPr>
          <w:p w:rsidR="007519D6" w:rsidRPr="00FA6134" w:rsidRDefault="007519D6" w:rsidP="007519D6">
            <w:pPr>
              <w:contextualSpacing/>
              <w:jc w:val="center"/>
              <w:rPr>
                <w:rFonts w:eastAsia="Calibri"/>
                <w:sz w:val="24"/>
                <w:szCs w:val="24"/>
              </w:rPr>
            </w:pPr>
            <w:r>
              <w:rPr>
                <w:rFonts w:eastAsia="Calibri"/>
                <w:sz w:val="24"/>
                <w:szCs w:val="24"/>
              </w:rPr>
              <w:t>9</w:t>
            </w:r>
            <w:r w:rsidRPr="001868F5">
              <w:rPr>
                <w:rFonts w:eastAsia="Calibri"/>
                <w:sz w:val="24"/>
                <w:szCs w:val="24"/>
              </w:rPr>
              <w:t xml:space="preserve"> дней</w:t>
            </w:r>
          </w:p>
        </w:tc>
      </w:tr>
    </w:tbl>
    <w:p w:rsidR="007519D6" w:rsidRDefault="007519D6" w:rsidP="007519D6">
      <w:pPr>
        <w:pStyle w:val="a3"/>
        <w:spacing w:before="136"/>
        <w:ind w:left="0"/>
        <w:jc w:val="left"/>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2690"/>
        <w:gridCol w:w="3660"/>
      </w:tblGrid>
      <w:tr w:rsidR="007519D6" w:rsidTr="001E2E67">
        <w:trPr>
          <w:trHeight w:val="634"/>
          <w:jc w:val="center"/>
        </w:trPr>
        <w:tc>
          <w:tcPr>
            <w:tcW w:w="3006" w:type="dxa"/>
          </w:tcPr>
          <w:p w:rsidR="007519D6" w:rsidRDefault="007519D6" w:rsidP="007519D6">
            <w:pPr>
              <w:pStyle w:val="TableParagraph"/>
              <w:spacing w:line="275" w:lineRule="exact"/>
              <w:ind w:left="107"/>
              <w:rPr>
                <w:sz w:val="24"/>
              </w:rPr>
            </w:pPr>
            <w:r>
              <w:rPr>
                <w:sz w:val="24"/>
              </w:rPr>
              <w:t>Дата</w:t>
            </w:r>
            <w:r>
              <w:rPr>
                <w:spacing w:val="-11"/>
                <w:sz w:val="24"/>
              </w:rPr>
              <w:t xml:space="preserve"> </w:t>
            </w:r>
            <w:r>
              <w:rPr>
                <w:sz w:val="24"/>
              </w:rPr>
              <w:t>начала</w:t>
            </w:r>
            <w:r>
              <w:rPr>
                <w:spacing w:val="-6"/>
                <w:sz w:val="24"/>
              </w:rPr>
              <w:t xml:space="preserve"> </w:t>
            </w:r>
            <w:r>
              <w:rPr>
                <w:spacing w:val="-2"/>
                <w:sz w:val="24"/>
              </w:rPr>
              <w:t>учебного</w:t>
            </w:r>
          </w:p>
          <w:p w:rsidR="007519D6" w:rsidRDefault="007519D6" w:rsidP="007519D6">
            <w:pPr>
              <w:pStyle w:val="TableParagraph"/>
              <w:spacing w:before="43" w:line="240" w:lineRule="auto"/>
              <w:ind w:left="107"/>
              <w:rPr>
                <w:sz w:val="24"/>
              </w:rPr>
            </w:pPr>
            <w:r>
              <w:rPr>
                <w:spacing w:val="-4"/>
                <w:sz w:val="24"/>
              </w:rPr>
              <w:t>года</w:t>
            </w:r>
          </w:p>
        </w:tc>
        <w:tc>
          <w:tcPr>
            <w:tcW w:w="6350" w:type="dxa"/>
            <w:gridSpan w:val="2"/>
          </w:tcPr>
          <w:p w:rsidR="007519D6" w:rsidRDefault="007519D6" w:rsidP="007519D6">
            <w:pPr>
              <w:pStyle w:val="TableParagraph"/>
              <w:spacing w:line="275" w:lineRule="exact"/>
              <w:ind w:left="3601"/>
              <w:rPr>
                <w:sz w:val="24"/>
              </w:rPr>
            </w:pPr>
            <w:r>
              <w:rPr>
                <w:spacing w:val="-2"/>
                <w:sz w:val="24"/>
              </w:rPr>
              <w:t>01.09.2023</w:t>
            </w:r>
          </w:p>
        </w:tc>
      </w:tr>
      <w:tr w:rsidR="007519D6" w:rsidTr="001E2E67">
        <w:trPr>
          <w:trHeight w:val="316"/>
          <w:jc w:val="center"/>
        </w:trPr>
        <w:tc>
          <w:tcPr>
            <w:tcW w:w="3006" w:type="dxa"/>
          </w:tcPr>
          <w:p w:rsidR="007519D6" w:rsidRDefault="007519D6" w:rsidP="007519D6">
            <w:pPr>
              <w:pStyle w:val="TableParagraph"/>
              <w:spacing w:line="275" w:lineRule="exact"/>
              <w:ind w:left="107"/>
              <w:rPr>
                <w:sz w:val="24"/>
              </w:rPr>
            </w:pPr>
            <w:r>
              <w:rPr>
                <w:sz w:val="24"/>
              </w:rPr>
              <w:t>Дата</w:t>
            </w:r>
            <w:r>
              <w:rPr>
                <w:spacing w:val="-8"/>
                <w:sz w:val="24"/>
              </w:rPr>
              <w:t xml:space="preserve"> </w:t>
            </w:r>
            <w:r>
              <w:rPr>
                <w:spacing w:val="-2"/>
                <w:sz w:val="24"/>
              </w:rPr>
              <w:t>окончания</w:t>
            </w:r>
          </w:p>
        </w:tc>
        <w:tc>
          <w:tcPr>
            <w:tcW w:w="2690" w:type="dxa"/>
          </w:tcPr>
          <w:p w:rsidR="007519D6" w:rsidRDefault="007519D6" w:rsidP="007519D6">
            <w:pPr>
              <w:pStyle w:val="TableParagraph"/>
              <w:spacing w:line="275" w:lineRule="exact"/>
              <w:ind w:right="211"/>
              <w:jc w:val="right"/>
              <w:rPr>
                <w:sz w:val="24"/>
              </w:rPr>
            </w:pPr>
            <w:r>
              <w:rPr>
                <w:sz w:val="24"/>
              </w:rPr>
              <w:t>1-4</w:t>
            </w:r>
            <w:r>
              <w:rPr>
                <w:spacing w:val="-6"/>
                <w:sz w:val="24"/>
              </w:rPr>
              <w:t xml:space="preserve"> </w:t>
            </w:r>
            <w:r>
              <w:rPr>
                <w:spacing w:val="-2"/>
                <w:sz w:val="24"/>
              </w:rPr>
              <w:t>классы</w:t>
            </w:r>
          </w:p>
        </w:tc>
        <w:tc>
          <w:tcPr>
            <w:tcW w:w="3660" w:type="dxa"/>
          </w:tcPr>
          <w:p w:rsidR="007519D6" w:rsidRDefault="007519D6" w:rsidP="007519D6">
            <w:pPr>
              <w:pStyle w:val="TableParagraph"/>
              <w:spacing w:line="275" w:lineRule="exact"/>
              <w:ind w:left="2256"/>
              <w:rPr>
                <w:sz w:val="24"/>
              </w:rPr>
            </w:pPr>
            <w:r>
              <w:rPr>
                <w:spacing w:val="-2"/>
                <w:sz w:val="24"/>
              </w:rPr>
              <w:t>24.05.2024</w:t>
            </w:r>
          </w:p>
        </w:tc>
      </w:tr>
      <w:tr w:rsidR="007519D6" w:rsidTr="001E2E67">
        <w:trPr>
          <w:trHeight w:val="318"/>
          <w:jc w:val="center"/>
        </w:trPr>
        <w:tc>
          <w:tcPr>
            <w:tcW w:w="3006" w:type="dxa"/>
            <w:vMerge w:val="restart"/>
          </w:tcPr>
          <w:p w:rsidR="007519D6" w:rsidRDefault="007519D6" w:rsidP="007519D6">
            <w:pPr>
              <w:pStyle w:val="TableParagraph"/>
              <w:spacing w:before="1" w:line="240" w:lineRule="auto"/>
              <w:ind w:left="107"/>
              <w:rPr>
                <w:sz w:val="24"/>
              </w:rPr>
            </w:pPr>
            <w:r>
              <w:rPr>
                <w:sz w:val="24"/>
              </w:rPr>
              <w:t>Количество</w:t>
            </w:r>
            <w:r>
              <w:rPr>
                <w:spacing w:val="70"/>
                <w:sz w:val="24"/>
              </w:rPr>
              <w:t xml:space="preserve"> </w:t>
            </w:r>
            <w:r>
              <w:rPr>
                <w:spacing w:val="-2"/>
                <w:sz w:val="24"/>
              </w:rPr>
              <w:t>учебных</w:t>
            </w:r>
          </w:p>
          <w:p w:rsidR="007519D6" w:rsidRDefault="007519D6" w:rsidP="007519D6">
            <w:pPr>
              <w:pStyle w:val="TableParagraph"/>
              <w:spacing w:before="40" w:line="240" w:lineRule="auto"/>
              <w:ind w:left="107"/>
              <w:rPr>
                <w:sz w:val="24"/>
              </w:rPr>
            </w:pPr>
            <w:r>
              <w:rPr>
                <w:spacing w:val="-2"/>
                <w:sz w:val="24"/>
              </w:rPr>
              <w:t>недель</w:t>
            </w:r>
          </w:p>
        </w:tc>
        <w:tc>
          <w:tcPr>
            <w:tcW w:w="2690" w:type="dxa"/>
          </w:tcPr>
          <w:p w:rsidR="007519D6" w:rsidRDefault="007519D6" w:rsidP="007519D6">
            <w:pPr>
              <w:pStyle w:val="TableParagraph"/>
              <w:spacing w:before="1" w:line="240" w:lineRule="auto"/>
              <w:ind w:left="1373"/>
              <w:rPr>
                <w:sz w:val="24"/>
              </w:rPr>
            </w:pPr>
            <w:r>
              <w:rPr>
                <w:sz w:val="24"/>
              </w:rPr>
              <w:t>1</w:t>
            </w:r>
            <w:r>
              <w:rPr>
                <w:spacing w:val="-3"/>
                <w:sz w:val="24"/>
              </w:rPr>
              <w:t xml:space="preserve"> </w:t>
            </w:r>
            <w:r>
              <w:rPr>
                <w:spacing w:val="-2"/>
                <w:sz w:val="24"/>
              </w:rPr>
              <w:t>классы</w:t>
            </w:r>
          </w:p>
        </w:tc>
        <w:tc>
          <w:tcPr>
            <w:tcW w:w="3660" w:type="dxa"/>
          </w:tcPr>
          <w:p w:rsidR="007519D6" w:rsidRDefault="007519D6" w:rsidP="007519D6">
            <w:pPr>
              <w:pStyle w:val="TableParagraph"/>
              <w:spacing w:before="1" w:line="240" w:lineRule="auto"/>
              <w:ind w:left="2290"/>
              <w:rPr>
                <w:sz w:val="24"/>
              </w:rPr>
            </w:pPr>
            <w:r>
              <w:rPr>
                <w:sz w:val="24"/>
              </w:rPr>
              <w:t>33</w:t>
            </w:r>
            <w:r>
              <w:rPr>
                <w:spacing w:val="-4"/>
                <w:sz w:val="24"/>
              </w:rPr>
              <w:t xml:space="preserve"> </w:t>
            </w:r>
            <w:r>
              <w:rPr>
                <w:spacing w:val="-2"/>
                <w:sz w:val="24"/>
              </w:rPr>
              <w:t>недели</w:t>
            </w:r>
          </w:p>
        </w:tc>
      </w:tr>
      <w:tr w:rsidR="007519D6" w:rsidTr="001E2E67">
        <w:trPr>
          <w:trHeight w:val="316"/>
          <w:jc w:val="center"/>
        </w:trPr>
        <w:tc>
          <w:tcPr>
            <w:tcW w:w="3006" w:type="dxa"/>
            <w:vMerge/>
            <w:tcBorders>
              <w:top w:val="nil"/>
            </w:tcBorders>
          </w:tcPr>
          <w:p w:rsidR="007519D6" w:rsidRDefault="007519D6" w:rsidP="007519D6">
            <w:pPr>
              <w:rPr>
                <w:sz w:val="2"/>
                <w:szCs w:val="2"/>
              </w:rPr>
            </w:pPr>
          </w:p>
        </w:tc>
        <w:tc>
          <w:tcPr>
            <w:tcW w:w="2690" w:type="dxa"/>
          </w:tcPr>
          <w:p w:rsidR="007519D6" w:rsidRDefault="007519D6" w:rsidP="007519D6">
            <w:pPr>
              <w:pStyle w:val="TableParagraph"/>
              <w:spacing w:line="275" w:lineRule="exact"/>
              <w:ind w:right="210"/>
              <w:jc w:val="right"/>
              <w:rPr>
                <w:sz w:val="24"/>
              </w:rPr>
            </w:pPr>
            <w:r>
              <w:rPr>
                <w:sz w:val="24"/>
              </w:rPr>
              <w:t>2-4</w:t>
            </w:r>
            <w:r>
              <w:rPr>
                <w:spacing w:val="-6"/>
                <w:sz w:val="24"/>
              </w:rPr>
              <w:t xml:space="preserve"> </w:t>
            </w:r>
            <w:r>
              <w:rPr>
                <w:spacing w:val="-2"/>
                <w:sz w:val="24"/>
              </w:rPr>
              <w:t>классы</w:t>
            </w:r>
          </w:p>
        </w:tc>
        <w:tc>
          <w:tcPr>
            <w:tcW w:w="3660" w:type="dxa"/>
          </w:tcPr>
          <w:p w:rsidR="007519D6" w:rsidRDefault="007519D6" w:rsidP="007519D6">
            <w:pPr>
              <w:pStyle w:val="TableParagraph"/>
              <w:spacing w:line="275" w:lineRule="exact"/>
              <w:ind w:left="2290"/>
              <w:rPr>
                <w:sz w:val="24"/>
              </w:rPr>
            </w:pPr>
            <w:r>
              <w:rPr>
                <w:sz w:val="24"/>
              </w:rPr>
              <w:t>34</w:t>
            </w:r>
            <w:r>
              <w:rPr>
                <w:spacing w:val="-4"/>
                <w:sz w:val="24"/>
              </w:rPr>
              <w:t xml:space="preserve"> </w:t>
            </w:r>
            <w:r>
              <w:rPr>
                <w:spacing w:val="-2"/>
                <w:sz w:val="24"/>
              </w:rPr>
              <w:t>недели</w:t>
            </w:r>
          </w:p>
        </w:tc>
      </w:tr>
    </w:tbl>
    <w:p w:rsidR="007519D6" w:rsidRDefault="007519D6" w:rsidP="007519D6">
      <w:pPr>
        <w:spacing w:line="276" w:lineRule="auto"/>
      </w:pPr>
    </w:p>
    <w:p w:rsidR="007519D6" w:rsidRPr="007519D6" w:rsidRDefault="007519D6" w:rsidP="007519D6">
      <w:pPr>
        <w:ind w:left="720" w:right="-236" w:firstLine="207"/>
        <w:jc w:val="both"/>
        <w:rPr>
          <w:sz w:val="28"/>
          <w:szCs w:val="28"/>
          <w:lang w:eastAsia="ru-RU"/>
        </w:rPr>
      </w:pPr>
    </w:p>
    <w:p w:rsidR="003500EC" w:rsidRPr="00BE2A49" w:rsidRDefault="003500EC" w:rsidP="003500EC">
      <w:pPr>
        <w:pStyle w:val="a4"/>
        <w:rPr>
          <w:sz w:val="28"/>
          <w:szCs w:val="28"/>
          <w:lang w:eastAsia="ru-RU"/>
        </w:rPr>
      </w:pPr>
    </w:p>
    <w:p w:rsidR="007519D6" w:rsidRDefault="003500EC" w:rsidP="001E2E67">
      <w:pPr>
        <w:ind w:left="567" w:right="634" w:firstLine="567"/>
        <w:jc w:val="both"/>
        <w:rPr>
          <w:sz w:val="28"/>
          <w:szCs w:val="28"/>
          <w:lang w:eastAsia="ru-RU"/>
        </w:rPr>
      </w:pPr>
      <w:r w:rsidRPr="000A3C35">
        <w:rPr>
          <w:sz w:val="28"/>
          <w:szCs w:val="28"/>
          <w:lang w:eastAsia="ru-RU"/>
        </w:rPr>
        <w:t xml:space="preserve">При проведении учебных занятий по «Иностранному языку» (2-4 классы), деление класса на две группы осуществляется при </w:t>
      </w:r>
      <w:r w:rsidRPr="00FD2A18">
        <w:rPr>
          <w:sz w:val="28"/>
          <w:szCs w:val="28"/>
          <w:lang w:eastAsia="ru-RU"/>
        </w:rPr>
        <w:t>наполняемости 25 и более человек.</w:t>
      </w:r>
    </w:p>
    <w:p w:rsidR="007519D6" w:rsidRDefault="003500EC" w:rsidP="001E2E67">
      <w:pPr>
        <w:ind w:left="567" w:right="634" w:firstLine="567"/>
        <w:jc w:val="both"/>
        <w:rPr>
          <w:sz w:val="28"/>
          <w:szCs w:val="28"/>
          <w:lang w:eastAsia="ru-RU"/>
        </w:rPr>
      </w:pPr>
      <w:r w:rsidRPr="000A3C35">
        <w:rPr>
          <w:sz w:val="28"/>
          <w:szCs w:val="28"/>
          <w:lang w:eastAsia="ru-RU"/>
        </w:rPr>
        <w:t xml:space="preserve">В учебном плане Школы отражены все предметные области, образовательные компоненты и учтены нормативы учебной нагрузки </w:t>
      </w:r>
      <w:r>
        <w:rPr>
          <w:sz w:val="28"/>
          <w:szCs w:val="28"/>
          <w:lang w:eastAsia="ru-RU"/>
        </w:rPr>
        <w:t>обучающихся</w:t>
      </w:r>
      <w:r w:rsidRPr="000A3C35">
        <w:rPr>
          <w:sz w:val="28"/>
          <w:szCs w:val="28"/>
          <w:lang w:eastAsia="ru-RU"/>
        </w:rPr>
        <w:t xml:space="preserve">.                        </w:t>
      </w:r>
    </w:p>
    <w:p w:rsidR="007519D6" w:rsidRDefault="003500EC" w:rsidP="00711AA3">
      <w:pPr>
        <w:ind w:left="567" w:right="634" w:firstLine="567"/>
        <w:jc w:val="both"/>
        <w:rPr>
          <w:sz w:val="28"/>
          <w:szCs w:val="28"/>
          <w:lang w:eastAsia="ru-RU"/>
        </w:rPr>
      </w:pPr>
      <w:r w:rsidRPr="007518F0">
        <w:rPr>
          <w:sz w:val="28"/>
          <w:szCs w:val="28"/>
          <w:lang w:eastAsia="ru-RU"/>
        </w:rPr>
        <w:t xml:space="preserve">Режим работы Школы обеспечивает выполнение инвариантной части (базового компонента) и вариативной  (использование регионального и школьного компонента)  в соответствии с интересами и потребностями обучающихся, способствуя реализации идеи развития личности в культурно-нравственном плане, обеспечивая условия для самовыражения и самоопределения  обучающихся. </w:t>
      </w:r>
    </w:p>
    <w:p w:rsidR="007519D6" w:rsidRDefault="003500EC" w:rsidP="00711AA3">
      <w:pPr>
        <w:ind w:left="567" w:right="634" w:firstLine="567"/>
        <w:jc w:val="both"/>
        <w:rPr>
          <w:sz w:val="28"/>
        </w:rPr>
      </w:pPr>
      <w:r w:rsidRPr="00DD51CE">
        <w:rPr>
          <w:sz w:val="28"/>
        </w:rPr>
        <w:t xml:space="preserve">Базисный учебный план состоит из двух частей: инвариантной части, вариативной части, включающей только внеурочную </w:t>
      </w:r>
      <w:r w:rsidRPr="00DD51CE">
        <w:rPr>
          <w:spacing w:val="-2"/>
          <w:sz w:val="28"/>
        </w:rPr>
        <w:t xml:space="preserve">деятельность, </w:t>
      </w:r>
      <w:r w:rsidRPr="00DD51CE">
        <w:rPr>
          <w:sz w:val="28"/>
        </w:rPr>
        <w:t>осуществляемую во второй половине дня.</w:t>
      </w:r>
    </w:p>
    <w:p w:rsidR="007519D6" w:rsidRDefault="003500EC" w:rsidP="00711AA3">
      <w:pPr>
        <w:ind w:left="567" w:right="634" w:firstLine="567"/>
        <w:jc w:val="both"/>
        <w:rPr>
          <w:sz w:val="28"/>
        </w:rPr>
      </w:pPr>
      <w:r w:rsidRPr="007519D6">
        <w:rPr>
          <w:sz w:val="28"/>
        </w:rPr>
        <w:t>Содержание образования, определенное инвариантной частью, является обязательным и неизменным,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федерального государственного образовательного стандарта. Недельная нагрузка не превышает предельно допустимую. Обязательная нагрузка обучающихся соответствует базисному учебному плану общеобразовательных учреждений Российской Федерации и Ставропольского края. Инвариантная часть реализуется через форму традиционного урока, но с применением инновационных образовательных технологий: КФО (коллективных) и ГФО (групповых форм обучения), проектной технологии, исследовательского метода, игровых технологий,</w:t>
      </w:r>
    </w:p>
    <w:p w:rsidR="007519D6" w:rsidRPr="007519D6" w:rsidRDefault="003500EC" w:rsidP="00711AA3">
      <w:pPr>
        <w:ind w:left="567" w:right="634" w:firstLine="567"/>
        <w:jc w:val="both"/>
        <w:rPr>
          <w:sz w:val="28"/>
          <w:szCs w:val="28"/>
        </w:rPr>
      </w:pPr>
      <w:r w:rsidRPr="007519D6">
        <w:rPr>
          <w:sz w:val="28"/>
          <w:szCs w:val="28"/>
        </w:rPr>
        <w:t xml:space="preserve">В учебном плане время, отведенное на изучение образовательных компонентов и областей, соответствует требованиям </w:t>
      </w:r>
      <w:r w:rsidRPr="007519D6">
        <w:rPr>
          <w:spacing w:val="10"/>
          <w:sz w:val="28"/>
          <w:szCs w:val="28"/>
        </w:rPr>
        <w:t xml:space="preserve">ФОП НОО , </w:t>
      </w:r>
      <w:r w:rsidRPr="007519D6">
        <w:rPr>
          <w:sz w:val="28"/>
          <w:szCs w:val="28"/>
        </w:rPr>
        <w:t>разработанных Минобразования России на основе ФГОС начального общего образования.</w:t>
      </w:r>
    </w:p>
    <w:p w:rsidR="007519D6" w:rsidRPr="007519D6" w:rsidRDefault="003500EC" w:rsidP="00711AA3">
      <w:pPr>
        <w:ind w:left="567" w:right="634" w:firstLine="567"/>
        <w:jc w:val="both"/>
        <w:rPr>
          <w:sz w:val="28"/>
          <w:szCs w:val="28"/>
          <w:lang w:eastAsia="ru-RU"/>
        </w:rPr>
      </w:pPr>
      <w:r w:rsidRPr="007519D6">
        <w:rPr>
          <w:sz w:val="28"/>
          <w:szCs w:val="28"/>
          <w:lang w:eastAsia="ru-RU"/>
        </w:rPr>
        <w:t>Чтобы выполнить  требования  Государственных стандартов и православного стандарта на уровне начального общего образования  базовая часть учебного плана включает обязательный набор предметов, соответствующий ФГОС и православному компоненту.</w:t>
      </w:r>
    </w:p>
    <w:p w:rsidR="00711AA3" w:rsidRDefault="003500EC" w:rsidP="00711AA3">
      <w:pPr>
        <w:ind w:left="567" w:right="634" w:firstLine="567"/>
        <w:jc w:val="both"/>
        <w:rPr>
          <w:sz w:val="36"/>
          <w:szCs w:val="28"/>
          <w:lang w:eastAsia="ru-RU"/>
        </w:rPr>
      </w:pPr>
      <w:r w:rsidRPr="000A3C35">
        <w:rPr>
          <w:sz w:val="28"/>
          <w:szCs w:val="28"/>
          <w:lang w:eastAsia="ru-RU"/>
        </w:rPr>
        <w:t>Обучение в школе осуществляется по программе 1 – 4 на русском языке УМК « Школа России».</w:t>
      </w:r>
    </w:p>
    <w:p w:rsidR="003500EC" w:rsidRPr="007519D6" w:rsidRDefault="003500EC" w:rsidP="00711AA3">
      <w:pPr>
        <w:ind w:left="567" w:right="634" w:firstLine="567"/>
        <w:jc w:val="both"/>
        <w:rPr>
          <w:sz w:val="36"/>
          <w:szCs w:val="28"/>
          <w:lang w:eastAsia="ru-RU"/>
        </w:rPr>
      </w:pPr>
      <w:r w:rsidRPr="000A3C35">
        <w:rPr>
          <w:sz w:val="28"/>
          <w:szCs w:val="28"/>
          <w:lang w:eastAsia="ru-RU"/>
        </w:rPr>
        <w:t>Предметная  область «</w:t>
      </w:r>
      <w:r w:rsidRPr="000A3C35">
        <w:rPr>
          <w:b/>
          <w:sz w:val="28"/>
          <w:szCs w:val="28"/>
          <w:lang w:eastAsia="ru-RU"/>
        </w:rPr>
        <w:t>Русский язык и литературное чтение</w:t>
      </w:r>
      <w:r w:rsidRPr="000A3C35">
        <w:rPr>
          <w:sz w:val="28"/>
          <w:szCs w:val="28"/>
          <w:lang w:eastAsia="ru-RU"/>
        </w:rPr>
        <w:t xml:space="preserve">» представлена учебными предметами: </w:t>
      </w:r>
    </w:p>
    <w:p w:rsidR="00711AA3" w:rsidRDefault="003500EC" w:rsidP="00711AA3">
      <w:pPr>
        <w:pStyle w:val="a4"/>
        <w:widowControl/>
        <w:tabs>
          <w:tab w:val="left" w:pos="10206"/>
        </w:tabs>
        <w:autoSpaceDE/>
        <w:autoSpaceDN/>
        <w:ind w:left="851" w:firstLine="142"/>
        <w:contextualSpacing/>
        <w:rPr>
          <w:sz w:val="28"/>
          <w:szCs w:val="28"/>
          <w:lang w:eastAsia="ru-RU"/>
        </w:rPr>
      </w:pPr>
      <w:r w:rsidRPr="00BB43A2">
        <w:rPr>
          <w:sz w:val="28"/>
          <w:szCs w:val="28"/>
          <w:lang w:eastAsia="ru-RU"/>
        </w:rPr>
        <w:t xml:space="preserve">«Русский язык» -  1 </w:t>
      </w:r>
      <w:r>
        <w:rPr>
          <w:sz w:val="28"/>
          <w:szCs w:val="28"/>
          <w:lang w:eastAsia="ru-RU"/>
        </w:rPr>
        <w:t>–</w:t>
      </w:r>
      <w:r w:rsidRPr="00BB43A2">
        <w:rPr>
          <w:sz w:val="28"/>
          <w:szCs w:val="28"/>
          <w:lang w:eastAsia="ru-RU"/>
        </w:rPr>
        <w:t xml:space="preserve"> 4</w:t>
      </w:r>
      <w:r>
        <w:rPr>
          <w:sz w:val="28"/>
          <w:szCs w:val="28"/>
          <w:lang w:eastAsia="ru-RU"/>
        </w:rPr>
        <w:t xml:space="preserve"> </w:t>
      </w:r>
      <w:r w:rsidRPr="00BB43A2">
        <w:rPr>
          <w:sz w:val="28"/>
          <w:szCs w:val="28"/>
          <w:lang w:eastAsia="ru-RU"/>
        </w:rPr>
        <w:t>классы –</w:t>
      </w:r>
      <w:r>
        <w:rPr>
          <w:sz w:val="28"/>
          <w:szCs w:val="28"/>
          <w:lang w:eastAsia="ru-RU"/>
        </w:rPr>
        <w:t xml:space="preserve"> </w:t>
      </w:r>
      <w:r w:rsidRPr="00BB43A2">
        <w:rPr>
          <w:sz w:val="28"/>
          <w:szCs w:val="28"/>
          <w:lang w:eastAsia="ru-RU"/>
        </w:rPr>
        <w:t>4 часа в неделю;</w:t>
      </w:r>
    </w:p>
    <w:p w:rsidR="00711AA3" w:rsidRDefault="003500EC" w:rsidP="00711AA3">
      <w:pPr>
        <w:pStyle w:val="a4"/>
        <w:widowControl/>
        <w:tabs>
          <w:tab w:val="left" w:pos="10206"/>
        </w:tabs>
        <w:autoSpaceDE/>
        <w:autoSpaceDN/>
        <w:ind w:left="851" w:right="634" w:firstLine="142"/>
        <w:contextualSpacing/>
        <w:rPr>
          <w:sz w:val="28"/>
          <w:szCs w:val="28"/>
          <w:lang w:eastAsia="ru-RU"/>
        </w:rPr>
      </w:pPr>
      <w:r w:rsidRPr="00711AA3">
        <w:rPr>
          <w:sz w:val="28"/>
          <w:szCs w:val="28"/>
          <w:lang w:eastAsia="ru-RU"/>
        </w:rPr>
        <w:t xml:space="preserve">«Литературное чтение»- 1 класс - 4 часа, 2-3 классы – </w:t>
      </w:r>
      <w:r w:rsidR="00711AA3">
        <w:rPr>
          <w:sz w:val="28"/>
          <w:szCs w:val="28"/>
          <w:lang w:eastAsia="ru-RU"/>
        </w:rPr>
        <w:t>4часа в неделю, в 4 классе</w:t>
      </w:r>
      <w:r w:rsidRPr="00711AA3">
        <w:rPr>
          <w:sz w:val="28"/>
          <w:szCs w:val="28"/>
          <w:lang w:eastAsia="ru-RU"/>
        </w:rPr>
        <w:t>– 3 часа, четвертый час на ОРКСЭ ( ОПК).</w:t>
      </w:r>
    </w:p>
    <w:p w:rsidR="00711AA3" w:rsidRDefault="003500EC" w:rsidP="00711AA3">
      <w:pPr>
        <w:pStyle w:val="a4"/>
        <w:widowControl/>
        <w:tabs>
          <w:tab w:val="left" w:pos="10206"/>
        </w:tabs>
        <w:autoSpaceDE/>
        <w:autoSpaceDN/>
        <w:ind w:left="851" w:right="634" w:firstLine="142"/>
        <w:contextualSpacing/>
        <w:rPr>
          <w:sz w:val="28"/>
          <w:szCs w:val="28"/>
          <w:lang w:eastAsia="ru-RU"/>
        </w:rPr>
      </w:pPr>
      <w:r w:rsidRPr="00711AA3">
        <w:rPr>
          <w:sz w:val="28"/>
          <w:szCs w:val="28"/>
          <w:lang w:eastAsia="ru-RU"/>
        </w:rPr>
        <w:t xml:space="preserve">Предметная область </w:t>
      </w:r>
      <w:r w:rsidRPr="00711AA3">
        <w:rPr>
          <w:b/>
          <w:sz w:val="28"/>
          <w:szCs w:val="28"/>
          <w:lang w:eastAsia="ru-RU"/>
        </w:rPr>
        <w:t>«Иностранный язык»</w:t>
      </w:r>
      <w:r w:rsidRPr="00711AA3">
        <w:rPr>
          <w:sz w:val="28"/>
          <w:szCs w:val="28"/>
          <w:lang w:eastAsia="ru-RU"/>
        </w:rPr>
        <w:t xml:space="preserve"> представлена предметом «Иностранный язык»  (английский) - 2-4 классы – 2 часа в неделю. </w:t>
      </w:r>
    </w:p>
    <w:p w:rsidR="00711AA3" w:rsidRDefault="003500EC" w:rsidP="00711AA3">
      <w:pPr>
        <w:pStyle w:val="a4"/>
        <w:widowControl/>
        <w:tabs>
          <w:tab w:val="left" w:pos="10206"/>
        </w:tabs>
        <w:autoSpaceDE/>
        <w:autoSpaceDN/>
        <w:ind w:left="851" w:right="634" w:firstLine="142"/>
        <w:contextualSpacing/>
        <w:rPr>
          <w:sz w:val="28"/>
          <w:szCs w:val="28"/>
          <w:lang w:eastAsia="ru-RU"/>
        </w:rPr>
      </w:pPr>
      <w:r w:rsidRPr="00711AA3">
        <w:rPr>
          <w:sz w:val="28"/>
          <w:szCs w:val="28"/>
          <w:lang w:eastAsia="ru-RU"/>
        </w:rPr>
        <w:t>Предметная область «</w:t>
      </w:r>
      <w:r w:rsidRPr="00711AA3">
        <w:rPr>
          <w:b/>
          <w:sz w:val="28"/>
          <w:szCs w:val="28"/>
          <w:lang w:eastAsia="ru-RU"/>
        </w:rPr>
        <w:t>Математика и информатика</w:t>
      </w:r>
      <w:r w:rsidRPr="00711AA3">
        <w:rPr>
          <w:sz w:val="28"/>
          <w:szCs w:val="28"/>
          <w:lang w:eastAsia="ru-RU"/>
        </w:rPr>
        <w:t xml:space="preserve">» представлена учебным предметом «Математика» - 1- 4 классы – по 4 часа в неделю. </w:t>
      </w:r>
    </w:p>
    <w:p w:rsidR="00711AA3" w:rsidRDefault="003500EC" w:rsidP="00711AA3">
      <w:pPr>
        <w:pStyle w:val="a4"/>
        <w:widowControl/>
        <w:tabs>
          <w:tab w:val="left" w:pos="10206"/>
        </w:tabs>
        <w:autoSpaceDE/>
        <w:autoSpaceDN/>
        <w:ind w:left="851" w:right="634" w:firstLine="142"/>
        <w:contextualSpacing/>
        <w:rPr>
          <w:sz w:val="28"/>
          <w:szCs w:val="28"/>
          <w:lang w:eastAsia="ru-RU"/>
        </w:rPr>
      </w:pPr>
      <w:r w:rsidRPr="00711AA3">
        <w:rPr>
          <w:sz w:val="28"/>
          <w:szCs w:val="28"/>
          <w:lang w:eastAsia="ru-RU"/>
        </w:rPr>
        <w:t>Предметная область «</w:t>
      </w:r>
      <w:r w:rsidRPr="00711AA3">
        <w:rPr>
          <w:b/>
          <w:sz w:val="28"/>
          <w:szCs w:val="28"/>
          <w:lang w:eastAsia="ru-RU"/>
        </w:rPr>
        <w:t>Обществознание и естествознание (Окружающий мир)</w:t>
      </w:r>
      <w:r w:rsidRPr="00711AA3">
        <w:rPr>
          <w:sz w:val="28"/>
          <w:szCs w:val="28"/>
          <w:lang w:eastAsia="ru-RU"/>
        </w:rPr>
        <w:t xml:space="preserve">» представлена предметом «Окружающий мир» - по 2 часа в неделю в 1 – 4 классах. </w:t>
      </w:r>
    </w:p>
    <w:p w:rsidR="003500EC" w:rsidRPr="00711AA3" w:rsidRDefault="003500EC" w:rsidP="00711AA3">
      <w:pPr>
        <w:pStyle w:val="a4"/>
        <w:widowControl/>
        <w:tabs>
          <w:tab w:val="left" w:pos="10206"/>
        </w:tabs>
        <w:autoSpaceDE/>
        <w:autoSpaceDN/>
        <w:ind w:left="851" w:right="634" w:firstLine="142"/>
        <w:contextualSpacing/>
        <w:rPr>
          <w:sz w:val="28"/>
          <w:szCs w:val="28"/>
          <w:lang w:eastAsia="ru-RU"/>
        </w:rPr>
      </w:pPr>
      <w:r w:rsidRPr="00711AA3">
        <w:rPr>
          <w:sz w:val="28"/>
          <w:szCs w:val="28"/>
          <w:lang w:eastAsia="ru-RU"/>
        </w:rPr>
        <w:t>Предметная область «</w:t>
      </w:r>
      <w:r w:rsidRPr="00711AA3">
        <w:rPr>
          <w:b/>
          <w:sz w:val="28"/>
          <w:szCs w:val="28"/>
          <w:lang w:eastAsia="ru-RU"/>
        </w:rPr>
        <w:t>Искусство</w:t>
      </w:r>
      <w:r w:rsidRPr="00711AA3">
        <w:rPr>
          <w:sz w:val="28"/>
          <w:szCs w:val="28"/>
          <w:lang w:eastAsia="ru-RU"/>
        </w:rPr>
        <w:t xml:space="preserve">» представлена двумя предметами: </w:t>
      </w:r>
    </w:p>
    <w:p w:rsidR="003500EC" w:rsidRPr="00BE2A49" w:rsidRDefault="007519D6" w:rsidP="00711AA3">
      <w:pPr>
        <w:pStyle w:val="a4"/>
        <w:widowControl/>
        <w:tabs>
          <w:tab w:val="left" w:pos="10206"/>
        </w:tabs>
        <w:autoSpaceDE/>
        <w:autoSpaceDN/>
        <w:ind w:left="720" w:firstLine="0"/>
        <w:contextualSpacing/>
        <w:rPr>
          <w:sz w:val="28"/>
          <w:szCs w:val="28"/>
          <w:lang w:eastAsia="ru-RU"/>
        </w:rPr>
      </w:pPr>
      <w:r>
        <w:rPr>
          <w:sz w:val="28"/>
          <w:szCs w:val="28"/>
          <w:lang w:eastAsia="ru-RU"/>
        </w:rPr>
        <w:t xml:space="preserve">        </w:t>
      </w:r>
      <w:r w:rsidR="003500EC" w:rsidRPr="00BB43A2">
        <w:rPr>
          <w:sz w:val="28"/>
          <w:szCs w:val="28"/>
          <w:lang w:eastAsia="ru-RU"/>
        </w:rPr>
        <w:t>«Музыка»</w:t>
      </w:r>
      <w:r w:rsidR="003500EC">
        <w:rPr>
          <w:sz w:val="28"/>
          <w:szCs w:val="28"/>
          <w:lang w:eastAsia="ru-RU"/>
        </w:rPr>
        <w:t xml:space="preserve"> </w:t>
      </w:r>
      <w:r w:rsidR="003500EC" w:rsidRPr="00FD2A18">
        <w:rPr>
          <w:sz w:val="28"/>
          <w:szCs w:val="28"/>
          <w:lang w:eastAsia="ru-RU"/>
        </w:rPr>
        <w:t>в</w:t>
      </w:r>
      <w:r w:rsidR="003500EC">
        <w:rPr>
          <w:sz w:val="28"/>
          <w:szCs w:val="28"/>
          <w:lang w:eastAsia="ru-RU"/>
        </w:rPr>
        <w:t xml:space="preserve"> 1- 4</w:t>
      </w:r>
      <w:r w:rsidR="003500EC" w:rsidRPr="00BE2A49">
        <w:rPr>
          <w:sz w:val="28"/>
          <w:szCs w:val="28"/>
          <w:lang w:eastAsia="ru-RU"/>
        </w:rPr>
        <w:t xml:space="preserve"> классах по 1 часу в неделю. </w:t>
      </w:r>
    </w:p>
    <w:p w:rsidR="007519D6" w:rsidRDefault="007519D6" w:rsidP="00711AA3">
      <w:pPr>
        <w:pStyle w:val="a4"/>
        <w:widowControl/>
        <w:tabs>
          <w:tab w:val="left" w:pos="10206"/>
        </w:tabs>
        <w:autoSpaceDE/>
        <w:autoSpaceDN/>
        <w:spacing w:after="200"/>
        <w:ind w:left="720" w:right="-236" w:firstLine="0"/>
        <w:contextualSpacing/>
        <w:rPr>
          <w:sz w:val="28"/>
          <w:szCs w:val="28"/>
          <w:lang w:eastAsia="ru-RU"/>
        </w:rPr>
      </w:pPr>
      <w:r>
        <w:rPr>
          <w:sz w:val="28"/>
          <w:szCs w:val="28"/>
          <w:lang w:eastAsia="ru-RU"/>
        </w:rPr>
        <w:t xml:space="preserve">        </w:t>
      </w:r>
      <w:r w:rsidR="003500EC" w:rsidRPr="00BE2A49">
        <w:rPr>
          <w:sz w:val="28"/>
          <w:szCs w:val="28"/>
          <w:lang w:eastAsia="ru-RU"/>
        </w:rPr>
        <w:t>«Изобразительное искусство» - по 1 часу в неделю с 1 по 4 класс.</w:t>
      </w:r>
    </w:p>
    <w:p w:rsidR="007519D6" w:rsidRPr="007519D6" w:rsidRDefault="007519D6" w:rsidP="00711AA3">
      <w:pPr>
        <w:pStyle w:val="a4"/>
        <w:widowControl/>
        <w:tabs>
          <w:tab w:val="left" w:pos="10206"/>
        </w:tabs>
        <w:autoSpaceDE/>
        <w:autoSpaceDN/>
        <w:spacing w:after="200"/>
        <w:ind w:left="720" w:right="-236" w:firstLine="0"/>
        <w:contextualSpacing/>
        <w:rPr>
          <w:sz w:val="8"/>
          <w:szCs w:val="28"/>
          <w:lang w:eastAsia="ru-RU"/>
        </w:rPr>
      </w:pPr>
    </w:p>
    <w:p w:rsidR="007519D6" w:rsidRDefault="00711AA3" w:rsidP="00711AA3">
      <w:pPr>
        <w:pStyle w:val="a4"/>
        <w:widowControl/>
        <w:tabs>
          <w:tab w:val="left" w:pos="10206"/>
        </w:tabs>
        <w:autoSpaceDE/>
        <w:autoSpaceDN/>
        <w:spacing w:after="200"/>
        <w:ind w:left="720" w:right="-236" w:firstLine="0"/>
        <w:contextualSpacing/>
        <w:rPr>
          <w:sz w:val="28"/>
          <w:szCs w:val="28"/>
          <w:lang w:eastAsia="ru-RU"/>
        </w:rPr>
      </w:pPr>
      <w:r>
        <w:rPr>
          <w:sz w:val="28"/>
          <w:szCs w:val="28"/>
          <w:lang w:eastAsia="ru-RU"/>
        </w:rPr>
        <w:t xml:space="preserve">    </w:t>
      </w:r>
      <w:r w:rsidR="003500EC" w:rsidRPr="000A3C35">
        <w:rPr>
          <w:sz w:val="28"/>
          <w:szCs w:val="28"/>
          <w:lang w:eastAsia="ru-RU"/>
        </w:rPr>
        <w:t>Предметная область «</w:t>
      </w:r>
      <w:r w:rsidR="003500EC" w:rsidRPr="000A3C35">
        <w:rPr>
          <w:b/>
          <w:sz w:val="28"/>
          <w:szCs w:val="28"/>
          <w:lang w:eastAsia="ru-RU"/>
        </w:rPr>
        <w:t>Технология</w:t>
      </w:r>
      <w:r w:rsidR="003500EC" w:rsidRPr="000A3C35">
        <w:rPr>
          <w:sz w:val="28"/>
          <w:szCs w:val="28"/>
          <w:lang w:eastAsia="ru-RU"/>
        </w:rPr>
        <w:t>» представлена предметом</w:t>
      </w:r>
    </w:p>
    <w:p w:rsidR="00711AA3" w:rsidRDefault="003500EC" w:rsidP="00711AA3">
      <w:pPr>
        <w:pStyle w:val="a4"/>
        <w:widowControl/>
        <w:autoSpaceDE/>
        <w:autoSpaceDN/>
        <w:spacing w:after="200"/>
        <w:ind w:left="720" w:right="-236" w:firstLine="0"/>
        <w:contextualSpacing/>
        <w:rPr>
          <w:sz w:val="28"/>
          <w:szCs w:val="28"/>
          <w:lang w:eastAsia="ru-RU"/>
        </w:rPr>
      </w:pPr>
      <w:r w:rsidRPr="000A3C35">
        <w:rPr>
          <w:sz w:val="28"/>
          <w:szCs w:val="28"/>
          <w:lang w:eastAsia="ru-RU"/>
        </w:rPr>
        <w:t xml:space="preserve">  </w:t>
      </w:r>
      <w:r w:rsidR="007519D6">
        <w:rPr>
          <w:sz w:val="28"/>
          <w:szCs w:val="28"/>
          <w:lang w:eastAsia="ru-RU"/>
        </w:rPr>
        <w:t xml:space="preserve">    </w:t>
      </w:r>
      <w:r w:rsidRPr="000A3C35">
        <w:rPr>
          <w:sz w:val="28"/>
          <w:szCs w:val="28"/>
          <w:lang w:eastAsia="ru-RU"/>
        </w:rPr>
        <w:t>«Технология»– по 1</w:t>
      </w:r>
      <w:r>
        <w:rPr>
          <w:sz w:val="28"/>
          <w:szCs w:val="28"/>
          <w:lang w:eastAsia="ru-RU"/>
        </w:rPr>
        <w:t xml:space="preserve"> часу в неделю в 1 - 4 классах.</w:t>
      </w:r>
    </w:p>
    <w:p w:rsidR="00711AA3" w:rsidRDefault="003500EC" w:rsidP="00711AA3">
      <w:pPr>
        <w:pStyle w:val="a4"/>
        <w:widowControl/>
        <w:autoSpaceDE/>
        <w:autoSpaceDN/>
        <w:spacing w:after="200"/>
        <w:ind w:left="720" w:right="634" w:firstLine="330"/>
        <w:contextualSpacing/>
        <w:rPr>
          <w:sz w:val="28"/>
          <w:szCs w:val="28"/>
          <w:lang w:eastAsia="ru-RU"/>
        </w:rPr>
      </w:pPr>
      <w:r w:rsidRPr="00711AA3">
        <w:rPr>
          <w:sz w:val="28"/>
          <w:szCs w:val="28"/>
          <w:lang w:eastAsia="ru-RU"/>
        </w:rPr>
        <w:t xml:space="preserve">Предметная область </w:t>
      </w:r>
      <w:r w:rsidRPr="00711AA3">
        <w:rPr>
          <w:b/>
          <w:bCs/>
          <w:sz w:val="28"/>
          <w:szCs w:val="28"/>
          <w:lang w:eastAsia="ru-RU"/>
        </w:rPr>
        <w:t xml:space="preserve">«Физическая культура» </w:t>
      </w:r>
      <w:r w:rsidRPr="00711AA3">
        <w:rPr>
          <w:sz w:val="28"/>
          <w:szCs w:val="28"/>
          <w:lang w:eastAsia="ru-RU"/>
        </w:rPr>
        <w:t xml:space="preserve">включает учебный предмет </w:t>
      </w:r>
      <w:r w:rsidR="007519D6" w:rsidRPr="00711AA3">
        <w:rPr>
          <w:sz w:val="28"/>
          <w:szCs w:val="28"/>
          <w:lang w:eastAsia="ru-RU"/>
        </w:rPr>
        <w:t xml:space="preserve"> </w:t>
      </w:r>
      <w:r w:rsidRPr="00711AA3">
        <w:rPr>
          <w:b/>
          <w:bCs/>
          <w:sz w:val="28"/>
          <w:szCs w:val="28"/>
          <w:lang w:eastAsia="ru-RU"/>
        </w:rPr>
        <w:t xml:space="preserve">«Физическая культура» </w:t>
      </w:r>
      <w:r w:rsidRPr="00711AA3">
        <w:rPr>
          <w:sz w:val="28"/>
          <w:szCs w:val="28"/>
          <w:lang w:eastAsia="ru-RU"/>
        </w:rPr>
        <w:t xml:space="preserve">(по 2 часа в неделю, в 1-м – 4-м классах). </w:t>
      </w:r>
    </w:p>
    <w:p w:rsidR="007519D6" w:rsidRPr="00711AA3" w:rsidRDefault="003500EC" w:rsidP="00711AA3">
      <w:pPr>
        <w:pStyle w:val="a4"/>
        <w:widowControl/>
        <w:autoSpaceDE/>
        <w:autoSpaceDN/>
        <w:spacing w:after="200"/>
        <w:ind w:left="720" w:right="634" w:firstLine="330"/>
        <w:contextualSpacing/>
        <w:rPr>
          <w:sz w:val="28"/>
          <w:szCs w:val="28"/>
          <w:lang w:eastAsia="ru-RU"/>
        </w:rPr>
      </w:pPr>
      <w:r w:rsidRPr="00711AA3">
        <w:rPr>
          <w:sz w:val="28"/>
          <w:szCs w:val="28"/>
          <w:lang w:eastAsia="ru-RU"/>
        </w:rPr>
        <w:t xml:space="preserve">В предметной области </w:t>
      </w:r>
      <w:r w:rsidRPr="00711AA3">
        <w:rPr>
          <w:b/>
          <w:bCs/>
          <w:sz w:val="28"/>
          <w:szCs w:val="28"/>
          <w:lang w:eastAsia="ru-RU"/>
        </w:rPr>
        <w:t xml:space="preserve">«Основы религиозных культур и светской этики» </w:t>
      </w:r>
      <w:r w:rsidRPr="00711AA3">
        <w:rPr>
          <w:sz w:val="28"/>
          <w:szCs w:val="28"/>
          <w:lang w:eastAsia="ru-RU"/>
        </w:rPr>
        <w:t xml:space="preserve">изучается учебный предмет </w:t>
      </w:r>
      <w:r w:rsidRPr="00711AA3">
        <w:rPr>
          <w:b/>
          <w:bCs/>
          <w:sz w:val="28"/>
          <w:szCs w:val="28"/>
          <w:lang w:eastAsia="ru-RU"/>
        </w:rPr>
        <w:t xml:space="preserve">«Основы православной культуры» </w:t>
      </w:r>
      <w:r w:rsidRPr="00711AA3">
        <w:rPr>
          <w:sz w:val="28"/>
          <w:szCs w:val="28"/>
          <w:lang w:eastAsia="ru-RU"/>
        </w:rPr>
        <w:t xml:space="preserve">в 4-м классе 1 час в неделю. </w:t>
      </w:r>
    </w:p>
    <w:p w:rsidR="007519D6" w:rsidRDefault="003500EC" w:rsidP="00711AA3">
      <w:pPr>
        <w:pStyle w:val="a4"/>
        <w:widowControl/>
        <w:autoSpaceDE/>
        <w:autoSpaceDN/>
        <w:spacing w:after="200"/>
        <w:ind w:left="1050" w:right="634" w:firstLine="390"/>
        <w:contextualSpacing/>
        <w:rPr>
          <w:sz w:val="28"/>
          <w:szCs w:val="28"/>
          <w:lang w:eastAsia="ru-RU"/>
        </w:rPr>
      </w:pPr>
      <w:r w:rsidRPr="000A3C35">
        <w:rPr>
          <w:sz w:val="28"/>
          <w:szCs w:val="28"/>
          <w:lang w:eastAsia="ru-RU"/>
        </w:rPr>
        <w:t xml:space="preserve">Поскольку школа - частное общеобразовательное учреждение, учредителем </w:t>
      </w:r>
      <w:r w:rsidRPr="00C63FDB">
        <w:rPr>
          <w:sz w:val="28"/>
          <w:szCs w:val="28"/>
          <w:lang w:eastAsia="ru-RU"/>
        </w:rPr>
        <w:t>которого является р</w:t>
      </w:r>
      <w:r>
        <w:rPr>
          <w:sz w:val="28"/>
          <w:szCs w:val="28"/>
          <w:lang w:eastAsia="ru-RU"/>
        </w:rPr>
        <w:t>елигиозная организация, предмет</w:t>
      </w:r>
      <w:r w:rsidRPr="00C63FDB">
        <w:rPr>
          <w:sz w:val="28"/>
          <w:szCs w:val="28"/>
          <w:lang w:eastAsia="ru-RU"/>
        </w:rPr>
        <w:t xml:space="preserve">, обеспечивающие религиозное образование (религиозный компонент) </w:t>
      </w:r>
      <w:r w:rsidRPr="00C63FDB">
        <w:rPr>
          <w:b/>
          <w:bCs/>
          <w:sz w:val="28"/>
          <w:szCs w:val="28"/>
          <w:lang w:eastAsia="ru-RU"/>
        </w:rPr>
        <w:t xml:space="preserve">«Основы православной веры» </w:t>
      </w:r>
      <w:r>
        <w:rPr>
          <w:sz w:val="28"/>
          <w:szCs w:val="28"/>
          <w:lang w:eastAsia="ru-RU"/>
        </w:rPr>
        <w:t>включен</w:t>
      </w:r>
      <w:r w:rsidRPr="00C63FDB">
        <w:rPr>
          <w:sz w:val="28"/>
          <w:szCs w:val="28"/>
          <w:lang w:eastAsia="ru-RU"/>
        </w:rPr>
        <w:t xml:space="preserve"> в учебный план школы в часть, формируемую участника</w:t>
      </w:r>
      <w:r>
        <w:rPr>
          <w:sz w:val="28"/>
          <w:szCs w:val="28"/>
          <w:lang w:eastAsia="ru-RU"/>
        </w:rPr>
        <w:t>ми образовательного процесса. (ч.</w:t>
      </w:r>
      <w:r w:rsidRPr="00C63FDB">
        <w:rPr>
          <w:sz w:val="28"/>
          <w:szCs w:val="28"/>
          <w:lang w:eastAsia="ru-RU"/>
        </w:rPr>
        <w:t>8, ст. 87 ФЗ №</w:t>
      </w:r>
      <w:r>
        <w:rPr>
          <w:sz w:val="28"/>
          <w:szCs w:val="28"/>
          <w:lang w:eastAsia="ru-RU"/>
        </w:rPr>
        <w:t xml:space="preserve"> </w:t>
      </w:r>
      <w:r w:rsidRPr="00C63FDB">
        <w:rPr>
          <w:sz w:val="28"/>
          <w:szCs w:val="28"/>
          <w:lang w:eastAsia="ru-RU"/>
        </w:rPr>
        <w:t>273-ФЗ) , и в инвариативную часть, не нарушая СанПиН</w:t>
      </w:r>
      <w:r>
        <w:rPr>
          <w:sz w:val="28"/>
          <w:szCs w:val="28"/>
          <w:lang w:eastAsia="ru-RU"/>
        </w:rPr>
        <w:t xml:space="preserve"> (</w:t>
      </w:r>
      <w:r w:rsidRPr="00C63FDB">
        <w:rPr>
          <w:sz w:val="28"/>
          <w:szCs w:val="28"/>
          <w:lang w:eastAsia="ru-RU"/>
        </w:rPr>
        <w:t>2.4.2.1178 -02)</w:t>
      </w:r>
    </w:p>
    <w:p w:rsidR="007519D6" w:rsidRDefault="003500EC" w:rsidP="00711AA3">
      <w:pPr>
        <w:pStyle w:val="a4"/>
        <w:widowControl/>
        <w:autoSpaceDE/>
        <w:autoSpaceDN/>
        <w:spacing w:after="200"/>
        <w:ind w:left="1050" w:right="634" w:firstLine="390"/>
        <w:contextualSpacing/>
        <w:rPr>
          <w:sz w:val="28"/>
          <w:szCs w:val="28"/>
          <w:lang w:eastAsia="ru-RU"/>
        </w:rPr>
      </w:pPr>
      <w:r w:rsidRPr="000A3C35">
        <w:rPr>
          <w:b/>
          <w:bCs/>
          <w:sz w:val="28"/>
          <w:szCs w:val="28"/>
          <w:lang w:eastAsia="ru-RU"/>
        </w:rPr>
        <w:t xml:space="preserve">«Основы православной веры» </w:t>
      </w:r>
      <w:r w:rsidRPr="000A3C35">
        <w:rPr>
          <w:sz w:val="28"/>
          <w:szCs w:val="28"/>
          <w:lang w:eastAsia="ru-RU"/>
        </w:rPr>
        <w:t>- по 1 часу в 1-м, 2-м, 3-м, 4-м классах;  второй час реализуется во внеурочной деятельности и в Божественной Литургии на двунадесятые праздники.</w:t>
      </w:r>
    </w:p>
    <w:p w:rsidR="007519D6" w:rsidRDefault="003500EC" w:rsidP="00711AA3">
      <w:pPr>
        <w:pStyle w:val="a4"/>
        <w:widowControl/>
        <w:autoSpaceDE/>
        <w:autoSpaceDN/>
        <w:spacing w:after="200"/>
        <w:ind w:left="1050" w:right="634" w:firstLine="390"/>
        <w:contextualSpacing/>
        <w:rPr>
          <w:sz w:val="28"/>
          <w:szCs w:val="28"/>
          <w:lang w:eastAsia="ru-RU"/>
        </w:rPr>
      </w:pPr>
      <w:r w:rsidRPr="000A3C35">
        <w:rPr>
          <w:b/>
          <w:bCs/>
          <w:sz w:val="28"/>
          <w:szCs w:val="28"/>
          <w:lang w:eastAsia="ru-RU"/>
        </w:rPr>
        <w:t xml:space="preserve">«Церковнославянский язык» </w:t>
      </w:r>
      <w:r w:rsidRPr="000A3C35">
        <w:rPr>
          <w:sz w:val="28"/>
          <w:szCs w:val="28"/>
          <w:lang w:eastAsia="ru-RU"/>
        </w:rPr>
        <w:t xml:space="preserve">- </w:t>
      </w:r>
      <w:r w:rsidRPr="00FD2A18">
        <w:rPr>
          <w:sz w:val="28"/>
          <w:szCs w:val="28"/>
          <w:lang w:eastAsia="ru-RU"/>
        </w:rPr>
        <w:t xml:space="preserve">во внеурочной деятельности по 1 часу в 2-м, 3-м, 4-м классах. </w:t>
      </w:r>
    </w:p>
    <w:p w:rsidR="007519D6" w:rsidRDefault="003500EC" w:rsidP="00711AA3">
      <w:pPr>
        <w:pStyle w:val="a4"/>
        <w:widowControl/>
        <w:autoSpaceDE/>
        <w:autoSpaceDN/>
        <w:spacing w:after="200"/>
        <w:ind w:left="1050" w:right="634" w:firstLine="390"/>
        <w:contextualSpacing/>
        <w:rPr>
          <w:sz w:val="28"/>
          <w:szCs w:val="28"/>
          <w:lang w:eastAsia="ru-RU"/>
        </w:rPr>
      </w:pPr>
      <w:r w:rsidRPr="000A3C35">
        <w:rPr>
          <w:b/>
          <w:sz w:val="28"/>
          <w:szCs w:val="28"/>
          <w:lang w:eastAsia="ru-RU"/>
        </w:rPr>
        <w:t>Внеурочная деятельность</w:t>
      </w:r>
      <w:r w:rsidRPr="000A3C35">
        <w:rPr>
          <w:sz w:val="28"/>
          <w:szCs w:val="28"/>
          <w:lang w:eastAsia="ru-RU"/>
        </w:rPr>
        <w:t xml:space="preserve"> в школе осуществляется в соответствии с требованиями ФГОС. Это позволяет обеспечить учет индивидуальных особенностей и потребностей обучающихся через различные формы внеурочной деятельности, создавая единое образовательное и методическое пространство в образовательном учреждении. Учитывая, что модель внеурочной деятельности строится на основе оптимизации всех внутренних ресурсов школы, она становится оптимизационной.</w:t>
      </w:r>
    </w:p>
    <w:p w:rsidR="007519D6" w:rsidRDefault="003500EC" w:rsidP="00711AA3">
      <w:pPr>
        <w:pStyle w:val="a4"/>
        <w:widowControl/>
        <w:autoSpaceDE/>
        <w:autoSpaceDN/>
        <w:spacing w:after="200"/>
        <w:ind w:left="1050" w:right="634" w:firstLine="390"/>
        <w:contextualSpacing/>
        <w:rPr>
          <w:sz w:val="28"/>
          <w:szCs w:val="28"/>
          <w:lang w:eastAsia="ru-RU"/>
        </w:rPr>
      </w:pPr>
      <w:r w:rsidRPr="000A3C35">
        <w:rPr>
          <w:sz w:val="28"/>
          <w:szCs w:val="28"/>
          <w:lang w:eastAsia="ru-RU"/>
        </w:rPr>
        <w:t xml:space="preserve">При отборе содержания и видов внеурочной деятельности обучающихся учитываются потребности общества, интересы </w:t>
      </w:r>
      <w:r>
        <w:rPr>
          <w:sz w:val="28"/>
          <w:szCs w:val="28"/>
          <w:lang w:eastAsia="ru-RU"/>
        </w:rPr>
        <w:t>обучающихся</w:t>
      </w:r>
      <w:r w:rsidRPr="000A3C35">
        <w:rPr>
          <w:sz w:val="28"/>
          <w:szCs w:val="28"/>
          <w:lang w:eastAsia="ru-RU"/>
        </w:rPr>
        <w:t>, пожелания родителей, опыт внеурочной деятельности педагогов и возможности материально-технической базы школы.</w:t>
      </w:r>
    </w:p>
    <w:p w:rsidR="007519D6" w:rsidRDefault="003500EC" w:rsidP="00711AA3">
      <w:pPr>
        <w:pStyle w:val="a4"/>
        <w:widowControl/>
        <w:autoSpaceDE/>
        <w:autoSpaceDN/>
        <w:spacing w:after="200"/>
        <w:ind w:left="1050" w:right="634" w:firstLine="390"/>
        <w:contextualSpacing/>
        <w:rPr>
          <w:sz w:val="28"/>
          <w:szCs w:val="28"/>
          <w:lang w:eastAsia="ru-RU"/>
        </w:rPr>
      </w:pPr>
      <w:r w:rsidRPr="000A3C35">
        <w:rPr>
          <w:b/>
          <w:sz w:val="28"/>
          <w:szCs w:val="28"/>
          <w:lang w:eastAsia="ru-RU"/>
        </w:rPr>
        <w:t xml:space="preserve">Часть учебного плана, формируемая участниками образовательных отношений, </w:t>
      </w:r>
      <w:r w:rsidRPr="000A3C35">
        <w:rPr>
          <w:sz w:val="28"/>
          <w:szCs w:val="28"/>
          <w:lang w:eastAsia="ru-RU"/>
        </w:rPr>
        <w:t xml:space="preserve">позволяет в полной мере реализовать требования ФГОС. </w:t>
      </w:r>
      <w:r w:rsidRPr="00FD2A18">
        <w:rPr>
          <w:sz w:val="28"/>
          <w:szCs w:val="28"/>
          <w:lang w:eastAsia="ru-RU"/>
        </w:rPr>
        <w:t>Обучающимся</w:t>
      </w:r>
      <w:r w:rsidRPr="000A3C35">
        <w:rPr>
          <w:sz w:val="28"/>
          <w:szCs w:val="28"/>
          <w:lang w:eastAsia="ru-RU"/>
        </w:rPr>
        <w:t xml:space="preserve"> предоставляется возможность выбора занятий</w:t>
      </w:r>
      <w:r>
        <w:rPr>
          <w:sz w:val="28"/>
          <w:szCs w:val="28"/>
          <w:lang w:eastAsia="ru-RU"/>
        </w:rPr>
        <w:t xml:space="preserve"> </w:t>
      </w:r>
      <w:r w:rsidRPr="00FD2A18">
        <w:rPr>
          <w:sz w:val="28"/>
          <w:szCs w:val="28"/>
          <w:lang w:eastAsia="ru-RU"/>
        </w:rPr>
        <w:t>(кроме курсов православной направленности)</w:t>
      </w:r>
      <w:r w:rsidRPr="00646329">
        <w:rPr>
          <w:sz w:val="28"/>
          <w:szCs w:val="28"/>
          <w:lang w:eastAsia="ru-RU"/>
        </w:rPr>
        <w:t>,</w:t>
      </w:r>
      <w:r w:rsidRPr="00F1399F">
        <w:rPr>
          <w:color w:val="4F81BD" w:themeColor="accent1"/>
          <w:sz w:val="28"/>
          <w:szCs w:val="28"/>
          <w:lang w:eastAsia="ru-RU"/>
        </w:rPr>
        <w:t xml:space="preserve"> </w:t>
      </w:r>
      <w:r w:rsidRPr="000A3C35">
        <w:rPr>
          <w:sz w:val="28"/>
          <w:szCs w:val="28"/>
          <w:lang w:eastAsia="ru-RU"/>
        </w:rPr>
        <w:t>направленных на их всестороннее развитие (10 часов в неделю) в рамках внеурочной деятельности.</w:t>
      </w:r>
    </w:p>
    <w:p w:rsidR="007519D6" w:rsidRDefault="003500EC" w:rsidP="00711AA3">
      <w:pPr>
        <w:pStyle w:val="a4"/>
        <w:widowControl/>
        <w:autoSpaceDE/>
        <w:autoSpaceDN/>
        <w:spacing w:after="200"/>
        <w:ind w:left="1050" w:right="634" w:firstLine="390"/>
        <w:contextualSpacing/>
        <w:rPr>
          <w:sz w:val="28"/>
        </w:rPr>
      </w:pPr>
      <w:r w:rsidRPr="00F9657F">
        <w:rPr>
          <w:sz w:val="28"/>
        </w:rPr>
        <w:t>Учебная нагрузка на ученика не превышает максимального объема и соответствует нормам СанПиН Российской Федерации 2.4.2.1178-02 "Гигиенические требования к условиям обучения в общеобразовательных учреждениях"</w:t>
      </w:r>
      <w:r>
        <w:rPr>
          <w:sz w:val="28"/>
        </w:rPr>
        <w:t>.</w:t>
      </w:r>
    </w:p>
    <w:p w:rsidR="003500EC" w:rsidRPr="007519D6" w:rsidRDefault="003500EC" w:rsidP="00711AA3">
      <w:pPr>
        <w:pStyle w:val="a4"/>
        <w:widowControl/>
        <w:autoSpaceDE/>
        <w:autoSpaceDN/>
        <w:spacing w:after="200"/>
        <w:ind w:left="1050" w:right="634" w:firstLine="390"/>
        <w:contextualSpacing/>
        <w:rPr>
          <w:sz w:val="28"/>
          <w:szCs w:val="28"/>
          <w:lang w:eastAsia="ru-RU"/>
        </w:rPr>
      </w:pPr>
      <w:r w:rsidRPr="000A3C35">
        <w:rPr>
          <w:rFonts w:eastAsia="Calibri"/>
          <w:spacing w:val="-9"/>
          <w:sz w:val="28"/>
          <w:szCs w:val="28"/>
          <w:lang w:eastAsia="ru-RU"/>
        </w:rPr>
        <w:t>Учебный план Школы обеспечивает преемственность на всех уровнях</w:t>
      </w:r>
      <w:r>
        <w:rPr>
          <w:rFonts w:eastAsia="Calibri"/>
          <w:spacing w:val="-9"/>
          <w:sz w:val="28"/>
          <w:szCs w:val="28"/>
          <w:lang w:eastAsia="ru-RU"/>
        </w:rPr>
        <w:t xml:space="preserve"> </w:t>
      </w:r>
      <w:r w:rsidRPr="000A3C35">
        <w:rPr>
          <w:rFonts w:eastAsia="Calibri"/>
          <w:spacing w:val="-9"/>
          <w:sz w:val="28"/>
          <w:szCs w:val="28"/>
          <w:lang w:eastAsia="ru-RU"/>
        </w:rPr>
        <w:t xml:space="preserve">обучения и нацелен на </w:t>
      </w:r>
      <w:r w:rsidRPr="000A3C35">
        <w:rPr>
          <w:rFonts w:eastAsia="Calibri"/>
          <w:sz w:val="28"/>
          <w:szCs w:val="28"/>
          <w:lang w:eastAsia="ru-RU"/>
        </w:rPr>
        <w:t xml:space="preserve">освоение </w:t>
      </w:r>
      <w:r>
        <w:rPr>
          <w:rFonts w:eastAsia="Calibri"/>
          <w:sz w:val="28"/>
          <w:szCs w:val="28"/>
          <w:lang w:eastAsia="ru-RU"/>
        </w:rPr>
        <w:t xml:space="preserve">федеральной образовательной программы, федеральных </w:t>
      </w:r>
      <w:r w:rsidRPr="000A3C35">
        <w:rPr>
          <w:rFonts w:eastAsia="Calibri"/>
          <w:sz w:val="28"/>
          <w:szCs w:val="28"/>
          <w:lang w:eastAsia="ru-RU"/>
        </w:rPr>
        <w:t>государственных образовательных  стандартов и реализацию индивидуальных запросов обучающихся.</w:t>
      </w:r>
    </w:p>
    <w:p w:rsidR="003500EC" w:rsidRDefault="003500EC" w:rsidP="00711AA3">
      <w:pPr>
        <w:pStyle w:val="11"/>
        <w:spacing w:line="240" w:lineRule="auto"/>
        <w:ind w:left="0" w:right="634" w:firstLine="0"/>
        <w:rPr>
          <w:sz w:val="24"/>
          <w:szCs w:val="24"/>
        </w:rPr>
      </w:pPr>
    </w:p>
    <w:p w:rsidR="003500EC" w:rsidRDefault="003500EC" w:rsidP="003500EC">
      <w:pPr>
        <w:pStyle w:val="11"/>
        <w:spacing w:line="240" w:lineRule="auto"/>
        <w:ind w:left="0"/>
        <w:jc w:val="center"/>
        <w:rPr>
          <w:sz w:val="24"/>
          <w:szCs w:val="24"/>
        </w:rPr>
      </w:pPr>
    </w:p>
    <w:p w:rsidR="00711AA3" w:rsidRDefault="00711AA3" w:rsidP="003500EC">
      <w:pPr>
        <w:pStyle w:val="11"/>
        <w:spacing w:line="240" w:lineRule="auto"/>
        <w:ind w:left="0"/>
        <w:jc w:val="center"/>
        <w:rPr>
          <w:sz w:val="24"/>
          <w:szCs w:val="24"/>
        </w:rPr>
      </w:pPr>
    </w:p>
    <w:p w:rsidR="00711AA3" w:rsidRDefault="00711AA3" w:rsidP="003500EC">
      <w:pPr>
        <w:pStyle w:val="11"/>
        <w:spacing w:line="240" w:lineRule="auto"/>
        <w:ind w:left="0"/>
        <w:jc w:val="center"/>
        <w:rPr>
          <w:sz w:val="24"/>
          <w:szCs w:val="24"/>
        </w:rPr>
      </w:pPr>
    </w:p>
    <w:p w:rsidR="00711AA3" w:rsidRDefault="00711AA3" w:rsidP="003500EC">
      <w:pPr>
        <w:pStyle w:val="11"/>
        <w:spacing w:line="240" w:lineRule="auto"/>
        <w:ind w:left="0"/>
        <w:jc w:val="center"/>
        <w:rPr>
          <w:sz w:val="24"/>
          <w:szCs w:val="24"/>
        </w:rPr>
      </w:pPr>
    </w:p>
    <w:p w:rsidR="00C71F88" w:rsidRDefault="00C71F88" w:rsidP="003500EC">
      <w:pPr>
        <w:pStyle w:val="11"/>
        <w:spacing w:line="240" w:lineRule="auto"/>
        <w:ind w:left="0"/>
        <w:jc w:val="center"/>
        <w:rPr>
          <w:sz w:val="24"/>
          <w:szCs w:val="24"/>
        </w:rPr>
      </w:pPr>
    </w:p>
    <w:p w:rsidR="00C71F88" w:rsidRDefault="00C71F88" w:rsidP="003500EC">
      <w:pPr>
        <w:pStyle w:val="11"/>
        <w:spacing w:line="240" w:lineRule="auto"/>
        <w:ind w:left="0"/>
        <w:jc w:val="center"/>
        <w:rPr>
          <w:sz w:val="24"/>
          <w:szCs w:val="24"/>
        </w:rPr>
      </w:pPr>
    </w:p>
    <w:p w:rsidR="00C71F88" w:rsidRDefault="00C71F88" w:rsidP="003500EC">
      <w:pPr>
        <w:pStyle w:val="11"/>
        <w:spacing w:line="240" w:lineRule="auto"/>
        <w:ind w:left="0"/>
        <w:jc w:val="center"/>
        <w:rPr>
          <w:sz w:val="24"/>
          <w:szCs w:val="24"/>
        </w:rPr>
      </w:pPr>
    </w:p>
    <w:p w:rsidR="00C71F88" w:rsidRDefault="00C71F88" w:rsidP="003500EC">
      <w:pPr>
        <w:pStyle w:val="11"/>
        <w:spacing w:line="240" w:lineRule="auto"/>
        <w:ind w:left="0"/>
        <w:jc w:val="center"/>
        <w:rPr>
          <w:sz w:val="24"/>
          <w:szCs w:val="24"/>
        </w:rPr>
      </w:pPr>
    </w:p>
    <w:p w:rsidR="00711AA3" w:rsidRDefault="00711AA3" w:rsidP="003500EC">
      <w:pPr>
        <w:pStyle w:val="11"/>
        <w:spacing w:line="240" w:lineRule="auto"/>
        <w:ind w:left="0"/>
        <w:jc w:val="center"/>
        <w:rPr>
          <w:sz w:val="24"/>
          <w:szCs w:val="24"/>
        </w:rPr>
      </w:pPr>
    </w:p>
    <w:p w:rsidR="00711AA3" w:rsidRDefault="00711AA3" w:rsidP="003500EC">
      <w:pPr>
        <w:pStyle w:val="11"/>
        <w:spacing w:line="240" w:lineRule="auto"/>
        <w:ind w:left="0"/>
        <w:jc w:val="center"/>
        <w:rPr>
          <w:sz w:val="24"/>
          <w:szCs w:val="24"/>
        </w:rPr>
      </w:pPr>
    </w:p>
    <w:p w:rsidR="003500EC" w:rsidRPr="0073751F" w:rsidRDefault="003500EC" w:rsidP="003500EC">
      <w:pPr>
        <w:pStyle w:val="11"/>
        <w:spacing w:line="240" w:lineRule="auto"/>
        <w:ind w:left="0"/>
        <w:jc w:val="center"/>
        <w:rPr>
          <w:sz w:val="24"/>
          <w:szCs w:val="24"/>
        </w:rPr>
      </w:pPr>
      <w:r w:rsidRPr="0073751F">
        <w:rPr>
          <w:sz w:val="24"/>
          <w:szCs w:val="24"/>
        </w:rPr>
        <w:t xml:space="preserve">УЧЕБНЫЙПЛАН </w:t>
      </w:r>
    </w:p>
    <w:p w:rsidR="003500EC" w:rsidRPr="00F9657F" w:rsidRDefault="003500EC" w:rsidP="003500EC">
      <w:pPr>
        <w:pStyle w:val="11"/>
        <w:spacing w:line="240" w:lineRule="auto"/>
        <w:ind w:left="0"/>
        <w:jc w:val="center"/>
        <w:rPr>
          <w:sz w:val="24"/>
          <w:szCs w:val="24"/>
        </w:rPr>
      </w:pPr>
      <w:r w:rsidRPr="0073751F">
        <w:rPr>
          <w:sz w:val="24"/>
          <w:szCs w:val="24"/>
        </w:rPr>
        <w:t>ЧОУ «ПНШ ИМ.ПРП. СЕРГИЯ РАДОНЕЖСКОГО Г. БУДЕННОВСКА»</w:t>
      </w:r>
    </w:p>
    <w:p w:rsidR="003500EC" w:rsidRDefault="003500EC" w:rsidP="003500EC">
      <w:pPr>
        <w:pStyle w:val="ac"/>
        <w:spacing w:line="240" w:lineRule="auto"/>
        <w:ind w:left="-340" w:right="-340" w:firstLine="56"/>
        <w:jc w:val="center"/>
        <w:rPr>
          <w:rFonts w:cs="Times New Roman"/>
          <w:b/>
          <w:sz w:val="24"/>
          <w:szCs w:val="24"/>
        </w:rPr>
      </w:pPr>
      <w:r w:rsidRPr="00F9657F">
        <w:rPr>
          <w:rFonts w:cs="Times New Roman"/>
          <w:b/>
          <w:sz w:val="24"/>
          <w:szCs w:val="24"/>
        </w:rPr>
        <w:t>НА 202</w:t>
      </w:r>
      <w:r>
        <w:rPr>
          <w:rFonts w:cs="Times New Roman"/>
          <w:b/>
          <w:sz w:val="24"/>
          <w:szCs w:val="24"/>
        </w:rPr>
        <w:t>3</w:t>
      </w:r>
      <w:r w:rsidRPr="00F9657F">
        <w:rPr>
          <w:rFonts w:cs="Times New Roman"/>
          <w:b/>
          <w:sz w:val="24"/>
          <w:szCs w:val="24"/>
        </w:rPr>
        <w:t>-202</w:t>
      </w:r>
      <w:r>
        <w:rPr>
          <w:rFonts w:cs="Times New Roman"/>
          <w:b/>
          <w:sz w:val="24"/>
          <w:szCs w:val="24"/>
        </w:rPr>
        <w:t>4</w:t>
      </w:r>
      <w:r w:rsidRPr="00F9657F">
        <w:rPr>
          <w:rFonts w:cs="Times New Roman"/>
          <w:b/>
          <w:sz w:val="24"/>
          <w:szCs w:val="24"/>
        </w:rPr>
        <w:t xml:space="preserve"> УЧЕБНЫЙ ГОД</w:t>
      </w:r>
    </w:p>
    <w:p w:rsidR="003500EC" w:rsidRPr="00F9657F" w:rsidRDefault="003500EC" w:rsidP="003500EC">
      <w:pPr>
        <w:pStyle w:val="ac"/>
        <w:spacing w:line="240" w:lineRule="auto"/>
        <w:ind w:left="-340" w:right="-340" w:firstLine="709"/>
        <w:jc w:val="center"/>
        <w:rPr>
          <w:rFonts w:cs="Times New Roman"/>
          <w:b/>
          <w:sz w:val="24"/>
          <w:szCs w:val="24"/>
        </w:rPr>
      </w:pPr>
    </w:p>
    <w:tbl>
      <w:tblPr>
        <w:tblW w:w="10774"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2211"/>
        <w:gridCol w:w="58"/>
        <w:gridCol w:w="1076"/>
        <w:gridCol w:w="58"/>
        <w:gridCol w:w="934"/>
        <w:gridCol w:w="59"/>
        <w:gridCol w:w="1134"/>
        <w:gridCol w:w="54"/>
        <w:gridCol w:w="1021"/>
        <w:gridCol w:w="59"/>
        <w:gridCol w:w="934"/>
        <w:gridCol w:w="58"/>
        <w:gridCol w:w="1134"/>
      </w:tblGrid>
      <w:tr w:rsidR="003500EC" w:rsidRPr="0073751F" w:rsidTr="00DC7FFE">
        <w:trPr>
          <w:trHeight w:val="1102"/>
          <w:jc w:val="center"/>
        </w:trPr>
        <w:tc>
          <w:tcPr>
            <w:tcW w:w="1984" w:type="dxa"/>
            <w:vMerge w:val="restart"/>
            <w:vAlign w:val="center"/>
          </w:tcPr>
          <w:p w:rsidR="003500EC" w:rsidRPr="0073751F" w:rsidRDefault="003500EC" w:rsidP="00DC7FFE">
            <w:pPr>
              <w:jc w:val="center"/>
              <w:rPr>
                <w:rFonts w:eastAsia="Tahoma"/>
                <w:b/>
                <w:color w:val="000000"/>
                <w:sz w:val="24"/>
                <w:szCs w:val="24"/>
                <w:shd w:val="clear" w:color="auto" w:fill="FFFFFF"/>
              </w:rPr>
            </w:pPr>
            <w:r w:rsidRPr="0073751F">
              <w:rPr>
                <w:rFonts w:eastAsia="Courier New"/>
                <w:b/>
                <w:bCs/>
                <w:color w:val="000000"/>
                <w:sz w:val="24"/>
                <w:szCs w:val="24"/>
                <w:shd w:val="clear" w:color="auto" w:fill="FFFFFF"/>
              </w:rPr>
              <w:t>Предметные области</w:t>
            </w:r>
          </w:p>
        </w:tc>
        <w:tc>
          <w:tcPr>
            <w:tcW w:w="2211" w:type="dxa"/>
            <w:vMerge w:val="restart"/>
            <w:vAlign w:val="center"/>
          </w:tcPr>
          <w:p w:rsidR="003500EC" w:rsidRPr="0073751F" w:rsidRDefault="003500EC" w:rsidP="00DC7FFE">
            <w:pPr>
              <w:jc w:val="center"/>
              <w:rPr>
                <w:rFonts w:eastAsia="Courier New"/>
                <w:b/>
                <w:bCs/>
                <w:color w:val="000000"/>
                <w:sz w:val="24"/>
                <w:szCs w:val="24"/>
                <w:shd w:val="clear" w:color="auto" w:fill="FFFFFF"/>
              </w:rPr>
            </w:pPr>
            <w:r w:rsidRPr="0073751F">
              <w:rPr>
                <w:rFonts w:eastAsia="Courier New"/>
                <w:b/>
                <w:bCs/>
                <w:color w:val="000000"/>
                <w:sz w:val="24"/>
                <w:szCs w:val="24"/>
                <w:shd w:val="clear" w:color="auto" w:fill="FFFFFF"/>
              </w:rPr>
              <w:t xml:space="preserve">Учебные </w:t>
            </w:r>
          </w:p>
          <w:p w:rsidR="003500EC" w:rsidRPr="0073751F" w:rsidRDefault="003500EC" w:rsidP="00DC7FFE">
            <w:pPr>
              <w:jc w:val="center"/>
              <w:rPr>
                <w:rFonts w:eastAsia="Calibri"/>
                <w:sz w:val="24"/>
                <w:szCs w:val="24"/>
              </w:rPr>
            </w:pPr>
            <w:r w:rsidRPr="0073751F">
              <w:rPr>
                <w:rFonts w:eastAsia="Courier New"/>
                <w:b/>
                <w:bCs/>
                <w:color w:val="000000"/>
                <w:sz w:val="24"/>
                <w:szCs w:val="24"/>
                <w:shd w:val="clear" w:color="auto" w:fill="FFFFFF"/>
              </w:rPr>
              <w:t>предметы</w:t>
            </w:r>
          </w:p>
        </w:tc>
        <w:tc>
          <w:tcPr>
            <w:tcW w:w="4394" w:type="dxa"/>
            <w:gridSpan w:val="8"/>
            <w:vAlign w:val="center"/>
          </w:tcPr>
          <w:p w:rsidR="003500EC" w:rsidRPr="0073751F" w:rsidRDefault="003500EC" w:rsidP="00DC7FFE">
            <w:pPr>
              <w:jc w:val="center"/>
              <w:rPr>
                <w:rFonts w:eastAsia="Tahoma"/>
                <w:b/>
                <w:color w:val="000000"/>
                <w:sz w:val="24"/>
                <w:szCs w:val="24"/>
                <w:shd w:val="clear" w:color="auto" w:fill="FFFFFF"/>
              </w:rPr>
            </w:pPr>
            <w:r w:rsidRPr="0073751F">
              <w:rPr>
                <w:rFonts w:eastAsia="Courier New"/>
                <w:b/>
                <w:bCs/>
                <w:color w:val="000000"/>
                <w:sz w:val="24"/>
                <w:szCs w:val="24"/>
                <w:shd w:val="clear" w:color="auto" w:fill="FFFFFF"/>
              </w:rPr>
              <w:t>Количество часов в неделю</w:t>
            </w:r>
          </w:p>
        </w:tc>
        <w:tc>
          <w:tcPr>
            <w:tcW w:w="993" w:type="dxa"/>
            <w:gridSpan w:val="2"/>
            <w:vMerge w:val="restart"/>
            <w:vAlign w:val="center"/>
          </w:tcPr>
          <w:p w:rsidR="003500EC" w:rsidRPr="0073751F" w:rsidRDefault="003500EC" w:rsidP="00DC7FFE">
            <w:pPr>
              <w:jc w:val="center"/>
              <w:rPr>
                <w:rFonts w:eastAsia="Courier New"/>
                <w:b/>
                <w:bCs/>
                <w:color w:val="000000"/>
                <w:sz w:val="24"/>
                <w:szCs w:val="24"/>
                <w:shd w:val="clear" w:color="auto" w:fill="FFFFFF"/>
              </w:rPr>
            </w:pPr>
            <w:r w:rsidRPr="0073751F">
              <w:rPr>
                <w:rFonts w:eastAsia="Courier New"/>
                <w:b/>
                <w:bCs/>
                <w:color w:val="000000"/>
                <w:sz w:val="24"/>
                <w:szCs w:val="24"/>
                <w:shd w:val="clear" w:color="auto" w:fill="FFFFFF"/>
              </w:rPr>
              <w:t xml:space="preserve">Итого </w:t>
            </w:r>
          </w:p>
        </w:tc>
        <w:tc>
          <w:tcPr>
            <w:tcW w:w="1192" w:type="dxa"/>
            <w:gridSpan w:val="2"/>
            <w:vMerge w:val="restart"/>
            <w:vAlign w:val="center"/>
          </w:tcPr>
          <w:p w:rsidR="003500EC" w:rsidRPr="0073751F" w:rsidRDefault="003500EC" w:rsidP="00DC7FFE">
            <w:pPr>
              <w:jc w:val="center"/>
              <w:rPr>
                <w:rFonts w:eastAsia="Courier New"/>
                <w:b/>
                <w:bCs/>
                <w:color w:val="000000"/>
                <w:sz w:val="24"/>
                <w:szCs w:val="24"/>
                <w:shd w:val="clear" w:color="auto" w:fill="FFFFFF"/>
              </w:rPr>
            </w:pPr>
            <w:r w:rsidRPr="0073751F">
              <w:rPr>
                <w:rFonts w:eastAsia="Courier New"/>
                <w:b/>
                <w:bCs/>
                <w:color w:val="000000"/>
                <w:sz w:val="24"/>
                <w:szCs w:val="24"/>
                <w:shd w:val="clear" w:color="auto" w:fill="FFFFFF"/>
              </w:rPr>
              <w:t>Формы  промежуточной аттестации</w:t>
            </w:r>
          </w:p>
        </w:tc>
      </w:tr>
      <w:tr w:rsidR="003500EC" w:rsidRPr="0073751F" w:rsidTr="00DC7FFE">
        <w:trPr>
          <w:trHeight w:val="375"/>
          <w:jc w:val="center"/>
        </w:trPr>
        <w:tc>
          <w:tcPr>
            <w:tcW w:w="1984" w:type="dxa"/>
            <w:vMerge/>
          </w:tcPr>
          <w:p w:rsidR="003500EC" w:rsidRPr="0073751F" w:rsidRDefault="003500EC" w:rsidP="00DC7FFE">
            <w:pPr>
              <w:jc w:val="both"/>
              <w:rPr>
                <w:rFonts w:eastAsia="Courier New"/>
                <w:b/>
                <w:bCs/>
                <w:color w:val="000000"/>
                <w:sz w:val="24"/>
                <w:szCs w:val="24"/>
                <w:shd w:val="clear" w:color="auto" w:fill="FFFFFF"/>
              </w:rPr>
            </w:pPr>
          </w:p>
        </w:tc>
        <w:tc>
          <w:tcPr>
            <w:tcW w:w="2211" w:type="dxa"/>
            <w:vMerge/>
          </w:tcPr>
          <w:p w:rsidR="003500EC" w:rsidRPr="0073751F" w:rsidRDefault="003500EC" w:rsidP="00DC7FFE">
            <w:pPr>
              <w:jc w:val="both"/>
              <w:rPr>
                <w:rFonts w:eastAsia="Courier New"/>
                <w:b/>
                <w:bCs/>
                <w:color w:val="000000"/>
                <w:sz w:val="24"/>
                <w:szCs w:val="24"/>
                <w:shd w:val="clear" w:color="auto" w:fill="FFFFFF"/>
              </w:rPr>
            </w:pPr>
          </w:p>
        </w:tc>
        <w:tc>
          <w:tcPr>
            <w:tcW w:w="1134" w:type="dxa"/>
            <w:gridSpan w:val="2"/>
            <w:vAlign w:val="center"/>
          </w:tcPr>
          <w:p w:rsidR="003500EC" w:rsidRPr="0073751F" w:rsidRDefault="003500EC" w:rsidP="00DC7FFE">
            <w:pPr>
              <w:jc w:val="center"/>
              <w:rPr>
                <w:rFonts w:eastAsia="Tahoma"/>
                <w:b/>
                <w:color w:val="000000"/>
                <w:sz w:val="24"/>
                <w:szCs w:val="24"/>
                <w:shd w:val="clear" w:color="auto" w:fill="FFFFFF"/>
                <w:lang w:val="en-US"/>
              </w:rPr>
            </w:pPr>
            <w:r w:rsidRPr="0073751F">
              <w:rPr>
                <w:rFonts w:eastAsia="Tahoma"/>
                <w:b/>
                <w:color w:val="000000"/>
                <w:sz w:val="24"/>
                <w:szCs w:val="24"/>
                <w:shd w:val="clear" w:color="auto" w:fill="FFFFFF"/>
                <w:lang w:val="en-US"/>
              </w:rPr>
              <w:t>I</w:t>
            </w:r>
          </w:p>
        </w:tc>
        <w:tc>
          <w:tcPr>
            <w:tcW w:w="992" w:type="dxa"/>
            <w:gridSpan w:val="2"/>
            <w:vAlign w:val="center"/>
          </w:tcPr>
          <w:p w:rsidR="003500EC" w:rsidRPr="0073751F" w:rsidRDefault="003500EC" w:rsidP="00DC7FFE">
            <w:pPr>
              <w:jc w:val="center"/>
              <w:rPr>
                <w:rFonts w:eastAsia="Tahoma"/>
                <w:b/>
                <w:color w:val="000000"/>
                <w:sz w:val="24"/>
                <w:szCs w:val="24"/>
                <w:shd w:val="clear" w:color="auto" w:fill="FFFFFF"/>
                <w:lang w:val="en-US"/>
              </w:rPr>
            </w:pPr>
            <w:r w:rsidRPr="0073751F">
              <w:rPr>
                <w:rFonts w:eastAsia="Tahoma"/>
                <w:b/>
                <w:color w:val="000000"/>
                <w:sz w:val="24"/>
                <w:szCs w:val="24"/>
                <w:shd w:val="clear" w:color="auto" w:fill="FFFFFF"/>
                <w:lang w:val="en-US"/>
              </w:rPr>
              <w:t>II</w:t>
            </w:r>
          </w:p>
        </w:tc>
        <w:tc>
          <w:tcPr>
            <w:tcW w:w="1247" w:type="dxa"/>
            <w:gridSpan w:val="3"/>
            <w:vAlign w:val="center"/>
          </w:tcPr>
          <w:p w:rsidR="003500EC" w:rsidRPr="0073751F" w:rsidRDefault="003500EC" w:rsidP="00DC7FFE">
            <w:pPr>
              <w:jc w:val="center"/>
              <w:rPr>
                <w:rFonts w:eastAsia="Tahoma"/>
                <w:b/>
                <w:color w:val="000000"/>
                <w:sz w:val="24"/>
                <w:szCs w:val="24"/>
                <w:shd w:val="clear" w:color="auto" w:fill="FFFFFF"/>
                <w:lang w:val="en-US"/>
              </w:rPr>
            </w:pPr>
            <w:r w:rsidRPr="0073751F">
              <w:rPr>
                <w:rFonts w:eastAsia="Tahoma"/>
                <w:b/>
                <w:color w:val="000000"/>
                <w:sz w:val="24"/>
                <w:szCs w:val="24"/>
                <w:shd w:val="clear" w:color="auto" w:fill="FFFFFF"/>
                <w:lang w:val="en-US"/>
              </w:rPr>
              <w:t>III</w:t>
            </w:r>
          </w:p>
        </w:tc>
        <w:tc>
          <w:tcPr>
            <w:tcW w:w="1021" w:type="dxa"/>
            <w:vAlign w:val="center"/>
          </w:tcPr>
          <w:p w:rsidR="003500EC" w:rsidRPr="0073751F" w:rsidRDefault="003500EC" w:rsidP="00DC7FFE">
            <w:pPr>
              <w:jc w:val="center"/>
              <w:rPr>
                <w:rFonts w:eastAsia="Tahoma"/>
                <w:b/>
                <w:color w:val="000000"/>
                <w:sz w:val="24"/>
                <w:szCs w:val="24"/>
                <w:shd w:val="clear" w:color="auto" w:fill="FFFFFF"/>
                <w:lang w:val="en-US"/>
              </w:rPr>
            </w:pPr>
            <w:r w:rsidRPr="0073751F">
              <w:rPr>
                <w:rFonts w:eastAsia="Tahoma"/>
                <w:b/>
                <w:color w:val="000000"/>
                <w:sz w:val="24"/>
                <w:szCs w:val="24"/>
                <w:shd w:val="clear" w:color="auto" w:fill="FFFFFF"/>
                <w:lang w:val="en-US"/>
              </w:rPr>
              <w:t>IV</w:t>
            </w:r>
          </w:p>
        </w:tc>
        <w:tc>
          <w:tcPr>
            <w:tcW w:w="993" w:type="dxa"/>
            <w:gridSpan w:val="2"/>
            <w:vMerge/>
          </w:tcPr>
          <w:p w:rsidR="003500EC" w:rsidRPr="0073751F" w:rsidRDefault="003500EC" w:rsidP="00DC7FFE">
            <w:pPr>
              <w:jc w:val="both"/>
              <w:rPr>
                <w:rFonts w:eastAsia="Tahoma"/>
                <w:b/>
                <w:color w:val="000000"/>
                <w:sz w:val="24"/>
                <w:szCs w:val="24"/>
                <w:shd w:val="clear" w:color="auto" w:fill="FFFFFF"/>
              </w:rPr>
            </w:pPr>
          </w:p>
        </w:tc>
        <w:tc>
          <w:tcPr>
            <w:tcW w:w="1192" w:type="dxa"/>
            <w:gridSpan w:val="2"/>
            <w:vMerge/>
          </w:tcPr>
          <w:p w:rsidR="003500EC" w:rsidRPr="0073751F" w:rsidRDefault="003500EC" w:rsidP="00DC7FFE">
            <w:pPr>
              <w:jc w:val="both"/>
              <w:rPr>
                <w:rFonts w:eastAsia="Tahoma"/>
                <w:b/>
                <w:color w:val="000000"/>
                <w:sz w:val="24"/>
                <w:szCs w:val="24"/>
                <w:shd w:val="clear" w:color="auto" w:fill="FFFFFF"/>
              </w:rPr>
            </w:pPr>
          </w:p>
        </w:tc>
      </w:tr>
      <w:tr w:rsidR="003500EC" w:rsidRPr="0073751F" w:rsidTr="00DC7FFE">
        <w:trPr>
          <w:jc w:val="center"/>
        </w:trPr>
        <w:tc>
          <w:tcPr>
            <w:tcW w:w="10774" w:type="dxa"/>
            <w:gridSpan w:val="14"/>
          </w:tcPr>
          <w:p w:rsidR="003500EC" w:rsidRPr="0073751F" w:rsidRDefault="003500EC" w:rsidP="00DC7FFE">
            <w:pPr>
              <w:jc w:val="center"/>
              <w:rPr>
                <w:rFonts w:eastAsia="Tahoma"/>
                <w:b/>
                <w:i/>
                <w:color w:val="000000"/>
                <w:sz w:val="24"/>
                <w:szCs w:val="24"/>
                <w:shd w:val="clear" w:color="auto" w:fill="FFFFFF"/>
              </w:rPr>
            </w:pPr>
            <w:r w:rsidRPr="0073751F">
              <w:rPr>
                <w:rFonts w:eastAsia="Courier New"/>
                <w:b/>
                <w:iCs/>
                <w:color w:val="000000"/>
                <w:sz w:val="24"/>
                <w:szCs w:val="24"/>
                <w:shd w:val="clear" w:color="auto" w:fill="FFFFFF"/>
              </w:rPr>
              <w:t>Обязательная часть</w:t>
            </w:r>
          </w:p>
        </w:tc>
      </w:tr>
      <w:tr w:rsidR="003500EC" w:rsidRPr="0073751F" w:rsidTr="00DC7FFE">
        <w:trPr>
          <w:trHeight w:val="518"/>
          <w:jc w:val="center"/>
        </w:trPr>
        <w:tc>
          <w:tcPr>
            <w:tcW w:w="1984" w:type="dxa"/>
            <w:vMerge w:val="restart"/>
            <w:vAlign w:val="center"/>
          </w:tcPr>
          <w:p w:rsidR="003500EC" w:rsidRPr="0073751F" w:rsidRDefault="003500EC" w:rsidP="00DC7FFE">
            <w:pPr>
              <w:jc w:val="center"/>
              <w:rPr>
                <w:rFonts w:eastAsia="Tahoma"/>
                <w:b/>
                <w:color w:val="000000"/>
                <w:sz w:val="24"/>
                <w:szCs w:val="24"/>
                <w:shd w:val="clear" w:color="auto" w:fill="FFFFFF"/>
              </w:rPr>
            </w:pPr>
            <w:r w:rsidRPr="0073751F">
              <w:rPr>
                <w:rFonts w:eastAsia="Courier New"/>
                <w:color w:val="000000"/>
                <w:sz w:val="24"/>
                <w:szCs w:val="24"/>
                <w:shd w:val="clear" w:color="auto" w:fill="FFFFFF"/>
              </w:rPr>
              <w:t>Русский язык и литературное чтение</w:t>
            </w:r>
          </w:p>
        </w:tc>
        <w:tc>
          <w:tcPr>
            <w:tcW w:w="2211" w:type="dxa"/>
          </w:tcPr>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Русский язык</w:t>
            </w:r>
          </w:p>
        </w:tc>
        <w:tc>
          <w:tcPr>
            <w:tcW w:w="1134" w:type="dxa"/>
            <w:gridSpan w:val="2"/>
            <w:vAlign w:val="center"/>
          </w:tcPr>
          <w:p w:rsidR="003500EC" w:rsidRPr="0073751F" w:rsidRDefault="003500EC" w:rsidP="00DC7FFE">
            <w:pPr>
              <w:pStyle w:val="TableParagraph"/>
              <w:rPr>
                <w:b/>
                <w:sz w:val="24"/>
                <w:szCs w:val="24"/>
              </w:rPr>
            </w:pPr>
          </w:p>
          <w:p w:rsidR="003500EC" w:rsidRPr="0073751F" w:rsidRDefault="003500EC" w:rsidP="00DC7FFE">
            <w:pPr>
              <w:pStyle w:val="TableParagraph"/>
              <w:ind w:right="235"/>
              <w:rPr>
                <w:sz w:val="24"/>
                <w:szCs w:val="24"/>
              </w:rPr>
            </w:pPr>
            <w:r>
              <w:rPr>
                <w:sz w:val="24"/>
                <w:szCs w:val="24"/>
              </w:rPr>
              <w:t>5/165</w:t>
            </w:r>
          </w:p>
        </w:tc>
        <w:tc>
          <w:tcPr>
            <w:tcW w:w="992" w:type="dxa"/>
            <w:gridSpan w:val="2"/>
            <w:vAlign w:val="center"/>
          </w:tcPr>
          <w:p w:rsidR="003500EC" w:rsidRPr="0073751F" w:rsidRDefault="003500EC" w:rsidP="00DC7FFE">
            <w:pPr>
              <w:pStyle w:val="TableParagraph"/>
              <w:rPr>
                <w:b/>
                <w:sz w:val="24"/>
                <w:szCs w:val="24"/>
              </w:rPr>
            </w:pPr>
          </w:p>
          <w:p w:rsidR="003500EC" w:rsidRPr="0073751F" w:rsidRDefault="003500EC" w:rsidP="00DC7FFE">
            <w:pPr>
              <w:pStyle w:val="TableParagraph"/>
              <w:ind w:right="205"/>
              <w:rPr>
                <w:sz w:val="24"/>
                <w:szCs w:val="24"/>
              </w:rPr>
            </w:pPr>
            <w:r>
              <w:rPr>
                <w:sz w:val="24"/>
                <w:szCs w:val="24"/>
              </w:rPr>
              <w:t>5/170</w:t>
            </w:r>
          </w:p>
        </w:tc>
        <w:tc>
          <w:tcPr>
            <w:tcW w:w="1247" w:type="dxa"/>
            <w:gridSpan w:val="3"/>
            <w:vAlign w:val="center"/>
          </w:tcPr>
          <w:p w:rsidR="003500EC" w:rsidRPr="0073751F" w:rsidRDefault="003500EC" w:rsidP="00DC7FFE">
            <w:pPr>
              <w:pStyle w:val="TableParagraph"/>
              <w:rPr>
                <w:b/>
                <w:sz w:val="24"/>
                <w:szCs w:val="24"/>
              </w:rPr>
            </w:pPr>
          </w:p>
          <w:p w:rsidR="003500EC" w:rsidRPr="0073751F" w:rsidRDefault="003500EC" w:rsidP="00DC7FFE">
            <w:pPr>
              <w:pStyle w:val="TableParagraph"/>
              <w:ind w:left="214"/>
              <w:rPr>
                <w:sz w:val="24"/>
                <w:szCs w:val="24"/>
              </w:rPr>
            </w:pPr>
            <w:r>
              <w:rPr>
                <w:sz w:val="24"/>
                <w:szCs w:val="24"/>
              </w:rPr>
              <w:t>5/170</w:t>
            </w:r>
          </w:p>
        </w:tc>
        <w:tc>
          <w:tcPr>
            <w:tcW w:w="1021" w:type="dxa"/>
            <w:vAlign w:val="center"/>
          </w:tcPr>
          <w:p w:rsidR="003500EC" w:rsidRPr="0073751F" w:rsidRDefault="003500EC" w:rsidP="00DC7FFE">
            <w:pPr>
              <w:pStyle w:val="TableParagraph"/>
              <w:rPr>
                <w:b/>
                <w:sz w:val="24"/>
                <w:szCs w:val="24"/>
              </w:rPr>
            </w:pPr>
          </w:p>
          <w:p w:rsidR="003500EC" w:rsidRPr="0073751F" w:rsidRDefault="003500EC" w:rsidP="00DC7FFE">
            <w:pPr>
              <w:pStyle w:val="TableParagraph"/>
              <w:ind w:right="208"/>
              <w:rPr>
                <w:sz w:val="24"/>
                <w:szCs w:val="24"/>
              </w:rPr>
            </w:pPr>
            <w:r>
              <w:rPr>
                <w:sz w:val="24"/>
                <w:szCs w:val="24"/>
              </w:rPr>
              <w:t>5/170</w:t>
            </w:r>
          </w:p>
        </w:tc>
        <w:tc>
          <w:tcPr>
            <w:tcW w:w="993" w:type="dxa"/>
            <w:gridSpan w:val="2"/>
            <w:vAlign w:val="center"/>
          </w:tcPr>
          <w:p w:rsidR="003500EC" w:rsidRPr="0073751F" w:rsidRDefault="003500EC" w:rsidP="00DC7FFE">
            <w:pPr>
              <w:pStyle w:val="TableParagraph"/>
              <w:jc w:val="center"/>
              <w:rPr>
                <w:b/>
                <w:sz w:val="24"/>
                <w:szCs w:val="24"/>
              </w:rPr>
            </w:pPr>
          </w:p>
          <w:p w:rsidR="003500EC" w:rsidRPr="0073751F" w:rsidRDefault="003500EC" w:rsidP="00DC7FFE">
            <w:pPr>
              <w:pStyle w:val="TableParagraph"/>
              <w:jc w:val="center"/>
              <w:rPr>
                <w:sz w:val="24"/>
                <w:szCs w:val="24"/>
              </w:rPr>
            </w:pPr>
            <w:r>
              <w:rPr>
                <w:sz w:val="24"/>
                <w:szCs w:val="24"/>
              </w:rPr>
              <w:t>20</w:t>
            </w:r>
            <w:r w:rsidRPr="0073751F">
              <w:rPr>
                <w:sz w:val="24"/>
                <w:szCs w:val="24"/>
              </w:rPr>
              <w:t>/</w:t>
            </w:r>
            <w:r>
              <w:rPr>
                <w:sz w:val="24"/>
                <w:szCs w:val="24"/>
              </w:rPr>
              <w:t>675</w:t>
            </w:r>
          </w:p>
        </w:tc>
        <w:tc>
          <w:tcPr>
            <w:tcW w:w="1192" w:type="dxa"/>
            <w:gridSpan w:val="2"/>
          </w:tcPr>
          <w:p w:rsidR="003500EC" w:rsidRPr="0073751F" w:rsidRDefault="003500EC" w:rsidP="00DC7FFE">
            <w:pPr>
              <w:jc w:val="both"/>
              <w:rPr>
                <w:rFonts w:eastAsia="Tahoma"/>
                <w:b/>
                <w:color w:val="000000"/>
                <w:sz w:val="24"/>
                <w:szCs w:val="24"/>
                <w:shd w:val="clear" w:color="auto" w:fill="FFFFFF"/>
              </w:rPr>
            </w:pPr>
            <w:r w:rsidRPr="0073751F">
              <w:rPr>
                <w:rFonts w:eastAsia="Calibri"/>
                <w:sz w:val="24"/>
                <w:szCs w:val="24"/>
              </w:rPr>
              <w:t>диктант</w:t>
            </w:r>
          </w:p>
        </w:tc>
      </w:tr>
      <w:tr w:rsidR="003500EC" w:rsidRPr="0073751F" w:rsidTr="00DC7FFE">
        <w:trPr>
          <w:trHeight w:val="517"/>
          <w:jc w:val="center"/>
        </w:trPr>
        <w:tc>
          <w:tcPr>
            <w:tcW w:w="1984" w:type="dxa"/>
            <w:vMerge/>
            <w:vAlign w:val="center"/>
          </w:tcPr>
          <w:p w:rsidR="003500EC" w:rsidRPr="0073751F" w:rsidRDefault="003500EC" w:rsidP="00DC7FFE">
            <w:pPr>
              <w:jc w:val="center"/>
              <w:rPr>
                <w:rFonts w:eastAsia="Courier New"/>
                <w:color w:val="000000"/>
                <w:sz w:val="24"/>
                <w:szCs w:val="24"/>
                <w:shd w:val="clear" w:color="auto" w:fill="FFFFFF"/>
              </w:rPr>
            </w:pPr>
          </w:p>
        </w:tc>
        <w:tc>
          <w:tcPr>
            <w:tcW w:w="2211" w:type="dxa"/>
          </w:tcPr>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Литература</w:t>
            </w:r>
          </w:p>
        </w:tc>
        <w:tc>
          <w:tcPr>
            <w:tcW w:w="1134" w:type="dxa"/>
            <w:gridSpan w:val="2"/>
            <w:vAlign w:val="center"/>
          </w:tcPr>
          <w:p w:rsidR="003500EC" w:rsidRPr="0073751F" w:rsidRDefault="003500EC" w:rsidP="00DC7FFE">
            <w:pPr>
              <w:pStyle w:val="TableParagraph"/>
              <w:ind w:right="235"/>
              <w:rPr>
                <w:sz w:val="24"/>
                <w:szCs w:val="24"/>
              </w:rPr>
            </w:pPr>
            <w:r w:rsidRPr="0073751F">
              <w:rPr>
                <w:sz w:val="24"/>
                <w:szCs w:val="24"/>
              </w:rPr>
              <w:t>4/132</w:t>
            </w:r>
          </w:p>
        </w:tc>
        <w:tc>
          <w:tcPr>
            <w:tcW w:w="992" w:type="dxa"/>
            <w:gridSpan w:val="2"/>
            <w:vAlign w:val="center"/>
          </w:tcPr>
          <w:p w:rsidR="003500EC" w:rsidRPr="0073751F" w:rsidRDefault="003500EC" w:rsidP="00DC7FFE">
            <w:pPr>
              <w:pStyle w:val="TableParagraph"/>
              <w:ind w:right="205"/>
              <w:rPr>
                <w:sz w:val="24"/>
                <w:szCs w:val="24"/>
              </w:rPr>
            </w:pPr>
            <w:r w:rsidRPr="0073751F">
              <w:rPr>
                <w:sz w:val="24"/>
                <w:szCs w:val="24"/>
              </w:rPr>
              <w:t>4/136</w:t>
            </w:r>
          </w:p>
        </w:tc>
        <w:tc>
          <w:tcPr>
            <w:tcW w:w="1247" w:type="dxa"/>
            <w:gridSpan w:val="3"/>
            <w:vAlign w:val="center"/>
          </w:tcPr>
          <w:p w:rsidR="003500EC" w:rsidRPr="0073751F" w:rsidRDefault="003500EC" w:rsidP="00DC7FFE">
            <w:pPr>
              <w:pStyle w:val="TableParagraph"/>
              <w:ind w:left="214"/>
              <w:rPr>
                <w:sz w:val="24"/>
                <w:szCs w:val="24"/>
              </w:rPr>
            </w:pPr>
            <w:r w:rsidRPr="0073751F">
              <w:rPr>
                <w:sz w:val="24"/>
                <w:szCs w:val="24"/>
              </w:rPr>
              <w:t>4/136</w:t>
            </w:r>
          </w:p>
        </w:tc>
        <w:tc>
          <w:tcPr>
            <w:tcW w:w="1021" w:type="dxa"/>
            <w:vAlign w:val="center"/>
          </w:tcPr>
          <w:p w:rsidR="003500EC" w:rsidRPr="0073751F" w:rsidRDefault="003500EC" w:rsidP="00DC7FFE">
            <w:pPr>
              <w:pStyle w:val="TableParagraph"/>
              <w:ind w:right="208"/>
              <w:rPr>
                <w:sz w:val="24"/>
                <w:szCs w:val="24"/>
              </w:rPr>
            </w:pPr>
            <w:r w:rsidRPr="0073751F">
              <w:rPr>
                <w:sz w:val="24"/>
                <w:szCs w:val="24"/>
              </w:rPr>
              <w:t>3/102</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15/506</w:t>
            </w:r>
          </w:p>
        </w:tc>
        <w:tc>
          <w:tcPr>
            <w:tcW w:w="1192" w:type="dxa"/>
            <w:gridSpan w:val="2"/>
          </w:tcPr>
          <w:p w:rsidR="003500EC" w:rsidRPr="0073751F" w:rsidRDefault="003500EC" w:rsidP="00DC7FFE">
            <w:pPr>
              <w:jc w:val="both"/>
              <w:rPr>
                <w:rFonts w:eastAsia="Tahoma"/>
                <w:color w:val="000000"/>
                <w:sz w:val="24"/>
                <w:szCs w:val="24"/>
                <w:shd w:val="clear" w:color="auto" w:fill="FFFFFF"/>
              </w:rPr>
            </w:pPr>
            <w:r w:rsidRPr="0073751F">
              <w:rPr>
                <w:rFonts w:eastAsia="Tahoma"/>
                <w:color w:val="000000"/>
                <w:sz w:val="24"/>
                <w:szCs w:val="24"/>
                <w:shd w:val="clear" w:color="auto" w:fill="FFFFFF"/>
              </w:rPr>
              <w:t>тестовая работа</w:t>
            </w:r>
          </w:p>
        </w:tc>
      </w:tr>
      <w:tr w:rsidR="003500EC" w:rsidRPr="0073751F" w:rsidTr="00DC7FFE">
        <w:trPr>
          <w:jc w:val="center"/>
        </w:trPr>
        <w:tc>
          <w:tcPr>
            <w:tcW w:w="1984" w:type="dxa"/>
          </w:tcPr>
          <w:p w:rsidR="003500EC" w:rsidRPr="0073751F" w:rsidRDefault="003500EC" w:rsidP="00DC7FFE">
            <w:pPr>
              <w:rPr>
                <w:rFonts w:eastAsia="Tahoma"/>
                <w:b/>
                <w:color w:val="000000"/>
                <w:sz w:val="24"/>
                <w:szCs w:val="24"/>
                <w:shd w:val="clear" w:color="auto" w:fill="FFFFFF"/>
              </w:rPr>
            </w:pPr>
            <w:r w:rsidRPr="0073751F">
              <w:rPr>
                <w:rFonts w:eastAsia="Courier New"/>
                <w:color w:val="000000"/>
                <w:sz w:val="24"/>
                <w:szCs w:val="24"/>
                <w:shd w:val="clear" w:color="auto" w:fill="FFFFFF"/>
              </w:rPr>
              <w:t>Иностранный язык</w:t>
            </w:r>
          </w:p>
        </w:tc>
        <w:tc>
          <w:tcPr>
            <w:tcW w:w="2211" w:type="dxa"/>
          </w:tcPr>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Иностранный язык (англ.)</w:t>
            </w:r>
          </w:p>
        </w:tc>
        <w:tc>
          <w:tcPr>
            <w:tcW w:w="1134" w:type="dxa"/>
            <w:gridSpan w:val="2"/>
            <w:vAlign w:val="center"/>
          </w:tcPr>
          <w:p w:rsidR="003500EC" w:rsidRPr="0073751F" w:rsidRDefault="003500EC" w:rsidP="00DC7FFE">
            <w:pPr>
              <w:pStyle w:val="TableParagraph"/>
              <w:ind w:left="1"/>
              <w:rPr>
                <w:sz w:val="24"/>
                <w:szCs w:val="24"/>
              </w:rPr>
            </w:pPr>
            <w:r w:rsidRPr="0073751F">
              <w:rPr>
                <w:sz w:val="24"/>
                <w:szCs w:val="24"/>
              </w:rPr>
              <w:t>-</w:t>
            </w:r>
          </w:p>
        </w:tc>
        <w:tc>
          <w:tcPr>
            <w:tcW w:w="992" w:type="dxa"/>
            <w:gridSpan w:val="2"/>
            <w:vAlign w:val="center"/>
          </w:tcPr>
          <w:p w:rsidR="003500EC" w:rsidRPr="0073751F" w:rsidRDefault="003500EC" w:rsidP="00DC7FFE">
            <w:pPr>
              <w:pStyle w:val="TableParagraph"/>
              <w:jc w:val="center"/>
              <w:rPr>
                <w:sz w:val="24"/>
                <w:szCs w:val="24"/>
              </w:rPr>
            </w:pPr>
            <w:r w:rsidRPr="0073751F">
              <w:rPr>
                <w:sz w:val="24"/>
                <w:szCs w:val="24"/>
              </w:rPr>
              <w:t>2/68</w:t>
            </w:r>
          </w:p>
        </w:tc>
        <w:tc>
          <w:tcPr>
            <w:tcW w:w="1247" w:type="dxa"/>
            <w:gridSpan w:val="3"/>
            <w:vAlign w:val="center"/>
          </w:tcPr>
          <w:p w:rsidR="003500EC" w:rsidRPr="0073751F" w:rsidRDefault="003500EC" w:rsidP="00DC7FFE">
            <w:pPr>
              <w:pStyle w:val="TableParagraph"/>
              <w:jc w:val="center"/>
              <w:rPr>
                <w:sz w:val="24"/>
                <w:szCs w:val="24"/>
              </w:rPr>
            </w:pPr>
            <w:r w:rsidRPr="0073751F">
              <w:rPr>
                <w:sz w:val="24"/>
                <w:szCs w:val="24"/>
              </w:rPr>
              <w:t>2/68</w:t>
            </w:r>
          </w:p>
        </w:tc>
        <w:tc>
          <w:tcPr>
            <w:tcW w:w="1021" w:type="dxa"/>
            <w:vAlign w:val="center"/>
          </w:tcPr>
          <w:p w:rsidR="003500EC" w:rsidRPr="0073751F" w:rsidRDefault="003500EC" w:rsidP="00DC7FFE">
            <w:pPr>
              <w:pStyle w:val="TableParagraph"/>
              <w:jc w:val="center"/>
              <w:rPr>
                <w:sz w:val="24"/>
                <w:szCs w:val="24"/>
              </w:rPr>
            </w:pPr>
            <w:r w:rsidRPr="0073751F">
              <w:rPr>
                <w:sz w:val="24"/>
                <w:szCs w:val="24"/>
              </w:rPr>
              <w:t>2/68</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6/204</w:t>
            </w:r>
          </w:p>
        </w:tc>
        <w:tc>
          <w:tcPr>
            <w:tcW w:w="1192" w:type="dxa"/>
            <w:gridSpan w:val="2"/>
          </w:tcPr>
          <w:p w:rsidR="003500EC" w:rsidRPr="0073751F" w:rsidRDefault="003500EC" w:rsidP="00DC7FFE">
            <w:pPr>
              <w:jc w:val="both"/>
              <w:rPr>
                <w:rFonts w:eastAsia="Tahoma"/>
                <w:b/>
                <w:color w:val="000000"/>
                <w:sz w:val="24"/>
                <w:szCs w:val="24"/>
                <w:shd w:val="clear" w:color="auto" w:fill="FFFFFF"/>
              </w:rPr>
            </w:pPr>
            <w:r w:rsidRPr="0073751F">
              <w:rPr>
                <w:rFonts w:eastAsia="Calibri"/>
                <w:sz w:val="24"/>
                <w:szCs w:val="24"/>
              </w:rPr>
              <w:t>контр. работа</w:t>
            </w:r>
          </w:p>
        </w:tc>
      </w:tr>
      <w:tr w:rsidR="003500EC" w:rsidRPr="0073751F" w:rsidTr="00DC7FFE">
        <w:trPr>
          <w:jc w:val="center"/>
        </w:trPr>
        <w:tc>
          <w:tcPr>
            <w:tcW w:w="1984" w:type="dxa"/>
          </w:tcPr>
          <w:p w:rsidR="003500EC" w:rsidRPr="0073751F" w:rsidRDefault="003500EC" w:rsidP="00DC7FFE">
            <w:pPr>
              <w:rPr>
                <w:rFonts w:eastAsia="Tahoma"/>
                <w:b/>
                <w:color w:val="000000"/>
                <w:sz w:val="24"/>
                <w:szCs w:val="24"/>
                <w:shd w:val="clear" w:color="auto" w:fill="FFFFFF"/>
              </w:rPr>
            </w:pPr>
            <w:r w:rsidRPr="0073751F">
              <w:rPr>
                <w:rFonts w:eastAsia="Courier New"/>
                <w:color w:val="000000"/>
                <w:sz w:val="24"/>
                <w:szCs w:val="24"/>
                <w:shd w:val="clear" w:color="auto" w:fill="FFFFFF"/>
              </w:rPr>
              <w:t>Математика и информатика</w:t>
            </w:r>
          </w:p>
        </w:tc>
        <w:tc>
          <w:tcPr>
            <w:tcW w:w="2211" w:type="dxa"/>
          </w:tcPr>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Математика</w:t>
            </w:r>
          </w:p>
        </w:tc>
        <w:tc>
          <w:tcPr>
            <w:tcW w:w="1134" w:type="dxa"/>
            <w:gridSpan w:val="2"/>
            <w:vAlign w:val="center"/>
          </w:tcPr>
          <w:p w:rsidR="003500EC" w:rsidRPr="0073751F" w:rsidRDefault="003500EC" w:rsidP="00DC7FFE">
            <w:pPr>
              <w:pStyle w:val="TableParagraph"/>
              <w:ind w:right="235"/>
              <w:jc w:val="center"/>
              <w:rPr>
                <w:sz w:val="24"/>
                <w:szCs w:val="24"/>
              </w:rPr>
            </w:pPr>
            <w:r w:rsidRPr="0073751F">
              <w:rPr>
                <w:sz w:val="24"/>
                <w:szCs w:val="24"/>
              </w:rPr>
              <w:t>4/132</w:t>
            </w:r>
          </w:p>
        </w:tc>
        <w:tc>
          <w:tcPr>
            <w:tcW w:w="992" w:type="dxa"/>
            <w:gridSpan w:val="2"/>
            <w:vAlign w:val="center"/>
          </w:tcPr>
          <w:p w:rsidR="003500EC" w:rsidRPr="0073751F" w:rsidRDefault="003500EC" w:rsidP="00DC7FFE">
            <w:pPr>
              <w:pStyle w:val="TableParagraph"/>
              <w:ind w:right="205"/>
              <w:jc w:val="center"/>
              <w:rPr>
                <w:sz w:val="24"/>
                <w:szCs w:val="24"/>
              </w:rPr>
            </w:pPr>
            <w:r w:rsidRPr="0073751F">
              <w:rPr>
                <w:sz w:val="24"/>
                <w:szCs w:val="24"/>
              </w:rPr>
              <w:t>4/136</w:t>
            </w:r>
          </w:p>
        </w:tc>
        <w:tc>
          <w:tcPr>
            <w:tcW w:w="1247" w:type="dxa"/>
            <w:gridSpan w:val="3"/>
            <w:vAlign w:val="center"/>
          </w:tcPr>
          <w:p w:rsidR="003500EC" w:rsidRPr="0073751F" w:rsidRDefault="003500EC" w:rsidP="00DC7FFE">
            <w:pPr>
              <w:pStyle w:val="TableParagraph"/>
              <w:ind w:left="214"/>
              <w:jc w:val="center"/>
              <w:rPr>
                <w:sz w:val="24"/>
                <w:szCs w:val="24"/>
              </w:rPr>
            </w:pPr>
            <w:r w:rsidRPr="0073751F">
              <w:rPr>
                <w:sz w:val="24"/>
                <w:szCs w:val="24"/>
              </w:rPr>
              <w:t>4/136</w:t>
            </w:r>
          </w:p>
        </w:tc>
        <w:tc>
          <w:tcPr>
            <w:tcW w:w="1021" w:type="dxa"/>
            <w:vAlign w:val="center"/>
          </w:tcPr>
          <w:p w:rsidR="003500EC" w:rsidRPr="0073751F" w:rsidRDefault="003500EC" w:rsidP="00DC7FFE">
            <w:pPr>
              <w:pStyle w:val="TableParagraph"/>
              <w:ind w:right="209"/>
              <w:jc w:val="center"/>
              <w:rPr>
                <w:sz w:val="24"/>
                <w:szCs w:val="24"/>
              </w:rPr>
            </w:pPr>
            <w:r w:rsidRPr="0073751F">
              <w:rPr>
                <w:sz w:val="24"/>
                <w:szCs w:val="24"/>
              </w:rPr>
              <w:t>4/136</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16/540</w:t>
            </w:r>
          </w:p>
        </w:tc>
        <w:tc>
          <w:tcPr>
            <w:tcW w:w="1192" w:type="dxa"/>
            <w:gridSpan w:val="2"/>
          </w:tcPr>
          <w:p w:rsidR="003500EC" w:rsidRPr="0073751F" w:rsidRDefault="003500EC" w:rsidP="00DC7FFE">
            <w:pPr>
              <w:jc w:val="both"/>
              <w:rPr>
                <w:rFonts w:eastAsia="Tahoma"/>
                <w:b/>
                <w:color w:val="000000"/>
                <w:sz w:val="24"/>
                <w:szCs w:val="24"/>
                <w:shd w:val="clear" w:color="auto" w:fill="FFFFFF"/>
              </w:rPr>
            </w:pPr>
            <w:r w:rsidRPr="0073751F">
              <w:rPr>
                <w:rFonts w:eastAsia="Calibri"/>
                <w:sz w:val="24"/>
                <w:szCs w:val="24"/>
              </w:rPr>
              <w:t>контр. работа</w:t>
            </w:r>
          </w:p>
        </w:tc>
      </w:tr>
      <w:tr w:rsidR="003500EC" w:rsidRPr="0073751F" w:rsidTr="00DC7FFE">
        <w:trPr>
          <w:jc w:val="center"/>
        </w:trPr>
        <w:tc>
          <w:tcPr>
            <w:tcW w:w="1984" w:type="dxa"/>
          </w:tcPr>
          <w:p w:rsidR="003500EC" w:rsidRPr="0073751F" w:rsidRDefault="003500EC" w:rsidP="00DC7FFE">
            <w:pPr>
              <w:rPr>
                <w:rFonts w:eastAsia="Tahoma"/>
                <w:b/>
                <w:color w:val="000000"/>
                <w:sz w:val="24"/>
                <w:szCs w:val="24"/>
                <w:shd w:val="clear" w:color="auto" w:fill="FFFFFF"/>
              </w:rPr>
            </w:pPr>
            <w:r w:rsidRPr="0073751F">
              <w:rPr>
                <w:rFonts w:eastAsia="Courier New"/>
                <w:color w:val="000000"/>
                <w:sz w:val="24"/>
                <w:szCs w:val="24"/>
                <w:shd w:val="clear" w:color="auto" w:fill="FFFFFF"/>
              </w:rPr>
              <w:t>Обществознание и Естествознание</w:t>
            </w:r>
          </w:p>
        </w:tc>
        <w:tc>
          <w:tcPr>
            <w:tcW w:w="2211" w:type="dxa"/>
          </w:tcPr>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Окружающий мир</w:t>
            </w:r>
          </w:p>
        </w:tc>
        <w:tc>
          <w:tcPr>
            <w:tcW w:w="1134" w:type="dxa"/>
            <w:gridSpan w:val="2"/>
            <w:vAlign w:val="center"/>
          </w:tcPr>
          <w:p w:rsidR="003500EC" w:rsidRPr="0073751F" w:rsidRDefault="003500EC" w:rsidP="00DC7FFE">
            <w:pPr>
              <w:pStyle w:val="TableParagraph"/>
              <w:ind w:right="235"/>
              <w:jc w:val="center"/>
              <w:rPr>
                <w:sz w:val="24"/>
                <w:szCs w:val="24"/>
              </w:rPr>
            </w:pPr>
            <w:r w:rsidRPr="0073751F">
              <w:rPr>
                <w:sz w:val="24"/>
                <w:szCs w:val="24"/>
              </w:rPr>
              <w:t>2/66</w:t>
            </w:r>
          </w:p>
        </w:tc>
        <w:tc>
          <w:tcPr>
            <w:tcW w:w="992" w:type="dxa"/>
            <w:gridSpan w:val="2"/>
            <w:vAlign w:val="center"/>
          </w:tcPr>
          <w:p w:rsidR="003500EC" w:rsidRPr="0073751F" w:rsidRDefault="003500EC" w:rsidP="00DC7FFE">
            <w:pPr>
              <w:pStyle w:val="TableParagraph"/>
              <w:jc w:val="center"/>
              <w:rPr>
                <w:sz w:val="24"/>
                <w:szCs w:val="24"/>
              </w:rPr>
            </w:pPr>
            <w:r w:rsidRPr="0073751F">
              <w:rPr>
                <w:sz w:val="24"/>
                <w:szCs w:val="24"/>
              </w:rPr>
              <w:t>2/68</w:t>
            </w:r>
          </w:p>
        </w:tc>
        <w:tc>
          <w:tcPr>
            <w:tcW w:w="1247" w:type="dxa"/>
            <w:gridSpan w:val="3"/>
            <w:vAlign w:val="center"/>
          </w:tcPr>
          <w:p w:rsidR="003500EC" w:rsidRPr="0073751F" w:rsidRDefault="003500EC" w:rsidP="00DC7FFE">
            <w:pPr>
              <w:pStyle w:val="TableParagraph"/>
              <w:jc w:val="center"/>
              <w:rPr>
                <w:sz w:val="24"/>
                <w:szCs w:val="24"/>
              </w:rPr>
            </w:pPr>
            <w:r w:rsidRPr="0073751F">
              <w:rPr>
                <w:sz w:val="24"/>
                <w:szCs w:val="24"/>
              </w:rPr>
              <w:t>2/68</w:t>
            </w:r>
          </w:p>
        </w:tc>
        <w:tc>
          <w:tcPr>
            <w:tcW w:w="1021" w:type="dxa"/>
            <w:vAlign w:val="center"/>
          </w:tcPr>
          <w:p w:rsidR="003500EC" w:rsidRPr="0073751F" w:rsidRDefault="003500EC" w:rsidP="00DC7FFE">
            <w:pPr>
              <w:pStyle w:val="TableParagraph"/>
              <w:jc w:val="center"/>
              <w:rPr>
                <w:sz w:val="24"/>
                <w:szCs w:val="24"/>
              </w:rPr>
            </w:pPr>
            <w:r w:rsidRPr="0073751F">
              <w:rPr>
                <w:sz w:val="24"/>
                <w:szCs w:val="24"/>
              </w:rPr>
              <w:t>2/68</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8/270</w:t>
            </w:r>
          </w:p>
        </w:tc>
        <w:tc>
          <w:tcPr>
            <w:tcW w:w="1192" w:type="dxa"/>
            <w:gridSpan w:val="2"/>
          </w:tcPr>
          <w:p w:rsidR="003500EC" w:rsidRPr="0073751F" w:rsidRDefault="003500EC" w:rsidP="00DC7FFE">
            <w:pPr>
              <w:jc w:val="both"/>
              <w:rPr>
                <w:rFonts w:eastAsia="Tahoma"/>
                <w:color w:val="000000"/>
                <w:sz w:val="24"/>
                <w:szCs w:val="24"/>
                <w:shd w:val="clear" w:color="auto" w:fill="FFFFFF"/>
              </w:rPr>
            </w:pPr>
            <w:r w:rsidRPr="0073751F">
              <w:rPr>
                <w:rFonts w:eastAsia="Tahoma"/>
                <w:color w:val="000000"/>
                <w:sz w:val="24"/>
                <w:szCs w:val="24"/>
                <w:shd w:val="clear" w:color="auto" w:fill="FFFFFF"/>
              </w:rPr>
              <w:t>тестовая работа</w:t>
            </w:r>
          </w:p>
        </w:tc>
      </w:tr>
      <w:tr w:rsidR="003500EC" w:rsidRPr="0073751F" w:rsidTr="00DC7FFE">
        <w:trPr>
          <w:trHeight w:val="774"/>
          <w:jc w:val="center"/>
        </w:trPr>
        <w:tc>
          <w:tcPr>
            <w:tcW w:w="1984" w:type="dxa"/>
          </w:tcPr>
          <w:p w:rsidR="003500EC" w:rsidRPr="0073751F" w:rsidRDefault="003500EC" w:rsidP="00DC7FFE">
            <w:pPr>
              <w:rPr>
                <w:rFonts w:eastAsia="Tahoma"/>
                <w:b/>
                <w:color w:val="000000"/>
                <w:sz w:val="24"/>
                <w:szCs w:val="24"/>
                <w:shd w:val="clear" w:color="auto" w:fill="FFFFFF"/>
              </w:rPr>
            </w:pPr>
            <w:r w:rsidRPr="0073751F">
              <w:rPr>
                <w:rFonts w:eastAsia="Courier New"/>
                <w:color w:val="000000"/>
                <w:sz w:val="24"/>
                <w:szCs w:val="24"/>
                <w:shd w:val="clear" w:color="auto" w:fill="FFFFFF"/>
              </w:rPr>
              <w:t>Основы религиозных культур и светской этики</w:t>
            </w:r>
          </w:p>
        </w:tc>
        <w:tc>
          <w:tcPr>
            <w:tcW w:w="2211" w:type="dxa"/>
          </w:tcPr>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Основы православной культуры</w:t>
            </w:r>
          </w:p>
        </w:tc>
        <w:tc>
          <w:tcPr>
            <w:tcW w:w="1134" w:type="dxa"/>
            <w:gridSpan w:val="2"/>
            <w:vAlign w:val="center"/>
          </w:tcPr>
          <w:p w:rsidR="003500EC" w:rsidRPr="0073751F" w:rsidRDefault="003500EC" w:rsidP="00DC7FFE">
            <w:pPr>
              <w:pStyle w:val="TableParagraph"/>
              <w:jc w:val="center"/>
              <w:rPr>
                <w:sz w:val="24"/>
                <w:szCs w:val="24"/>
              </w:rPr>
            </w:pPr>
            <w:r w:rsidRPr="0073751F">
              <w:rPr>
                <w:sz w:val="24"/>
                <w:szCs w:val="24"/>
              </w:rPr>
              <w:t>-</w:t>
            </w:r>
          </w:p>
        </w:tc>
        <w:tc>
          <w:tcPr>
            <w:tcW w:w="992" w:type="dxa"/>
            <w:gridSpan w:val="2"/>
            <w:vAlign w:val="center"/>
          </w:tcPr>
          <w:p w:rsidR="003500EC" w:rsidRPr="0073751F" w:rsidRDefault="003500EC" w:rsidP="00DC7FFE">
            <w:pPr>
              <w:pStyle w:val="TableParagraph"/>
              <w:jc w:val="center"/>
              <w:rPr>
                <w:sz w:val="24"/>
                <w:szCs w:val="24"/>
              </w:rPr>
            </w:pPr>
            <w:r w:rsidRPr="0073751F">
              <w:rPr>
                <w:sz w:val="24"/>
                <w:szCs w:val="24"/>
              </w:rPr>
              <w:t>-</w:t>
            </w:r>
          </w:p>
        </w:tc>
        <w:tc>
          <w:tcPr>
            <w:tcW w:w="1247" w:type="dxa"/>
            <w:gridSpan w:val="3"/>
            <w:vAlign w:val="center"/>
          </w:tcPr>
          <w:p w:rsidR="003500EC" w:rsidRPr="0073751F" w:rsidRDefault="003500EC" w:rsidP="00DC7FFE">
            <w:pPr>
              <w:pStyle w:val="TableParagraph"/>
              <w:jc w:val="center"/>
              <w:rPr>
                <w:sz w:val="24"/>
                <w:szCs w:val="24"/>
              </w:rPr>
            </w:pPr>
            <w:r w:rsidRPr="0073751F">
              <w:rPr>
                <w:sz w:val="24"/>
                <w:szCs w:val="24"/>
              </w:rPr>
              <w:t>-</w:t>
            </w:r>
          </w:p>
        </w:tc>
        <w:tc>
          <w:tcPr>
            <w:tcW w:w="1021" w:type="dxa"/>
            <w:vAlign w:val="center"/>
          </w:tcPr>
          <w:p w:rsidR="003500EC" w:rsidRPr="0073751F" w:rsidRDefault="003500EC" w:rsidP="00DC7FFE">
            <w:pPr>
              <w:pStyle w:val="TableParagraph"/>
              <w:jc w:val="center"/>
              <w:rPr>
                <w:sz w:val="24"/>
                <w:szCs w:val="24"/>
              </w:rPr>
            </w:pPr>
            <w:r w:rsidRPr="0073751F">
              <w:rPr>
                <w:sz w:val="24"/>
                <w:szCs w:val="24"/>
              </w:rPr>
              <w:t>1/34</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1/34</w:t>
            </w:r>
          </w:p>
        </w:tc>
        <w:tc>
          <w:tcPr>
            <w:tcW w:w="1192" w:type="dxa"/>
            <w:gridSpan w:val="2"/>
          </w:tcPr>
          <w:p w:rsidR="003500EC" w:rsidRPr="0073751F" w:rsidRDefault="003500EC" w:rsidP="00DC7FFE">
            <w:pPr>
              <w:jc w:val="both"/>
              <w:rPr>
                <w:rFonts w:eastAsia="Tahoma"/>
                <w:sz w:val="24"/>
                <w:szCs w:val="24"/>
                <w:shd w:val="clear" w:color="auto" w:fill="FFFFFF"/>
              </w:rPr>
            </w:pPr>
            <w:r w:rsidRPr="0073751F">
              <w:rPr>
                <w:rFonts w:eastAsia="Calibri"/>
                <w:sz w:val="24"/>
                <w:szCs w:val="24"/>
              </w:rPr>
              <w:t>защита проекта</w:t>
            </w:r>
          </w:p>
        </w:tc>
      </w:tr>
      <w:tr w:rsidR="003500EC" w:rsidRPr="0073751F" w:rsidTr="00DC7FFE">
        <w:trPr>
          <w:trHeight w:val="233"/>
          <w:jc w:val="center"/>
        </w:trPr>
        <w:tc>
          <w:tcPr>
            <w:tcW w:w="1984" w:type="dxa"/>
            <w:vMerge w:val="restart"/>
            <w:vAlign w:val="center"/>
          </w:tcPr>
          <w:p w:rsidR="003500EC" w:rsidRPr="0073751F" w:rsidRDefault="003500EC" w:rsidP="00DC7FFE">
            <w:pPr>
              <w:jc w:val="center"/>
              <w:rPr>
                <w:rFonts w:eastAsia="Tahoma"/>
                <w:b/>
                <w:color w:val="000000"/>
                <w:sz w:val="24"/>
                <w:szCs w:val="24"/>
                <w:shd w:val="clear" w:color="auto" w:fill="FFFFFF"/>
              </w:rPr>
            </w:pPr>
            <w:r w:rsidRPr="0073751F">
              <w:rPr>
                <w:rFonts w:eastAsia="Courier New"/>
                <w:color w:val="000000"/>
                <w:sz w:val="24"/>
                <w:szCs w:val="24"/>
                <w:shd w:val="clear" w:color="auto" w:fill="FFFFFF"/>
              </w:rPr>
              <w:t>Искусство</w:t>
            </w:r>
          </w:p>
        </w:tc>
        <w:tc>
          <w:tcPr>
            <w:tcW w:w="2211" w:type="dxa"/>
          </w:tcPr>
          <w:p w:rsidR="003500EC" w:rsidRPr="0073751F" w:rsidRDefault="003500EC" w:rsidP="00DC7FFE">
            <w:pPr>
              <w:jc w:val="both"/>
              <w:rPr>
                <w:rFonts w:eastAsia="Courier New"/>
                <w:color w:val="000000"/>
                <w:sz w:val="24"/>
                <w:szCs w:val="24"/>
                <w:shd w:val="clear" w:color="auto" w:fill="FFFFFF"/>
              </w:rPr>
            </w:pPr>
            <w:r w:rsidRPr="0073751F">
              <w:rPr>
                <w:rFonts w:eastAsia="Courier New"/>
                <w:color w:val="000000"/>
                <w:sz w:val="24"/>
                <w:szCs w:val="24"/>
                <w:shd w:val="clear" w:color="auto" w:fill="FFFFFF"/>
              </w:rPr>
              <w:t xml:space="preserve">Музыка </w:t>
            </w:r>
          </w:p>
        </w:tc>
        <w:tc>
          <w:tcPr>
            <w:tcW w:w="1134"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1/33</w:t>
            </w:r>
          </w:p>
        </w:tc>
        <w:tc>
          <w:tcPr>
            <w:tcW w:w="992" w:type="dxa"/>
            <w:gridSpan w:val="2"/>
            <w:vAlign w:val="center"/>
          </w:tcPr>
          <w:p w:rsidR="003500EC" w:rsidRPr="0073751F" w:rsidRDefault="003500EC" w:rsidP="00DC7FFE">
            <w:pPr>
              <w:jc w:val="center"/>
              <w:rPr>
                <w:sz w:val="24"/>
                <w:szCs w:val="24"/>
              </w:rPr>
            </w:pPr>
            <w:r w:rsidRPr="0073751F">
              <w:rPr>
                <w:sz w:val="24"/>
                <w:szCs w:val="24"/>
              </w:rPr>
              <w:t>1/34</w:t>
            </w:r>
          </w:p>
        </w:tc>
        <w:tc>
          <w:tcPr>
            <w:tcW w:w="1247" w:type="dxa"/>
            <w:gridSpan w:val="3"/>
            <w:vAlign w:val="center"/>
          </w:tcPr>
          <w:p w:rsidR="003500EC" w:rsidRPr="0073751F" w:rsidRDefault="003500EC" w:rsidP="00DC7FFE">
            <w:pPr>
              <w:jc w:val="center"/>
              <w:rPr>
                <w:sz w:val="24"/>
                <w:szCs w:val="24"/>
              </w:rPr>
            </w:pPr>
            <w:r w:rsidRPr="0073751F">
              <w:rPr>
                <w:sz w:val="24"/>
                <w:szCs w:val="24"/>
              </w:rPr>
              <w:t>1/34</w:t>
            </w:r>
          </w:p>
        </w:tc>
        <w:tc>
          <w:tcPr>
            <w:tcW w:w="1021" w:type="dxa"/>
            <w:vAlign w:val="center"/>
          </w:tcPr>
          <w:p w:rsidR="003500EC" w:rsidRPr="0073751F" w:rsidRDefault="003500EC" w:rsidP="00DC7FFE">
            <w:pPr>
              <w:jc w:val="center"/>
              <w:rPr>
                <w:sz w:val="24"/>
                <w:szCs w:val="24"/>
              </w:rPr>
            </w:pPr>
            <w:r w:rsidRPr="0073751F">
              <w:rPr>
                <w:sz w:val="24"/>
                <w:szCs w:val="24"/>
              </w:rPr>
              <w:t>1/34</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4/135</w:t>
            </w:r>
          </w:p>
        </w:tc>
        <w:tc>
          <w:tcPr>
            <w:tcW w:w="1192" w:type="dxa"/>
            <w:gridSpan w:val="2"/>
          </w:tcPr>
          <w:p w:rsidR="003500EC" w:rsidRPr="0073751F" w:rsidRDefault="003500EC" w:rsidP="00DC7FFE">
            <w:pPr>
              <w:jc w:val="both"/>
              <w:rPr>
                <w:rFonts w:eastAsia="Tahoma"/>
                <w:color w:val="000000"/>
                <w:sz w:val="24"/>
                <w:szCs w:val="24"/>
                <w:shd w:val="clear" w:color="auto" w:fill="FFFFFF"/>
              </w:rPr>
            </w:pPr>
            <w:r w:rsidRPr="0073751F">
              <w:rPr>
                <w:rFonts w:eastAsia="Tahoma"/>
                <w:color w:val="000000"/>
                <w:sz w:val="24"/>
                <w:szCs w:val="24"/>
                <w:shd w:val="clear" w:color="auto" w:fill="FFFFFF"/>
              </w:rPr>
              <w:t>тестовая работа</w:t>
            </w:r>
          </w:p>
        </w:tc>
      </w:tr>
      <w:tr w:rsidR="003500EC" w:rsidRPr="0073751F" w:rsidTr="00DC7FFE">
        <w:trPr>
          <w:trHeight w:val="232"/>
          <w:jc w:val="center"/>
        </w:trPr>
        <w:tc>
          <w:tcPr>
            <w:tcW w:w="1984" w:type="dxa"/>
            <w:vMerge/>
            <w:vAlign w:val="center"/>
          </w:tcPr>
          <w:p w:rsidR="003500EC" w:rsidRPr="0073751F" w:rsidRDefault="003500EC" w:rsidP="00DC7FFE">
            <w:pPr>
              <w:jc w:val="center"/>
              <w:rPr>
                <w:rFonts w:eastAsia="Courier New"/>
                <w:color w:val="000000"/>
                <w:sz w:val="24"/>
                <w:szCs w:val="24"/>
                <w:shd w:val="clear" w:color="auto" w:fill="FFFFFF"/>
              </w:rPr>
            </w:pPr>
          </w:p>
        </w:tc>
        <w:tc>
          <w:tcPr>
            <w:tcW w:w="2211" w:type="dxa"/>
          </w:tcPr>
          <w:p w:rsidR="003500EC" w:rsidRPr="0073751F" w:rsidRDefault="003500EC" w:rsidP="00DC7FFE">
            <w:pPr>
              <w:jc w:val="both"/>
              <w:rPr>
                <w:rFonts w:eastAsia="Calibri"/>
                <w:sz w:val="24"/>
                <w:szCs w:val="24"/>
              </w:rPr>
            </w:pPr>
            <w:r w:rsidRPr="0073751F">
              <w:rPr>
                <w:rFonts w:eastAsia="Courier New"/>
                <w:color w:val="000000"/>
                <w:sz w:val="24"/>
                <w:szCs w:val="24"/>
                <w:shd w:val="clear" w:color="auto" w:fill="FFFFFF"/>
              </w:rPr>
              <w:t>Изобразительное</w:t>
            </w:r>
          </w:p>
          <w:p w:rsidR="003500EC" w:rsidRPr="0073751F" w:rsidRDefault="003500EC" w:rsidP="00DC7FFE">
            <w:pPr>
              <w:jc w:val="both"/>
              <w:rPr>
                <w:rFonts w:eastAsia="Tahoma"/>
                <w:b/>
                <w:color w:val="000000"/>
                <w:sz w:val="24"/>
                <w:szCs w:val="24"/>
                <w:shd w:val="clear" w:color="auto" w:fill="FFFFFF"/>
              </w:rPr>
            </w:pPr>
            <w:r w:rsidRPr="0073751F">
              <w:rPr>
                <w:rFonts w:eastAsia="Courier New"/>
                <w:color w:val="000000"/>
                <w:sz w:val="24"/>
                <w:szCs w:val="24"/>
                <w:shd w:val="clear" w:color="auto" w:fill="FFFFFF"/>
              </w:rPr>
              <w:t>искусство</w:t>
            </w:r>
          </w:p>
        </w:tc>
        <w:tc>
          <w:tcPr>
            <w:tcW w:w="1134"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1/33</w:t>
            </w:r>
          </w:p>
        </w:tc>
        <w:tc>
          <w:tcPr>
            <w:tcW w:w="992" w:type="dxa"/>
            <w:gridSpan w:val="2"/>
            <w:vAlign w:val="center"/>
          </w:tcPr>
          <w:p w:rsidR="003500EC" w:rsidRPr="0073751F" w:rsidRDefault="003500EC" w:rsidP="00DC7FFE">
            <w:pPr>
              <w:jc w:val="center"/>
              <w:rPr>
                <w:sz w:val="24"/>
                <w:szCs w:val="24"/>
              </w:rPr>
            </w:pPr>
            <w:r w:rsidRPr="0073751F">
              <w:rPr>
                <w:sz w:val="24"/>
                <w:szCs w:val="24"/>
              </w:rPr>
              <w:t>1/34</w:t>
            </w:r>
          </w:p>
        </w:tc>
        <w:tc>
          <w:tcPr>
            <w:tcW w:w="1247" w:type="dxa"/>
            <w:gridSpan w:val="3"/>
            <w:vAlign w:val="center"/>
          </w:tcPr>
          <w:p w:rsidR="003500EC" w:rsidRPr="0073751F" w:rsidRDefault="003500EC" w:rsidP="00DC7FFE">
            <w:pPr>
              <w:jc w:val="center"/>
              <w:rPr>
                <w:sz w:val="24"/>
                <w:szCs w:val="24"/>
              </w:rPr>
            </w:pPr>
            <w:r w:rsidRPr="0073751F">
              <w:rPr>
                <w:sz w:val="24"/>
                <w:szCs w:val="24"/>
              </w:rPr>
              <w:t>1/34</w:t>
            </w:r>
          </w:p>
        </w:tc>
        <w:tc>
          <w:tcPr>
            <w:tcW w:w="1021" w:type="dxa"/>
            <w:vAlign w:val="center"/>
          </w:tcPr>
          <w:p w:rsidR="003500EC" w:rsidRPr="0073751F" w:rsidRDefault="003500EC" w:rsidP="00DC7FFE">
            <w:pPr>
              <w:jc w:val="center"/>
              <w:rPr>
                <w:sz w:val="24"/>
                <w:szCs w:val="24"/>
              </w:rPr>
            </w:pPr>
            <w:r w:rsidRPr="0073751F">
              <w:rPr>
                <w:sz w:val="24"/>
                <w:szCs w:val="24"/>
              </w:rPr>
              <w:t>1/34</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4/135</w:t>
            </w:r>
          </w:p>
        </w:tc>
        <w:tc>
          <w:tcPr>
            <w:tcW w:w="1192" w:type="dxa"/>
            <w:gridSpan w:val="2"/>
          </w:tcPr>
          <w:p w:rsidR="003500EC" w:rsidRPr="0073751F" w:rsidRDefault="003500EC" w:rsidP="00DC7FFE">
            <w:pPr>
              <w:jc w:val="both"/>
              <w:rPr>
                <w:rFonts w:eastAsia="Tahoma"/>
                <w:b/>
                <w:sz w:val="24"/>
                <w:szCs w:val="24"/>
                <w:shd w:val="clear" w:color="auto" w:fill="FFFFFF"/>
              </w:rPr>
            </w:pPr>
            <w:r w:rsidRPr="0073751F">
              <w:rPr>
                <w:rFonts w:eastAsia="Tahoma"/>
                <w:color w:val="000000"/>
                <w:sz w:val="24"/>
                <w:szCs w:val="24"/>
                <w:shd w:val="clear" w:color="auto" w:fill="FFFFFF"/>
              </w:rPr>
              <w:t>тестовая работа</w:t>
            </w:r>
          </w:p>
        </w:tc>
      </w:tr>
      <w:tr w:rsidR="003500EC" w:rsidRPr="0073751F" w:rsidTr="00DC7FFE">
        <w:trPr>
          <w:jc w:val="center"/>
        </w:trPr>
        <w:tc>
          <w:tcPr>
            <w:tcW w:w="1984" w:type="dxa"/>
            <w:vAlign w:val="center"/>
          </w:tcPr>
          <w:p w:rsidR="003500EC" w:rsidRPr="0073751F" w:rsidRDefault="003500EC" w:rsidP="00DC7FFE">
            <w:pPr>
              <w:jc w:val="center"/>
              <w:rPr>
                <w:rFonts w:eastAsia="Courier New"/>
                <w:color w:val="000000"/>
                <w:sz w:val="24"/>
                <w:szCs w:val="24"/>
                <w:shd w:val="clear" w:color="auto" w:fill="FFFFFF"/>
              </w:rPr>
            </w:pPr>
            <w:r w:rsidRPr="0073751F">
              <w:rPr>
                <w:rFonts w:eastAsia="Courier New"/>
                <w:color w:val="000000"/>
                <w:sz w:val="24"/>
                <w:szCs w:val="24"/>
                <w:shd w:val="clear" w:color="auto" w:fill="FFFFFF"/>
              </w:rPr>
              <w:t>Технология</w:t>
            </w:r>
          </w:p>
        </w:tc>
        <w:tc>
          <w:tcPr>
            <w:tcW w:w="2211" w:type="dxa"/>
          </w:tcPr>
          <w:p w:rsidR="003500EC" w:rsidRPr="0073751F" w:rsidRDefault="003500EC" w:rsidP="00DC7FFE">
            <w:pPr>
              <w:jc w:val="both"/>
              <w:rPr>
                <w:rFonts w:eastAsia="Courier New"/>
                <w:color w:val="000000"/>
                <w:sz w:val="24"/>
                <w:szCs w:val="24"/>
                <w:shd w:val="clear" w:color="auto" w:fill="FFFFFF"/>
              </w:rPr>
            </w:pPr>
            <w:r w:rsidRPr="0073751F">
              <w:rPr>
                <w:rFonts w:eastAsia="Courier New"/>
                <w:color w:val="000000"/>
                <w:sz w:val="24"/>
                <w:szCs w:val="24"/>
                <w:shd w:val="clear" w:color="auto" w:fill="FFFFFF"/>
              </w:rPr>
              <w:t>Технология</w:t>
            </w:r>
          </w:p>
        </w:tc>
        <w:tc>
          <w:tcPr>
            <w:tcW w:w="1134"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1/33</w:t>
            </w:r>
          </w:p>
        </w:tc>
        <w:tc>
          <w:tcPr>
            <w:tcW w:w="992" w:type="dxa"/>
            <w:gridSpan w:val="2"/>
            <w:vAlign w:val="center"/>
          </w:tcPr>
          <w:p w:rsidR="003500EC" w:rsidRPr="0073751F" w:rsidRDefault="003500EC" w:rsidP="00DC7FFE">
            <w:pPr>
              <w:jc w:val="center"/>
              <w:rPr>
                <w:sz w:val="24"/>
                <w:szCs w:val="24"/>
              </w:rPr>
            </w:pPr>
            <w:r w:rsidRPr="0073751F">
              <w:rPr>
                <w:sz w:val="24"/>
                <w:szCs w:val="24"/>
              </w:rPr>
              <w:t>1/34</w:t>
            </w:r>
          </w:p>
        </w:tc>
        <w:tc>
          <w:tcPr>
            <w:tcW w:w="1247" w:type="dxa"/>
            <w:gridSpan w:val="3"/>
            <w:vAlign w:val="center"/>
          </w:tcPr>
          <w:p w:rsidR="003500EC" w:rsidRPr="0073751F" w:rsidRDefault="003500EC" w:rsidP="00DC7FFE">
            <w:pPr>
              <w:jc w:val="center"/>
              <w:rPr>
                <w:sz w:val="24"/>
                <w:szCs w:val="24"/>
              </w:rPr>
            </w:pPr>
            <w:r w:rsidRPr="0073751F">
              <w:rPr>
                <w:sz w:val="24"/>
                <w:szCs w:val="24"/>
              </w:rPr>
              <w:t>1/34</w:t>
            </w:r>
          </w:p>
        </w:tc>
        <w:tc>
          <w:tcPr>
            <w:tcW w:w="1021" w:type="dxa"/>
            <w:vAlign w:val="center"/>
          </w:tcPr>
          <w:p w:rsidR="003500EC" w:rsidRPr="0073751F" w:rsidRDefault="003500EC" w:rsidP="00DC7FFE">
            <w:pPr>
              <w:jc w:val="center"/>
              <w:rPr>
                <w:sz w:val="24"/>
                <w:szCs w:val="24"/>
              </w:rPr>
            </w:pPr>
            <w:r w:rsidRPr="0073751F">
              <w:rPr>
                <w:sz w:val="24"/>
                <w:szCs w:val="24"/>
              </w:rPr>
              <w:t>1/34</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4/135</w:t>
            </w:r>
          </w:p>
        </w:tc>
        <w:tc>
          <w:tcPr>
            <w:tcW w:w="1192" w:type="dxa"/>
            <w:gridSpan w:val="2"/>
          </w:tcPr>
          <w:p w:rsidR="003500EC" w:rsidRPr="0073751F" w:rsidRDefault="003500EC" w:rsidP="00DC7FFE">
            <w:pPr>
              <w:jc w:val="both"/>
              <w:rPr>
                <w:rFonts w:eastAsia="Tahoma"/>
                <w:b/>
                <w:color w:val="000000"/>
                <w:sz w:val="24"/>
                <w:szCs w:val="24"/>
                <w:shd w:val="clear" w:color="auto" w:fill="FFFFFF"/>
              </w:rPr>
            </w:pPr>
            <w:r w:rsidRPr="0073751F">
              <w:rPr>
                <w:rFonts w:eastAsia="Calibri"/>
                <w:sz w:val="24"/>
                <w:szCs w:val="24"/>
              </w:rPr>
              <w:t>защита проекта</w:t>
            </w:r>
          </w:p>
        </w:tc>
      </w:tr>
      <w:tr w:rsidR="003500EC" w:rsidRPr="0073751F" w:rsidTr="00DC7FFE">
        <w:trPr>
          <w:jc w:val="center"/>
        </w:trPr>
        <w:tc>
          <w:tcPr>
            <w:tcW w:w="1984" w:type="dxa"/>
            <w:vAlign w:val="center"/>
          </w:tcPr>
          <w:p w:rsidR="003500EC" w:rsidRPr="0073751F" w:rsidRDefault="003500EC" w:rsidP="00DC7FFE">
            <w:pPr>
              <w:jc w:val="center"/>
              <w:rPr>
                <w:rFonts w:eastAsia="Courier New"/>
                <w:color w:val="000000"/>
                <w:sz w:val="24"/>
                <w:szCs w:val="24"/>
                <w:shd w:val="clear" w:color="auto" w:fill="FFFFFF"/>
              </w:rPr>
            </w:pPr>
            <w:r w:rsidRPr="0073751F">
              <w:rPr>
                <w:rFonts w:eastAsia="Courier New"/>
                <w:color w:val="000000"/>
                <w:sz w:val="24"/>
                <w:szCs w:val="24"/>
                <w:shd w:val="clear" w:color="auto" w:fill="FFFFFF"/>
              </w:rPr>
              <w:t>Физическая</w:t>
            </w:r>
          </w:p>
          <w:p w:rsidR="003500EC" w:rsidRPr="0073751F" w:rsidRDefault="003500EC" w:rsidP="00DC7FFE">
            <w:pPr>
              <w:jc w:val="center"/>
              <w:rPr>
                <w:rFonts w:eastAsia="Calibri"/>
                <w:sz w:val="24"/>
                <w:szCs w:val="24"/>
              </w:rPr>
            </w:pPr>
            <w:r w:rsidRPr="0073751F">
              <w:rPr>
                <w:rFonts w:eastAsia="Courier New"/>
                <w:color w:val="000000"/>
                <w:sz w:val="24"/>
                <w:szCs w:val="24"/>
                <w:shd w:val="clear" w:color="auto" w:fill="FFFFFF"/>
              </w:rPr>
              <w:t>культура</w:t>
            </w:r>
          </w:p>
        </w:tc>
        <w:tc>
          <w:tcPr>
            <w:tcW w:w="2211" w:type="dxa"/>
          </w:tcPr>
          <w:p w:rsidR="003500EC" w:rsidRPr="0073751F" w:rsidRDefault="003500EC" w:rsidP="00DC7FFE">
            <w:pPr>
              <w:jc w:val="both"/>
              <w:rPr>
                <w:rFonts w:eastAsia="Courier New"/>
                <w:color w:val="000000"/>
                <w:sz w:val="24"/>
                <w:szCs w:val="24"/>
                <w:shd w:val="clear" w:color="auto" w:fill="FFFFFF"/>
              </w:rPr>
            </w:pPr>
            <w:r w:rsidRPr="0073751F">
              <w:rPr>
                <w:rFonts w:eastAsia="Courier New"/>
                <w:color w:val="000000"/>
                <w:sz w:val="24"/>
                <w:szCs w:val="24"/>
                <w:shd w:val="clear" w:color="auto" w:fill="FFFFFF"/>
              </w:rPr>
              <w:t xml:space="preserve">Физическая </w:t>
            </w:r>
          </w:p>
          <w:p w:rsidR="003500EC" w:rsidRPr="0073751F" w:rsidRDefault="003500EC" w:rsidP="00DC7FFE">
            <w:pPr>
              <w:jc w:val="both"/>
              <w:rPr>
                <w:rFonts w:eastAsia="Calibri"/>
                <w:sz w:val="24"/>
                <w:szCs w:val="24"/>
              </w:rPr>
            </w:pPr>
            <w:r w:rsidRPr="0073751F">
              <w:rPr>
                <w:rFonts w:eastAsia="Courier New"/>
                <w:color w:val="000000"/>
                <w:sz w:val="24"/>
                <w:szCs w:val="24"/>
                <w:shd w:val="clear" w:color="auto" w:fill="FFFFFF"/>
              </w:rPr>
              <w:t>культура</w:t>
            </w:r>
          </w:p>
        </w:tc>
        <w:tc>
          <w:tcPr>
            <w:tcW w:w="1134" w:type="dxa"/>
            <w:gridSpan w:val="2"/>
            <w:vAlign w:val="center"/>
          </w:tcPr>
          <w:p w:rsidR="003500EC" w:rsidRPr="0073751F" w:rsidRDefault="003500EC" w:rsidP="00DC7FFE">
            <w:pPr>
              <w:rPr>
                <w:rFonts w:eastAsia="Tahoma"/>
                <w:sz w:val="24"/>
                <w:szCs w:val="24"/>
                <w:shd w:val="clear" w:color="auto" w:fill="FFFFFF"/>
              </w:rPr>
            </w:pPr>
            <w:r w:rsidRPr="0073751F">
              <w:rPr>
                <w:rFonts w:eastAsia="Tahoma"/>
                <w:sz w:val="24"/>
                <w:szCs w:val="24"/>
                <w:shd w:val="clear" w:color="auto" w:fill="FFFFFF"/>
              </w:rPr>
              <w:t xml:space="preserve">     2/66</w:t>
            </w:r>
          </w:p>
        </w:tc>
        <w:tc>
          <w:tcPr>
            <w:tcW w:w="992" w:type="dxa"/>
            <w:gridSpan w:val="2"/>
            <w:vAlign w:val="center"/>
          </w:tcPr>
          <w:p w:rsidR="003500EC" w:rsidRPr="0073751F" w:rsidRDefault="003500EC" w:rsidP="00DC7FFE">
            <w:pPr>
              <w:pStyle w:val="TableParagraph"/>
              <w:jc w:val="center"/>
              <w:rPr>
                <w:sz w:val="24"/>
                <w:szCs w:val="24"/>
              </w:rPr>
            </w:pPr>
            <w:r w:rsidRPr="0073751F">
              <w:rPr>
                <w:sz w:val="24"/>
                <w:szCs w:val="24"/>
              </w:rPr>
              <w:t>2/68</w:t>
            </w:r>
          </w:p>
        </w:tc>
        <w:tc>
          <w:tcPr>
            <w:tcW w:w="1247" w:type="dxa"/>
            <w:gridSpan w:val="3"/>
            <w:vAlign w:val="center"/>
          </w:tcPr>
          <w:p w:rsidR="003500EC" w:rsidRPr="0073751F" w:rsidRDefault="003500EC" w:rsidP="00DC7FFE">
            <w:pPr>
              <w:pStyle w:val="TableParagraph"/>
              <w:jc w:val="center"/>
              <w:rPr>
                <w:sz w:val="24"/>
                <w:szCs w:val="24"/>
              </w:rPr>
            </w:pPr>
            <w:r w:rsidRPr="0073751F">
              <w:rPr>
                <w:sz w:val="24"/>
                <w:szCs w:val="24"/>
              </w:rPr>
              <w:t>2/68</w:t>
            </w:r>
          </w:p>
        </w:tc>
        <w:tc>
          <w:tcPr>
            <w:tcW w:w="1021" w:type="dxa"/>
            <w:vAlign w:val="center"/>
          </w:tcPr>
          <w:p w:rsidR="003500EC" w:rsidRPr="0073751F" w:rsidRDefault="003500EC" w:rsidP="00DC7FFE">
            <w:pPr>
              <w:pStyle w:val="TableParagraph"/>
              <w:rPr>
                <w:sz w:val="24"/>
                <w:szCs w:val="24"/>
              </w:rPr>
            </w:pPr>
            <w:r w:rsidRPr="0073751F">
              <w:rPr>
                <w:sz w:val="24"/>
                <w:szCs w:val="24"/>
              </w:rPr>
              <w:t xml:space="preserve">    2/68</w:t>
            </w:r>
          </w:p>
        </w:tc>
        <w:tc>
          <w:tcPr>
            <w:tcW w:w="993" w:type="dxa"/>
            <w:gridSpan w:val="2"/>
            <w:vAlign w:val="center"/>
          </w:tcPr>
          <w:p w:rsidR="003500EC" w:rsidRPr="0073751F" w:rsidRDefault="003500EC" w:rsidP="00DC7FFE">
            <w:pPr>
              <w:pStyle w:val="TableParagraph"/>
              <w:jc w:val="center"/>
              <w:rPr>
                <w:sz w:val="24"/>
                <w:szCs w:val="24"/>
              </w:rPr>
            </w:pPr>
            <w:r w:rsidRPr="0073751F">
              <w:rPr>
                <w:sz w:val="24"/>
                <w:szCs w:val="24"/>
              </w:rPr>
              <w:t>8/270</w:t>
            </w:r>
          </w:p>
        </w:tc>
        <w:tc>
          <w:tcPr>
            <w:tcW w:w="1192" w:type="dxa"/>
            <w:gridSpan w:val="2"/>
          </w:tcPr>
          <w:p w:rsidR="003500EC" w:rsidRPr="0073751F" w:rsidRDefault="003500EC" w:rsidP="00DC7FFE">
            <w:pPr>
              <w:jc w:val="both"/>
              <w:rPr>
                <w:rFonts w:eastAsia="Tahoma"/>
                <w:b/>
                <w:color w:val="000000"/>
                <w:sz w:val="24"/>
                <w:szCs w:val="24"/>
                <w:shd w:val="clear" w:color="auto" w:fill="FFFFFF"/>
              </w:rPr>
            </w:pPr>
            <w:r w:rsidRPr="0073751F">
              <w:rPr>
                <w:rFonts w:eastAsia="Calibri"/>
                <w:sz w:val="24"/>
                <w:szCs w:val="24"/>
              </w:rPr>
              <w:t>сдача нормативов</w:t>
            </w:r>
          </w:p>
        </w:tc>
      </w:tr>
      <w:tr w:rsidR="003500EC" w:rsidRPr="0073751F" w:rsidTr="00DC7FFE">
        <w:trPr>
          <w:jc w:val="center"/>
        </w:trPr>
        <w:tc>
          <w:tcPr>
            <w:tcW w:w="1984" w:type="dxa"/>
          </w:tcPr>
          <w:p w:rsidR="003500EC" w:rsidRPr="0073751F" w:rsidRDefault="003500EC" w:rsidP="00DC7FFE">
            <w:pPr>
              <w:rPr>
                <w:rFonts w:eastAsia="Tahoma"/>
                <w:b/>
                <w:color w:val="000000"/>
                <w:sz w:val="24"/>
                <w:szCs w:val="24"/>
                <w:shd w:val="clear" w:color="auto" w:fill="FFFFFF"/>
              </w:rPr>
            </w:pPr>
            <w:r w:rsidRPr="0073751F">
              <w:rPr>
                <w:rFonts w:eastAsia="Courier New"/>
                <w:b/>
                <w:color w:val="000000"/>
                <w:sz w:val="24"/>
                <w:szCs w:val="24"/>
                <w:shd w:val="clear" w:color="auto" w:fill="FFFFFF"/>
              </w:rPr>
              <w:t>Итого</w:t>
            </w:r>
          </w:p>
        </w:tc>
        <w:tc>
          <w:tcPr>
            <w:tcW w:w="2211" w:type="dxa"/>
          </w:tcPr>
          <w:p w:rsidR="003500EC" w:rsidRPr="0073751F" w:rsidRDefault="003500EC" w:rsidP="00DC7FFE">
            <w:pPr>
              <w:jc w:val="both"/>
              <w:rPr>
                <w:rFonts w:eastAsia="Tahoma"/>
                <w:b/>
                <w:color w:val="000000"/>
                <w:sz w:val="24"/>
                <w:szCs w:val="24"/>
                <w:shd w:val="clear" w:color="auto" w:fill="FFFFFF"/>
              </w:rPr>
            </w:pPr>
          </w:p>
        </w:tc>
        <w:tc>
          <w:tcPr>
            <w:tcW w:w="1134"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20</w:t>
            </w:r>
          </w:p>
        </w:tc>
        <w:tc>
          <w:tcPr>
            <w:tcW w:w="992"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22</w:t>
            </w:r>
          </w:p>
        </w:tc>
        <w:tc>
          <w:tcPr>
            <w:tcW w:w="1247" w:type="dxa"/>
            <w:gridSpan w:val="3"/>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22</w:t>
            </w:r>
          </w:p>
        </w:tc>
        <w:tc>
          <w:tcPr>
            <w:tcW w:w="1021" w:type="dxa"/>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22</w:t>
            </w:r>
          </w:p>
        </w:tc>
        <w:tc>
          <w:tcPr>
            <w:tcW w:w="993" w:type="dxa"/>
            <w:gridSpan w:val="2"/>
          </w:tcPr>
          <w:p w:rsidR="003500EC" w:rsidRPr="0073751F" w:rsidRDefault="003500EC" w:rsidP="00DC7FFE">
            <w:pPr>
              <w:jc w:val="both"/>
              <w:rPr>
                <w:rFonts w:eastAsia="Tahoma"/>
                <w:b/>
                <w:sz w:val="24"/>
                <w:szCs w:val="24"/>
                <w:shd w:val="clear" w:color="auto" w:fill="FFFFFF"/>
              </w:rPr>
            </w:pPr>
            <w:r w:rsidRPr="0073751F">
              <w:rPr>
                <w:rFonts w:eastAsia="Tahoma"/>
                <w:b/>
                <w:sz w:val="24"/>
                <w:szCs w:val="24"/>
                <w:shd w:val="clear" w:color="auto" w:fill="FFFFFF"/>
              </w:rPr>
              <w:t>86/2904</w:t>
            </w:r>
          </w:p>
        </w:tc>
        <w:tc>
          <w:tcPr>
            <w:tcW w:w="1192" w:type="dxa"/>
            <w:gridSpan w:val="2"/>
          </w:tcPr>
          <w:p w:rsidR="003500EC" w:rsidRPr="0073751F" w:rsidRDefault="003500EC" w:rsidP="00DC7FFE">
            <w:pPr>
              <w:jc w:val="both"/>
              <w:rPr>
                <w:rFonts w:eastAsia="Tahoma"/>
                <w:b/>
                <w:color w:val="000000"/>
                <w:sz w:val="24"/>
                <w:szCs w:val="24"/>
                <w:shd w:val="clear" w:color="auto" w:fill="FFFFFF"/>
              </w:rPr>
            </w:pPr>
          </w:p>
        </w:tc>
      </w:tr>
      <w:tr w:rsidR="003500EC" w:rsidRPr="0073751F" w:rsidTr="00DC7FFE">
        <w:trPr>
          <w:jc w:val="center"/>
        </w:trPr>
        <w:tc>
          <w:tcPr>
            <w:tcW w:w="10774" w:type="dxa"/>
            <w:gridSpan w:val="14"/>
          </w:tcPr>
          <w:p w:rsidR="003500EC" w:rsidRPr="0073751F" w:rsidRDefault="003500EC" w:rsidP="00DC7FFE">
            <w:pPr>
              <w:jc w:val="center"/>
              <w:rPr>
                <w:rFonts w:eastAsia="Tahoma"/>
                <w:b/>
                <w:color w:val="000000"/>
                <w:sz w:val="24"/>
                <w:szCs w:val="24"/>
                <w:shd w:val="clear" w:color="auto" w:fill="FFFFFF"/>
              </w:rPr>
            </w:pPr>
            <w:r w:rsidRPr="0073751F">
              <w:rPr>
                <w:rFonts w:eastAsia="Courier New"/>
                <w:b/>
                <w:bCs/>
                <w:color w:val="000000"/>
                <w:sz w:val="24"/>
                <w:szCs w:val="24"/>
                <w:shd w:val="clear" w:color="auto" w:fill="FFFFFF"/>
              </w:rPr>
              <w:t>Часть, формируемая участниками образовательного процесса</w:t>
            </w:r>
          </w:p>
        </w:tc>
      </w:tr>
      <w:tr w:rsidR="003500EC" w:rsidRPr="0073751F" w:rsidTr="00DC7FFE">
        <w:trPr>
          <w:trHeight w:val="599"/>
          <w:jc w:val="center"/>
        </w:trPr>
        <w:tc>
          <w:tcPr>
            <w:tcW w:w="4253" w:type="dxa"/>
            <w:gridSpan w:val="3"/>
            <w:vAlign w:val="center"/>
          </w:tcPr>
          <w:p w:rsidR="003500EC" w:rsidRPr="0073751F" w:rsidRDefault="003500EC" w:rsidP="00DC7FFE">
            <w:pPr>
              <w:jc w:val="center"/>
              <w:rPr>
                <w:rFonts w:eastAsia="Tahoma"/>
                <w:b/>
                <w:color w:val="000000"/>
                <w:sz w:val="24"/>
                <w:szCs w:val="24"/>
                <w:shd w:val="clear" w:color="auto" w:fill="FFFFFF"/>
              </w:rPr>
            </w:pPr>
            <w:r w:rsidRPr="0073751F">
              <w:rPr>
                <w:rFonts w:eastAsia="Calibri"/>
                <w:sz w:val="24"/>
                <w:szCs w:val="24"/>
              </w:rPr>
              <w:t>Основы православной веры</w:t>
            </w:r>
          </w:p>
        </w:tc>
        <w:tc>
          <w:tcPr>
            <w:tcW w:w="1134"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1/33</w:t>
            </w:r>
          </w:p>
        </w:tc>
        <w:tc>
          <w:tcPr>
            <w:tcW w:w="993"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1/34</w:t>
            </w:r>
          </w:p>
        </w:tc>
        <w:tc>
          <w:tcPr>
            <w:tcW w:w="1134" w:type="dxa"/>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1/34</w:t>
            </w:r>
          </w:p>
        </w:tc>
        <w:tc>
          <w:tcPr>
            <w:tcW w:w="1134" w:type="dxa"/>
            <w:gridSpan w:val="3"/>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1/34</w:t>
            </w:r>
          </w:p>
        </w:tc>
        <w:tc>
          <w:tcPr>
            <w:tcW w:w="992"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4/135</w:t>
            </w:r>
          </w:p>
        </w:tc>
        <w:tc>
          <w:tcPr>
            <w:tcW w:w="1134" w:type="dxa"/>
          </w:tcPr>
          <w:p w:rsidR="003500EC" w:rsidRPr="0073751F" w:rsidRDefault="003500EC" w:rsidP="00DC7FFE">
            <w:pPr>
              <w:jc w:val="both"/>
              <w:rPr>
                <w:rFonts w:eastAsia="Calibri"/>
                <w:sz w:val="24"/>
                <w:szCs w:val="24"/>
              </w:rPr>
            </w:pPr>
            <w:r w:rsidRPr="0073751F">
              <w:rPr>
                <w:rFonts w:eastAsia="Tahoma"/>
                <w:color w:val="000000"/>
                <w:sz w:val="24"/>
                <w:szCs w:val="24"/>
                <w:shd w:val="clear" w:color="auto" w:fill="FFFFFF"/>
              </w:rPr>
              <w:t>тестовая работа</w:t>
            </w:r>
          </w:p>
        </w:tc>
      </w:tr>
      <w:tr w:rsidR="003500EC" w:rsidRPr="0073751F" w:rsidTr="00DC7FFE">
        <w:trPr>
          <w:jc w:val="center"/>
        </w:trPr>
        <w:tc>
          <w:tcPr>
            <w:tcW w:w="4253" w:type="dxa"/>
            <w:gridSpan w:val="3"/>
          </w:tcPr>
          <w:p w:rsidR="003500EC" w:rsidRPr="0073751F" w:rsidRDefault="003500EC" w:rsidP="00DC7FFE">
            <w:pPr>
              <w:jc w:val="both"/>
              <w:rPr>
                <w:rFonts w:eastAsia="Courier New"/>
                <w:color w:val="000000"/>
                <w:sz w:val="24"/>
                <w:szCs w:val="24"/>
                <w:shd w:val="clear" w:color="auto" w:fill="FFFFFF"/>
              </w:rPr>
            </w:pPr>
            <w:r w:rsidRPr="0073751F">
              <w:rPr>
                <w:rFonts w:eastAsia="Courier New"/>
                <w:color w:val="000000"/>
                <w:sz w:val="24"/>
                <w:szCs w:val="24"/>
                <w:shd w:val="clear" w:color="auto" w:fill="FFFFFF"/>
              </w:rPr>
              <w:t>Предельно допустимая аудиторная нагрузка при 5-ти дневной учебной неделе</w:t>
            </w:r>
          </w:p>
        </w:tc>
        <w:tc>
          <w:tcPr>
            <w:tcW w:w="1134"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21</w:t>
            </w:r>
          </w:p>
        </w:tc>
        <w:tc>
          <w:tcPr>
            <w:tcW w:w="993" w:type="dxa"/>
            <w:gridSpan w:val="2"/>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23</w:t>
            </w:r>
          </w:p>
        </w:tc>
        <w:tc>
          <w:tcPr>
            <w:tcW w:w="1134" w:type="dxa"/>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23</w:t>
            </w:r>
          </w:p>
        </w:tc>
        <w:tc>
          <w:tcPr>
            <w:tcW w:w="1134" w:type="dxa"/>
            <w:gridSpan w:val="3"/>
            <w:vAlign w:val="center"/>
          </w:tcPr>
          <w:p w:rsidR="003500EC" w:rsidRPr="0073751F" w:rsidRDefault="003500EC" w:rsidP="00DC7FFE">
            <w:pPr>
              <w:jc w:val="center"/>
              <w:rPr>
                <w:rFonts w:eastAsia="Tahoma"/>
                <w:sz w:val="24"/>
                <w:szCs w:val="24"/>
                <w:shd w:val="clear" w:color="auto" w:fill="FFFFFF"/>
              </w:rPr>
            </w:pPr>
            <w:r w:rsidRPr="0073751F">
              <w:rPr>
                <w:rFonts w:eastAsia="Tahoma"/>
                <w:sz w:val="24"/>
                <w:szCs w:val="24"/>
                <w:shd w:val="clear" w:color="auto" w:fill="FFFFFF"/>
              </w:rPr>
              <w:t>23</w:t>
            </w:r>
          </w:p>
        </w:tc>
        <w:tc>
          <w:tcPr>
            <w:tcW w:w="992" w:type="dxa"/>
            <w:gridSpan w:val="2"/>
            <w:vAlign w:val="center"/>
          </w:tcPr>
          <w:p w:rsidR="003500EC" w:rsidRPr="0073751F" w:rsidRDefault="003500EC" w:rsidP="00DC7FFE">
            <w:pPr>
              <w:jc w:val="center"/>
              <w:rPr>
                <w:rFonts w:eastAsia="Tahoma"/>
                <w:b/>
                <w:sz w:val="24"/>
                <w:szCs w:val="24"/>
                <w:shd w:val="clear" w:color="auto" w:fill="FFFFFF"/>
              </w:rPr>
            </w:pPr>
            <w:r w:rsidRPr="0073751F">
              <w:rPr>
                <w:rFonts w:eastAsia="Tahoma"/>
                <w:b/>
                <w:sz w:val="24"/>
                <w:szCs w:val="24"/>
                <w:shd w:val="clear" w:color="auto" w:fill="FFFFFF"/>
              </w:rPr>
              <w:t>90/3039</w:t>
            </w:r>
          </w:p>
        </w:tc>
        <w:tc>
          <w:tcPr>
            <w:tcW w:w="1134" w:type="dxa"/>
          </w:tcPr>
          <w:p w:rsidR="003500EC" w:rsidRPr="0073751F" w:rsidRDefault="003500EC" w:rsidP="00DC7FFE">
            <w:pPr>
              <w:jc w:val="both"/>
              <w:rPr>
                <w:rFonts w:eastAsia="Tahoma"/>
                <w:b/>
                <w:color w:val="000000"/>
                <w:sz w:val="24"/>
                <w:szCs w:val="24"/>
                <w:shd w:val="clear" w:color="auto" w:fill="FFFFFF"/>
              </w:rPr>
            </w:pPr>
          </w:p>
        </w:tc>
      </w:tr>
    </w:tbl>
    <w:p w:rsidR="003500EC" w:rsidRDefault="003500EC" w:rsidP="003500EC">
      <w:pPr>
        <w:ind w:right="-340"/>
        <w:jc w:val="both"/>
        <w:rPr>
          <w:rStyle w:val="dash041e0431044b0447043d044b0439char1"/>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711AA3" w:rsidRDefault="00711AA3" w:rsidP="003500EC">
      <w:pPr>
        <w:jc w:val="center"/>
        <w:rPr>
          <w:b/>
          <w:sz w:val="24"/>
          <w:szCs w:val="24"/>
        </w:rPr>
      </w:pPr>
    </w:p>
    <w:p w:rsidR="00854CAA" w:rsidRDefault="00854CAA" w:rsidP="003500EC">
      <w:pPr>
        <w:jc w:val="center"/>
        <w:rPr>
          <w:b/>
          <w:sz w:val="24"/>
          <w:szCs w:val="24"/>
        </w:rPr>
      </w:pPr>
    </w:p>
    <w:p w:rsidR="00854CAA" w:rsidRDefault="00854CAA" w:rsidP="003500EC">
      <w:pPr>
        <w:jc w:val="center"/>
        <w:rPr>
          <w:b/>
          <w:sz w:val="24"/>
          <w:szCs w:val="24"/>
        </w:rPr>
      </w:pPr>
    </w:p>
    <w:p w:rsidR="00854CAA" w:rsidRDefault="00854CAA" w:rsidP="003500EC">
      <w:pPr>
        <w:jc w:val="center"/>
        <w:rPr>
          <w:b/>
          <w:sz w:val="24"/>
          <w:szCs w:val="24"/>
        </w:rPr>
      </w:pPr>
    </w:p>
    <w:p w:rsidR="00711AA3" w:rsidRDefault="00711AA3" w:rsidP="003500EC">
      <w:pPr>
        <w:jc w:val="center"/>
        <w:rPr>
          <w:b/>
          <w:sz w:val="24"/>
          <w:szCs w:val="24"/>
        </w:rPr>
      </w:pPr>
    </w:p>
    <w:p w:rsidR="003500EC" w:rsidRPr="0073751F" w:rsidRDefault="003500EC" w:rsidP="003500EC">
      <w:pPr>
        <w:jc w:val="center"/>
        <w:rPr>
          <w:b/>
          <w:sz w:val="24"/>
          <w:szCs w:val="24"/>
        </w:rPr>
      </w:pPr>
      <w:r w:rsidRPr="0073751F">
        <w:rPr>
          <w:b/>
          <w:sz w:val="24"/>
          <w:szCs w:val="24"/>
        </w:rPr>
        <w:t xml:space="preserve">ТАБЛИЦА ВНЕУРОЧНОЙ ДЕЯТЕЛЬНОСТИ </w:t>
      </w:r>
    </w:p>
    <w:p w:rsidR="003500EC" w:rsidRDefault="003500EC" w:rsidP="003500EC">
      <w:pPr>
        <w:jc w:val="center"/>
        <w:rPr>
          <w:b/>
          <w:sz w:val="24"/>
          <w:szCs w:val="24"/>
        </w:rPr>
      </w:pPr>
      <w:r w:rsidRPr="0073751F">
        <w:rPr>
          <w:b/>
          <w:sz w:val="24"/>
          <w:szCs w:val="24"/>
        </w:rPr>
        <w:t>ЧОУ «ПНШ ИМ. ПРП. СЕРГИЯ РАДОНЕЖСКОГО Г.БУДЕННОВСКА»</w:t>
      </w:r>
    </w:p>
    <w:p w:rsidR="003500EC" w:rsidRPr="0073751F" w:rsidRDefault="003500EC" w:rsidP="003500EC">
      <w:pPr>
        <w:jc w:val="center"/>
        <w:rPr>
          <w:b/>
          <w:sz w:val="24"/>
          <w:szCs w:val="24"/>
        </w:rPr>
      </w:pPr>
      <w:r>
        <w:rPr>
          <w:b/>
          <w:sz w:val="24"/>
          <w:szCs w:val="24"/>
        </w:rPr>
        <w:t>НА 2023-2024  УЧЕБНЫЙ ГОД</w:t>
      </w:r>
    </w:p>
    <w:p w:rsidR="003500EC" w:rsidRPr="0073751F" w:rsidRDefault="003500EC" w:rsidP="003500EC">
      <w:pPr>
        <w:jc w:val="center"/>
        <w:rPr>
          <w:b/>
          <w:sz w:val="24"/>
          <w:szCs w:val="24"/>
        </w:rPr>
      </w:pPr>
    </w:p>
    <w:p w:rsidR="003500EC" w:rsidRPr="0073751F" w:rsidRDefault="003500EC" w:rsidP="003500EC">
      <w:pPr>
        <w:rPr>
          <w:b/>
          <w:sz w:val="24"/>
          <w:szCs w:val="24"/>
        </w:rPr>
      </w:pPr>
    </w:p>
    <w:tbl>
      <w:tblPr>
        <w:tblW w:w="1020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694"/>
        <w:gridCol w:w="992"/>
        <w:gridCol w:w="992"/>
        <w:gridCol w:w="992"/>
        <w:gridCol w:w="992"/>
        <w:gridCol w:w="993"/>
      </w:tblGrid>
      <w:tr w:rsidR="003500EC" w:rsidRPr="0073751F" w:rsidTr="00DC7FFE">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Направления</w:t>
            </w:r>
          </w:p>
          <w:p w:rsidR="003500EC" w:rsidRPr="0073751F" w:rsidRDefault="003500EC" w:rsidP="00DC7FFE">
            <w:pPr>
              <w:jc w:val="center"/>
              <w:rPr>
                <w:b/>
                <w:sz w:val="24"/>
                <w:szCs w:val="24"/>
              </w:rPr>
            </w:pPr>
            <w:r w:rsidRPr="0073751F">
              <w:rPr>
                <w:b/>
                <w:sz w:val="24"/>
                <w:szCs w:val="24"/>
              </w:rPr>
              <w:t xml:space="preserve"> развития </w:t>
            </w:r>
          </w:p>
          <w:p w:rsidR="003500EC" w:rsidRPr="0073751F" w:rsidRDefault="003500EC" w:rsidP="00DC7FFE">
            <w:pPr>
              <w:jc w:val="center"/>
              <w:rPr>
                <w:b/>
                <w:sz w:val="24"/>
                <w:szCs w:val="24"/>
              </w:rPr>
            </w:pPr>
            <w:r w:rsidRPr="0073751F">
              <w:rPr>
                <w:b/>
                <w:sz w:val="24"/>
                <w:szCs w:val="24"/>
              </w:rPr>
              <w:t>личности</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 xml:space="preserve">Рабочие программы </w:t>
            </w:r>
          </w:p>
          <w:p w:rsidR="003500EC" w:rsidRPr="0073751F" w:rsidRDefault="003500EC" w:rsidP="00DC7FFE">
            <w:pPr>
              <w:jc w:val="center"/>
              <w:rPr>
                <w:b/>
                <w:sz w:val="24"/>
                <w:szCs w:val="24"/>
              </w:rPr>
            </w:pPr>
            <w:r w:rsidRPr="0073751F">
              <w:rPr>
                <w:b/>
                <w:sz w:val="24"/>
                <w:szCs w:val="24"/>
              </w:rPr>
              <w:t>внеурочной</w:t>
            </w:r>
          </w:p>
          <w:p w:rsidR="003500EC" w:rsidRPr="0073751F" w:rsidRDefault="003500EC" w:rsidP="00DC7FFE">
            <w:pPr>
              <w:jc w:val="center"/>
              <w:rPr>
                <w:b/>
                <w:sz w:val="24"/>
                <w:szCs w:val="24"/>
              </w:rPr>
            </w:pPr>
            <w:r w:rsidRPr="0073751F">
              <w:rPr>
                <w:b/>
                <w:sz w:val="24"/>
                <w:szCs w:val="24"/>
              </w:rPr>
              <w:t xml:space="preserve">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b/>
                <w:sz w:val="24"/>
                <w:szCs w:val="24"/>
              </w:rPr>
            </w:pPr>
            <w:r w:rsidRPr="0073751F">
              <w:rPr>
                <w:b/>
                <w:sz w:val="24"/>
                <w:szCs w:val="24"/>
              </w:rPr>
              <w:t>1 класс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b/>
                <w:sz w:val="24"/>
                <w:szCs w:val="24"/>
              </w:rPr>
            </w:pPr>
            <w:r w:rsidRPr="0073751F">
              <w:rPr>
                <w:b/>
                <w:sz w:val="24"/>
                <w:szCs w:val="24"/>
              </w:rPr>
              <w:t>2 класс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b/>
                <w:sz w:val="24"/>
                <w:szCs w:val="24"/>
              </w:rPr>
            </w:pPr>
            <w:r w:rsidRPr="0073751F">
              <w:rPr>
                <w:b/>
                <w:sz w:val="24"/>
                <w:szCs w:val="24"/>
              </w:rPr>
              <w:t>3 класс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b/>
                <w:sz w:val="24"/>
                <w:szCs w:val="24"/>
              </w:rPr>
            </w:pPr>
            <w:r w:rsidRPr="0073751F">
              <w:rPr>
                <w:b/>
                <w:sz w:val="24"/>
                <w:szCs w:val="24"/>
              </w:rPr>
              <w:t>4 класс</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 xml:space="preserve">Итого </w:t>
            </w:r>
          </w:p>
        </w:tc>
      </w:tr>
      <w:tr w:rsidR="003500EC" w:rsidRPr="0073751F" w:rsidTr="00DC7FFE">
        <w:trPr>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3500EC" w:rsidRPr="0073751F" w:rsidRDefault="003500EC" w:rsidP="00DC7FFE">
            <w:pPr>
              <w:jc w:val="center"/>
              <w:rPr>
                <w:b/>
                <w:sz w:val="24"/>
                <w:szCs w:val="24"/>
              </w:rPr>
            </w:pPr>
          </w:p>
          <w:p w:rsidR="003500EC" w:rsidRPr="0073751F" w:rsidRDefault="003500EC" w:rsidP="00DC7FFE">
            <w:pPr>
              <w:jc w:val="center"/>
              <w:rPr>
                <w:b/>
                <w:sz w:val="24"/>
                <w:szCs w:val="24"/>
              </w:rPr>
            </w:pPr>
            <w:r w:rsidRPr="0073751F">
              <w:rPr>
                <w:b/>
                <w:sz w:val="24"/>
                <w:szCs w:val="24"/>
              </w:rPr>
              <w:t>Общеинтеллектуально</w:t>
            </w:r>
            <w:r>
              <w:rPr>
                <w:b/>
                <w:sz w:val="24"/>
                <w:szCs w:val="24"/>
              </w:rPr>
              <w:t xml:space="preserve">е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sz w:val="24"/>
                <w:szCs w:val="24"/>
              </w:rPr>
              <w:t>«Занимательная математика»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2/66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5/168</w:t>
            </w:r>
          </w:p>
        </w:tc>
      </w:tr>
      <w:tr w:rsidR="003500EC" w:rsidRPr="0073751F" w:rsidTr="00DC7FFE">
        <w:trPr>
          <w:trHeight w:val="319"/>
          <w:jc w:val="center"/>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rPr>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500EC" w:rsidRPr="0073751F" w:rsidRDefault="003500EC" w:rsidP="00DC7FFE">
            <w:pPr>
              <w:jc w:val="center"/>
              <w:rPr>
                <w:sz w:val="24"/>
                <w:szCs w:val="24"/>
              </w:rPr>
            </w:pPr>
            <w:r w:rsidRPr="0073751F">
              <w:rPr>
                <w:sz w:val="24"/>
                <w:szCs w:val="24"/>
              </w:rPr>
              <w:t>«</w:t>
            </w:r>
            <w:r>
              <w:rPr>
                <w:sz w:val="24"/>
                <w:szCs w:val="24"/>
              </w:rPr>
              <w:t>Легко ли писать без ошибок</w:t>
            </w:r>
            <w:r w:rsidRPr="0073751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Default="003500EC" w:rsidP="00DC7FFE">
            <w:pPr>
              <w:jc w:val="center"/>
            </w:pPr>
            <w:r w:rsidRPr="00DC4212">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Default="003500EC" w:rsidP="00DC7FFE">
            <w:pPr>
              <w:jc w:val="center"/>
            </w:pPr>
            <w:r w:rsidRPr="00DC4212">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jc w:val="center"/>
        </w:trPr>
        <w:tc>
          <w:tcPr>
            <w:tcW w:w="2552" w:type="dxa"/>
            <w:vMerge w:val="restart"/>
            <w:tcBorders>
              <w:top w:val="single" w:sz="4" w:space="0" w:color="auto"/>
              <w:left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Духовно - нравственное</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sz w:val="24"/>
                <w:szCs w:val="24"/>
              </w:rPr>
              <w:t>«Основы Православной веры»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highlight w:val="yellow"/>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jc w:val="center"/>
        </w:trPr>
        <w:tc>
          <w:tcPr>
            <w:tcW w:w="2552" w:type="dxa"/>
            <w:vMerge/>
            <w:tcBorders>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sz w:val="24"/>
                <w:szCs w:val="24"/>
              </w:rPr>
            </w:pPr>
            <w:r w:rsidRPr="0073751F">
              <w:rPr>
                <w:sz w:val="24"/>
                <w:szCs w:val="24"/>
              </w:rPr>
              <w:t>«Церковнославянский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highlight w:val="yellow"/>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highlight w:val="yellow"/>
              </w:rPr>
            </w:pPr>
            <w:r w:rsidRPr="0073751F">
              <w:rPr>
                <w:b/>
                <w:sz w:val="24"/>
                <w:szCs w:val="24"/>
              </w:rPr>
              <w:t>3/102</w:t>
            </w:r>
          </w:p>
        </w:tc>
      </w:tr>
      <w:tr w:rsidR="003500EC" w:rsidRPr="0073751F" w:rsidTr="00DC7FFE">
        <w:trPr>
          <w:trHeight w:val="421"/>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 xml:space="preserve">Общекультурное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sz w:val="24"/>
                <w:szCs w:val="24"/>
              </w:rPr>
              <w:t>«Церковное пение»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highlight w:val="yellow"/>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jc w:val="center"/>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rPr>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Pr>
                <w:sz w:val="24"/>
                <w:szCs w:val="24"/>
              </w:rPr>
              <w:t>«Читаю в поисках смысла</w:t>
            </w:r>
            <w:r w:rsidRPr="0073751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highlight w:val="yellow"/>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cantSplit/>
          <w:trHeight w:val="549"/>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Спортивно - оздоровительное</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sz w:val="24"/>
                <w:szCs w:val="24"/>
              </w:rPr>
              <w:t>«Основы физической подготовки»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sidRPr="0073751F">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highlight w:val="yellow"/>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cantSplit/>
          <w:trHeight w:val="549"/>
          <w:jc w:val="center"/>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rPr>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sz w:val="24"/>
                <w:szCs w:val="24"/>
              </w:rPr>
            </w:pPr>
            <w:r w:rsidRPr="0073751F">
              <w:rPr>
                <w:sz w:val="24"/>
                <w:szCs w:val="24"/>
              </w:rPr>
              <w:t>«Гимнастика»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highlight w:val="yellow"/>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cantSplit/>
          <w:trHeight w:val="549"/>
          <w:jc w:val="center"/>
        </w:trPr>
        <w:tc>
          <w:tcPr>
            <w:tcW w:w="2552" w:type="dxa"/>
            <w:vMerge w:val="restart"/>
            <w:tcBorders>
              <w:top w:val="single" w:sz="4" w:space="0" w:color="auto"/>
              <w:left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Социальное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500EC" w:rsidRPr="0073751F" w:rsidRDefault="003500EC" w:rsidP="00DC7FFE">
            <w:pPr>
              <w:jc w:val="center"/>
              <w:rPr>
                <w:sz w:val="24"/>
                <w:szCs w:val="24"/>
              </w:rPr>
            </w:pPr>
            <w:r w:rsidRPr="0073751F">
              <w:rPr>
                <w:sz w:val="24"/>
                <w:szCs w:val="24"/>
              </w:rPr>
              <w:t>«</w:t>
            </w:r>
            <w:r>
              <w:rPr>
                <w:sz w:val="24"/>
                <w:szCs w:val="24"/>
              </w:rPr>
              <w:t>Я - путешественник</w:t>
            </w:r>
            <w:r w:rsidRPr="0073751F">
              <w:rPr>
                <w:sz w:val="24"/>
                <w:szCs w:val="24"/>
              </w:rPr>
              <w:t>»</w:t>
            </w:r>
            <w:r>
              <w:rPr>
                <w:sz w:val="24"/>
                <w:szCs w:val="24"/>
              </w:rPr>
              <w:t xml:space="preserve"> (Путешествуем по России)</w:t>
            </w:r>
          </w:p>
          <w:p w:rsidR="003500EC" w:rsidRPr="0073751F" w:rsidRDefault="003500EC" w:rsidP="00DC7FFE">
            <w:pPr>
              <w:jc w:val="center"/>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sidRPr="0073751F">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sidRPr="0073751F">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jc w:val="center"/>
              <w:rPr>
                <w:sz w:val="24"/>
                <w:szCs w:val="24"/>
              </w:rPr>
            </w:pPr>
            <w:r w:rsidRPr="0073751F">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4/135</w:t>
            </w:r>
          </w:p>
        </w:tc>
      </w:tr>
      <w:tr w:rsidR="003500EC" w:rsidRPr="0073751F" w:rsidTr="00DC7FFE">
        <w:trPr>
          <w:cantSplit/>
          <w:trHeight w:val="549"/>
          <w:jc w:val="center"/>
        </w:trPr>
        <w:tc>
          <w:tcPr>
            <w:tcW w:w="2552" w:type="dxa"/>
            <w:vMerge/>
            <w:tcBorders>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500EC" w:rsidRPr="0073751F" w:rsidRDefault="003500EC" w:rsidP="00DC7FFE">
            <w:pPr>
              <w:jc w:val="center"/>
              <w:rPr>
                <w:sz w:val="24"/>
                <w:szCs w:val="24"/>
              </w:rPr>
            </w:pPr>
            <w:r>
              <w:rPr>
                <w:sz w:val="24"/>
                <w:szCs w:val="24"/>
              </w:rPr>
              <w:t>«Разговоры о важном»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spacing w:line="276" w:lineRule="auto"/>
              <w:jc w:val="center"/>
              <w:rPr>
                <w:sz w:val="24"/>
                <w:szCs w:val="24"/>
              </w:rPr>
            </w:pPr>
            <w:r>
              <w:rPr>
                <w:sz w:val="24"/>
                <w:szCs w:val="24"/>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Pr="0073751F" w:rsidRDefault="003500EC" w:rsidP="00DC7FFE">
            <w:pPr>
              <w:spacing w:line="276" w:lineRule="auto"/>
              <w:jc w:val="center"/>
              <w:rPr>
                <w:sz w:val="24"/>
                <w:szCs w:val="24"/>
              </w:rPr>
            </w:pPr>
            <w:r>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Default="003500EC" w:rsidP="00DC7FFE">
            <w:pPr>
              <w:spacing w:line="276" w:lineRule="auto"/>
              <w:jc w:val="center"/>
            </w:pPr>
            <w:r w:rsidRPr="00DC4212">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500EC" w:rsidRDefault="003500EC" w:rsidP="00DC7FFE">
            <w:pPr>
              <w:spacing w:line="276" w:lineRule="auto"/>
              <w:jc w:val="center"/>
            </w:pPr>
            <w:r w:rsidRPr="00DC4212">
              <w:rPr>
                <w:sz w:val="24"/>
                <w:szCs w:val="24"/>
              </w:rPr>
              <w:t>1/34</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spacing w:line="276" w:lineRule="auto"/>
              <w:jc w:val="center"/>
              <w:rPr>
                <w:b/>
                <w:sz w:val="24"/>
                <w:szCs w:val="24"/>
              </w:rPr>
            </w:pPr>
            <w:r w:rsidRPr="0073751F">
              <w:rPr>
                <w:b/>
                <w:sz w:val="24"/>
                <w:szCs w:val="24"/>
              </w:rPr>
              <w:t>4/135</w:t>
            </w:r>
          </w:p>
        </w:tc>
      </w:tr>
      <w:tr w:rsidR="003500EC" w:rsidRPr="0073751F" w:rsidTr="00DC7FFE">
        <w:trPr>
          <w:cantSplit/>
          <w:trHeight w:val="549"/>
          <w:jc w:val="center"/>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rsidR="003500EC" w:rsidRPr="0073751F" w:rsidRDefault="003500EC" w:rsidP="00DC7FFE">
            <w:pPr>
              <w:jc w:val="center"/>
              <w:rPr>
                <w:b/>
                <w:sz w:val="24"/>
                <w:szCs w:val="24"/>
              </w:rPr>
            </w:pPr>
            <w:r w:rsidRPr="0073751F">
              <w:rPr>
                <w:b/>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10/330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10/340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10/340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0EC" w:rsidRPr="0073751F" w:rsidRDefault="003500EC" w:rsidP="00DC7FFE">
            <w:pPr>
              <w:jc w:val="center"/>
              <w:rPr>
                <w:sz w:val="24"/>
                <w:szCs w:val="24"/>
              </w:rPr>
            </w:pPr>
            <w:r w:rsidRPr="0073751F">
              <w:rPr>
                <w:sz w:val="24"/>
                <w:szCs w:val="24"/>
              </w:rPr>
              <w:t>10/340</w:t>
            </w:r>
          </w:p>
        </w:tc>
        <w:tc>
          <w:tcPr>
            <w:tcW w:w="993" w:type="dxa"/>
            <w:tcBorders>
              <w:top w:val="single" w:sz="4" w:space="0" w:color="auto"/>
              <w:left w:val="single" w:sz="4" w:space="0" w:color="auto"/>
              <w:bottom w:val="single" w:sz="4" w:space="0" w:color="auto"/>
              <w:right w:val="single" w:sz="4" w:space="0" w:color="auto"/>
            </w:tcBorders>
            <w:vAlign w:val="center"/>
          </w:tcPr>
          <w:p w:rsidR="003500EC" w:rsidRPr="0073751F" w:rsidRDefault="003500EC" w:rsidP="00DC7FFE">
            <w:pPr>
              <w:jc w:val="center"/>
              <w:rPr>
                <w:b/>
                <w:sz w:val="24"/>
                <w:szCs w:val="24"/>
              </w:rPr>
            </w:pPr>
            <w:r w:rsidRPr="0073751F">
              <w:rPr>
                <w:b/>
                <w:sz w:val="24"/>
                <w:szCs w:val="24"/>
              </w:rPr>
              <w:t>40/1350</w:t>
            </w:r>
          </w:p>
        </w:tc>
      </w:tr>
    </w:tbl>
    <w:p w:rsidR="003500EC" w:rsidRDefault="003500EC" w:rsidP="001E2E67">
      <w:pPr>
        <w:pStyle w:val="Heading1"/>
        <w:tabs>
          <w:tab w:val="left" w:pos="2162"/>
        </w:tabs>
        <w:ind w:left="567" w:right="634" w:firstLine="284"/>
        <w:jc w:val="both"/>
      </w:pPr>
    </w:p>
    <w:p w:rsidR="007519D6" w:rsidRDefault="007519D6" w:rsidP="001E2E67">
      <w:pPr>
        <w:pStyle w:val="a3"/>
        <w:spacing w:before="50" w:line="276" w:lineRule="auto"/>
        <w:ind w:left="567" w:right="634" w:firstLine="284"/>
      </w:pPr>
      <w:r>
        <w:t xml:space="preserve">  </w:t>
      </w:r>
      <w:r w:rsidR="005B46E7">
        <w:t>Назначение плана внеурочной деятельности – психолого- 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519D6" w:rsidRDefault="005B46E7" w:rsidP="001E2E67">
      <w:pPr>
        <w:pStyle w:val="a3"/>
        <w:spacing w:before="50" w:line="276" w:lineRule="auto"/>
        <w:ind w:left="567" w:right="634" w:firstLine="284"/>
      </w:pPr>
      <w:r>
        <w:t>Основными задачами организации внеурочной деятельности являются:</w:t>
      </w:r>
    </w:p>
    <w:p w:rsidR="007519D6" w:rsidRDefault="005B46E7" w:rsidP="001E2E67">
      <w:pPr>
        <w:pStyle w:val="a3"/>
        <w:ind w:left="567" w:right="634" w:firstLine="284"/>
      </w:pPr>
      <w:r>
        <w:t xml:space="preserve"> </w:t>
      </w:r>
      <w:r w:rsidR="007519D6">
        <w:t xml:space="preserve">   </w:t>
      </w:r>
      <w:r w:rsidR="007519D6">
        <w:rPr>
          <w:spacing w:val="-2"/>
        </w:rPr>
        <w:t>п</w:t>
      </w:r>
      <w:r>
        <w:rPr>
          <w:spacing w:val="-2"/>
        </w:rPr>
        <w:t>оддержка</w:t>
      </w:r>
      <w:r w:rsidR="007519D6">
        <w:t xml:space="preserve"> </w:t>
      </w:r>
      <w:r>
        <w:rPr>
          <w:spacing w:val="-2"/>
        </w:rPr>
        <w:t>учебной</w:t>
      </w:r>
      <w:r w:rsidR="007519D6">
        <w:t xml:space="preserve"> </w:t>
      </w:r>
      <w:r>
        <w:rPr>
          <w:spacing w:val="-2"/>
        </w:rPr>
        <w:t>деятельности</w:t>
      </w:r>
      <w:r>
        <w:tab/>
      </w:r>
      <w:r>
        <w:rPr>
          <w:spacing w:val="-2"/>
        </w:rPr>
        <w:t>обучающихся</w:t>
      </w:r>
      <w:r w:rsidR="007519D6">
        <w:t xml:space="preserve"> </w:t>
      </w:r>
      <w:r>
        <w:rPr>
          <w:spacing w:val="-10"/>
        </w:rPr>
        <w:t>в</w:t>
      </w:r>
      <w:r w:rsidR="007519D6">
        <w:t xml:space="preserve"> </w:t>
      </w:r>
      <w:r>
        <w:rPr>
          <w:spacing w:val="-2"/>
        </w:rPr>
        <w:t>достижении планируемых</w:t>
      </w:r>
      <w:r w:rsidR="007519D6">
        <w:t xml:space="preserve"> </w:t>
      </w:r>
      <w:r>
        <w:rPr>
          <w:spacing w:val="-2"/>
        </w:rPr>
        <w:t>результатов</w:t>
      </w:r>
      <w:r w:rsidR="007519D6">
        <w:rPr>
          <w:spacing w:val="-2"/>
        </w:rPr>
        <w:t xml:space="preserve"> </w:t>
      </w:r>
      <w:r>
        <w:rPr>
          <w:spacing w:val="-2"/>
        </w:rPr>
        <w:t>освоения</w:t>
      </w:r>
      <w:r w:rsidR="007519D6">
        <w:t xml:space="preserve"> </w:t>
      </w:r>
      <w:r>
        <w:rPr>
          <w:spacing w:val="-2"/>
        </w:rPr>
        <w:t>программы</w:t>
      </w:r>
      <w:r w:rsidR="007519D6">
        <w:t xml:space="preserve"> </w:t>
      </w:r>
      <w:r>
        <w:rPr>
          <w:spacing w:val="-2"/>
        </w:rPr>
        <w:t>начального</w:t>
      </w:r>
      <w:r w:rsidR="007519D6">
        <w:t xml:space="preserve"> </w:t>
      </w:r>
      <w:r>
        <w:rPr>
          <w:spacing w:val="-2"/>
        </w:rPr>
        <w:t>общего</w:t>
      </w:r>
      <w:r w:rsidR="007519D6">
        <w:t xml:space="preserve"> </w:t>
      </w:r>
      <w:r>
        <w:rPr>
          <w:spacing w:val="-2"/>
        </w:rPr>
        <w:t>образования;</w:t>
      </w:r>
    </w:p>
    <w:p w:rsidR="007519D6" w:rsidRDefault="007519D6" w:rsidP="001E2E67">
      <w:pPr>
        <w:pStyle w:val="a3"/>
        <w:ind w:left="567" w:right="634" w:firstLine="284"/>
      </w:pPr>
      <w:r>
        <w:t xml:space="preserve">    </w:t>
      </w:r>
      <w:r w:rsidR="005B46E7">
        <w:t>совершенствование навыков общения со сверстниками и коммуникативных умений в разновозрастной школьной среде;</w:t>
      </w:r>
    </w:p>
    <w:p w:rsidR="007519D6" w:rsidRDefault="007519D6" w:rsidP="001E2E67">
      <w:pPr>
        <w:pStyle w:val="a3"/>
        <w:ind w:left="567" w:right="634" w:firstLine="284"/>
      </w:pPr>
      <w:r>
        <w:t xml:space="preserve">    </w:t>
      </w:r>
      <w:r w:rsidR="005B46E7">
        <w:t>формирование</w:t>
      </w:r>
      <w:r w:rsidR="005B46E7">
        <w:rPr>
          <w:spacing w:val="-11"/>
        </w:rPr>
        <w:t xml:space="preserve"> </w:t>
      </w:r>
      <w:r w:rsidR="005B46E7">
        <w:t>навыков</w:t>
      </w:r>
      <w:r w:rsidR="005B46E7">
        <w:rPr>
          <w:spacing w:val="-9"/>
        </w:rPr>
        <w:t xml:space="preserve"> </w:t>
      </w:r>
      <w:r w:rsidR="005B46E7">
        <w:t>организации</w:t>
      </w:r>
      <w:r w:rsidR="005B46E7">
        <w:rPr>
          <w:spacing w:val="-8"/>
        </w:rPr>
        <w:t xml:space="preserve"> </w:t>
      </w:r>
      <w:r w:rsidR="005B46E7">
        <w:t>своей</w:t>
      </w:r>
      <w:r w:rsidR="005B46E7">
        <w:rPr>
          <w:spacing w:val="-8"/>
        </w:rPr>
        <w:t xml:space="preserve"> </w:t>
      </w:r>
      <w:r w:rsidR="005B46E7">
        <w:t>жизнедеятельности</w:t>
      </w:r>
      <w:r w:rsidR="005B46E7">
        <w:rPr>
          <w:spacing w:val="-8"/>
        </w:rPr>
        <w:t xml:space="preserve"> </w:t>
      </w:r>
      <w:r w:rsidR="005B46E7">
        <w:t>с</w:t>
      </w:r>
      <w:r w:rsidR="005B46E7">
        <w:rPr>
          <w:spacing w:val="-8"/>
        </w:rPr>
        <w:t xml:space="preserve"> </w:t>
      </w:r>
      <w:r w:rsidR="005B46E7">
        <w:t>учетом правил безопасного образа жизни;</w:t>
      </w:r>
    </w:p>
    <w:p w:rsidR="007519D6" w:rsidRDefault="007519D6" w:rsidP="001E2E67">
      <w:pPr>
        <w:pStyle w:val="a3"/>
        <w:ind w:left="567" w:right="634" w:firstLine="284"/>
      </w:pPr>
      <w:r>
        <w:t xml:space="preserve">    </w:t>
      </w:r>
      <w:r w:rsidR="005B46E7">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519D6" w:rsidRDefault="007519D6" w:rsidP="001E2E67">
      <w:pPr>
        <w:pStyle w:val="a3"/>
        <w:ind w:left="567" w:right="634" w:firstLine="284"/>
      </w:pPr>
      <w:r>
        <w:t xml:space="preserve">   </w:t>
      </w:r>
      <w:r w:rsidR="005B46E7">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w:t>
      </w:r>
    </w:p>
    <w:p w:rsidR="007519D6" w:rsidRDefault="005B46E7" w:rsidP="001E2E67">
      <w:pPr>
        <w:pStyle w:val="a3"/>
        <w:ind w:left="567" w:right="634" w:firstLine="284"/>
      </w:pPr>
      <w:r>
        <w:t>становление умений командной работы;</w:t>
      </w:r>
    </w:p>
    <w:p w:rsidR="007519D6" w:rsidRDefault="007519D6" w:rsidP="001E2E67">
      <w:pPr>
        <w:pStyle w:val="a3"/>
        <w:ind w:left="567" w:right="634" w:firstLine="284"/>
      </w:pPr>
      <w:r>
        <w:t xml:space="preserve">поддержка </w:t>
      </w:r>
      <w:r w:rsidR="005B46E7">
        <w:t>детских объединений, ф</w:t>
      </w:r>
      <w:r>
        <w:t xml:space="preserve">ормирование умений ученического </w:t>
      </w:r>
      <w:r w:rsidR="005B46E7">
        <w:rPr>
          <w:spacing w:val="-2"/>
        </w:rPr>
        <w:t>самоуправления;</w:t>
      </w:r>
    </w:p>
    <w:p w:rsidR="007519D6" w:rsidRDefault="005B46E7" w:rsidP="001E2E67">
      <w:pPr>
        <w:pStyle w:val="a3"/>
        <w:ind w:left="567" w:right="634" w:firstLine="284"/>
      </w:pPr>
      <w:r>
        <w:t>формирование</w:t>
      </w:r>
      <w:r>
        <w:rPr>
          <w:spacing w:val="-9"/>
        </w:rPr>
        <w:t xml:space="preserve"> </w:t>
      </w:r>
      <w:r>
        <w:t>культуры</w:t>
      </w:r>
      <w:r>
        <w:rPr>
          <w:spacing w:val="-6"/>
        </w:rPr>
        <w:t xml:space="preserve"> </w:t>
      </w:r>
      <w:r>
        <w:t>поведения</w:t>
      </w:r>
      <w:r>
        <w:rPr>
          <w:spacing w:val="-7"/>
        </w:rPr>
        <w:t xml:space="preserve"> </w:t>
      </w:r>
      <w:r>
        <w:t>в</w:t>
      </w:r>
      <w:r>
        <w:rPr>
          <w:spacing w:val="-10"/>
        </w:rPr>
        <w:t xml:space="preserve"> </w:t>
      </w:r>
      <w:r>
        <w:t>информационной</w:t>
      </w:r>
      <w:r>
        <w:rPr>
          <w:spacing w:val="-6"/>
        </w:rPr>
        <w:t xml:space="preserve"> </w:t>
      </w:r>
      <w:r>
        <w:rPr>
          <w:spacing w:val="-2"/>
        </w:rPr>
        <w:t>среде.</w:t>
      </w:r>
    </w:p>
    <w:p w:rsidR="007519D6" w:rsidRDefault="007519D6" w:rsidP="001E2E67">
      <w:pPr>
        <w:pStyle w:val="a3"/>
        <w:ind w:left="567" w:right="634" w:firstLine="284"/>
      </w:pPr>
      <w:r>
        <w:t xml:space="preserve">    </w:t>
      </w:r>
      <w:r w:rsidR="005B46E7">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519D6" w:rsidRDefault="007519D6" w:rsidP="001E2E67">
      <w:pPr>
        <w:pStyle w:val="a3"/>
        <w:ind w:left="567" w:right="634" w:firstLine="284"/>
      </w:pPr>
      <w:r>
        <w:rPr>
          <w:spacing w:val="-2"/>
        </w:rPr>
        <w:t>ос</w:t>
      </w:r>
      <w:r w:rsidR="005B46E7">
        <w:rPr>
          <w:spacing w:val="-2"/>
        </w:rPr>
        <w:t>обенности</w:t>
      </w:r>
      <w:r>
        <w:t xml:space="preserve"> </w:t>
      </w:r>
      <w:r w:rsidR="005B46E7">
        <w:rPr>
          <w:spacing w:val="-2"/>
        </w:rPr>
        <w:t>образовательной</w:t>
      </w:r>
      <w:r>
        <w:t xml:space="preserve"> </w:t>
      </w:r>
      <w:r w:rsidR="005B46E7">
        <w:rPr>
          <w:spacing w:val="-2"/>
        </w:rPr>
        <w:t>организации</w:t>
      </w:r>
      <w:r>
        <w:t xml:space="preserve"> </w:t>
      </w:r>
      <w:r w:rsidR="005B46E7">
        <w:rPr>
          <w:spacing w:val="-2"/>
        </w:rPr>
        <w:t xml:space="preserve">(условия </w:t>
      </w:r>
      <w:r w:rsidR="005B46E7">
        <w:t>функционирования, тип школы, особенности контингента, кадровый состав);</w:t>
      </w:r>
    </w:p>
    <w:p w:rsidR="007519D6" w:rsidRDefault="005B46E7" w:rsidP="001E2E67">
      <w:pPr>
        <w:pStyle w:val="a3"/>
        <w:ind w:left="567" w:right="634" w:firstLine="284"/>
      </w:pPr>
      <w:r>
        <w:t>результаты</w:t>
      </w:r>
      <w:r>
        <w:rPr>
          <w:spacing w:val="-11"/>
        </w:rPr>
        <w:t xml:space="preserve"> </w:t>
      </w:r>
      <w:r>
        <w:t>диагностики</w:t>
      </w:r>
      <w:r>
        <w:rPr>
          <w:spacing w:val="-13"/>
        </w:rPr>
        <w:t xml:space="preserve"> </w:t>
      </w:r>
      <w:r>
        <w:t>успеваемости</w:t>
      </w:r>
      <w:r>
        <w:rPr>
          <w:spacing w:val="-14"/>
        </w:rPr>
        <w:t xml:space="preserve"> </w:t>
      </w:r>
      <w:r>
        <w:t>и</w:t>
      </w:r>
      <w:r>
        <w:rPr>
          <w:spacing w:val="-11"/>
        </w:rPr>
        <w:t xml:space="preserve"> </w:t>
      </w:r>
      <w:r>
        <w:t>уровня</w:t>
      </w:r>
      <w:r>
        <w:rPr>
          <w:spacing w:val="-13"/>
        </w:rPr>
        <w:t xml:space="preserve"> </w:t>
      </w:r>
      <w:r>
        <w:t>развития</w:t>
      </w:r>
      <w:r>
        <w:rPr>
          <w:spacing w:val="-13"/>
        </w:rPr>
        <w:t xml:space="preserve"> </w:t>
      </w:r>
      <w:r>
        <w:t>обучающихся, проблемы и трудности их учебной деятельности;</w:t>
      </w:r>
    </w:p>
    <w:p w:rsidR="007519D6" w:rsidRDefault="005B46E7" w:rsidP="001E2E67">
      <w:pPr>
        <w:pStyle w:val="a3"/>
        <w:ind w:left="567" w:right="634" w:firstLine="284"/>
      </w:pPr>
      <w:r>
        <w:t>возможность обеспечить условия для организации разнообразных внеурочных занятий и их содержательная связь с урочной деятельностью;</w:t>
      </w:r>
    </w:p>
    <w:p w:rsidR="007519D6" w:rsidRDefault="005B46E7" w:rsidP="001E2E67">
      <w:pPr>
        <w:pStyle w:val="a3"/>
        <w:ind w:left="567" w:right="634" w:firstLine="284"/>
      </w:pPr>
      <w:r>
        <w:t xml:space="preserve">особенности информационно-образовательной среды образовательной </w:t>
      </w:r>
      <w:r>
        <w:rPr>
          <w:spacing w:val="-2"/>
        </w:rPr>
        <w:t>организации,</w:t>
      </w:r>
      <w:r>
        <w:rPr>
          <w:spacing w:val="-5"/>
        </w:rPr>
        <w:t xml:space="preserve"> </w:t>
      </w:r>
      <w:r>
        <w:rPr>
          <w:spacing w:val="-2"/>
        </w:rPr>
        <w:t>национальные</w:t>
      </w:r>
      <w:r>
        <w:rPr>
          <w:spacing w:val="-4"/>
        </w:rPr>
        <w:t xml:space="preserve"> </w:t>
      </w:r>
      <w:r>
        <w:rPr>
          <w:spacing w:val="-2"/>
        </w:rPr>
        <w:t>и</w:t>
      </w:r>
      <w:r>
        <w:rPr>
          <w:spacing w:val="-4"/>
        </w:rPr>
        <w:t xml:space="preserve"> </w:t>
      </w:r>
      <w:r>
        <w:rPr>
          <w:spacing w:val="-2"/>
        </w:rPr>
        <w:t>культурные</w:t>
      </w:r>
      <w:r>
        <w:rPr>
          <w:spacing w:val="-5"/>
        </w:rPr>
        <w:t xml:space="preserve"> </w:t>
      </w:r>
      <w:r>
        <w:rPr>
          <w:spacing w:val="-2"/>
        </w:rPr>
        <w:t>особенности</w:t>
      </w:r>
      <w:r>
        <w:rPr>
          <w:spacing w:val="-7"/>
        </w:rPr>
        <w:t xml:space="preserve"> </w:t>
      </w:r>
      <w:r>
        <w:rPr>
          <w:spacing w:val="-2"/>
        </w:rPr>
        <w:t>региона,</w:t>
      </w:r>
      <w:r>
        <w:rPr>
          <w:spacing w:val="-5"/>
        </w:rPr>
        <w:t xml:space="preserve"> </w:t>
      </w:r>
      <w:r>
        <w:rPr>
          <w:spacing w:val="-2"/>
        </w:rPr>
        <w:t>где</w:t>
      </w:r>
      <w:r>
        <w:rPr>
          <w:spacing w:val="-5"/>
        </w:rPr>
        <w:t xml:space="preserve"> </w:t>
      </w:r>
      <w:r>
        <w:rPr>
          <w:spacing w:val="-2"/>
        </w:rPr>
        <w:t xml:space="preserve">находится </w:t>
      </w:r>
      <w:r>
        <w:t>образовательная организация.</w:t>
      </w:r>
    </w:p>
    <w:p w:rsidR="007519D6" w:rsidRDefault="007519D6" w:rsidP="001E2E67">
      <w:pPr>
        <w:pStyle w:val="a3"/>
        <w:ind w:left="567" w:right="634" w:firstLine="284"/>
      </w:pPr>
      <w:r>
        <w:t xml:space="preserve">     </w:t>
      </w:r>
      <w:r w:rsidR="005B46E7">
        <w:t>Возможные</w:t>
      </w:r>
      <w:r w:rsidR="005B46E7">
        <w:rPr>
          <w:spacing w:val="-18"/>
        </w:rPr>
        <w:t xml:space="preserve"> </w:t>
      </w:r>
      <w:r w:rsidR="005B46E7">
        <w:t>направления</w:t>
      </w:r>
      <w:r w:rsidR="005B46E7">
        <w:rPr>
          <w:spacing w:val="-17"/>
        </w:rPr>
        <w:t xml:space="preserve"> </w:t>
      </w:r>
      <w:r w:rsidR="005B46E7">
        <w:t>внеурочной</w:t>
      </w:r>
      <w:r w:rsidR="005B46E7">
        <w:rPr>
          <w:spacing w:val="-18"/>
        </w:rPr>
        <w:t xml:space="preserve"> </w:t>
      </w:r>
      <w:r w:rsidR="005B46E7">
        <w:t>деятельности</w:t>
      </w:r>
      <w:r w:rsidR="005B46E7">
        <w:rPr>
          <w:spacing w:val="-17"/>
        </w:rPr>
        <w:t xml:space="preserve"> </w:t>
      </w:r>
      <w:r w:rsidR="005B46E7">
        <w:t>и</w:t>
      </w:r>
      <w:r w:rsidR="005B46E7">
        <w:rPr>
          <w:spacing w:val="-18"/>
        </w:rPr>
        <w:t xml:space="preserve"> </w:t>
      </w:r>
      <w:r w:rsidR="005B46E7">
        <w:t>их</w:t>
      </w:r>
      <w:r w:rsidR="005B46E7">
        <w:rPr>
          <w:spacing w:val="-17"/>
        </w:rPr>
        <w:t xml:space="preserve"> </w:t>
      </w:r>
      <w:r w:rsidR="005B46E7">
        <w:t>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w:t>
      </w:r>
      <w:r w:rsidR="005B46E7">
        <w:rPr>
          <w:spacing w:val="-2"/>
        </w:rPr>
        <w:t xml:space="preserve"> </w:t>
      </w:r>
      <w:r w:rsidR="005B46E7">
        <w:t>и</w:t>
      </w:r>
      <w:r w:rsidR="005B46E7">
        <w:rPr>
          <w:spacing w:val="-2"/>
        </w:rPr>
        <w:t xml:space="preserve"> </w:t>
      </w:r>
      <w:r w:rsidR="005B46E7">
        <w:t>уровни</w:t>
      </w:r>
      <w:r w:rsidR="005B46E7">
        <w:rPr>
          <w:spacing w:val="-2"/>
        </w:rPr>
        <w:t xml:space="preserve"> </w:t>
      </w:r>
      <w:r w:rsidR="005B46E7">
        <w:t>успешности</w:t>
      </w:r>
      <w:r w:rsidR="005B46E7">
        <w:rPr>
          <w:spacing w:val="-2"/>
        </w:rPr>
        <w:t xml:space="preserve"> </w:t>
      </w:r>
      <w:r w:rsidR="005B46E7">
        <w:t>обучения.</w:t>
      </w:r>
      <w:r w:rsidR="005B46E7">
        <w:rPr>
          <w:spacing w:val="-2"/>
        </w:rPr>
        <w:t xml:space="preserve"> </w:t>
      </w:r>
      <w:r w:rsidR="005B46E7">
        <w:t>К</w:t>
      </w:r>
      <w:r w:rsidR="005B46E7">
        <w:rPr>
          <w:spacing w:val="-3"/>
        </w:rPr>
        <w:t xml:space="preserve"> </w:t>
      </w:r>
      <w:r w:rsidR="005B46E7">
        <w:t>выбору</w:t>
      </w:r>
      <w:r w:rsidR="005B46E7">
        <w:rPr>
          <w:spacing w:val="-7"/>
        </w:rPr>
        <w:t xml:space="preserve"> </w:t>
      </w:r>
      <w:r w:rsidR="005B46E7">
        <w:t>направлений</w:t>
      </w:r>
      <w:r w:rsidR="005B46E7">
        <w:rPr>
          <w:spacing w:val="-3"/>
        </w:rPr>
        <w:t xml:space="preserve"> </w:t>
      </w:r>
      <w:r w:rsidR="005B46E7">
        <w:t>внеурочной деятельности и их организации могут привлекаться родители как законные участники образовательных отношений.</w:t>
      </w:r>
    </w:p>
    <w:p w:rsidR="007519D6" w:rsidRDefault="007519D6" w:rsidP="001E2E67">
      <w:pPr>
        <w:pStyle w:val="a3"/>
        <w:ind w:left="567" w:right="634" w:firstLine="284"/>
      </w:pPr>
      <w:r>
        <w:t xml:space="preserve">  </w:t>
      </w:r>
      <w:r w:rsidR="005B46E7">
        <w:t>Общий объём внеурочной деятельности</w:t>
      </w:r>
      <w:r w:rsidR="005B46E7">
        <w:rPr>
          <w:spacing w:val="-1"/>
        </w:rPr>
        <w:t xml:space="preserve"> </w:t>
      </w:r>
      <w:r w:rsidR="005B46E7">
        <w:t>не должен превышать</w:t>
      </w:r>
      <w:r w:rsidR="005B46E7">
        <w:rPr>
          <w:spacing w:val="-1"/>
        </w:rPr>
        <w:t xml:space="preserve"> </w:t>
      </w:r>
      <w:r w:rsidR="005B46E7">
        <w:t>10 часов в неделю</w:t>
      </w:r>
      <w:r>
        <w:t>.</w:t>
      </w:r>
    </w:p>
    <w:p w:rsidR="00BA5B76" w:rsidRPr="001E2E67" w:rsidRDefault="00BA5B76" w:rsidP="001E2E67">
      <w:pPr>
        <w:pStyle w:val="a3"/>
        <w:ind w:left="0" w:right="-236"/>
        <w:rPr>
          <w:sz w:val="14"/>
        </w:rPr>
      </w:pPr>
    </w:p>
    <w:p w:rsidR="007519D6" w:rsidRDefault="007519D6" w:rsidP="001E2E67">
      <w:pPr>
        <w:pStyle w:val="Heading1"/>
        <w:tabs>
          <w:tab w:val="left" w:pos="1414"/>
        </w:tabs>
        <w:spacing w:before="72" w:line="242" w:lineRule="auto"/>
        <w:ind w:left="920" w:right="634" w:firstLine="0"/>
        <w:jc w:val="both"/>
      </w:pPr>
      <w:r>
        <w:t>Характеристика условий реализации программы</w:t>
      </w:r>
      <w:r>
        <w:rPr>
          <w:spacing w:val="-67"/>
        </w:rPr>
        <w:t xml:space="preserve"> </w:t>
      </w:r>
      <w:r>
        <w:t>начального</w:t>
      </w:r>
      <w:r>
        <w:rPr>
          <w:spacing w:val="-1"/>
        </w:rPr>
        <w:t xml:space="preserve"> </w:t>
      </w:r>
      <w:r>
        <w:t>общего образования</w:t>
      </w:r>
    </w:p>
    <w:p w:rsidR="007519D6" w:rsidRDefault="007519D6" w:rsidP="001E2E67">
      <w:pPr>
        <w:pStyle w:val="a3"/>
        <w:spacing w:before="2"/>
        <w:ind w:left="0" w:right="634"/>
        <w:jc w:val="left"/>
        <w:rPr>
          <w:b/>
          <w:sz w:val="27"/>
        </w:rPr>
      </w:pPr>
    </w:p>
    <w:p w:rsidR="007519D6" w:rsidRDefault="007519D6" w:rsidP="001E2E67">
      <w:pPr>
        <w:ind w:left="567" w:right="634" w:firstLine="353"/>
        <w:jc w:val="both"/>
        <w:rPr>
          <w:i/>
          <w:sz w:val="28"/>
        </w:rPr>
      </w:pPr>
      <w:r>
        <w:rPr>
          <w:i/>
          <w:sz w:val="28"/>
        </w:rPr>
        <w:t>Система</w:t>
      </w:r>
      <w:r>
        <w:rPr>
          <w:i/>
          <w:spacing w:val="1"/>
          <w:sz w:val="28"/>
        </w:rPr>
        <w:t xml:space="preserve"> </w:t>
      </w:r>
      <w:r>
        <w:rPr>
          <w:i/>
          <w:sz w:val="28"/>
        </w:rPr>
        <w:t>условий</w:t>
      </w:r>
      <w:r>
        <w:rPr>
          <w:i/>
          <w:spacing w:val="1"/>
          <w:sz w:val="28"/>
        </w:rPr>
        <w:t xml:space="preserve"> </w:t>
      </w:r>
      <w:r>
        <w:rPr>
          <w:i/>
          <w:sz w:val="28"/>
        </w:rPr>
        <w:t>реализации</w:t>
      </w:r>
      <w:r>
        <w:rPr>
          <w:i/>
          <w:spacing w:val="1"/>
          <w:sz w:val="28"/>
        </w:rPr>
        <w:t xml:space="preserve"> </w:t>
      </w:r>
      <w:r>
        <w:rPr>
          <w:i/>
          <w:sz w:val="28"/>
        </w:rPr>
        <w:t>программы</w:t>
      </w:r>
      <w:r>
        <w:rPr>
          <w:i/>
          <w:spacing w:val="1"/>
          <w:sz w:val="28"/>
        </w:rPr>
        <w:t xml:space="preserve"> </w:t>
      </w:r>
      <w:r>
        <w:rPr>
          <w:i/>
          <w:sz w:val="28"/>
        </w:rPr>
        <w:t>НОО,</w:t>
      </w:r>
      <w:r>
        <w:rPr>
          <w:i/>
          <w:spacing w:val="1"/>
          <w:sz w:val="28"/>
        </w:rPr>
        <w:t xml:space="preserve"> </w:t>
      </w:r>
      <w:r>
        <w:rPr>
          <w:i/>
          <w:sz w:val="28"/>
        </w:rPr>
        <w:t>созданная</w:t>
      </w:r>
      <w:r>
        <w:rPr>
          <w:i/>
          <w:spacing w:val="1"/>
          <w:sz w:val="28"/>
        </w:rPr>
        <w:t xml:space="preserve"> </w:t>
      </w:r>
      <w:r>
        <w:rPr>
          <w:i/>
          <w:sz w:val="28"/>
        </w:rPr>
        <w:t>в</w:t>
      </w:r>
      <w:r>
        <w:rPr>
          <w:i/>
          <w:spacing w:val="1"/>
          <w:sz w:val="28"/>
        </w:rPr>
        <w:t xml:space="preserve"> </w:t>
      </w:r>
      <w:r>
        <w:rPr>
          <w:i/>
          <w:sz w:val="28"/>
        </w:rPr>
        <w:t>образовательной</w:t>
      </w:r>
      <w:r>
        <w:rPr>
          <w:i/>
          <w:spacing w:val="-3"/>
          <w:sz w:val="28"/>
        </w:rPr>
        <w:t xml:space="preserve"> </w:t>
      </w:r>
      <w:r>
        <w:rPr>
          <w:i/>
          <w:sz w:val="28"/>
        </w:rPr>
        <w:t>организации,</w:t>
      </w:r>
      <w:r>
        <w:rPr>
          <w:i/>
          <w:spacing w:val="-1"/>
          <w:sz w:val="28"/>
        </w:rPr>
        <w:t xml:space="preserve"> </w:t>
      </w:r>
      <w:r>
        <w:rPr>
          <w:i/>
          <w:sz w:val="28"/>
        </w:rPr>
        <w:t>направлена</w:t>
      </w:r>
      <w:r>
        <w:rPr>
          <w:i/>
          <w:spacing w:val="1"/>
          <w:sz w:val="28"/>
        </w:rPr>
        <w:t xml:space="preserve"> </w:t>
      </w:r>
      <w:r>
        <w:rPr>
          <w:i/>
          <w:sz w:val="28"/>
        </w:rPr>
        <w:t>на:</w:t>
      </w:r>
    </w:p>
    <w:p w:rsidR="007519D6" w:rsidRDefault="007519D6" w:rsidP="001E2E67">
      <w:pPr>
        <w:ind w:left="567" w:right="634" w:firstLine="353"/>
        <w:jc w:val="both"/>
        <w:rPr>
          <w:i/>
          <w:sz w:val="28"/>
        </w:rPr>
      </w:pPr>
      <w:r w:rsidRPr="007519D6">
        <w:rPr>
          <w:sz w:val="28"/>
        </w:rPr>
        <w:t>достижение</w:t>
      </w:r>
      <w:r w:rsidRPr="007519D6">
        <w:rPr>
          <w:spacing w:val="1"/>
          <w:sz w:val="28"/>
        </w:rPr>
        <w:t xml:space="preserve"> </w:t>
      </w:r>
      <w:r w:rsidRPr="007519D6">
        <w:rPr>
          <w:sz w:val="28"/>
        </w:rPr>
        <w:t>обучающимися</w:t>
      </w:r>
      <w:r w:rsidRPr="007519D6">
        <w:rPr>
          <w:spacing w:val="1"/>
          <w:sz w:val="28"/>
        </w:rPr>
        <w:t xml:space="preserve"> </w:t>
      </w:r>
      <w:r w:rsidRPr="007519D6">
        <w:rPr>
          <w:sz w:val="28"/>
        </w:rPr>
        <w:t>планируемых</w:t>
      </w:r>
      <w:r w:rsidRPr="007519D6">
        <w:rPr>
          <w:spacing w:val="1"/>
          <w:sz w:val="28"/>
        </w:rPr>
        <w:t xml:space="preserve"> </w:t>
      </w:r>
      <w:r w:rsidRPr="007519D6">
        <w:rPr>
          <w:sz w:val="28"/>
        </w:rPr>
        <w:t>результатов</w:t>
      </w:r>
      <w:r w:rsidRPr="007519D6">
        <w:rPr>
          <w:spacing w:val="1"/>
          <w:sz w:val="28"/>
        </w:rPr>
        <w:t xml:space="preserve"> </w:t>
      </w:r>
      <w:r w:rsidRPr="007519D6">
        <w:rPr>
          <w:sz w:val="28"/>
        </w:rPr>
        <w:t>освоения</w:t>
      </w:r>
      <w:r w:rsidRPr="007519D6">
        <w:rPr>
          <w:spacing w:val="1"/>
          <w:sz w:val="28"/>
        </w:rPr>
        <w:t xml:space="preserve"> </w:t>
      </w:r>
      <w:r>
        <w:rPr>
          <w:sz w:val="28"/>
        </w:rPr>
        <w:t>про</w:t>
      </w:r>
      <w:r w:rsidRPr="007519D6">
        <w:rPr>
          <w:sz w:val="28"/>
        </w:rPr>
        <w:t>граммы</w:t>
      </w:r>
      <w:r w:rsidRPr="007519D6">
        <w:rPr>
          <w:spacing w:val="-1"/>
          <w:sz w:val="28"/>
        </w:rPr>
        <w:t xml:space="preserve"> </w:t>
      </w:r>
      <w:r w:rsidRPr="007519D6">
        <w:rPr>
          <w:sz w:val="28"/>
        </w:rPr>
        <w:t>начального</w:t>
      </w:r>
      <w:r w:rsidRPr="007519D6">
        <w:rPr>
          <w:spacing w:val="-4"/>
          <w:sz w:val="28"/>
        </w:rPr>
        <w:t xml:space="preserve"> </w:t>
      </w:r>
      <w:r w:rsidRPr="007519D6">
        <w:rPr>
          <w:sz w:val="28"/>
        </w:rPr>
        <w:t>общего</w:t>
      </w:r>
      <w:r w:rsidRPr="007519D6">
        <w:rPr>
          <w:spacing w:val="-2"/>
          <w:sz w:val="28"/>
        </w:rPr>
        <w:t xml:space="preserve"> </w:t>
      </w:r>
      <w:r w:rsidRPr="007519D6">
        <w:rPr>
          <w:sz w:val="28"/>
        </w:rPr>
        <w:t>образования,</w:t>
      </w:r>
      <w:r w:rsidRPr="007519D6">
        <w:rPr>
          <w:spacing w:val="2"/>
          <w:sz w:val="28"/>
        </w:rPr>
        <w:t xml:space="preserve"> </w:t>
      </w:r>
      <w:r w:rsidRPr="007519D6">
        <w:rPr>
          <w:sz w:val="28"/>
        </w:rPr>
        <w:t>в</w:t>
      </w:r>
      <w:r w:rsidRPr="007519D6">
        <w:rPr>
          <w:spacing w:val="-2"/>
          <w:sz w:val="28"/>
        </w:rPr>
        <w:t xml:space="preserve"> </w:t>
      </w:r>
      <w:r w:rsidRPr="007519D6">
        <w:rPr>
          <w:sz w:val="28"/>
        </w:rPr>
        <w:t>т.ч.</w:t>
      </w:r>
      <w:r w:rsidRPr="007519D6">
        <w:rPr>
          <w:spacing w:val="-2"/>
          <w:sz w:val="28"/>
        </w:rPr>
        <w:t xml:space="preserve"> </w:t>
      </w:r>
      <w:r w:rsidRPr="007519D6">
        <w:rPr>
          <w:sz w:val="28"/>
        </w:rPr>
        <w:t>адаптированной;</w:t>
      </w:r>
    </w:p>
    <w:p w:rsidR="007519D6" w:rsidRDefault="007519D6" w:rsidP="001E2E67">
      <w:pPr>
        <w:ind w:left="567" w:right="634" w:firstLine="353"/>
        <w:jc w:val="both"/>
        <w:rPr>
          <w:i/>
          <w:sz w:val="28"/>
        </w:rPr>
      </w:pPr>
      <w:r w:rsidRPr="007519D6">
        <w:rPr>
          <w:sz w:val="28"/>
        </w:rPr>
        <w:t>развитие личности, её способностей, удовлетворение образовательных</w:t>
      </w:r>
      <w:r w:rsidRPr="007519D6">
        <w:rPr>
          <w:spacing w:val="1"/>
          <w:sz w:val="28"/>
        </w:rPr>
        <w:t xml:space="preserve"> </w:t>
      </w:r>
      <w:r w:rsidRPr="007519D6">
        <w:rPr>
          <w:sz w:val="28"/>
        </w:rPr>
        <w:t>потребностей и интересов, самореализацию обучающихся, в т.ч. одарённых,</w:t>
      </w:r>
      <w:r w:rsidRPr="007519D6">
        <w:rPr>
          <w:spacing w:val="1"/>
          <w:sz w:val="28"/>
        </w:rPr>
        <w:t xml:space="preserve"> </w:t>
      </w:r>
      <w:r w:rsidRPr="007519D6">
        <w:rPr>
          <w:sz w:val="28"/>
        </w:rPr>
        <w:t>через организацию урочной и внеурочной деятельности, социальных практик,</w:t>
      </w:r>
      <w:r w:rsidRPr="007519D6">
        <w:rPr>
          <w:spacing w:val="1"/>
          <w:sz w:val="28"/>
        </w:rPr>
        <w:t xml:space="preserve"> </w:t>
      </w:r>
      <w:r w:rsidRPr="007519D6">
        <w:rPr>
          <w:sz w:val="28"/>
        </w:rPr>
        <w:t>включая общественно полезную деятельност</w:t>
      </w:r>
      <w:r>
        <w:rPr>
          <w:sz w:val="28"/>
        </w:rPr>
        <w:t>ь, профессиональные пробы, прак</w:t>
      </w:r>
      <w:r w:rsidRPr="007519D6">
        <w:rPr>
          <w:sz w:val="28"/>
        </w:rPr>
        <w:t>тическую подготовку, использование возмо</w:t>
      </w:r>
      <w:r>
        <w:rPr>
          <w:sz w:val="28"/>
        </w:rPr>
        <w:t>жностей организаций дополнитель</w:t>
      </w:r>
      <w:r w:rsidRPr="007519D6">
        <w:rPr>
          <w:sz w:val="28"/>
        </w:rPr>
        <w:t>ного</w:t>
      </w:r>
      <w:r w:rsidRPr="007519D6">
        <w:rPr>
          <w:spacing w:val="-4"/>
          <w:sz w:val="28"/>
        </w:rPr>
        <w:t xml:space="preserve"> </w:t>
      </w:r>
      <w:r w:rsidRPr="007519D6">
        <w:rPr>
          <w:sz w:val="28"/>
        </w:rPr>
        <w:t>образования</w:t>
      </w:r>
      <w:r w:rsidRPr="007519D6">
        <w:rPr>
          <w:spacing w:val="-3"/>
          <w:sz w:val="28"/>
        </w:rPr>
        <w:t xml:space="preserve"> </w:t>
      </w:r>
      <w:r w:rsidRPr="007519D6">
        <w:rPr>
          <w:sz w:val="28"/>
        </w:rPr>
        <w:t>и социальных</w:t>
      </w:r>
      <w:r w:rsidRPr="007519D6">
        <w:rPr>
          <w:spacing w:val="1"/>
          <w:sz w:val="28"/>
        </w:rPr>
        <w:t xml:space="preserve"> </w:t>
      </w:r>
      <w:r w:rsidRPr="007519D6">
        <w:rPr>
          <w:sz w:val="28"/>
        </w:rPr>
        <w:t>партнёров;</w:t>
      </w:r>
    </w:p>
    <w:p w:rsidR="007519D6" w:rsidRDefault="007519D6" w:rsidP="001E2E67">
      <w:pPr>
        <w:ind w:left="567" w:right="634" w:firstLine="353"/>
        <w:jc w:val="both"/>
        <w:rPr>
          <w:i/>
          <w:sz w:val="28"/>
        </w:rPr>
      </w:pPr>
      <w:r w:rsidRPr="007519D6">
        <w:rPr>
          <w:sz w:val="28"/>
        </w:rPr>
        <w:t>формирование функциональной грамотн</w:t>
      </w:r>
      <w:r>
        <w:rPr>
          <w:sz w:val="28"/>
        </w:rPr>
        <w:t>ости обучающихся (способно</w:t>
      </w:r>
      <w:r w:rsidRPr="007519D6">
        <w:rPr>
          <w:sz w:val="28"/>
        </w:rPr>
        <w:t>сти</w:t>
      </w:r>
      <w:r w:rsidRPr="007519D6">
        <w:rPr>
          <w:spacing w:val="1"/>
          <w:sz w:val="28"/>
        </w:rPr>
        <w:t xml:space="preserve"> </w:t>
      </w:r>
      <w:r w:rsidRPr="007519D6">
        <w:rPr>
          <w:sz w:val="28"/>
        </w:rPr>
        <w:t>решать</w:t>
      </w:r>
      <w:r w:rsidRPr="007519D6">
        <w:rPr>
          <w:spacing w:val="1"/>
          <w:sz w:val="28"/>
        </w:rPr>
        <w:t xml:space="preserve"> </w:t>
      </w:r>
      <w:r w:rsidRPr="007519D6">
        <w:rPr>
          <w:sz w:val="28"/>
        </w:rPr>
        <w:t>учебные</w:t>
      </w:r>
      <w:r w:rsidRPr="007519D6">
        <w:rPr>
          <w:spacing w:val="1"/>
          <w:sz w:val="28"/>
        </w:rPr>
        <w:t xml:space="preserve"> </w:t>
      </w:r>
      <w:r w:rsidRPr="007519D6">
        <w:rPr>
          <w:sz w:val="28"/>
        </w:rPr>
        <w:t>задачи</w:t>
      </w:r>
      <w:r w:rsidRPr="007519D6">
        <w:rPr>
          <w:spacing w:val="1"/>
          <w:sz w:val="28"/>
        </w:rPr>
        <w:t xml:space="preserve"> </w:t>
      </w:r>
      <w:r w:rsidRPr="007519D6">
        <w:rPr>
          <w:sz w:val="28"/>
        </w:rPr>
        <w:t>и</w:t>
      </w:r>
      <w:r w:rsidRPr="007519D6">
        <w:rPr>
          <w:spacing w:val="1"/>
          <w:sz w:val="28"/>
        </w:rPr>
        <w:t xml:space="preserve"> </w:t>
      </w:r>
      <w:r w:rsidRPr="007519D6">
        <w:rPr>
          <w:sz w:val="28"/>
        </w:rPr>
        <w:t>жизненные</w:t>
      </w:r>
      <w:r w:rsidRPr="007519D6">
        <w:rPr>
          <w:spacing w:val="1"/>
          <w:sz w:val="28"/>
        </w:rPr>
        <w:t xml:space="preserve"> </w:t>
      </w:r>
      <w:r w:rsidRPr="007519D6">
        <w:rPr>
          <w:sz w:val="28"/>
        </w:rPr>
        <w:t>проблемные</w:t>
      </w:r>
      <w:r w:rsidRPr="007519D6">
        <w:rPr>
          <w:spacing w:val="1"/>
          <w:sz w:val="28"/>
        </w:rPr>
        <w:t xml:space="preserve"> </w:t>
      </w:r>
      <w:r w:rsidRPr="007519D6">
        <w:rPr>
          <w:sz w:val="28"/>
        </w:rPr>
        <w:t>ситуации</w:t>
      </w:r>
      <w:r w:rsidRPr="007519D6">
        <w:rPr>
          <w:spacing w:val="1"/>
          <w:sz w:val="28"/>
        </w:rPr>
        <w:t xml:space="preserve"> </w:t>
      </w:r>
      <w:r w:rsidRPr="007519D6">
        <w:rPr>
          <w:sz w:val="28"/>
        </w:rPr>
        <w:t>на</w:t>
      </w:r>
      <w:r w:rsidRPr="007519D6">
        <w:rPr>
          <w:spacing w:val="1"/>
          <w:sz w:val="28"/>
        </w:rPr>
        <w:t xml:space="preserve"> </w:t>
      </w:r>
      <w:r w:rsidRPr="007519D6">
        <w:rPr>
          <w:sz w:val="28"/>
        </w:rPr>
        <w:t>основе</w:t>
      </w:r>
      <w:r w:rsidRPr="007519D6">
        <w:rPr>
          <w:spacing w:val="1"/>
          <w:sz w:val="28"/>
        </w:rPr>
        <w:t xml:space="preserve"> </w:t>
      </w:r>
      <w:r w:rsidRPr="007519D6">
        <w:rPr>
          <w:sz w:val="28"/>
        </w:rPr>
        <w:t>сформированных</w:t>
      </w:r>
      <w:r w:rsidRPr="007519D6">
        <w:rPr>
          <w:spacing w:val="1"/>
          <w:sz w:val="28"/>
        </w:rPr>
        <w:t xml:space="preserve"> </w:t>
      </w:r>
      <w:r w:rsidRPr="007519D6">
        <w:rPr>
          <w:sz w:val="28"/>
        </w:rPr>
        <w:t>предметных,</w:t>
      </w:r>
      <w:r w:rsidRPr="007519D6">
        <w:rPr>
          <w:spacing w:val="1"/>
          <w:sz w:val="28"/>
        </w:rPr>
        <w:t xml:space="preserve"> </w:t>
      </w:r>
      <w:r>
        <w:rPr>
          <w:sz w:val="28"/>
        </w:rPr>
        <w:t>мета</w:t>
      </w:r>
      <w:r w:rsidRPr="007519D6">
        <w:rPr>
          <w:sz w:val="28"/>
        </w:rPr>
        <w:t>предметных</w:t>
      </w:r>
      <w:r w:rsidRPr="007519D6">
        <w:rPr>
          <w:spacing w:val="1"/>
          <w:sz w:val="28"/>
        </w:rPr>
        <w:t xml:space="preserve"> </w:t>
      </w:r>
      <w:r w:rsidRPr="007519D6">
        <w:rPr>
          <w:sz w:val="28"/>
        </w:rPr>
        <w:t>и</w:t>
      </w:r>
      <w:r w:rsidRPr="007519D6">
        <w:rPr>
          <w:spacing w:val="1"/>
          <w:sz w:val="28"/>
        </w:rPr>
        <w:t xml:space="preserve"> </w:t>
      </w:r>
      <w:r w:rsidRPr="007519D6">
        <w:rPr>
          <w:sz w:val="28"/>
        </w:rPr>
        <w:t>универсальных</w:t>
      </w:r>
      <w:r w:rsidRPr="007519D6">
        <w:rPr>
          <w:spacing w:val="1"/>
          <w:sz w:val="28"/>
        </w:rPr>
        <w:t xml:space="preserve"> </w:t>
      </w:r>
      <w:r w:rsidRPr="007519D6">
        <w:rPr>
          <w:sz w:val="28"/>
        </w:rPr>
        <w:t>способов</w:t>
      </w:r>
      <w:r w:rsidRPr="007519D6">
        <w:rPr>
          <w:spacing w:val="-67"/>
          <w:sz w:val="28"/>
        </w:rPr>
        <w:t xml:space="preserve"> </w:t>
      </w:r>
      <w:r w:rsidRPr="007519D6">
        <w:rPr>
          <w:sz w:val="28"/>
        </w:rPr>
        <w:t>деятельности), включающей овладение ключевыми навыками, составляющими</w:t>
      </w:r>
      <w:r w:rsidRPr="007519D6">
        <w:rPr>
          <w:spacing w:val="1"/>
          <w:sz w:val="28"/>
        </w:rPr>
        <w:t xml:space="preserve"> </w:t>
      </w:r>
      <w:r w:rsidRPr="007519D6">
        <w:rPr>
          <w:sz w:val="28"/>
        </w:rPr>
        <w:t>основу</w:t>
      </w:r>
      <w:r w:rsidRPr="007519D6">
        <w:rPr>
          <w:spacing w:val="-7"/>
          <w:sz w:val="28"/>
        </w:rPr>
        <w:t xml:space="preserve"> </w:t>
      </w:r>
      <w:r w:rsidRPr="007519D6">
        <w:rPr>
          <w:sz w:val="28"/>
        </w:rPr>
        <w:t>дальнейшего</w:t>
      </w:r>
      <w:r w:rsidRPr="007519D6">
        <w:rPr>
          <w:spacing w:val="-1"/>
          <w:sz w:val="28"/>
        </w:rPr>
        <w:t xml:space="preserve"> </w:t>
      </w:r>
      <w:r w:rsidRPr="007519D6">
        <w:rPr>
          <w:sz w:val="28"/>
        </w:rPr>
        <w:t>успешного образования</w:t>
      </w:r>
      <w:r w:rsidRPr="007519D6">
        <w:rPr>
          <w:spacing w:val="-1"/>
          <w:sz w:val="28"/>
        </w:rPr>
        <w:t xml:space="preserve"> </w:t>
      </w:r>
      <w:r w:rsidRPr="007519D6">
        <w:rPr>
          <w:sz w:val="28"/>
        </w:rPr>
        <w:t>и</w:t>
      </w:r>
      <w:r w:rsidRPr="007519D6">
        <w:rPr>
          <w:spacing w:val="-5"/>
          <w:sz w:val="28"/>
        </w:rPr>
        <w:t xml:space="preserve"> </w:t>
      </w:r>
      <w:r w:rsidRPr="007519D6">
        <w:rPr>
          <w:sz w:val="28"/>
        </w:rPr>
        <w:t>ориентацию</w:t>
      </w:r>
      <w:r w:rsidRPr="007519D6">
        <w:rPr>
          <w:spacing w:val="-5"/>
          <w:sz w:val="28"/>
        </w:rPr>
        <w:t xml:space="preserve"> </w:t>
      </w:r>
      <w:r w:rsidRPr="007519D6">
        <w:rPr>
          <w:sz w:val="28"/>
        </w:rPr>
        <w:t>в</w:t>
      </w:r>
      <w:r w:rsidRPr="007519D6">
        <w:rPr>
          <w:spacing w:val="-3"/>
          <w:sz w:val="28"/>
        </w:rPr>
        <w:t xml:space="preserve"> </w:t>
      </w:r>
      <w:r w:rsidRPr="007519D6">
        <w:rPr>
          <w:sz w:val="28"/>
        </w:rPr>
        <w:t>мире</w:t>
      </w:r>
      <w:r w:rsidRPr="007519D6">
        <w:rPr>
          <w:spacing w:val="-4"/>
          <w:sz w:val="28"/>
        </w:rPr>
        <w:t xml:space="preserve"> </w:t>
      </w:r>
      <w:r w:rsidRPr="007519D6">
        <w:rPr>
          <w:sz w:val="28"/>
        </w:rPr>
        <w:t>профессий;</w:t>
      </w:r>
    </w:p>
    <w:p w:rsidR="007519D6" w:rsidRDefault="007519D6" w:rsidP="001E2E67">
      <w:pPr>
        <w:ind w:left="567" w:right="634" w:firstLine="353"/>
        <w:jc w:val="both"/>
        <w:rPr>
          <w:i/>
          <w:sz w:val="28"/>
        </w:rPr>
      </w:pPr>
      <w:r w:rsidRPr="007519D6">
        <w:rPr>
          <w:sz w:val="28"/>
        </w:rPr>
        <w:t>формирование</w:t>
      </w:r>
      <w:r w:rsidRPr="007519D6">
        <w:rPr>
          <w:spacing w:val="1"/>
          <w:sz w:val="28"/>
        </w:rPr>
        <w:t xml:space="preserve"> </w:t>
      </w:r>
      <w:r w:rsidRPr="007519D6">
        <w:rPr>
          <w:sz w:val="28"/>
        </w:rPr>
        <w:t>социокультурных</w:t>
      </w:r>
      <w:r w:rsidRPr="007519D6">
        <w:rPr>
          <w:spacing w:val="1"/>
          <w:sz w:val="28"/>
        </w:rPr>
        <w:t xml:space="preserve"> </w:t>
      </w:r>
      <w:r w:rsidRPr="007519D6">
        <w:rPr>
          <w:sz w:val="28"/>
        </w:rPr>
        <w:t>и</w:t>
      </w:r>
      <w:r w:rsidRPr="007519D6">
        <w:rPr>
          <w:spacing w:val="1"/>
          <w:sz w:val="28"/>
        </w:rPr>
        <w:t xml:space="preserve"> </w:t>
      </w:r>
      <w:r w:rsidRPr="007519D6">
        <w:rPr>
          <w:sz w:val="28"/>
        </w:rPr>
        <w:t>духовно-нравственных</w:t>
      </w:r>
      <w:r w:rsidRPr="007519D6">
        <w:rPr>
          <w:spacing w:val="1"/>
          <w:sz w:val="28"/>
        </w:rPr>
        <w:t xml:space="preserve"> </w:t>
      </w:r>
      <w:r w:rsidRPr="007519D6">
        <w:rPr>
          <w:sz w:val="28"/>
        </w:rPr>
        <w:t>ценностей</w:t>
      </w:r>
      <w:r w:rsidRPr="007519D6">
        <w:rPr>
          <w:spacing w:val="1"/>
          <w:sz w:val="28"/>
        </w:rPr>
        <w:t xml:space="preserve"> </w:t>
      </w:r>
      <w:r w:rsidRPr="007519D6">
        <w:rPr>
          <w:sz w:val="28"/>
        </w:rPr>
        <w:t>обучающихся, основ их гражданственности,</w:t>
      </w:r>
      <w:r>
        <w:rPr>
          <w:sz w:val="28"/>
        </w:rPr>
        <w:t xml:space="preserve"> российской гражданской идентич</w:t>
      </w:r>
      <w:r w:rsidRPr="007519D6">
        <w:rPr>
          <w:sz w:val="28"/>
        </w:rPr>
        <w:t>ности;</w:t>
      </w:r>
    </w:p>
    <w:p w:rsidR="007519D6" w:rsidRDefault="007519D6" w:rsidP="001E2E67">
      <w:pPr>
        <w:ind w:left="567" w:right="634" w:firstLine="353"/>
        <w:jc w:val="both"/>
        <w:rPr>
          <w:i/>
          <w:sz w:val="28"/>
        </w:rPr>
      </w:pPr>
      <w:r w:rsidRPr="007519D6">
        <w:rPr>
          <w:sz w:val="28"/>
        </w:rPr>
        <w:t>индивидуализацию</w:t>
      </w:r>
      <w:r w:rsidRPr="007519D6">
        <w:rPr>
          <w:spacing w:val="70"/>
          <w:sz w:val="28"/>
        </w:rPr>
        <w:t xml:space="preserve"> </w:t>
      </w:r>
      <w:r w:rsidRPr="007519D6">
        <w:rPr>
          <w:sz w:val="28"/>
        </w:rPr>
        <w:t>процесса образования посредством проектирования</w:t>
      </w:r>
      <w:r w:rsidRPr="007519D6">
        <w:rPr>
          <w:spacing w:val="1"/>
          <w:sz w:val="28"/>
        </w:rPr>
        <w:t xml:space="preserve"> </w:t>
      </w:r>
      <w:r w:rsidRPr="007519D6">
        <w:rPr>
          <w:sz w:val="28"/>
        </w:rPr>
        <w:t>и реализации индивидуальных учебных пла</w:t>
      </w:r>
      <w:r>
        <w:rPr>
          <w:sz w:val="28"/>
        </w:rPr>
        <w:t>нов, обеспечения эффективной са</w:t>
      </w:r>
      <w:r w:rsidRPr="007519D6">
        <w:rPr>
          <w:sz w:val="28"/>
        </w:rPr>
        <w:t>мостоятельной работы обучающихся при поддержке педагогических работни-</w:t>
      </w:r>
      <w:r w:rsidRPr="007519D6">
        <w:rPr>
          <w:spacing w:val="1"/>
          <w:sz w:val="28"/>
        </w:rPr>
        <w:t xml:space="preserve"> </w:t>
      </w:r>
      <w:r w:rsidRPr="007519D6">
        <w:rPr>
          <w:sz w:val="28"/>
        </w:rPr>
        <w:t>ков;</w:t>
      </w:r>
    </w:p>
    <w:p w:rsidR="007519D6" w:rsidRDefault="007519D6" w:rsidP="001E2E67">
      <w:pPr>
        <w:ind w:left="567" w:right="634" w:firstLine="353"/>
        <w:jc w:val="both"/>
        <w:rPr>
          <w:i/>
          <w:sz w:val="28"/>
        </w:rPr>
      </w:pPr>
      <w:r w:rsidRPr="007519D6">
        <w:rPr>
          <w:sz w:val="28"/>
        </w:rPr>
        <w:t>участие обучающихся, родителей (з</w:t>
      </w:r>
      <w:r>
        <w:rPr>
          <w:sz w:val="28"/>
        </w:rPr>
        <w:t>аконных представителей) несовер</w:t>
      </w:r>
      <w:r w:rsidRPr="007519D6">
        <w:rPr>
          <w:sz w:val="28"/>
        </w:rPr>
        <w:t>шеннолетних обучающихся и педагогических работников в проектировании и</w:t>
      </w:r>
      <w:r w:rsidRPr="007519D6">
        <w:rPr>
          <w:spacing w:val="1"/>
          <w:sz w:val="28"/>
        </w:rPr>
        <w:t xml:space="preserve"> </w:t>
      </w:r>
      <w:r w:rsidRPr="007519D6">
        <w:rPr>
          <w:sz w:val="28"/>
        </w:rPr>
        <w:t>развитии программы начального общего образования и условий её реализации,</w:t>
      </w:r>
      <w:r w:rsidRPr="007519D6">
        <w:rPr>
          <w:spacing w:val="1"/>
          <w:sz w:val="28"/>
        </w:rPr>
        <w:t xml:space="preserve"> </w:t>
      </w:r>
      <w:r w:rsidRPr="007519D6">
        <w:rPr>
          <w:sz w:val="28"/>
        </w:rPr>
        <w:t>учитывающих особенности</w:t>
      </w:r>
      <w:r w:rsidRPr="007519D6">
        <w:rPr>
          <w:spacing w:val="-1"/>
          <w:sz w:val="28"/>
        </w:rPr>
        <w:t xml:space="preserve"> </w:t>
      </w:r>
      <w:r w:rsidRPr="007519D6">
        <w:rPr>
          <w:sz w:val="28"/>
        </w:rPr>
        <w:t>развития</w:t>
      </w:r>
      <w:r w:rsidRPr="007519D6">
        <w:rPr>
          <w:spacing w:val="-1"/>
          <w:sz w:val="28"/>
        </w:rPr>
        <w:t xml:space="preserve"> </w:t>
      </w:r>
      <w:r w:rsidRPr="007519D6">
        <w:rPr>
          <w:sz w:val="28"/>
        </w:rPr>
        <w:t>и</w:t>
      </w:r>
      <w:r w:rsidRPr="007519D6">
        <w:rPr>
          <w:spacing w:val="-1"/>
          <w:sz w:val="28"/>
        </w:rPr>
        <w:t xml:space="preserve"> </w:t>
      </w:r>
      <w:r w:rsidRPr="007519D6">
        <w:rPr>
          <w:sz w:val="28"/>
        </w:rPr>
        <w:t>возможности обучающихся;</w:t>
      </w:r>
    </w:p>
    <w:p w:rsidR="007519D6" w:rsidRDefault="007519D6" w:rsidP="001E2E67">
      <w:pPr>
        <w:ind w:left="567" w:right="634" w:firstLine="353"/>
        <w:jc w:val="both"/>
        <w:rPr>
          <w:i/>
          <w:sz w:val="28"/>
        </w:rPr>
      </w:pPr>
      <w:r w:rsidRPr="007519D6">
        <w:rPr>
          <w:sz w:val="28"/>
        </w:rPr>
        <w:t>включение обучающихся в процессы преобразования социальной среды</w:t>
      </w:r>
      <w:r w:rsidRPr="007519D6">
        <w:rPr>
          <w:spacing w:val="1"/>
          <w:sz w:val="28"/>
        </w:rPr>
        <w:t xml:space="preserve"> </w:t>
      </w:r>
      <w:r w:rsidRPr="007519D6">
        <w:rPr>
          <w:sz w:val="28"/>
        </w:rPr>
        <w:t>(класса, школы), формирования у них лидерских качеств, опыта социальной</w:t>
      </w:r>
      <w:r w:rsidRPr="007519D6">
        <w:rPr>
          <w:spacing w:val="1"/>
          <w:sz w:val="28"/>
        </w:rPr>
        <w:t xml:space="preserve"> </w:t>
      </w:r>
      <w:r w:rsidRPr="007519D6">
        <w:rPr>
          <w:sz w:val="28"/>
        </w:rPr>
        <w:t>деятельности, реализации социальных проек</w:t>
      </w:r>
      <w:r>
        <w:rPr>
          <w:sz w:val="28"/>
        </w:rPr>
        <w:t>тов и программ при поддержке пе</w:t>
      </w:r>
      <w:r w:rsidRPr="007519D6">
        <w:rPr>
          <w:sz w:val="28"/>
        </w:rPr>
        <w:t>дагогических работников;</w:t>
      </w:r>
    </w:p>
    <w:p w:rsidR="007519D6" w:rsidRDefault="007519D6" w:rsidP="001E2E67">
      <w:pPr>
        <w:ind w:left="567" w:right="634" w:firstLine="353"/>
        <w:jc w:val="both"/>
        <w:rPr>
          <w:i/>
          <w:sz w:val="28"/>
        </w:rPr>
      </w:pPr>
      <w:r w:rsidRPr="007519D6">
        <w:rPr>
          <w:sz w:val="28"/>
        </w:rPr>
        <w:t>формирование у обучающихся первич</w:t>
      </w:r>
      <w:r>
        <w:rPr>
          <w:sz w:val="28"/>
        </w:rPr>
        <w:t>ного опыта самостоятельной обра</w:t>
      </w:r>
      <w:r w:rsidRPr="007519D6">
        <w:rPr>
          <w:sz w:val="28"/>
        </w:rPr>
        <w:t>зовательной, общественной, проектной, учебно-исследовательской, спортивно-</w:t>
      </w:r>
      <w:r w:rsidRPr="007519D6">
        <w:rPr>
          <w:spacing w:val="1"/>
          <w:sz w:val="28"/>
        </w:rPr>
        <w:t xml:space="preserve"> </w:t>
      </w:r>
      <w:r w:rsidRPr="007519D6">
        <w:rPr>
          <w:sz w:val="28"/>
        </w:rPr>
        <w:t>оздоровительной</w:t>
      </w:r>
      <w:r w:rsidRPr="007519D6">
        <w:rPr>
          <w:spacing w:val="-4"/>
          <w:sz w:val="28"/>
        </w:rPr>
        <w:t xml:space="preserve"> </w:t>
      </w:r>
      <w:r w:rsidRPr="007519D6">
        <w:rPr>
          <w:sz w:val="28"/>
        </w:rPr>
        <w:t>и творческой деятельности;</w:t>
      </w:r>
    </w:p>
    <w:p w:rsidR="007519D6" w:rsidRDefault="007519D6" w:rsidP="001E2E67">
      <w:pPr>
        <w:ind w:left="567" w:right="634" w:firstLine="353"/>
        <w:jc w:val="both"/>
        <w:rPr>
          <w:i/>
          <w:sz w:val="28"/>
        </w:rPr>
      </w:pPr>
      <w:r w:rsidRPr="007519D6">
        <w:rPr>
          <w:sz w:val="28"/>
        </w:rPr>
        <w:t>формирование</w:t>
      </w:r>
      <w:r w:rsidRPr="007519D6">
        <w:rPr>
          <w:spacing w:val="1"/>
          <w:sz w:val="28"/>
        </w:rPr>
        <w:t xml:space="preserve"> </w:t>
      </w:r>
      <w:r w:rsidRPr="007519D6">
        <w:rPr>
          <w:sz w:val="28"/>
        </w:rPr>
        <w:t>у</w:t>
      </w:r>
      <w:r w:rsidRPr="007519D6">
        <w:rPr>
          <w:spacing w:val="1"/>
          <w:sz w:val="28"/>
        </w:rPr>
        <w:t xml:space="preserve"> </w:t>
      </w:r>
      <w:r w:rsidRPr="007519D6">
        <w:rPr>
          <w:sz w:val="28"/>
        </w:rPr>
        <w:t>обучающихся</w:t>
      </w:r>
      <w:r w:rsidRPr="007519D6">
        <w:rPr>
          <w:spacing w:val="1"/>
          <w:sz w:val="28"/>
        </w:rPr>
        <w:t xml:space="preserve"> </w:t>
      </w:r>
      <w:r w:rsidRPr="007519D6">
        <w:rPr>
          <w:sz w:val="28"/>
        </w:rPr>
        <w:t>экологической</w:t>
      </w:r>
      <w:r w:rsidRPr="007519D6">
        <w:rPr>
          <w:spacing w:val="1"/>
          <w:sz w:val="28"/>
        </w:rPr>
        <w:t xml:space="preserve"> </w:t>
      </w:r>
      <w:r w:rsidRPr="007519D6">
        <w:rPr>
          <w:sz w:val="28"/>
        </w:rPr>
        <w:t>грамотности,</w:t>
      </w:r>
      <w:r w:rsidRPr="007519D6">
        <w:rPr>
          <w:spacing w:val="1"/>
          <w:sz w:val="28"/>
        </w:rPr>
        <w:t xml:space="preserve"> </w:t>
      </w:r>
      <w:r w:rsidRPr="007519D6">
        <w:rPr>
          <w:sz w:val="28"/>
        </w:rPr>
        <w:t>навыков</w:t>
      </w:r>
      <w:r w:rsidRPr="007519D6">
        <w:rPr>
          <w:spacing w:val="1"/>
          <w:sz w:val="28"/>
        </w:rPr>
        <w:t xml:space="preserve"> </w:t>
      </w:r>
      <w:r w:rsidRPr="007519D6">
        <w:rPr>
          <w:sz w:val="28"/>
        </w:rPr>
        <w:t>здорового</w:t>
      </w:r>
      <w:r w:rsidRPr="007519D6">
        <w:rPr>
          <w:spacing w:val="-1"/>
          <w:sz w:val="28"/>
        </w:rPr>
        <w:t xml:space="preserve"> </w:t>
      </w:r>
      <w:r w:rsidRPr="007519D6">
        <w:rPr>
          <w:sz w:val="28"/>
        </w:rPr>
        <w:t>и</w:t>
      </w:r>
      <w:r w:rsidRPr="007519D6">
        <w:rPr>
          <w:spacing w:val="-4"/>
          <w:sz w:val="28"/>
        </w:rPr>
        <w:t xml:space="preserve"> </w:t>
      </w:r>
      <w:r w:rsidRPr="007519D6">
        <w:rPr>
          <w:sz w:val="28"/>
        </w:rPr>
        <w:t>безопасного для</w:t>
      </w:r>
      <w:r w:rsidRPr="007519D6">
        <w:rPr>
          <w:spacing w:val="-1"/>
          <w:sz w:val="28"/>
        </w:rPr>
        <w:t xml:space="preserve"> </w:t>
      </w:r>
      <w:r w:rsidRPr="007519D6">
        <w:rPr>
          <w:sz w:val="28"/>
        </w:rPr>
        <w:t>человека</w:t>
      </w:r>
      <w:r w:rsidRPr="007519D6">
        <w:rPr>
          <w:spacing w:val="-1"/>
          <w:sz w:val="28"/>
        </w:rPr>
        <w:t xml:space="preserve"> </w:t>
      </w:r>
      <w:r w:rsidRPr="007519D6">
        <w:rPr>
          <w:sz w:val="28"/>
        </w:rPr>
        <w:t>и</w:t>
      </w:r>
      <w:r w:rsidRPr="007519D6">
        <w:rPr>
          <w:spacing w:val="-5"/>
          <w:sz w:val="28"/>
        </w:rPr>
        <w:t xml:space="preserve"> </w:t>
      </w:r>
      <w:r w:rsidRPr="007519D6">
        <w:rPr>
          <w:sz w:val="28"/>
        </w:rPr>
        <w:t>окружающей</w:t>
      </w:r>
      <w:r w:rsidRPr="007519D6">
        <w:rPr>
          <w:spacing w:val="-1"/>
          <w:sz w:val="28"/>
        </w:rPr>
        <w:t xml:space="preserve"> </w:t>
      </w:r>
      <w:r w:rsidRPr="007519D6">
        <w:rPr>
          <w:sz w:val="28"/>
        </w:rPr>
        <w:t>его среды</w:t>
      </w:r>
      <w:r w:rsidRPr="007519D6">
        <w:rPr>
          <w:spacing w:val="-4"/>
          <w:sz w:val="28"/>
        </w:rPr>
        <w:t xml:space="preserve"> </w:t>
      </w:r>
      <w:r w:rsidRPr="007519D6">
        <w:rPr>
          <w:sz w:val="28"/>
        </w:rPr>
        <w:t>образа</w:t>
      </w:r>
      <w:r w:rsidRPr="007519D6">
        <w:rPr>
          <w:spacing w:val="-1"/>
          <w:sz w:val="28"/>
        </w:rPr>
        <w:t xml:space="preserve"> </w:t>
      </w:r>
      <w:r w:rsidRPr="007519D6">
        <w:rPr>
          <w:sz w:val="28"/>
        </w:rPr>
        <w:t>жизни;</w:t>
      </w:r>
    </w:p>
    <w:p w:rsidR="007519D6" w:rsidRDefault="007519D6" w:rsidP="001E2E67">
      <w:pPr>
        <w:ind w:left="567" w:right="634" w:firstLine="353"/>
        <w:jc w:val="both"/>
        <w:rPr>
          <w:i/>
          <w:sz w:val="28"/>
        </w:rPr>
      </w:pPr>
      <w:r w:rsidRPr="007519D6">
        <w:rPr>
          <w:sz w:val="28"/>
        </w:rPr>
        <w:t xml:space="preserve">использование в образовательной деятельности </w:t>
      </w:r>
      <w:r>
        <w:rPr>
          <w:sz w:val="28"/>
        </w:rPr>
        <w:t>современных образова</w:t>
      </w:r>
      <w:r w:rsidRPr="007519D6">
        <w:rPr>
          <w:sz w:val="28"/>
        </w:rPr>
        <w:t>тельных технологий, направленных в т.ч. на</w:t>
      </w:r>
      <w:r>
        <w:rPr>
          <w:sz w:val="28"/>
        </w:rPr>
        <w:t xml:space="preserve"> воспитание обучающихся и разви</w:t>
      </w:r>
      <w:r w:rsidRPr="007519D6">
        <w:rPr>
          <w:sz w:val="28"/>
        </w:rPr>
        <w:t>тие</w:t>
      </w:r>
      <w:r w:rsidRPr="007519D6">
        <w:rPr>
          <w:spacing w:val="-1"/>
          <w:sz w:val="28"/>
        </w:rPr>
        <w:t xml:space="preserve"> </w:t>
      </w:r>
      <w:r w:rsidRPr="007519D6">
        <w:rPr>
          <w:sz w:val="28"/>
        </w:rPr>
        <w:t>различных</w:t>
      </w:r>
      <w:r w:rsidRPr="007519D6">
        <w:rPr>
          <w:spacing w:val="1"/>
          <w:sz w:val="28"/>
        </w:rPr>
        <w:t xml:space="preserve"> </w:t>
      </w:r>
      <w:r w:rsidRPr="007519D6">
        <w:rPr>
          <w:sz w:val="28"/>
        </w:rPr>
        <w:t>форм наставничества;</w:t>
      </w:r>
    </w:p>
    <w:p w:rsidR="007519D6" w:rsidRDefault="007519D6" w:rsidP="001E2E67">
      <w:pPr>
        <w:ind w:left="567" w:right="634" w:firstLine="353"/>
        <w:jc w:val="both"/>
        <w:rPr>
          <w:sz w:val="28"/>
          <w:szCs w:val="28"/>
        </w:rPr>
      </w:pPr>
      <w:r w:rsidRPr="007519D6">
        <w:rPr>
          <w:sz w:val="28"/>
        </w:rPr>
        <w:t>обновление</w:t>
      </w:r>
      <w:r w:rsidRPr="007519D6">
        <w:rPr>
          <w:spacing w:val="1"/>
          <w:sz w:val="28"/>
        </w:rPr>
        <w:t xml:space="preserve"> </w:t>
      </w:r>
      <w:r w:rsidRPr="007519D6">
        <w:rPr>
          <w:sz w:val="28"/>
        </w:rPr>
        <w:t>содержания</w:t>
      </w:r>
      <w:r w:rsidRPr="007519D6">
        <w:rPr>
          <w:spacing w:val="1"/>
          <w:sz w:val="28"/>
        </w:rPr>
        <w:t xml:space="preserve"> </w:t>
      </w:r>
      <w:r w:rsidRPr="007519D6">
        <w:rPr>
          <w:sz w:val="28"/>
        </w:rPr>
        <w:t>программы</w:t>
      </w:r>
      <w:r w:rsidRPr="007519D6">
        <w:rPr>
          <w:spacing w:val="1"/>
          <w:sz w:val="28"/>
        </w:rPr>
        <w:t xml:space="preserve"> </w:t>
      </w:r>
      <w:r w:rsidRPr="007519D6">
        <w:rPr>
          <w:sz w:val="28"/>
        </w:rPr>
        <w:t>начального</w:t>
      </w:r>
      <w:r w:rsidRPr="007519D6">
        <w:rPr>
          <w:spacing w:val="1"/>
          <w:sz w:val="28"/>
        </w:rPr>
        <w:t xml:space="preserve"> </w:t>
      </w:r>
      <w:r w:rsidRPr="007519D6">
        <w:rPr>
          <w:sz w:val="28"/>
        </w:rPr>
        <w:t>общего</w:t>
      </w:r>
      <w:r w:rsidRPr="007519D6">
        <w:rPr>
          <w:spacing w:val="1"/>
          <w:sz w:val="28"/>
        </w:rPr>
        <w:t xml:space="preserve"> </w:t>
      </w:r>
      <w:r w:rsidRPr="007519D6">
        <w:rPr>
          <w:sz w:val="28"/>
        </w:rPr>
        <w:t>образования,</w:t>
      </w:r>
      <w:r w:rsidRPr="007519D6">
        <w:rPr>
          <w:spacing w:val="1"/>
          <w:sz w:val="28"/>
        </w:rPr>
        <w:t xml:space="preserve"> </w:t>
      </w:r>
      <w:r w:rsidRPr="007519D6">
        <w:rPr>
          <w:sz w:val="28"/>
        </w:rPr>
        <w:t>методик и технологий её реализации в соответствии с динамикой</w:t>
      </w:r>
      <w:r>
        <w:rPr>
          <w:sz w:val="28"/>
        </w:rPr>
        <w:t xml:space="preserve"> развития сис</w:t>
      </w:r>
      <w:r w:rsidRPr="007519D6">
        <w:rPr>
          <w:sz w:val="28"/>
        </w:rPr>
        <w:t>темы</w:t>
      </w:r>
      <w:r w:rsidRPr="007519D6">
        <w:rPr>
          <w:spacing w:val="39"/>
          <w:sz w:val="28"/>
        </w:rPr>
        <w:t xml:space="preserve"> </w:t>
      </w:r>
      <w:r w:rsidRPr="007519D6">
        <w:rPr>
          <w:sz w:val="28"/>
        </w:rPr>
        <w:t>образования,</w:t>
      </w:r>
      <w:r w:rsidRPr="007519D6">
        <w:rPr>
          <w:spacing w:val="38"/>
          <w:sz w:val="28"/>
        </w:rPr>
        <w:t xml:space="preserve"> </w:t>
      </w:r>
      <w:r w:rsidRPr="007519D6">
        <w:rPr>
          <w:sz w:val="28"/>
        </w:rPr>
        <w:t>запросов</w:t>
      </w:r>
      <w:r w:rsidRPr="007519D6">
        <w:rPr>
          <w:spacing w:val="38"/>
          <w:sz w:val="28"/>
        </w:rPr>
        <w:t xml:space="preserve"> </w:t>
      </w:r>
      <w:r w:rsidRPr="007519D6">
        <w:rPr>
          <w:sz w:val="28"/>
        </w:rPr>
        <w:t>обучающихся,</w:t>
      </w:r>
      <w:r w:rsidRPr="007519D6">
        <w:rPr>
          <w:spacing w:val="38"/>
          <w:sz w:val="28"/>
        </w:rPr>
        <w:t xml:space="preserve"> </w:t>
      </w:r>
      <w:r w:rsidRPr="007519D6">
        <w:rPr>
          <w:sz w:val="28"/>
        </w:rPr>
        <w:t>родителей</w:t>
      </w:r>
      <w:r w:rsidRPr="007519D6">
        <w:rPr>
          <w:spacing w:val="41"/>
          <w:sz w:val="28"/>
        </w:rPr>
        <w:t xml:space="preserve"> </w:t>
      </w:r>
      <w:r w:rsidRPr="007519D6">
        <w:rPr>
          <w:sz w:val="28"/>
        </w:rPr>
        <w:t>(законных</w:t>
      </w:r>
      <w:r w:rsidRPr="007519D6">
        <w:rPr>
          <w:spacing w:val="39"/>
          <w:sz w:val="28"/>
        </w:rPr>
        <w:t xml:space="preserve"> </w:t>
      </w:r>
      <w:r>
        <w:rPr>
          <w:sz w:val="28"/>
        </w:rPr>
        <w:t>представителей)</w:t>
      </w:r>
      <w:r w:rsidRPr="007519D6">
        <w:t xml:space="preserve"> </w:t>
      </w:r>
      <w:r w:rsidRPr="007519D6">
        <w:rPr>
          <w:sz w:val="28"/>
          <w:szCs w:val="28"/>
        </w:rPr>
        <w:t>несовершеннолетних обучающихся с учётом национальных и культурных</w:t>
      </w:r>
      <w:r>
        <w:rPr>
          <w:spacing w:val="1"/>
          <w:sz w:val="28"/>
          <w:szCs w:val="28"/>
        </w:rPr>
        <w:t xml:space="preserve"> </w:t>
      </w:r>
      <w:r w:rsidRPr="007519D6">
        <w:rPr>
          <w:sz w:val="28"/>
          <w:szCs w:val="28"/>
        </w:rPr>
        <w:t>особенностей</w:t>
      </w:r>
      <w:r w:rsidRPr="007519D6">
        <w:rPr>
          <w:spacing w:val="1"/>
          <w:sz w:val="28"/>
          <w:szCs w:val="28"/>
        </w:rPr>
        <w:t xml:space="preserve"> </w:t>
      </w:r>
      <w:r w:rsidRPr="007519D6">
        <w:rPr>
          <w:sz w:val="28"/>
          <w:szCs w:val="28"/>
        </w:rPr>
        <w:t>субъекта Российской</w:t>
      </w:r>
      <w:r w:rsidRPr="007519D6">
        <w:rPr>
          <w:spacing w:val="-1"/>
          <w:sz w:val="28"/>
          <w:szCs w:val="28"/>
        </w:rPr>
        <w:t xml:space="preserve"> </w:t>
      </w:r>
      <w:r w:rsidRPr="007519D6">
        <w:rPr>
          <w:sz w:val="28"/>
          <w:szCs w:val="28"/>
        </w:rPr>
        <w:t>Федерации;</w:t>
      </w:r>
    </w:p>
    <w:p w:rsidR="007519D6" w:rsidRDefault="007519D6" w:rsidP="001E2E67">
      <w:pPr>
        <w:pStyle w:val="a3"/>
        <w:spacing w:before="67" w:line="242" w:lineRule="auto"/>
        <w:ind w:left="567" w:right="634" w:firstLine="353"/>
      </w:pPr>
      <w:r w:rsidRPr="007519D6">
        <w:t>эффективное использование</w:t>
      </w:r>
      <w:r w:rsidRPr="007519D6">
        <w:rPr>
          <w:spacing w:val="1"/>
        </w:rPr>
        <w:t xml:space="preserve"> </w:t>
      </w:r>
      <w:r w:rsidRPr="007519D6">
        <w:t>профес</w:t>
      </w:r>
      <w:r>
        <w:t>сионального и творческого потен</w:t>
      </w:r>
      <w:r w:rsidRPr="007519D6">
        <w:t>циала педагогических и руководящих работников организации, повышения их</w:t>
      </w:r>
      <w:r w:rsidRPr="007519D6">
        <w:rPr>
          <w:spacing w:val="1"/>
        </w:rPr>
        <w:t xml:space="preserve"> </w:t>
      </w:r>
      <w:r w:rsidRPr="007519D6">
        <w:t>профессиональной,</w:t>
      </w:r>
      <w:r w:rsidRPr="007519D6">
        <w:rPr>
          <w:spacing w:val="1"/>
        </w:rPr>
        <w:t xml:space="preserve"> </w:t>
      </w:r>
      <w:r w:rsidRPr="007519D6">
        <w:t>коммуникативной,</w:t>
      </w:r>
      <w:r w:rsidRPr="007519D6">
        <w:rPr>
          <w:spacing w:val="1"/>
        </w:rPr>
        <w:t xml:space="preserve"> </w:t>
      </w:r>
      <w:r w:rsidRPr="007519D6">
        <w:t>информационной</w:t>
      </w:r>
      <w:r w:rsidRPr="007519D6">
        <w:rPr>
          <w:spacing w:val="1"/>
        </w:rPr>
        <w:t xml:space="preserve"> </w:t>
      </w:r>
      <w:r w:rsidRPr="007519D6">
        <w:t>и</w:t>
      </w:r>
      <w:r w:rsidRPr="007519D6">
        <w:rPr>
          <w:spacing w:val="1"/>
        </w:rPr>
        <w:t xml:space="preserve"> </w:t>
      </w:r>
      <w:r w:rsidRPr="007519D6">
        <w:t>правовой</w:t>
      </w:r>
      <w:r w:rsidRPr="007519D6">
        <w:rPr>
          <w:spacing w:val="1"/>
        </w:rPr>
        <w:t xml:space="preserve"> </w:t>
      </w:r>
      <w:r>
        <w:t>компе</w:t>
      </w:r>
      <w:r w:rsidRPr="007519D6">
        <w:t>тентности;</w:t>
      </w:r>
    </w:p>
    <w:p w:rsidR="007519D6" w:rsidRPr="007519D6" w:rsidRDefault="007519D6" w:rsidP="001E2E67">
      <w:pPr>
        <w:pStyle w:val="a3"/>
        <w:spacing w:before="67" w:line="242" w:lineRule="auto"/>
        <w:ind w:left="567" w:right="634" w:firstLine="353"/>
      </w:pPr>
      <w:r w:rsidRPr="007519D6">
        <w:t>эффективное управление организацией с использованием</w:t>
      </w:r>
      <w:r>
        <w:t xml:space="preserve"> ИКТ, совре</w:t>
      </w:r>
      <w:r w:rsidRPr="007519D6">
        <w:t>менных механизмов финансирования реализации программ начального общего</w:t>
      </w:r>
      <w:r w:rsidRPr="007519D6">
        <w:rPr>
          <w:spacing w:val="1"/>
        </w:rPr>
        <w:t xml:space="preserve"> </w:t>
      </w:r>
      <w:r w:rsidRPr="007519D6">
        <w:t>образования.</w:t>
      </w:r>
    </w:p>
    <w:p w:rsidR="007519D6" w:rsidRDefault="007519D6" w:rsidP="001E2E67">
      <w:pPr>
        <w:pStyle w:val="a3"/>
        <w:ind w:left="567" w:right="634" w:firstLine="353"/>
      </w:pPr>
      <w:r>
        <w:t>При реализации настоящей образовательной программы НОО в рамках</w:t>
      </w:r>
      <w:r>
        <w:rPr>
          <w:spacing w:val="1"/>
        </w:rPr>
        <w:t xml:space="preserve"> </w:t>
      </w:r>
      <w:r>
        <w:t>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519D6" w:rsidRDefault="007519D6" w:rsidP="001E2E67">
      <w:pPr>
        <w:pStyle w:val="Heading1"/>
        <w:tabs>
          <w:tab w:val="left" w:pos="1622"/>
        </w:tabs>
        <w:spacing w:before="72" w:line="242" w:lineRule="auto"/>
        <w:ind w:left="567" w:right="634" w:firstLine="0"/>
        <w:jc w:val="both"/>
      </w:pPr>
      <w:r>
        <w:t>Кадровые</w:t>
      </w:r>
      <w:r>
        <w:rPr>
          <w:spacing w:val="39"/>
        </w:rPr>
        <w:t xml:space="preserve"> </w:t>
      </w:r>
      <w:r>
        <w:t>условия</w:t>
      </w:r>
      <w:r>
        <w:rPr>
          <w:spacing w:val="42"/>
        </w:rPr>
        <w:t xml:space="preserve"> </w:t>
      </w:r>
      <w:r>
        <w:t>реализации</w:t>
      </w:r>
      <w:r>
        <w:rPr>
          <w:spacing w:val="41"/>
        </w:rPr>
        <w:t xml:space="preserve"> </w:t>
      </w:r>
      <w:r>
        <w:t>основной</w:t>
      </w:r>
      <w:r>
        <w:rPr>
          <w:spacing w:val="41"/>
        </w:rPr>
        <w:t xml:space="preserve"> </w:t>
      </w:r>
      <w:r>
        <w:t>образовательной</w:t>
      </w:r>
      <w:r>
        <w:rPr>
          <w:spacing w:val="41"/>
        </w:rPr>
        <w:t xml:space="preserve"> </w:t>
      </w:r>
      <w:r>
        <w:t>программы</w:t>
      </w:r>
      <w:r>
        <w:rPr>
          <w:spacing w:val="-2"/>
        </w:rPr>
        <w:t xml:space="preserve"> </w:t>
      </w:r>
      <w:r>
        <w:t>НОО</w:t>
      </w:r>
    </w:p>
    <w:p w:rsidR="007519D6" w:rsidRDefault="007519D6" w:rsidP="001E2E67">
      <w:pPr>
        <w:spacing w:line="317" w:lineRule="exact"/>
        <w:ind w:left="567" w:right="634" w:firstLine="426"/>
        <w:jc w:val="both"/>
        <w:rPr>
          <w:b/>
          <w:sz w:val="28"/>
        </w:rPr>
      </w:pPr>
      <w:r>
        <w:rPr>
          <w:b/>
          <w:sz w:val="28"/>
        </w:rPr>
        <w:t>Кадровое</w:t>
      </w:r>
      <w:r>
        <w:rPr>
          <w:b/>
          <w:spacing w:val="-4"/>
          <w:sz w:val="28"/>
        </w:rPr>
        <w:t xml:space="preserve"> </w:t>
      </w:r>
      <w:r>
        <w:rPr>
          <w:b/>
          <w:sz w:val="28"/>
        </w:rPr>
        <w:t xml:space="preserve">обеспечение </w:t>
      </w:r>
    </w:p>
    <w:p w:rsidR="007519D6" w:rsidRPr="007519D6" w:rsidRDefault="007519D6" w:rsidP="001E2E67">
      <w:pPr>
        <w:spacing w:line="317" w:lineRule="exact"/>
        <w:ind w:left="567" w:right="634" w:firstLine="426"/>
        <w:jc w:val="both"/>
        <w:rPr>
          <w:b/>
          <w:sz w:val="28"/>
        </w:rPr>
      </w:pPr>
      <w:r w:rsidRPr="007519D6">
        <w:rPr>
          <w:sz w:val="28"/>
        </w:rPr>
        <w:t>Частное</w:t>
      </w:r>
      <w:r w:rsidRPr="007519D6">
        <w:rPr>
          <w:spacing w:val="1"/>
          <w:sz w:val="28"/>
        </w:rPr>
        <w:t xml:space="preserve"> </w:t>
      </w:r>
      <w:r w:rsidRPr="007519D6">
        <w:rPr>
          <w:sz w:val="28"/>
        </w:rPr>
        <w:t>общеобразовательное</w:t>
      </w:r>
      <w:r w:rsidRPr="007519D6">
        <w:rPr>
          <w:spacing w:val="1"/>
          <w:sz w:val="28"/>
        </w:rPr>
        <w:t xml:space="preserve"> </w:t>
      </w:r>
      <w:r w:rsidRPr="007519D6">
        <w:rPr>
          <w:sz w:val="28"/>
        </w:rPr>
        <w:t>учреждение</w:t>
      </w:r>
      <w:r w:rsidRPr="007519D6">
        <w:rPr>
          <w:spacing w:val="1"/>
          <w:sz w:val="28"/>
        </w:rPr>
        <w:t xml:space="preserve"> </w:t>
      </w:r>
      <w:r w:rsidRPr="007519D6">
        <w:rPr>
          <w:sz w:val="28"/>
        </w:rPr>
        <w:t>«Православная</w:t>
      </w:r>
      <w:r>
        <w:rPr>
          <w:sz w:val="28"/>
        </w:rPr>
        <w:t xml:space="preserve"> начальная школа имени преподобного Сергия Радонежского г. Буденновска</w:t>
      </w:r>
      <w:r w:rsidRPr="007519D6">
        <w:rPr>
          <w:sz w:val="28"/>
        </w:rPr>
        <w:t>»</w:t>
      </w:r>
      <w:r>
        <w:rPr>
          <w:b/>
          <w:sz w:val="28"/>
        </w:rPr>
        <w:t xml:space="preserve"> </w:t>
      </w:r>
      <w:r>
        <w:rPr>
          <w:sz w:val="28"/>
        </w:rPr>
        <w:t>укомплектовано кадрами, имеющими необходи</w:t>
      </w:r>
      <w:r w:rsidR="00337D19">
        <w:rPr>
          <w:sz w:val="28"/>
        </w:rPr>
        <w:t>мую квалификацию для решения за</w:t>
      </w:r>
      <w:r>
        <w:rPr>
          <w:sz w:val="28"/>
        </w:rPr>
        <w:t>дач, определённых ООП НОО, способным</w:t>
      </w:r>
      <w:r w:rsidR="00337D19">
        <w:rPr>
          <w:sz w:val="28"/>
        </w:rPr>
        <w:t>и к инновационной профессиональ</w:t>
      </w:r>
      <w:r>
        <w:rPr>
          <w:sz w:val="28"/>
        </w:rPr>
        <w:t>ной</w:t>
      </w:r>
      <w:r>
        <w:rPr>
          <w:spacing w:val="-1"/>
          <w:sz w:val="28"/>
        </w:rPr>
        <w:t xml:space="preserve"> </w:t>
      </w:r>
      <w:r>
        <w:rPr>
          <w:sz w:val="28"/>
        </w:rPr>
        <w:t>деятельности.</w:t>
      </w:r>
    </w:p>
    <w:p w:rsidR="007519D6" w:rsidRDefault="007519D6" w:rsidP="001E2E67">
      <w:pPr>
        <w:pStyle w:val="a3"/>
        <w:ind w:left="567" w:right="634" w:firstLine="426"/>
      </w:pPr>
      <w:r>
        <w:t>Основой для разработки должностных инструкций, содержащих конкретный</w:t>
      </w:r>
      <w:r>
        <w:rPr>
          <w:spacing w:val="1"/>
        </w:rPr>
        <w:t xml:space="preserve"> </w:t>
      </w:r>
      <w:r>
        <w:t>перечень должностных обязанностей работни</w:t>
      </w:r>
      <w:r w:rsidR="00337D19">
        <w:t>ков, с учётом особенностей орга</w:t>
      </w:r>
      <w:r>
        <w:t>низации труда и управления, а также прав, ответственности и компетентности</w:t>
      </w:r>
      <w:r>
        <w:rPr>
          <w:spacing w:val="1"/>
        </w:rPr>
        <w:t xml:space="preserve"> </w:t>
      </w:r>
      <w:r>
        <w:t xml:space="preserve">работников ЧОУ </w:t>
      </w:r>
      <w:r w:rsidR="00337D19">
        <w:t>ПНШ</w:t>
      </w:r>
      <w:r>
        <w:t xml:space="preserve"> </w:t>
      </w:r>
      <w:r w:rsidR="00337D19">
        <w:t>служат квалификационные характе</w:t>
      </w:r>
      <w:r>
        <w:t>ристики, представленные в Едином квалификационном с</w:t>
      </w:r>
      <w:r w:rsidR="00337D19">
        <w:t>правочнике должно</w:t>
      </w:r>
      <w:r>
        <w:t>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67"/>
        </w:rPr>
        <w:t xml:space="preserve"> </w:t>
      </w:r>
      <w:r>
        <w:t>характеристики должностей работников образования») (Приказ Министерства</w:t>
      </w:r>
      <w:r>
        <w:rPr>
          <w:spacing w:val="1"/>
        </w:rPr>
        <w:t xml:space="preserve"> </w:t>
      </w:r>
      <w:r>
        <w:t>здравоохранения и социального развития</w:t>
      </w:r>
      <w:r w:rsidR="00337D19">
        <w:t xml:space="preserve"> Российской Федерации (Минздрав</w:t>
      </w:r>
      <w:r>
        <w:t>соцразвития России) от 26 августа 2010 г. № 761н</w:t>
      </w:r>
      <w:r>
        <w:rPr>
          <w:spacing w:val="1"/>
        </w:rPr>
        <w:t xml:space="preserve"> </w:t>
      </w:r>
      <w:r>
        <w:t>Москвы «Об утверждении</w:t>
      </w:r>
      <w:r>
        <w:rPr>
          <w:spacing w:val="1"/>
        </w:rPr>
        <w:t xml:space="preserve"> </w:t>
      </w:r>
      <w:r>
        <w:t>Единого квалификационного справочника д</w:t>
      </w:r>
      <w:r w:rsidR="00337D19">
        <w:t>олжностей руководителей, специа</w:t>
      </w:r>
      <w:r>
        <w:t>листов и служащих, раздел «Квалификационные характеристики должностей</w:t>
      </w:r>
      <w:r>
        <w:rPr>
          <w:spacing w:val="1"/>
        </w:rPr>
        <w:t xml:space="preserve"> </w:t>
      </w:r>
      <w:r>
        <w:t>работников</w:t>
      </w:r>
      <w:r>
        <w:rPr>
          <w:spacing w:val="70"/>
        </w:rPr>
        <w:t xml:space="preserve"> </w:t>
      </w:r>
      <w:r>
        <w:t>образования». Опубликован</w:t>
      </w:r>
      <w:r>
        <w:rPr>
          <w:spacing w:val="70"/>
        </w:rPr>
        <w:t xml:space="preserve"> </w:t>
      </w:r>
      <w:r>
        <w:t>20 октября</w:t>
      </w:r>
      <w:r>
        <w:rPr>
          <w:spacing w:val="70"/>
        </w:rPr>
        <w:t xml:space="preserve"> </w:t>
      </w:r>
      <w:r>
        <w:t>2010 г.</w:t>
      </w:r>
      <w:r>
        <w:rPr>
          <w:spacing w:val="70"/>
        </w:rPr>
        <w:t xml:space="preserve"> </w:t>
      </w:r>
      <w:r>
        <w:t>Вступил</w:t>
      </w:r>
      <w:r>
        <w:rPr>
          <w:spacing w:val="70"/>
        </w:rPr>
        <w:t xml:space="preserve"> </w:t>
      </w:r>
      <w:r>
        <w:t>в</w:t>
      </w:r>
      <w:r>
        <w:rPr>
          <w:spacing w:val="70"/>
        </w:rPr>
        <w:t xml:space="preserve"> </w:t>
      </w:r>
      <w:r>
        <w:t>силу</w:t>
      </w:r>
      <w:r>
        <w:rPr>
          <w:spacing w:val="1"/>
        </w:rPr>
        <w:t xml:space="preserve"> </w:t>
      </w:r>
      <w:r>
        <w:t>31</w:t>
      </w:r>
      <w:r>
        <w:rPr>
          <w:spacing w:val="-4"/>
        </w:rPr>
        <w:t xml:space="preserve"> </w:t>
      </w:r>
      <w:r>
        <w:t>октября</w:t>
      </w:r>
      <w:r>
        <w:rPr>
          <w:spacing w:val="22"/>
        </w:rPr>
        <w:t xml:space="preserve"> </w:t>
      </w:r>
      <w:r>
        <w:t>2010 г.</w:t>
      </w:r>
      <w:r>
        <w:rPr>
          <w:spacing w:val="23"/>
        </w:rPr>
        <w:t xml:space="preserve"> </w:t>
      </w:r>
      <w:r>
        <w:t>Зарегистрирован</w:t>
      </w:r>
      <w:r>
        <w:rPr>
          <w:spacing w:val="24"/>
        </w:rPr>
        <w:t xml:space="preserve"> </w:t>
      </w:r>
      <w:r>
        <w:t>в</w:t>
      </w:r>
      <w:r>
        <w:rPr>
          <w:spacing w:val="24"/>
        </w:rPr>
        <w:t xml:space="preserve"> </w:t>
      </w:r>
      <w:r>
        <w:t>Минюсте</w:t>
      </w:r>
      <w:r>
        <w:rPr>
          <w:spacing w:val="23"/>
        </w:rPr>
        <w:t xml:space="preserve"> </w:t>
      </w:r>
      <w:r>
        <w:t>РФ</w:t>
      </w:r>
      <w:r>
        <w:rPr>
          <w:spacing w:val="20"/>
        </w:rPr>
        <w:t xml:space="preserve"> </w:t>
      </w:r>
      <w:r>
        <w:t>6</w:t>
      </w:r>
      <w:r>
        <w:rPr>
          <w:spacing w:val="4"/>
        </w:rPr>
        <w:t xml:space="preserve"> </w:t>
      </w:r>
      <w:r>
        <w:t>октября</w:t>
      </w:r>
      <w:r>
        <w:rPr>
          <w:spacing w:val="22"/>
        </w:rPr>
        <w:t xml:space="preserve"> </w:t>
      </w:r>
      <w:r>
        <w:t>2010 г.</w:t>
      </w:r>
      <w:r>
        <w:rPr>
          <w:spacing w:val="24"/>
        </w:rPr>
        <w:t xml:space="preserve"> </w:t>
      </w:r>
      <w:r w:rsidR="00337D19">
        <w:t>Регистра</w:t>
      </w:r>
      <w:r>
        <w:t>ционный</w:t>
      </w:r>
      <w:r>
        <w:rPr>
          <w:spacing w:val="-5"/>
        </w:rPr>
        <w:t xml:space="preserve"> </w:t>
      </w:r>
      <w:r>
        <w:t>№ 18638).</w:t>
      </w:r>
    </w:p>
    <w:p w:rsidR="00337D19" w:rsidRDefault="00337D19" w:rsidP="001E2E67">
      <w:pPr>
        <w:pStyle w:val="a3"/>
        <w:ind w:left="567" w:right="634" w:firstLine="426"/>
      </w:pPr>
    </w:p>
    <w:p w:rsidR="007519D6" w:rsidRPr="00337D19" w:rsidRDefault="007519D6" w:rsidP="001E2E67">
      <w:pPr>
        <w:pStyle w:val="Heading1"/>
        <w:ind w:left="567" w:right="634" w:firstLine="426"/>
      </w:pPr>
      <w:r w:rsidRPr="00337D19">
        <w:t>Профессиональное развитие и повышение квалификации педагогических</w:t>
      </w:r>
      <w:r w:rsidRPr="00337D19">
        <w:rPr>
          <w:spacing w:val="1"/>
        </w:rPr>
        <w:t xml:space="preserve"> </w:t>
      </w:r>
      <w:r w:rsidRPr="00337D19">
        <w:t>работников</w:t>
      </w:r>
    </w:p>
    <w:p w:rsidR="007519D6" w:rsidRDefault="007519D6" w:rsidP="001E2E67">
      <w:pPr>
        <w:pStyle w:val="a3"/>
        <w:ind w:left="567" w:right="634" w:firstLine="426"/>
      </w:pPr>
      <w:r>
        <w:t>Основным условием формирования и нара</w:t>
      </w:r>
      <w:r w:rsidR="00337D19">
        <w:t>щивания необходимого и достаточ</w:t>
      </w:r>
      <w:r>
        <w:t>ного</w:t>
      </w:r>
      <w:r>
        <w:rPr>
          <w:spacing w:val="18"/>
        </w:rPr>
        <w:t xml:space="preserve"> </w:t>
      </w:r>
      <w:r>
        <w:t>кадрового</w:t>
      </w:r>
      <w:r>
        <w:rPr>
          <w:spacing w:val="16"/>
        </w:rPr>
        <w:t xml:space="preserve"> </w:t>
      </w:r>
      <w:r>
        <w:t>потенциала</w:t>
      </w:r>
      <w:r>
        <w:rPr>
          <w:spacing w:val="17"/>
        </w:rPr>
        <w:t xml:space="preserve"> </w:t>
      </w:r>
      <w:r>
        <w:t>ЧОУ</w:t>
      </w:r>
      <w:r>
        <w:rPr>
          <w:spacing w:val="18"/>
        </w:rPr>
        <w:t xml:space="preserve"> </w:t>
      </w:r>
      <w:r w:rsidR="00337D19">
        <w:t>ПНШ</w:t>
      </w:r>
      <w:r>
        <w:rPr>
          <w:spacing w:val="14"/>
        </w:rPr>
        <w:t xml:space="preserve"> </w:t>
      </w:r>
      <w:r>
        <w:t>является</w:t>
      </w:r>
      <w:r>
        <w:rPr>
          <w:spacing w:val="17"/>
        </w:rPr>
        <w:t xml:space="preserve"> </w:t>
      </w:r>
      <w:r>
        <w:t>обеспечение</w:t>
      </w:r>
      <w:r>
        <w:rPr>
          <w:spacing w:val="-68"/>
        </w:rPr>
        <w:t xml:space="preserve"> </w:t>
      </w:r>
      <w:r>
        <w:t>в соответствии с новыми образовательными реалиями и задачами адекватности</w:t>
      </w:r>
      <w:r>
        <w:rPr>
          <w:spacing w:val="1"/>
        </w:rPr>
        <w:t xml:space="preserve"> </w:t>
      </w:r>
      <w:r>
        <w:t>системы непрерывного педагогического об</w:t>
      </w:r>
      <w:r w:rsidR="00337D19">
        <w:t>разования происходящим изменени</w:t>
      </w:r>
      <w:r>
        <w:t>ям в системе образования в целом. При этом темпы модернизации подготовки и</w:t>
      </w:r>
      <w:r>
        <w:rPr>
          <w:spacing w:val="-67"/>
        </w:rPr>
        <w:t xml:space="preserve"> </w:t>
      </w:r>
      <w:r>
        <w:t>переподготовки педагогических кадров д</w:t>
      </w:r>
      <w:r w:rsidR="00337D19">
        <w:t>олжны опережать темпы модерниза</w:t>
      </w:r>
      <w:r>
        <w:t>ции</w:t>
      </w:r>
      <w:r>
        <w:rPr>
          <w:spacing w:val="-1"/>
        </w:rPr>
        <w:t xml:space="preserve"> </w:t>
      </w:r>
      <w:r>
        <w:t>системы</w:t>
      </w:r>
      <w:r>
        <w:rPr>
          <w:spacing w:val="-3"/>
        </w:rPr>
        <w:t xml:space="preserve"> </w:t>
      </w:r>
      <w:r>
        <w:t>образования.</w:t>
      </w:r>
    </w:p>
    <w:p w:rsidR="007519D6" w:rsidRDefault="007519D6" w:rsidP="001E2E67">
      <w:pPr>
        <w:ind w:left="567" w:right="634" w:firstLine="426"/>
        <w:jc w:val="both"/>
        <w:rPr>
          <w:sz w:val="28"/>
        </w:rPr>
      </w:pPr>
      <w:r>
        <w:rPr>
          <w:b/>
          <w:sz w:val="28"/>
        </w:rPr>
        <w:t>Ожидаемый результат повышения ква</w:t>
      </w:r>
      <w:r w:rsidR="00337D19">
        <w:rPr>
          <w:b/>
          <w:sz w:val="28"/>
        </w:rPr>
        <w:t>лификации - профессиональная го</w:t>
      </w:r>
      <w:r>
        <w:rPr>
          <w:b/>
          <w:sz w:val="28"/>
        </w:rPr>
        <w:t xml:space="preserve">товность работников ЧОУ </w:t>
      </w:r>
      <w:r w:rsidR="00337D19">
        <w:rPr>
          <w:b/>
          <w:sz w:val="28"/>
        </w:rPr>
        <w:t>«ПНШ им. прп. Сергия Радонежского г. Буденновска»</w:t>
      </w:r>
      <w:r>
        <w:rPr>
          <w:b/>
          <w:spacing w:val="1"/>
          <w:sz w:val="28"/>
        </w:rPr>
        <w:t xml:space="preserve"> </w:t>
      </w:r>
      <w:r>
        <w:rPr>
          <w:b/>
          <w:sz w:val="28"/>
        </w:rPr>
        <w:t>к реализации ФГОС:</w:t>
      </w:r>
      <w:r>
        <w:rPr>
          <w:b/>
          <w:spacing w:val="1"/>
          <w:sz w:val="28"/>
        </w:rPr>
        <w:t xml:space="preserve"> </w:t>
      </w:r>
      <w:r>
        <w:rPr>
          <w:b/>
          <w:sz w:val="28"/>
        </w:rPr>
        <w:t xml:space="preserve">обеспечение </w:t>
      </w:r>
      <w:r>
        <w:rPr>
          <w:sz w:val="28"/>
        </w:rPr>
        <w:t>оптимального вхождения работ</w:t>
      </w:r>
      <w:r w:rsidR="00337D19">
        <w:rPr>
          <w:sz w:val="28"/>
        </w:rPr>
        <w:t>ников в систему ценностей совре</w:t>
      </w:r>
      <w:r>
        <w:rPr>
          <w:sz w:val="28"/>
        </w:rPr>
        <w:t xml:space="preserve">менного образования; </w:t>
      </w:r>
      <w:r>
        <w:rPr>
          <w:b/>
          <w:sz w:val="28"/>
        </w:rPr>
        <w:t xml:space="preserve">принятие </w:t>
      </w:r>
      <w:r>
        <w:rPr>
          <w:sz w:val="28"/>
        </w:rPr>
        <w:t>идеологи</w:t>
      </w:r>
      <w:r w:rsidR="00337D19">
        <w:rPr>
          <w:sz w:val="28"/>
        </w:rPr>
        <w:t>и ФГОС начального общего образо</w:t>
      </w:r>
      <w:r>
        <w:rPr>
          <w:sz w:val="28"/>
        </w:rPr>
        <w:t xml:space="preserve">вания; </w:t>
      </w:r>
      <w:r>
        <w:rPr>
          <w:b/>
          <w:sz w:val="28"/>
        </w:rPr>
        <w:t xml:space="preserve">освоение </w:t>
      </w:r>
      <w:r>
        <w:rPr>
          <w:sz w:val="28"/>
        </w:rPr>
        <w:t>новой системы требовани</w:t>
      </w:r>
      <w:r w:rsidR="00337D19">
        <w:rPr>
          <w:sz w:val="28"/>
        </w:rPr>
        <w:t>й к структуре ООП НОО, результа</w:t>
      </w:r>
      <w:r>
        <w:rPr>
          <w:sz w:val="28"/>
        </w:rPr>
        <w:t>там её освоения и условиям реализации, а т</w:t>
      </w:r>
      <w:r w:rsidR="00337D19">
        <w:rPr>
          <w:sz w:val="28"/>
        </w:rPr>
        <w:t>акже системы оценки итогов обра</w:t>
      </w:r>
      <w:r>
        <w:rPr>
          <w:sz w:val="28"/>
        </w:rPr>
        <w:t>зовате</w:t>
      </w:r>
      <w:r w:rsidR="00337D19">
        <w:rPr>
          <w:sz w:val="28"/>
        </w:rPr>
        <w:t xml:space="preserve">льной деятельности обучающихся; </w:t>
      </w:r>
      <w:r>
        <w:rPr>
          <w:b/>
          <w:sz w:val="28"/>
        </w:rPr>
        <w:t xml:space="preserve">овладение </w:t>
      </w:r>
      <w:r>
        <w:rPr>
          <w:sz w:val="28"/>
        </w:rPr>
        <w:t>учебно-методическими и</w:t>
      </w:r>
      <w:r>
        <w:rPr>
          <w:spacing w:val="1"/>
          <w:sz w:val="28"/>
        </w:rPr>
        <w:t xml:space="preserve"> </w:t>
      </w:r>
      <w:r>
        <w:rPr>
          <w:sz w:val="28"/>
        </w:rPr>
        <w:t>информационно-методическими ресурсами</w:t>
      </w:r>
      <w:r w:rsidR="00337D19">
        <w:rPr>
          <w:sz w:val="28"/>
        </w:rPr>
        <w:t>, необходимыми для успешного ре</w:t>
      </w:r>
      <w:r>
        <w:rPr>
          <w:sz w:val="28"/>
        </w:rPr>
        <w:t>шения</w:t>
      </w:r>
      <w:r>
        <w:rPr>
          <w:spacing w:val="-1"/>
          <w:sz w:val="28"/>
        </w:rPr>
        <w:t xml:space="preserve"> </w:t>
      </w:r>
      <w:r>
        <w:rPr>
          <w:sz w:val="28"/>
        </w:rPr>
        <w:t>задач ФГОС.</w:t>
      </w:r>
    </w:p>
    <w:p w:rsidR="007519D6" w:rsidRDefault="007519D6" w:rsidP="001E2E67">
      <w:pPr>
        <w:pStyle w:val="Heading1"/>
        <w:tabs>
          <w:tab w:val="left" w:pos="1622"/>
        </w:tabs>
        <w:spacing w:before="72" w:line="242" w:lineRule="auto"/>
        <w:ind w:left="567" w:right="634" w:firstLine="0"/>
        <w:jc w:val="both"/>
      </w:pPr>
      <w:r>
        <w:t>Психолого-педагогические у</w:t>
      </w:r>
      <w:r w:rsidR="00337D19">
        <w:t>словия реализации основной обра</w:t>
      </w:r>
      <w:r>
        <w:t>зовательной</w:t>
      </w:r>
      <w:r>
        <w:rPr>
          <w:spacing w:val="-2"/>
        </w:rPr>
        <w:t xml:space="preserve"> </w:t>
      </w:r>
      <w:r>
        <w:t>программы</w:t>
      </w:r>
      <w:r>
        <w:rPr>
          <w:spacing w:val="2"/>
        </w:rPr>
        <w:t xml:space="preserve"> </w:t>
      </w:r>
      <w:r>
        <w:t>НОО</w:t>
      </w:r>
    </w:p>
    <w:p w:rsidR="00337D19" w:rsidRDefault="007519D6" w:rsidP="001E2E67">
      <w:pPr>
        <w:pStyle w:val="a3"/>
        <w:ind w:left="567" w:right="634" w:firstLine="426"/>
      </w:pPr>
      <w:r>
        <w:t>Федеральный государственный образовательный стандарт начального общего</w:t>
      </w:r>
      <w:r>
        <w:rPr>
          <w:spacing w:val="1"/>
        </w:rPr>
        <w:t xml:space="preserve"> </w:t>
      </w:r>
      <w:r>
        <w:t>образования определяет основные требовани</w:t>
      </w:r>
      <w:r w:rsidR="00337D19">
        <w:t>я к психолого-педагогическим ус</w:t>
      </w:r>
      <w:r>
        <w:t>ловиям, обеспечивающим</w:t>
      </w:r>
      <w:r>
        <w:rPr>
          <w:spacing w:val="1"/>
        </w:rPr>
        <w:t xml:space="preserve"> </w:t>
      </w:r>
      <w:r>
        <w:t xml:space="preserve">реализацию обновленных целей образования в </w:t>
      </w:r>
      <w:r w:rsidR="00337D19" w:rsidRPr="00337D19">
        <w:t>ЧОУ «ПНШ им. прп. Сергия Радонежского г. Буденновска»</w:t>
      </w:r>
      <w:r w:rsidRPr="00337D19">
        <w:t>.</w:t>
      </w:r>
    </w:p>
    <w:p w:rsidR="00337D19" w:rsidRDefault="007519D6" w:rsidP="001E2E67">
      <w:pPr>
        <w:pStyle w:val="a3"/>
        <w:ind w:left="567" w:right="634" w:firstLine="426"/>
      </w:pPr>
      <w:r>
        <w:t>К</w:t>
      </w:r>
      <w:r>
        <w:rPr>
          <w:spacing w:val="-2"/>
        </w:rPr>
        <w:t xml:space="preserve"> </w:t>
      </w:r>
      <w:r>
        <w:t>таковым</w:t>
      </w:r>
      <w:r>
        <w:rPr>
          <w:spacing w:val="-1"/>
        </w:rPr>
        <w:t xml:space="preserve"> </w:t>
      </w:r>
      <w:r w:rsidR="00337D19">
        <w:t>относятся:</w:t>
      </w:r>
    </w:p>
    <w:p w:rsidR="00337D19" w:rsidRDefault="00337D19" w:rsidP="001E2E67">
      <w:pPr>
        <w:pStyle w:val="a3"/>
        <w:ind w:left="720" w:right="634" w:firstLine="426"/>
      </w:pPr>
      <w:r>
        <w:t>п</w:t>
      </w:r>
      <w:r w:rsidR="007519D6">
        <w:t>реемственность содержания и форм организации образовательного процесса,</w:t>
      </w:r>
      <w:r w:rsidR="007519D6">
        <w:rPr>
          <w:spacing w:val="1"/>
        </w:rPr>
        <w:t xml:space="preserve"> </w:t>
      </w:r>
      <w:r w:rsidR="007519D6">
        <w:t>обеспечивающих реализацию основных о</w:t>
      </w:r>
      <w:r>
        <w:t>бразовательных программ дошколь</w:t>
      </w:r>
      <w:r w:rsidR="007519D6">
        <w:t>ного</w:t>
      </w:r>
      <w:r w:rsidR="007519D6">
        <w:rPr>
          <w:spacing w:val="-4"/>
        </w:rPr>
        <w:t xml:space="preserve"> </w:t>
      </w:r>
      <w:r w:rsidR="007519D6">
        <w:t>образования</w:t>
      </w:r>
      <w:r w:rsidR="007519D6">
        <w:rPr>
          <w:spacing w:val="-3"/>
        </w:rPr>
        <w:t xml:space="preserve"> </w:t>
      </w:r>
      <w:r w:rsidR="007519D6">
        <w:t>и</w:t>
      </w:r>
      <w:r w:rsidR="007519D6">
        <w:rPr>
          <w:spacing w:val="-1"/>
        </w:rPr>
        <w:t xml:space="preserve"> </w:t>
      </w:r>
      <w:r w:rsidR="007519D6">
        <w:t>начального</w:t>
      </w:r>
      <w:r w:rsidR="007519D6">
        <w:rPr>
          <w:spacing w:val="1"/>
        </w:rPr>
        <w:t xml:space="preserve"> </w:t>
      </w:r>
      <w:r w:rsidR="007519D6">
        <w:t>общего</w:t>
      </w:r>
      <w:r w:rsidR="007519D6">
        <w:rPr>
          <w:spacing w:val="-2"/>
        </w:rPr>
        <w:t xml:space="preserve"> </w:t>
      </w:r>
      <w:r>
        <w:t>образования;</w:t>
      </w:r>
    </w:p>
    <w:p w:rsidR="00337D19" w:rsidRDefault="00337D19" w:rsidP="001E2E67">
      <w:pPr>
        <w:pStyle w:val="a3"/>
        <w:ind w:left="720" w:right="634" w:firstLine="426"/>
      </w:pPr>
      <w:r>
        <w:t>о</w:t>
      </w:r>
      <w:r w:rsidR="007519D6">
        <w:t>бщее понимание преемственности трактуе</w:t>
      </w:r>
      <w:r>
        <w:t>тся как взаимосвязь между преды</w:t>
      </w:r>
      <w:r w:rsidR="007519D6">
        <w:t>дущим и последующим образовательными этапами и сохранение определенных</w:t>
      </w:r>
      <w:r w:rsidR="007519D6">
        <w:rPr>
          <w:spacing w:val="-67"/>
        </w:rPr>
        <w:t xml:space="preserve"> </w:t>
      </w:r>
      <w:r w:rsidR="007519D6">
        <w:t>черт предше</w:t>
      </w:r>
      <w:r>
        <w:t>ствующего опыта в последующем;</w:t>
      </w:r>
    </w:p>
    <w:p w:rsidR="00337D19" w:rsidRDefault="00337D19" w:rsidP="001E2E67">
      <w:pPr>
        <w:pStyle w:val="a3"/>
        <w:ind w:left="720" w:right="634" w:firstLine="426"/>
      </w:pPr>
      <w:r>
        <w:t>п</w:t>
      </w:r>
      <w:r w:rsidR="007519D6">
        <w:t>реемственность обеспечивает</w:t>
      </w:r>
      <w:r w:rsidR="007519D6">
        <w:rPr>
          <w:spacing w:val="1"/>
        </w:rPr>
        <w:t xml:space="preserve"> </w:t>
      </w:r>
      <w:r w:rsidR="007519D6">
        <w:t>непрерывность развития не на основе отрицания старого, а на основе синтеза</w:t>
      </w:r>
      <w:r w:rsidR="007519D6">
        <w:rPr>
          <w:spacing w:val="1"/>
        </w:rPr>
        <w:t xml:space="preserve"> </w:t>
      </w:r>
      <w:r w:rsidR="007519D6">
        <w:t>самого существенного из уже пройденных с</w:t>
      </w:r>
      <w:r>
        <w:t>тадий, новых компонентов настоя</w:t>
      </w:r>
      <w:r w:rsidR="007519D6">
        <w:t>щего</w:t>
      </w:r>
      <w:r w:rsidR="007519D6">
        <w:rPr>
          <w:spacing w:val="-4"/>
        </w:rPr>
        <w:t xml:space="preserve"> </w:t>
      </w:r>
      <w:r w:rsidR="007519D6">
        <w:t>и будущего</w:t>
      </w:r>
      <w:r w:rsidR="007519D6">
        <w:rPr>
          <w:spacing w:val="1"/>
        </w:rPr>
        <w:t xml:space="preserve"> </w:t>
      </w:r>
      <w:r w:rsidR="007519D6">
        <w:t>в</w:t>
      </w:r>
      <w:r w:rsidR="007519D6">
        <w:rPr>
          <w:spacing w:val="-1"/>
        </w:rPr>
        <w:t xml:space="preserve"> </w:t>
      </w:r>
      <w:r w:rsidR="007519D6">
        <w:t>развитии</w:t>
      </w:r>
      <w:r w:rsidR="007519D6">
        <w:rPr>
          <w:spacing w:val="-3"/>
        </w:rPr>
        <w:t xml:space="preserve"> </w:t>
      </w:r>
      <w:r>
        <w:t>ребенка.</w:t>
      </w:r>
    </w:p>
    <w:p w:rsidR="00337D19" w:rsidRDefault="007519D6" w:rsidP="001E2E67">
      <w:pPr>
        <w:pStyle w:val="a3"/>
        <w:ind w:left="720" w:right="634" w:firstLine="426"/>
      </w:pPr>
      <w:r>
        <w:t>Решение проблемы преемственности содер</w:t>
      </w:r>
      <w:r w:rsidR="00337D19">
        <w:t>жания и форм организации образо</w:t>
      </w:r>
      <w:r>
        <w:t>вательного процесса в</w:t>
      </w:r>
      <w:r>
        <w:rPr>
          <w:spacing w:val="1"/>
        </w:rPr>
        <w:t xml:space="preserve"> </w:t>
      </w:r>
      <w:r>
        <w:t xml:space="preserve">ЧОУ </w:t>
      </w:r>
      <w:r w:rsidR="00337D19">
        <w:t>ПНШ предполагает «взаимодей</w:t>
      </w:r>
      <w:r>
        <w:t>ствие» основных субъектов на различных этап</w:t>
      </w:r>
      <w:r w:rsidR="00337D19">
        <w:t>ах образования ребёнка как внут</w:t>
      </w:r>
      <w:r>
        <w:t>ри образовательного учреждения, так и</w:t>
      </w:r>
      <w:r>
        <w:rPr>
          <w:spacing w:val="1"/>
        </w:rPr>
        <w:t xml:space="preserve"> </w:t>
      </w:r>
      <w:r>
        <w:t>между</w:t>
      </w:r>
      <w:r>
        <w:rPr>
          <w:spacing w:val="1"/>
        </w:rPr>
        <w:t xml:space="preserve"> </w:t>
      </w:r>
      <w:r w:rsidR="00337D19">
        <w:t>образовательными учрежде</w:t>
      </w:r>
      <w:r>
        <w:t>ниями      и      другими      социальными      инсти</w:t>
      </w:r>
      <w:r w:rsidR="00337D19">
        <w:t>тутами      детства.      Систе</w:t>
      </w:r>
      <w:r>
        <w:t>ма внутришкольного взаимодействия интегрирует</w:t>
      </w:r>
      <w:r>
        <w:rPr>
          <w:spacing w:val="1"/>
        </w:rPr>
        <w:t xml:space="preserve"> </w:t>
      </w:r>
      <w:r w:rsidR="00337D19">
        <w:t>большое количество субъек</w:t>
      </w:r>
      <w:r>
        <w:t>тов, оказывающих воздействие на ребенка, эффективность которого достижима</w:t>
      </w:r>
      <w:r>
        <w:rPr>
          <w:spacing w:val="1"/>
        </w:rPr>
        <w:t xml:space="preserve"> </w:t>
      </w:r>
      <w:r>
        <w:t>при</w:t>
      </w:r>
      <w:r>
        <w:rPr>
          <w:spacing w:val="-1"/>
        </w:rPr>
        <w:t xml:space="preserve"> </w:t>
      </w:r>
      <w:r>
        <w:t>синхронизации</w:t>
      </w:r>
      <w:r>
        <w:rPr>
          <w:spacing w:val="-3"/>
        </w:rPr>
        <w:t xml:space="preserve"> </w:t>
      </w:r>
      <w:r>
        <w:t>реализуемых</w:t>
      </w:r>
      <w:r>
        <w:rPr>
          <w:spacing w:val="1"/>
        </w:rPr>
        <w:t xml:space="preserve"> </w:t>
      </w:r>
      <w:r w:rsidR="00337D19">
        <w:t>усилий.</w:t>
      </w:r>
    </w:p>
    <w:p w:rsidR="00337D19" w:rsidRDefault="007519D6" w:rsidP="001E2E67">
      <w:pPr>
        <w:pStyle w:val="a3"/>
        <w:ind w:left="720" w:right="634" w:firstLine="426"/>
      </w:pPr>
      <w:r>
        <w:t>Преемственность</w:t>
      </w:r>
      <w:r>
        <w:rPr>
          <w:spacing w:val="70"/>
        </w:rPr>
        <w:t xml:space="preserve"> </w:t>
      </w:r>
      <w:r>
        <w:t>содержания и</w:t>
      </w:r>
      <w:r>
        <w:rPr>
          <w:spacing w:val="70"/>
        </w:rPr>
        <w:t xml:space="preserve"> </w:t>
      </w:r>
      <w:r>
        <w:t>форм организации образовательного</w:t>
      </w:r>
      <w:r>
        <w:rPr>
          <w:spacing w:val="70"/>
        </w:rPr>
        <w:t xml:space="preserve"> </w:t>
      </w:r>
      <w:r w:rsidR="00337D19">
        <w:t>процес</w:t>
      </w:r>
      <w:r>
        <w:t>са предполагает планирование и реализацию образования ребенка с</w:t>
      </w:r>
      <w:r>
        <w:rPr>
          <w:spacing w:val="1"/>
        </w:rPr>
        <w:t xml:space="preserve"> </w:t>
      </w:r>
      <w:r>
        <w:t>учетом его</w:t>
      </w:r>
      <w:r>
        <w:rPr>
          <w:spacing w:val="1"/>
        </w:rPr>
        <w:t xml:space="preserve"> </w:t>
      </w:r>
      <w:r>
        <w:t>достижений предыдущей образовательной ступени, возрастных особенностей,</w:t>
      </w:r>
      <w:r>
        <w:rPr>
          <w:spacing w:val="1"/>
        </w:rPr>
        <w:t xml:space="preserve"> </w:t>
      </w:r>
      <w:r>
        <w:t>ведущего типа деятельности, сензитивных пе</w:t>
      </w:r>
      <w:r w:rsidR="00337D19">
        <w:t>риодов и обеспечивает гармониза</w:t>
      </w:r>
      <w:r>
        <w:t>цию адаптационного</w:t>
      </w:r>
      <w:r>
        <w:rPr>
          <w:spacing w:val="1"/>
        </w:rPr>
        <w:t xml:space="preserve"> </w:t>
      </w:r>
      <w:r>
        <w:t>процесса, способствует формированию целостной л</w:t>
      </w:r>
      <w:r w:rsidR="00337D19">
        <w:t>ично</w:t>
      </w:r>
      <w:r>
        <w:t>сти ребенка, развитию всех сторон его психи</w:t>
      </w:r>
      <w:r w:rsidR="00337D19">
        <w:t>ки, воспитанию потребности в са</w:t>
      </w:r>
      <w:r>
        <w:t>мообразовании,</w:t>
      </w:r>
      <w:r>
        <w:rPr>
          <w:spacing w:val="-2"/>
        </w:rPr>
        <w:t xml:space="preserve"> </w:t>
      </w:r>
      <w:r>
        <w:t>формированию</w:t>
      </w:r>
      <w:r>
        <w:rPr>
          <w:spacing w:val="-5"/>
        </w:rPr>
        <w:t xml:space="preserve"> </w:t>
      </w:r>
      <w:r>
        <w:t>положительной</w:t>
      </w:r>
      <w:r>
        <w:rPr>
          <w:spacing w:val="-1"/>
        </w:rPr>
        <w:t xml:space="preserve"> </w:t>
      </w:r>
      <w:r>
        <w:t>мотивации</w:t>
      </w:r>
      <w:r>
        <w:rPr>
          <w:spacing w:val="-1"/>
        </w:rPr>
        <w:t xml:space="preserve"> </w:t>
      </w:r>
      <w:r w:rsidR="00337D19">
        <w:t>учения.</w:t>
      </w:r>
    </w:p>
    <w:p w:rsidR="00337D19" w:rsidRDefault="007519D6" w:rsidP="001E2E67">
      <w:pPr>
        <w:pStyle w:val="a3"/>
        <w:ind w:left="720" w:right="634" w:firstLine="426"/>
      </w:pPr>
      <w:r>
        <w:t>Наиболее остро проблема преемственности стоит в двух ключевых точках - в</w:t>
      </w:r>
      <w:r>
        <w:rPr>
          <w:spacing w:val="1"/>
        </w:rPr>
        <w:t xml:space="preserve"> </w:t>
      </w:r>
      <w:r>
        <w:t>момент поступления детей в школу (при переходе из дошкольного звена на</w:t>
      </w:r>
      <w:r>
        <w:rPr>
          <w:spacing w:val="1"/>
        </w:rPr>
        <w:t xml:space="preserve"> </w:t>
      </w:r>
      <w:r>
        <w:t>ступень начального общего образования) и в период перехода обучающихся на</w:t>
      </w:r>
      <w:r>
        <w:rPr>
          <w:spacing w:val="1"/>
        </w:rPr>
        <w:t xml:space="preserve"> </w:t>
      </w:r>
      <w:r w:rsidR="00337D19">
        <w:t>уровень</w:t>
      </w:r>
      <w:r>
        <w:rPr>
          <w:spacing w:val="-2"/>
        </w:rPr>
        <w:t xml:space="preserve"> </w:t>
      </w:r>
      <w:r>
        <w:t>основного</w:t>
      </w:r>
      <w:r>
        <w:rPr>
          <w:spacing w:val="1"/>
        </w:rPr>
        <w:t xml:space="preserve"> </w:t>
      </w:r>
      <w:r>
        <w:t>общего</w:t>
      </w:r>
      <w:r>
        <w:rPr>
          <w:spacing w:val="1"/>
        </w:rPr>
        <w:t xml:space="preserve"> </w:t>
      </w:r>
      <w:r w:rsidR="00337D19">
        <w:t>образования.</w:t>
      </w:r>
    </w:p>
    <w:p w:rsidR="00337D19" w:rsidRDefault="007519D6" w:rsidP="001E2E67">
      <w:pPr>
        <w:pStyle w:val="a3"/>
        <w:ind w:left="720" w:right="634" w:firstLine="426"/>
      </w:pPr>
      <w:r>
        <w:t>Готовность</w:t>
      </w:r>
      <w:r>
        <w:rPr>
          <w:spacing w:val="1"/>
        </w:rPr>
        <w:t xml:space="preserve"> </w:t>
      </w:r>
      <w:r>
        <w:t xml:space="preserve">детей к обучению в ЧОУ </w:t>
      </w:r>
      <w:r w:rsidR="00337D19">
        <w:t>ПНШ</w:t>
      </w:r>
      <w:r>
        <w:t xml:space="preserve"> при переходе от</w:t>
      </w:r>
      <w:r>
        <w:rPr>
          <w:spacing w:val="1"/>
        </w:rPr>
        <w:t xml:space="preserve"> </w:t>
      </w:r>
      <w:r>
        <w:t>дошкольного</w:t>
      </w:r>
      <w:r>
        <w:rPr>
          <w:spacing w:val="70"/>
        </w:rPr>
        <w:t xml:space="preserve"> </w:t>
      </w:r>
      <w:r>
        <w:t>к начальному общему образованию необходимо рассматривать</w:t>
      </w:r>
      <w:r>
        <w:rPr>
          <w:spacing w:val="1"/>
        </w:rPr>
        <w:t xml:space="preserve"> </w:t>
      </w:r>
      <w:r>
        <w:t xml:space="preserve">как комплексное образование, включающее </w:t>
      </w:r>
      <w:r w:rsidR="00337D19">
        <w:t>в себя физическую и психологиче</w:t>
      </w:r>
      <w:r>
        <w:t>скую</w:t>
      </w:r>
      <w:r>
        <w:rPr>
          <w:spacing w:val="-2"/>
        </w:rPr>
        <w:t xml:space="preserve"> </w:t>
      </w:r>
      <w:r w:rsidR="00337D19">
        <w:t>готовность.</w:t>
      </w:r>
    </w:p>
    <w:p w:rsidR="00337D19" w:rsidRDefault="007519D6" w:rsidP="001E2E67">
      <w:pPr>
        <w:pStyle w:val="a3"/>
        <w:ind w:left="720" w:right="634" w:firstLine="426"/>
      </w:pPr>
      <w:r>
        <w:rPr>
          <w:i/>
        </w:rPr>
        <w:t xml:space="preserve">Физическая готовность </w:t>
      </w:r>
      <w:r>
        <w:t>определятся состоян</w:t>
      </w:r>
      <w:r w:rsidR="00337D19">
        <w:t>ием здоровья, в том числе разви</w:t>
      </w:r>
      <w:r>
        <w:t>тием двигательных навыков и качеств (тонкая моторная координация)</w:t>
      </w:r>
      <w:r w:rsidR="00337D19">
        <w:t>, физиче</w:t>
      </w:r>
      <w:r>
        <w:t>ской</w:t>
      </w:r>
      <w:r>
        <w:rPr>
          <w:spacing w:val="-1"/>
        </w:rPr>
        <w:t xml:space="preserve"> </w:t>
      </w:r>
      <w:r>
        <w:t>и умственной</w:t>
      </w:r>
      <w:r>
        <w:rPr>
          <w:spacing w:val="-3"/>
        </w:rPr>
        <w:t xml:space="preserve"> </w:t>
      </w:r>
      <w:r w:rsidR="00337D19">
        <w:t>работоспособности.</w:t>
      </w:r>
    </w:p>
    <w:p w:rsidR="00337D19" w:rsidRDefault="007519D6" w:rsidP="001E2E67">
      <w:pPr>
        <w:pStyle w:val="a3"/>
        <w:ind w:left="720" w:right="634" w:firstLine="426"/>
      </w:pPr>
      <w:r>
        <w:rPr>
          <w:i/>
        </w:rPr>
        <w:t xml:space="preserve">Психологическая готовность </w:t>
      </w:r>
      <w:r>
        <w:t>включает в с</w:t>
      </w:r>
      <w:r w:rsidR="00337D19">
        <w:t>ебя эмоционально-личностную, ин</w:t>
      </w:r>
      <w:r>
        <w:t>теллектуальную</w:t>
      </w:r>
      <w:r>
        <w:rPr>
          <w:spacing w:val="-2"/>
        </w:rPr>
        <w:t xml:space="preserve"> </w:t>
      </w:r>
      <w:r>
        <w:t>и коммуникативную</w:t>
      </w:r>
      <w:r>
        <w:rPr>
          <w:spacing w:val="-1"/>
        </w:rPr>
        <w:t xml:space="preserve"> </w:t>
      </w:r>
      <w:r>
        <w:t>готовность.</w:t>
      </w:r>
    </w:p>
    <w:p w:rsidR="00337D19" w:rsidRDefault="007519D6" w:rsidP="001E2E67">
      <w:pPr>
        <w:pStyle w:val="a3"/>
        <w:ind w:left="720" w:right="634" w:firstLine="426"/>
      </w:pPr>
      <w:r>
        <w:t>Преемственность формирования универсальных учебных действий по ступеням</w:t>
      </w:r>
      <w:r>
        <w:rPr>
          <w:spacing w:val="-67"/>
        </w:rPr>
        <w:t xml:space="preserve"> </w:t>
      </w:r>
      <w:r>
        <w:t>общего</w:t>
      </w:r>
      <w:r>
        <w:rPr>
          <w:spacing w:val="-3"/>
        </w:rPr>
        <w:t xml:space="preserve"> </w:t>
      </w:r>
      <w:r>
        <w:t>образования</w:t>
      </w:r>
      <w:r>
        <w:rPr>
          <w:spacing w:val="-2"/>
        </w:rPr>
        <w:t xml:space="preserve"> </w:t>
      </w:r>
      <w:r>
        <w:t>обеспечивается за</w:t>
      </w:r>
      <w:r>
        <w:rPr>
          <w:spacing w:val="-1"/>
        </w:rPr>
        <w:t xml:space="preserve"> </w:t>
      </w:r>
      <w:r>
        <w:t>счет:</w:t>
      </w:r>
    </w:p>
    <w:p w:rsidR="00337D19" w:rsidRDefault="007519D6" w:rsidP="001E2E67">
      <w:pPr>
        <w:pStyle w:val="a3"/>
        <w:ind w:left="720" w:right="634" w:firstLine="426"/>
      </w:pPr>
      <w:r>
        <w:t>ориентации</w:t>
      </w:r>
      <w:r>
        <w:rPr>
          <w:spacing w:val="16"/>
        </w:rPr>
        <w:t xml:space="preserve"> </w:t>
      </w:r>
      <w:r>
        <w:t>на</w:t>
      </w:r>
      <w:r>
        <w:rPr>
          <w:spacing w:val="14"/>
        </w:rPr>
        <w:t xml:space="preserve"> </w:t>
      </w:r>
      <w:r>
        <w:t>ключевой</w:t>
      </w:r>
      <w:r>
        <w:rPr>
          <w:spacing w:val="14"/>
        </w:rPr>
        <w:t xml:space="preserve"> </w:t>
      </w:r>
      <w:r>
        <w:t>стратегический</w:t>
      </w:r>
      <w:r>
        <w:rPr>
          <w:spacing w:val="12"/>
        </w:rPr>
        <w:t xml:space="preserve"> </w:t>
      </w:r>
      <w:r>
        <w:t>приоритет</w:t>
      </w:r>
      <w:r>
        <w:rPr>
          <w:spacing w:val="11"/>
        </w:rPr>
        <w:t xml:space="preserve"> </w:t>
      </w:r>
      <w:r>
        <w:t>непрерывного</w:t>
      </w:r>
      <w:r>
        <w:rPr>
          <w:spacing w:val="13"/>
        </w:rPr>
        <w:t xml:space="preserve"> </w:t>
      </w:r>
      <w:r>
        <w:t>образования</w:t>
      </w:r>
      <w:r w:rsidR="00337D19">
        <w:t xml:space="preserve"> </w:t>
      </w:r>
      <w:r w:rsidRPr="00337D19">
        <w:t>формирование</w:t>
      </w:r>
      <w:r w:rsidRPr="00337D19">
        <w:rPr>
          <w:spacing w:val="-3"/>
        </w:rPr>
        <w:t xml:space="preserve"> </w:t>
      </w:r>
      <w:r w:rsidRPr="00337D19">
        <w:t>умения</w:t>
      </w:r>
      <w:r w:rsidRPr="00337D19">
        <w:rPr>
          <w:spacing w:val="-3"/>
        </w:rPr>
        <w:t xml:space="preserve"> </w:t>
      </w:r>
      <w:r w:rsidR="00337D19">
        <w:t>учиться;</w:t>
      </w:r>
    </w:p>
    <w:p w:rsidR="00337D19" w:rsidRDefault="007519D6" w:rsidP="001E2E67">
      <w:pPr>
        <w:pStyle w:val="a3"/>
        <w:ind w:left="720" w:right="634" w:firstLine="426"/>
      </w:pPr>
      <w:r>
        <w:t>четкого</w:t>
      </w:r>
      <w:r>
        <w:rPr>
          <w:spacing w:val="22"/>
        </w:rPr>
        <w:t xml:space="preserve"> </w:t>
      </w:r>
      <w:r>
        <w:t>представления</w:t>
      </w:r>
      <w:r>
        <w:rPr>
          <w:spacing w:val="20"/>
        </w:rPr>
        <w:t xml:space="preserve"> </w:t>
      </w:r>
      <w:r>
        <w:t>о</w:t>
      </w:r>
      <w:r>
        <w:rPr>
          <w:spacing w:val="22"/>
        </w:rPr>
        <w:t xml:space="preserve"> </w:t>
      </w:r>
      <w:r>
        <w:t>планируемых</w:t>
      </w:r>
      <w:r>
        <w:rPr>
          <w:spacing w:val="23"/>
        </w:rPr>
        <w:t xml:space="preserve"> </w:t>
      </w:r>
      <w:r>
        <w:t>результатах</w:t>
      </w:r>
      <w:r>
        <w:rPr>
          <w:spacing w:val="23"/>
        </w:rPr>
        <w:t xml:space="preserve"> </w:t>
      </w:r>
      <w:r>
        <w:t>обучения</w:t>
      </w:r>
      <w:r>
        <w:rPr>
          <w:spacing w:val="21"/>
        </w:rPr>
        <w:t xml:space="preserve"> </w:t>
      </w:r>
      <w:r>
        <w:t>на</w:t>
      </w:r>
      <w:r>
        <w:rPr>
          <w:spacing w:val="22"/>
        </w:rPr>
        <w:t xml:space="preserve"> </w:t>
      </w:r>
      <w:r w:rsidR="00337D19">
        <w:t>каждом</w:t>
      </w:r>
      <w:r>
        <w:rPr>
          <w:spacing w:val="22"/>
        </w:rPr>
        <w:t xml:space="preserve"> </w:t>
      </w:r>
      <w:r w:rsidR="00337D19">
        <w:t>уровне</w:t>
      </w:r>
      <w:r>
        <w:rPr>
          <w:spacing w:val="-3"/>
        </w:rPr>
        <w:t xml:space="preserve"> </w:t>
      </w:r>
      <w:r>
        <w:t>обучения;</w:t>
      </w:r>
    </w:p>
    <w:p w:rsidR="007519D6" w:rsidRDefault="007519D6" w:rsidP="001E2E67">
      <w:pPr>
        <w:pStyle w:val="a3"/>
        <w:ind w:left="720" w:right="634" w:firstLine="426"/>
      </w:pPr>
      <w:r>
        <w:t>целенаправленной</w:t>
      </w:r>
      <w:r>
        <w:rPr>
          <w:spacing w:val="25"/>
        </w:rPr>
        <w:t xml:space="preserve"> </w:t>
      </w:r>
      <w:r>
        <w:t>деятельности</w:t>
      </w:r>
      <w:r>
        <w:rPr>
          <w:spacing w:val="26"/>
        </w:rPr>
        <w:t xml:space="preserve"> </w:t>
      </w:r>
      <w:r>
        <w:t>по</w:t>
      </w:r>
      <w:r>
        <w:rPr>
          <w:spacing w:val="26"/>
        </w:rPr>
        <w:t xml:space="preserve"> </w:t>
      </w:r>
      <w:r>
        <w:t>реализации</w:t>
      </w:r>
      <w:r>
        <w:rPr>
          <w:spacing w:val="26"/>
        </w:rPr>
        <w:t xml:space="preserve"> </w:t>
      </w:r>
      <w:r>
        <w:t>условий,</w:t>
      </w:r>
      <w:r>
        <w:rPr>
          <w:spacing w:val="25"/>
        </w:rPr>
        <w:t xml:space="preserve"> </w:t>
      </w:r>
      <w:r>
        <w:t>обеспечивающих</w:t>
      </w:r>
      <w:r>
        <w:rPr>
          <w:spacing w:val="26"/>
        </w:rPr>
        <w:t xml:space="preserve"> </w:t>
      </w:r>
      <w:r w:rsidR="00337D19">
        <w:t>раз</w:t>
      </w:r>
      <w:r>
        <w:t>витие</w:t>
      </w:r>
      <w:r>
        <w:rPr>
          <w:spacing w:val="-1"/>
        </w:rPr>
        <w:t xml:space="preserve"> </w:t>
      </w:r>
      <w:r>
        <w:t>УУД в</w:t>
      </w:r>
      <w:r>
        <w:rPr>
          <w:spacing w:val="-5"/>
        </w:rPr>
        <w:t xml:space="preserve"> </w:t>
      </w:r>
      <w:r>
        <w:t>образовательном</w:t>
      </w:r>
      <w:r>
        <w:rPr>
          <w:spacing w:val="-3"/>
        </w:rPr>
        <w:t xml:space="preserve"> </w:t>
      </w:r>
      <w:r>
        <w:t>процессе.</w:t>
      </w:r>
    </w:p>
    <w:p w:rsidR="007519D6" w:rsidRDefault="007519D6" w:rsidP="001E2E67">
      <w:pPr>
        <w:pStyle w:val="Heading1"/>
        <w:tabs>
          <w:tab w:val="left" w:pos="1622"/>
        </w:tabs>
        <w:spacing w:before="76" w:line="319" w:lineRule="exact"/>
        <w:ind w:left="709" w:right="634" w:firstLine="0"/>
      </w:pPr>
      <w:r>
        <w:t>Учебно-методические</w:t>
      </w:r>
      <w:r>
        <w:rPr>
          <w:spacing w:val="-3"/>
        </w:rPr>
        <w:t xml:space="preserve"> </w:t>
      </w:r>
      <w:r>
        <w:t>условия</w:t>
      </w:r>
      <w:r>
        <w:rPr>
          <w:spacing w:val="-7"/>
        </w:rPr>
        <w:t xml:space="preserve"> </w:t>
      </w:r>
      <w:r>
        <w:t>реализации</w:t>
      </w:r>
      <w:r>
        <w:rPr>
          <w:spacing w:val="-4"/>
        </w:rPr>
        <w:t xml:space="preserve"> </w:t>
      </w:r>
      <w:r>
        <w:t>программы</w:t>
      </w:r>
      <w:r>
        <w:rPr>
          <w:spacing w:val="-2"/>
        </w:rPr>
        <w:t xml:space="preserve"> </w:t>
      </w:r>
      <w:r>
        <w:t>НОО</w:t>
      </w:r>
    </w:p>
    <w:p w:rsidR="00AB787D" w:rsidRDefault="007519D6" w:rsidP="001E2E67">
      <w:pPr>
        <w:pStyle w:val="a3"/>
        <w:ind w:left="567" w:right="634" w:firstLine="709"/>
      </w:pPr>
      <w:r>
        <w:t xml:space="preserve">В соответствии с требованиями ФГОС НОО </w:t>
      </w:r>
      <w:r w:rsidR="00AB787D">
        <w:t>учебно-методические условия реа</w:t>
      </w:r>
      <w:r>
        <w:t>лизации основной образовательной программы начального общего образования</w:t>
      </w:r>
      <w:r>
        <w:rPr>
          <w:spacing w:val="-67"/>
        </w:rPr>
        <w:t xml:space="preserve"> </w:t>
      </w:r>
      <w:r>
        <w:t xml:space="preserve">ЧОУ Православная </w:t>
      </w:r>
      <w:r w:rsidR="00AB787D">
        <w:t>школа</w:t>
      </w:r>
      <w:r>
        <w:rPr>
          <w:spacing w:val="1"/>
        </w:rPr>
        <w:t xml:space="preserve"> </w:t>
      </w:r>
      <w:r>
        <w:t>обеспечиваются современной информационно-</w:t>
      </w:r>
      <w:r>
        <w:rPr>
          <w:spacing w:val="1"/>
        </w:rPr>
        <w:t xml:space="preserve"> </w:t>
      </w:r>
      <w:r>
        <w:t>образовательной</w:t>
      </w:r>
      <w:r>
        <w:rPr>
          <w:spacing w:val="-1"/>
        </w:rPr>
        <w:t xml:space="preserve"> </w:t>
      </w:r>
      <w:r>
        <w:t>средой.</w:t>
      </w:r>
    </w:p>
    <w:p w:rsidR="007519D6" w:rsidRPr="00AB787D" w:rsidRDefault="007519D6" w:rsidP="001E2E67">
      <w:pPr>
        <w:pStyle w:val="a3"/>
        <w:ind w:left="567" w:right="634"/>
        <w:rPr>
          <w:b/>
        </w:rPr>
      </w:pPr>
      <w:r w:rsidRPr="00AB787D">
        <w:rPr>
          <w:b/>
        </w:rPr>
        <w:t>Основными</w:t>
      </w:r>
      <w:r w:rsidRPr="00AB787D">
        <w:rPr>
          <w:b/>
          <w:spacing w:val="-2"/>
        </w:rPr>
        <w:t xml:space="preserve"> </w:t>
      </w:r>
      <w:r w:rsidRPr="00AB787D">
        <w:rPr>
          <w:b/>
        </w:rPr>
        <w:t>элементами</w:t>
      </w:r>
      <w:r w:rsidRPr="00AB787D">
        <w:rPr>
          <w:b/>
          <w:spacing w:val="-2"/>
        </w:rPr>
        <w:t xml:space="preserve"> </w:t>
      </w:r>
      <w:r w:rsidRPr="00AB787D">
        <w:rPr>
          <w:b/>
        </w:rPr>
        <w:t>ИОС</w:t>
      </w:r>
      <w:r w:rsidRPr="00AB787D">
        <w:rPr>
          <w:b/>
          <w:spacing w:val="-3"/>
        </w:rPr>
        <w:t xml:space="preserve"> </w:t>
      </w:r>
      <w:r w:rsidRPr="00AB787D">
        <w:rPr>
          <w:b/>
        </w:rPr>
        <w:t>ЧОУ</w:t>
      </w:r>
      <w:r w:rsidRPr="00AB787D">
        <w:rPr>
          <w:b/>
          <w:spacing w:val="-5"/>
        </w:rPr>
        <w:t xml:space="preserve"> </w:t>
      </w:r>
      <w:r w:rsidRPr="00AB787D">
        <w:rPr>
          <w:b/>
        </w:rPr>
        <w:t>Православная</w:t>
      </w:r>
      <w:r w:rsidRPr="00AB787D">
        <w:rPr>
          <w:b/>
          <w:spacing w:val="-3"/>
        </w:rPr>
        <w:t xml:space="preserve"> </w:t>
      </w:r>
      <w:r w:rsidR="00AB787D">
        <w:rPr>
          <w:b/>
        </w:rPr>
        <w:t>школа</w:t>
      </w:r>
      <w:r w:rsidRPr="00AB787D">
        <w:rPr>
          <w:b/>
          <w:spacing w:val="-4"/>
        </w:rPr>
        <w:t xml:space="preserve"> </w:t>
      </w:r>
      <w:r w:rsidRPr="00AB787D">
        <w:rPr>
          <w:b/>
        </w:rPr>
        <w:t>являются:</w:t>
      </w:r>
    </w:p>
    <w:p w:rsidR="00AB787D" w:rsidRDefault="00AB787D" w:rsidP="001E2E67">
      <w:pPr>
        <w:pStyle w:val="a4"/>
        <w:tabs>
          <w:tab w:val="left" w:pos="425"/>
        </w:tabs>
        <w:spacing w:line="320" w:lineRule="exact"/>
        <w:ind w:left="424" w:right="634" w:firstLine="0"/>
        <w:jc w:val="left"/>
        <w:rPr>
          <w:sz w:val="28"/>
        </w:rPr>
      </w:pPr>
      <w:r>
        <w:rPr>
          <w:sz w:val="28"/>
        </w:rPr>
        <w:tab/>
        <w:t xml:space="preserve">       </w:t>
      </w:r>
      <w:r w:rsidR="007519D6">
        <w:rPr>
          <w:sz w:val="28"/>
        </w:rPr>
        <w:t>учебно-образовательные</w:t>
      </w:r>
      <w:r w:rsidR="007519D6">
        <w:rPr>
          <w:spacing w:val="-4"/>
          <w:sz w:val="28"/>
        </w:rPr>
        <w:t xml:space="preserve"> </w:t>
      </w:r>
      <w:r w:rsidR="007519D6">
        <w:rPr>
          <w:sz w:val="28"/>
        </w:rPr>
        <w:t>ресурсы</w:t>
      </w:r>
      <w:r w:rsidR="007519D6">
        <w:rPr>
          <w:spacing w:val="-3"/>
          <w:sz w:val="28"/>
        </w:rPr>
        <w:t xml:space="preserve"> </w:t>
      </w:r>
      <w:r w:rsidR="007519D6">
        <w:rPr>
          <w:sz w:val="28"/>
        </w:rPr>
        <w:t>в</w:t>
      </w:r>
      <w:r w:rsidR="007519D6">
        <w:rPr>
          <w:spacing w:val="-4"/>
          <w:sz w:val="28"/>
        </w:rPr>
        <w:t xml:space="preserve"> </w:t>
      </w:r>
      <w:r w:rsidR="007519D6">
        <w:rPr>
          <w:sz w:val="28"/>
        </w:rPr>
        <w:t>виде</w:t>
      </w:r>
      <w:r w:rsidR="007519D6">
        <w:rPr>
          <w:spacing w:val="-4"/>
          <w:sz w:val="28"/>
        </w:rPr>
        <w:t xml:space="preserve"> </w:t>
      </w:r>
      <w:r w:rsidR="007519D6">
        <w:rPr>
          <w:sz w:val="28"/>
        </w:rPr>
        <w:t>печатной</w:t>
      </w:r>
      <w:r w:rsidR="007519D6">
        <w:rPr>
          <w:spacing w:val="-3"/>
          <w:sz w:val="28"/>
        </w:rPr>
        <w:t xml:space="preserve"> </w:t>
      </w:r>
      <w:r w:rsidR="007519D6">
        <w:rPr>
          <w:sz w:val="28"/>
        </w:rPr>
        <w:t>продукции;</w:t>
      </w:r>
    </w:p>
    <w:p w:rsidR="00AB787D" w:rsidRDefault="00AB787D" w:rsidP="001E2E67">
      <w:pPr>
        <w:pStyle w:val="a4"/>
        <w:tabs>
          <w:tab w:val="left" w:pos="425"/>
        </w:tabs>
        <w:spacing w:line="320" w:lineRule="exact"/>
        <w:ind w:left="424" w:right="634" w:firstLine="0"/>
        <w:rPr>
          <w:sz w:val="28"/>
        </w:rPr>
      </w:pPr>
      <w:r>
        <w:rPr>
          <w:sz w:val="28"/>
        </w:rPr>
        <w:tab/>
      </w:r>
      <w:r>
        <w:rPr>
          <w:sz w:val="28"/>
        </w:rPr>
        <w:tab/>
        <w:t xml:space="preserve">  </w:t>
      </w:r>
      <w:r w:rsidR="007519D6" w:rsidRPr="00AB787D">
        <w:rPr>
          <w:sz w:val="28"/>
        </w:rPr>
        <w:t>у</w:t>
      </w:r>
      <w:r w:rsidRPr="00AB787D">
        <w:rPr>
          <w:sz w:val="28"/>
        </w:rPr>
        <w:t>ч</w:t>
      </w:r>
      <w:r w:rsidR="007519D6" w:rsidRPr="00AB787D">
        <w:rPr>
          <w:sz w:val="28"/>
        </w:rPr>
        <w:t>ебно-образовательные</w:t>
      </w:r>
      <w:r w:rsidR="007519D6" w:rsidRPr="00AB787D">
        <w:rPr>
          <w:spacing w:val="-6"/>
          <w:sz w:val="28"/>
        </w:rPr>
        <w:t xml:space="preserve"> </w:t>
      </w:r>
      <w:r w:rsidR="007519D6" w:rsidRPr="00AB787D">
        <w:rPr>
          <w:sz w:val="28"/>
        </w:rPr>
        <w:t>ресурсы</w:t>
      </w:r>
      <w:r w:rsidR="007519D6" w:rsidRPr="00AB787D">
        <w:rPr>
          <w:spacing w:val="-5"/>
          <w:sz w:val="28"/>
        </w:rPr>
        <w:t xml:space="preserve"> </w:t>
      </w:r>
      <w:r w:rsidR="007519D6" w:rsidRPr="00AB787D">
        <w:rPr>
          <w:sz w:val="28"/>
        </w:rPr>
        <w:t>на</w:t>
      </w:r>
      <w:r w:rsidR="007519D6" w:rsidRPr="00AB787D">
        <w:rPr>
          <w:spacing w:val="-3"/>
          <w:sz w:val="28"/>
        </w:rPr>
        <w:t xml:space="preserve"> </w:t>
      </w:r>
      <w:r w:rsidR="007519D6" w:rsidRPr="00AB787D">
        <w:rPr>
          <w:sz w:val="28"/>
        </w:rPr>
        <w:t>сменных</w:t>
      </w:r>
      <w:r w:rsidR="007519D6" w:rsidRPr="00AB787D">
        <w:rPr>
          <w:spacing w:val="-2"/>
          <w:sz w:val="28"/>
        </w:rPr>
        <w:t xml:space="preserve"> </w:t>
      </w:r>
      <w:r w:rsidR="007519D6" w:rsidRPr="00AB787D">
        <w:rPr>
          <w:sz w:val="28"/>
        </w:rPr>
        <w:t>оптических</w:t>
      </w:r>
      <w:r w:rsidR="007519D6" w:rsidRPr="00AB787D">
        <w:rPr>
          <w:spacing w:val="-2"/>
          <w:sz w:val="28"/>
        </w:rPr>
        <w:t xml:space="preserve"> </w:t>
      </w:r>
      <w:r w:rsidR="007519D6" w:rsidRPr="00AB787D">
        <w:rPr>
          <w:sz w:val="28"/>
        </w:rPr>
        <w:t>носителях;</w:t>
      </w:r>
    </w:p>
    <w:p w:rsidR="00AB787D" w:rsidRDefault="00AB787D" w:rsidP="001E2E67">
      <w:pPr>
        <w:pStyle w:val="a4"/>
        <w:tabs>
          <w:tab w:val="left" w:pos="425"/>
        </w:tabs>
        <w:spacing w:line="320" w:lineRule="exact"/>
        <w:ind w:left="424" w:right="634" w:firstLine="0"/>
        <w:rPr>
          <w:sz w:val="28"/>
        </w:rPr>
      </w:pPr>
      <w:r>
        <w:rPr>
          <w:sz w:val="28"/>
        </w:rPr>
        <w:t xml:space="preserve">      </w:t>
      </w:r>
      <w:r w:rsidR="007519D6" w:rsidRPr="00AB787D">
        <w:rPr>
          <w:sz w:val="28"/>
        </w:rPr>
        <w:t>учебно-образовательные</w:t>
      </w:r>
      <w:r w:rsidR="007519D6" w:rsidRPr="00AB787D">
        <w:rPr>
          <w:spacing w:val="-4"/>
          <w:sz w:val="28"/>
        </w:rPr>
        <w:t xml:space="preserve"> </w:t>
      </w:r>
      <w:r w:rsidR="007519D6" w:rsidRPr="00AB787D">
        <w:rPr>
          <w:sz w:val="28"/>
        </w:rPr>
        <w:t>ресурсы</w:t>
      </w:r>
      <w:r w:rsidR="007519D6" w:rsidRPr="00AB787D">
        <w:rPr>
          <w:spacing w:val="-3"/>
          <w:sz w:val="28"/>
        </w:rPr>
        <w:t xml:space="preserve"> </w:t>
      </w:r>
      <w:r w:rsidR="007519D6" w:rsidRPr="00AB787D">
        <w:rPr>
          <w:sz w:val="28"/>
        </w:rPr>
        <w:t>сети</w:t>
      </w:r>
      <w:r w:rsidR="007519D6" w:rsidRPr="00AB787D">
        <w:rPr>
          <w:spacing w:val="-7"/>
          <w:sz w:val="28"/>
        </w:rPr>
        <w:t xml:space="preserve"> </w:t>
      </w:r>
      <w:r w:rsidR="007519D6" w:rsidRPr="00AB787D">
        <w:rPr>
          <w:sz w:val="28"/>
        </w:rPr>
        <w:t>Интернет;</w:t>
      </w:r>
    </w:p>
    <w:p w:rsidR="00AB787D" w:rsidRDefault="00AB787D" w:rsidP="001E2E67">
      <w:pPr>
        <w:pStyle w:val="a4"/>
        <w:tabs>
          <w:tab w:val="left" w:pos="425"/>
        </w:tabs>
        <w:spacing w:line="320" w:lineRule="exact"/>
        <w:ind w:left="424" w:right="634" w:firstLine="0"/>
        <w:rPr>
          <w:spacing w:val="1"/>
          <w:sz w:val="28"/>
        </w:rPr>
      </w:pPr>
      <w:r>
        <w:rPr>
          <w:sz w:val="28"/>
        </w:rPr>
        <w:t xml:space="preserve">     </w:t>
      </w:r>
      <w:r w:rsidR="007519D6" w:rsidRPr="00AB787D">
        <w:rPr>
          <w:sz w:val="28"/>
        </w:rPr>
        <w:t>вычислительная и информационно-телекоммуникационная инфраструктура.</w:t>
      </w:r>
      <w:r w:rsidR="007519D6" w:rsidRPr="00AB787D">
        <w:rPr>
          <w:spacing w:val="1"/>
          <w:sz w:val="28"/>
        </w:rPr>
        <w:t xml:space="preserve"> </w:t>
      </w:r>
    </w:p>
    <w:p w:rsidR="007519D6" w:rsidRPr="00AB787D" w:rsidRDefault="007519D6" w:rsidP="001E2E67">
      <w:pPr>
        <w:pStyle w:val="a4"/>
        <w:tabs>
          <w:tab w:val="left" w:pos="425"/>
        </w:tabs>
        <w:spacing w:line="320" w:lineRule="exact"/>
        <w:ind w:left="424" w:right="634" w:firstLine="0"/>
        <w:rPr>
          <w:sz w:val="28"/>
        </w:rPr>
      </w:pPr>
      <w:r w:rsidRPr="00AB787D">
        <w:rPr>
          <w:b/>
          <w:sz w:val="28"/>
        </w:rPr>
        <w:t>Необходимое</w:t>
      </w:r>
      <w:r w:rsidRPr="00AB787D">
        <w:rPr>
          <w:b/>
          <w:spacing w:val="28"/>
          <w:sz w:val="28"/>
        </w:rPr>
        <w:t xml:space="preserve"> </w:t>
      </w:r>
      <w:r w:rsidRPr="00AB787D">
        <w:rPr>
          <w:b/>
          <w:sz w:val="28"/>
        </w:rPr>
        <w:t>для</w:t>
      </w:r>
      <w:r w:rsidRPr="00AB787D">
        <w:rPr>
          <w:b/>
          <w:spacing w:val="24"/>
          <w:sz w:val="28"/>
        </w:rPr>
        <w:t xml:space="preserve"> </w:t>
      </w:r>
      <w:r w:rsidRPr="00AB787D">
        <w:rPr>
          <w:b/>
          <w:sz w:val="28"/>
        </w:rPr>
        <w:t>использования</w:t>
      </w:r>
      <w:r w:rsidRPr="00AB787D">
        <w:rPr>
          <w:b/>
          <w:spacing w:val="27"/>
          <w:sz w:val="28"/>
        </w:rPr>
        <w:t xml:space="preserve"> </w:t>
      </w:r>
      <w:r w:rsidRPr="00AB787D">
        <w:rPr>
          <w:b/>
          <w:sz w:val="28"/>
        </w:rPr>
        <w:t>ИКТ</w:t>
      </w:r>
      <w:r w:rsidRPr="00AB787D">
        <w:rPr>
          <w:b/>
          <w:spacing w:val="28"/>
          <w:sz w:val="28"/>
        </w:rPr>
        <w:t xml:space="preserve"> </w:t>
      </w:r>
      <w:r w:rsidRPr="00AB787D">
        <w:rPr>
          <w:b/>
          <w:sz w:val="28"/>
        </w:rPr>
        <w:t>оборудование</w:t>
      </w:r>
      <w:r w:rsidRPr="00AB787D">
        <w:rPr>
          <w:b/>
          <w:spacing w:val="31"/>
          <w:sz w:val="28"/>
        </w:rPr>
        <w:t xml:space="preserve"> </w:t>
      </w:r>
      <w:r w:rsidRPr="00AB787D">
        <w:rPr>
          <w:sz w:val="28"/>
        </w:rPr>
        <w:t>отвечает</w:t>
      </w:r>
      <w:r w:rsidRPr="00AB787D">
        <w:rPr>
          <w:spacing w:val="27"/>
          <w:sz w:val="28"/>
        </w:rPr>
        <w:t xml:space="preserve"> </w:t>
      </w:r>
      <w:r w:rsidRPr="00AB787D">
        <w:rPr>
          <w:sz w:val="28"/>
        </w:rPr>
        <w:t>современным</w:t>
      </w:r>
      <w:r w:rsidRPr="00AB787D">
        <w:rPr>
          <w:spacing w:val="-67"/>
          <w:sz w:val="28"/>
        </w:rPr>
        <w:t xml:space="preserve"> </w:t>
      </w:r>
      <w:r w:rsidRPr="00AB787D">
        <w:rPr>
          <w:sz w:val="28"/>
        </w:rPr>
        <w:t>требованиям</w:t>
      </w:r>
      <w:r w:rsidRPr="00AB787D">
        <w:rPr>
          <w:spacing w:val="-1"/>
          <w:sz w:val="28"/>
        </w:rPr>
        <w:t xml:space="preserve"> </w:t>
      </w:r>
      <w:r w:rsidRPr="00AB787D">
        <w:rPr>
          <w:sz w:val="28"/>
        </w:rPr>
        <w:t>и</w:t>
      </w:r>
      <w:r w:rsidRPr="00AB787D">
        <w:rPr>
          <w:spacing w:val="-3"/>
          <w:sz w:val="28"/>
        </w:rPr>
        <w:t xml:space="preserve"> </w:t>
      </w:r>
      <w:r w:rsidRPr="00AB787D">
        <w:rPr>
          <w:sz w:val="28"/>
        </w:rPr>
        <w:t>обеспечивает</w:t>
      </w:r>
      <w:r w:rsidRPr="00AB787D">
        <w:rPr>
          <w:spacing w:val="-2"/>
          <w:sz w:val="28"/>
        </w:rPr>
        <w:t xml:space="preserve"> </w:t>
      </w:r>
      <w:r w:rsidRPr="00AB787D">
        <w:rPr>
          <w:sz w:val="28"/>
        </w:rPr>
        <w:t>использование</w:t>
      </w:r>
      <w:r w:rsidRPr="00AB787D">
        <w:rPr>
          <w:spacing w:val="-1"/>
          <w:sz w:val="28"/>
        </w:rPr>
        <w:t xml:space="preserve"> </w:t>
      </w:r>
      <w:r w:rsidRPr="00AB787D">
        <w:rPr>
          <w:sz w:val="28"/>
        </w:rPr>
        <w:t>ИКТ:</w:t>
      </w:r>
    </w:p>
    <w:p w:rsidR="007519D6" w:rsidRDefault="00AB787D" w:rsidP="001E2E67">
      <w:pPr>
        <w:pStyle w:val="a4"/>
        <w:tabs>
          <w:tab w:val="left" w:pos="425"/>
        </w:tabs>
        <w:spacing w:before="2" w:line="322" w:lineRule="exact"/>
        <w:ind w:left="424" w:right="634" w:firstLine="0"/>
        <w:jc w:val="left"/>
        <w:rPr>
          <w:sz w:val="28"/>
        </w:rPr>
      </w:pPr>
      <w:r>
        <w:rPr>
          <w:sz w:val="28"/>
        </w:rPr>
        <w:tab/>
      </w:r>
      <w:r>
        <w:rPr>
          <w:sz w:val="28"/>
        </w:rPr>
        <w:tab/>
      </w:r>
      <w:r w:rsidR="007519D6">
        <w:rPr>
          <w:sz w:val="28"/>
        </w:rPr>
        <w:t>в</w:t>
      </w:r>
      <w:r w:rsidR="007519D6">
        <w:rPr>
          <w:spacing w:val="-5"/>
          <w:sz w:val="28"/>
        </w:rPr>
        <w:t xml:space="preserve"> </w:t>
      </w:r>
      <w:r w:rsidR="007519D6">
        <w:rPr>
          <w:sz w:val="28"/>
        </w:rPr>
        <w:t>учебной</w:t>
      </w:r>
      <w:r w:rsidR="007519D6">
        <w:rPr>
          <w:spacing w:val="-2"/>
          <w:sz w:val="28"/>
        </w:rPr>
        <w:t xml:space="preserve"> </w:t>
      </w:r>
      <w:r w:rsidR="007519D6">
        <w:rPr>
          <w:sz w:val="28"/>
        </w:rPr>
        <w:t>деятельности;</w:t>
      </w:r>
    </w:p>
    <w:p w:rsidR="007519D6" w:rsidRDefault="00AB787D" w:rsidP="001E2E67">
      <w:pPr>
        <w:pStyle w:val="a4"/>
        <w:tabs>
          <w:tab w:val="left" w:pos="425"/>
        </w:tabs>
        <w:spacing w:line="322" w:lineRule="exact"/>
        <w:ind w:left="424" w:right="634" w:firstLine="0"/>
        <w:jc w:val="left"/>
        <w:rPr>
          <w:sz w:val="28"/>
        </w:rPr>
      </w:pPr>
      <w:r>
        <w:rPr>
          <w:sz w:val="28"/>
        </w:rPr>
        <w:tab/>
      </w:r>
      <w:r>
        <w:rPr>
          <w:sz w:val="28"/>
        </w:rPr>
        <w:tab/>
      </w:r>
      <w:r w:rsidR="007519D6">
        <w:rPr>
          <w:sz w:val="28"/>
        </w:rPr>
        <w:t>во</w:t>
      </w:r>
      <w:r w:rsidR="007519D6">
        <w:rPr>
          <w:spacing w:val="-5"/>
          <w:sz w:val="28"/>
        </w:rPr>
        <w:t xml:space="preserve"> </w:t>
      </w:r>
      <w:r w:rsidR="007519D6">
        <w:rPr>
          <w:sz w:val="28"/>
        </w:rPr>
        <w:t>внеурочной</w:t>
      </w:r>
      <w:r w:rsidR="007519D6">
        <w:rPr>
          <w:spacing w:val="-4"/>
          <w:sz w:val="28"/>
        </w:rPr>
        <w:t xml:space="preserve"> </w:t>
      </w:r>
      <w:r w:rsidR="007519D6">
        <w:rPr>
          <w:sz w:val="28"/>
        </w:rPr>
        <w:t>деятельности;</w:t>
      </w:r>
    </w:p>
    <w:p w:rsidR="007519D6" w:rsidRDefault="00AB787D" w:rsidP="001E2E67">
      <w:pPr>
        <w:pStyle w:val="a4"/>
        <w:tabs>
          <w:tab w:val="left" w:pos="425"/>
        </w:tabs>
        <w:spacing w:line="322" w:lineRule="exact"/>
        <w:ind w:left="424" w:right="634" w:firstLine="0"/>
        <w:jc w:val="left"/>
        <w:rPr>
          <w:sz w:val="28"/>
        </w:rPr>
      </w:pPr>
      <w:r>
        <w:rPr>
          <w:sz w:val="28"/>
        </w:rPr>
        <w:tab/>
      </w:r>
      <w:r>
        <w:rPr>
          <w:sz w:val="28"/>
        </w:rPr>
        <w:tab/>
      </w:r>
      <w:r w:rsidR="007519D6">
        <w:rPr>
          <w:sz w:val="28"/>
        </w:rPr>
        <w:t>в</w:t>
      </w:r>
      <w:r w:rsidR="007519D6">
        <w:rPr>
          <w:spacing w:val="-4"/>
          <w:sz w:val="28"/>
        </w:rPr>
        <w:t xml:space="preserve"> </w:t>
      </w:r>
      <w:r w:rsidR="007519D6">
        <w:rPr>
          <w:sz w:val="28"/>
        </w:rPr>
        <w:t>естественно-научной</w:t>
      </w:r>
      <w:r w:rsidR="007519D6">
        <w:rPr>
          <w:spacing w:val="-5"/>
          <w:sz w:val="28"/>
        </w:rPr>
        <w:t xml:space="preserve"> </w:t>
      </w:r>
      <w:r w:rsidR="007519D6">
        <w:rPr>
          <w:sz w:val="28"/>
        </w:rPr>
        <w:t>деятельности;</w:t>
      </w:r>
    </w:p>
    <w:p w:rsidR="007519D6" w:rsidRDefault="00AB787D" w:rsidP="001E2E67">
      <w:pPr>
        <w:pStyle w:val="a4"/>
        <w:tabs>
          <w:tab w:val="left" w:pos="425"/>
        </w:tabs>
        <w:spacing w:line="322" w:lineRule="exact"/>
        <w:ind w:left="424" w:right="634" w:firstLine="0"/>
        <w:jc w:val="left"/>
        <w:rPr>
          <w:sz w:val="28"/>
        </w:rPr>
      </w:pPr>
      <w:r>
        <w:rPr>
          <w:sz w:val="28"/>
        </w:rPr>
        <w:tab/>
      </w:r>
      <w:r>
        <w:rPr>
          <w:sz w:val="28"/>
        </w:rPr>
        <w:tab/>
      </w:r>
      <w:r w:rsidR="007519D6">
        <w:rPr>
          <w:sz w:val="28"/>
        </w:rPr>
        <w:t>при</w:t>
      </w:r>
      <w:r w:rsidR="007519D6">
        <w:rPr>
          <w:spacing w:val="-5"/>
          <w:sz w:val="28"/>
        </w:rPr>
        <w:t xml:space="preserve"> </w:t>
      </w:r>
      <w:r w:rsidR="007519D6">
        <w:rPr>
          <w:sz w:val="28"/>
        </w:rPr>
        <w:t>измерении,</w:t>
      </w:r>
      <w:r w:rsidR="007519D6">
        <w:rPr>
          <w:spacing w:val="-3"/>
          <w:sz w:val="28"/>
        </w:rPr>
        <w:t xml:space="preserve"> </w:t>
      </w:r>
      <w:r w:rsidR="007519D6">
        <w:rPr>
          <w:sz w:val="28"/>
        </w:rPr>
        <w:t>контроле</w:t>
      </w:r>
      <w:r w:rsidR="007519D6">
        <w:rPr>
          <w:spacing w:val="-2"/>
          <w:sz w:val="28"/>
        </w:rPr>
        <w:t xml:space="preserve"> </w:t>
      </w:r>
      <w:r w:rsidR="007519D6">
        <w:rPr>
          <w:sz w:val="28"/>
        </w:rPr>
        <w:t>и</w:t>
      </w:r>
      <w:r w:rsidR="007519D6">
        <w:rPr>
          <w:spacing w:val="-4"/>
          <w:sz w:val="28"/>
        </w:rPr>
        <w:t xml:space="preserve"> </w:t>
      </w:r>
      <w:r w:rsidR="007519D6">
        <w:rPr>
          <w:sz w:val="28"/>
        </w:rPr>
        <w:t>оценке</w:t>
      </w:r>
      <w:r w:rsidR="007519D6">
        <w:rPr>
          <w:spacing w:val="-2"/>
          <w:sz w:val="28"/>
        </w:rPr>
        <w:t xml:space="preserve"> </w:t>
      </w:r>
      <w:r w:rsidR="007519D6">
        <w:rPr>
          <w:sz w:val="28"/>
        </w:rPr>
        <w:t>результатов</w:t>
      </w:r>
      <w:r w:rsidR="007519D6">
        <w:rPr>
          <w:spacing w:val="-2"/>
          <w:sz w:val="28"/>
        </w:rPr>
        <w:t xml:space="preserve"> </w:t>
      </w:r>
      <w:r w:rsidR="007519D6">
        <w:rPr>
          <w:sz w:val="28"/>
        </w:rPr>
        <w:t>образования;</w:t>
      </w:r>
    </w:p>
    <w:p w:rsidR="007519D6" w:rsidRDefault="00AB787D" w:rsidP="001E2E67">
      <w:pPr>
        <w:pStyle w:val="a4"/>
        <w:tabs>
          <w:tab w:val="left" w:pos="425"/>
        </w:tabs>
        <w:ind w:left="424" w:right="634" w:firstLine="0"/>
        <w:jc w:val="left"/>
        <w:rPr>
          <w:sz w:val="28"/>
        </w:rPr>
      </w:pPr>
      <w:r>
        <w:rPr>
          <w:sz w:val="28"/>
        </w:rPr>
        <w:tab/>
      </w:r>
      <w:r>
        <w:rPr>
          <w:sz w:val="28"/>
        </w:rPr>
        <w:tab/>
      </w:r>
      <w:r w:rsidR="007519D6">
        <w:rPr>
          <w:sz w:val="28"/>
        </w:rPr>
        <w:t>в</w:t>
      </w:r>
      <w:r w:rsidR="007519D6">
        <w:rPr>
          <w:spacing w:val="-6"/>
          <w:sz w:val="28"/>
        </w:rPr>
        <w:t xml:space="preserve"> </w:t>
      </w:r>
      <w:r w:rsidR="007519D6">
        <w:rPr>
          <w:sz w:val="28"/>
        </w:rPr>
        <w:t>административной</w:t>
      </w:r>
      <w:r w:rsidR="007519D6">
        <w:rPr>
          <w:spacing w:val="-6"/>
          <w:sz w:val="28"/>
        </w:rPr>
        <w:t xml:space="preserve"> </w:t>
      </w:r>
      <w:r w:rsidR="007519D6">
        <w:rPr>
          <w:sz w:val="28"/>
        </w:rPr>
        <w:t>деятельности.</w:t>
      </w:r>
    </w:p>
    <w:p w:rsidR="00AB787D" w:rsidRDefault="007519D6" w:rsidP="001E2E67">
      <w:pPr>
        <w:pStyle w:val="Heading1"/>
        <w:spacing w:before="9" w:line="235" w:lineRule="auto"/>
        <w:ind w:left="426" w:right="634" w:firstLine="0"/>
        <w:jc w:val="both"/>
        <w:rPr>
          <w:b w:val="0"/>
        </w:rPr>
      </w:pPr>
      <w:r>
        <w:t>Учебно-методическое</w:t>
      </w:r>
      <w:r>
        <w:rPr>
          <w:spacing w:val="25"/>
        </w:rPr>
        <w:t xml:space="preserve"> </w:t>
      </w:r>
      <w:r>
        <w:t>и</w:t>
      </w:r>
      <w:r>
        <w:rPr>
          <w:spacing w:val="25"/>
        </w:rPr>
        <w:t xml:space="preserve"> </w:t>
      </w:r>
      <w:r>
        <w:t>информационное</w:t>
      </w:r>
      <w:r>
        <w:rPr>
          <w:spacing w:val="26"/>
        </w:rPr>
        <w:t xml:space="preserve"> </w:t>
      </w:r>
      <w:r>
        <w:t>оснащение</w:t>
      </w:r>
      <w:r>
        <w:rPr>
          <w:spacing w:val="26"/>
        </w:rPr>
        <w:t xml:space="preserve"> </w:t>
      </w:r>
      <w:r>
        <w:t>образовательной</w:t>
      </w:r>
      <w:r>
        <w:rPr>
          <w:spacing w:val="26"/>
        </w:rPr>
        <w:t xml:space="preserve"> </w:t>
      </w:r>
      <w:r w:rsidR="00AB787D">
        <w:t>дея</w:t>
      </w:r>
      <w:r>
        <w:t>тельности</w:t>
      </w:r>
      <w:r>
        <w:rPr>
          <w:spacing w:val="-3"/>
        </w:rPr>
        <w:t xml:space="preserve"> </w:t>
      </w:r>
      <w:r>
        <w:t>ЧОУ</w:t>
      </w:r>
      <w:r>
        <w:rPr>
          <w:spacing w:val="-1"/>
        </w:rPr>
        <w:t xml:space="preserve"> </w:t>
      </w:r>
      <w:r>
        <w:t>Православная</w:t>
      </w:r>
      <w:r>
        <w:rPr>
          <w:spacing w:val="-3"/>
        </w:rPr>
        <w:t xml:space="preserve"> </w:t>
      </w:r>
      <w:r w:rsidR="00AB787D">
        <w:t>школа</w:t>
      </w:r>
      <w:r>
        <w:t xml:space="preserve"> </w:t>
      </w:r>
      <w:r>
        <w:rPr>
          <w:b w:val="0"/>
        </w:rPr>
        <w:t>обеспечивает</w:t>
      </w:r>
      <w:r>
        <w:rPr>
          <w:b w:val="0"/>
          <w:spacing w:val="-3"/>
        </w:rPr>
        <w:t xml:space="preserve"> </w:t>
      </w:r>
      <w:r>
        <w:rPr>
          <w:b w:val="0"/>
        </w:rPr>
        <w:t>возможность:</w:t>
      </w:r>
    </w:p>
    <w:p w:rsidR="00DA1571" w:rsidRDefault="007519D6" w:rsidP="001E2E67">
      <w:pPr>
        <w:pStyle w:val="Heading1"/>
        <w:spacing w:before="9" w:line="235" w:lineRule="auto"/>
        <w:ind w:left="426" w:right="634" w:firstLine="294"/>
        <w:jc w:val="both"/>
      </w:pPr>
      <w:r w:rsidRPr="00AB787D">
        <w:rPr>
          <w:b w:val="0"/>
        </w:rPr>
        <w:t>реализации</w:t>
      </w:r>
      <w:r w:rsidRPr="00AB787D">
        <w:rPr>
          <w:b w:val="0"/>
          <w:spacing w:val="37"/>
        </w:rPr>
        <w:t xml:space="preserve"> </w:t>
      </w:r>
      <w:r w:rsidRPr="00AB787D">
        <w:rPr>
          <w:b w:val="0"/>
        </w:rPr>
        <w:t>индивидуальных</w:t>
      </w:r>
      <w:r w:rsidRPr="00AB787D">
        <w:rPr>
          <w:b w:val="0"/>
          <w:spacing w:val="35"/>
        </w:rPr>
        <w:t xml:space="preserve"> </w:t>
      </w:r>
      <w:r w:rsidRPr="00AB787D">
        <w:rPr>
          <w:b w:val="0"/>
        </w:rPr>
        <w:t>образовательных</w:t>
      </w:r>
      <w:r w:rsidRPr="00AB787D">
        <w:rPr>
          <w:b w:val="0"/>
          <w:spacing w:val="37"/>
        </w:rPr>
        <w:t xml:space="preserve"> </w:t>
      </w:r>
      <w:r w:rsidRPr="00AB787D">
        <w:rPr>
          <w:b w:val="0"/>
        </w:rPr>
        <w:t>планов</w:t>
      </w:r>
      <w:r w:rsidRPr="00AB787D">
        <w:rPr>
          <w:b w:val="0"/>
          <w:spacing w:val="34"/>
        </w:rPr>
        <w:t xml:space="preserve"> </w:t>
      </w:r>
      <w:r w:rsidRPr="00AB787D">
        <w:rPr>
          <w:b w:val="0"/>
        </w:rPr>
        <w:t>обучающихся,</w:t>
      </w:r>
      <w:r w:rsidRPr="00AB787D">
        <w:rPr>
          <w:b w:val="0"/>
          <w:spacing w:val="38"/>
        </w:rPr>
        <w:t xml:space="preserve"> </w:t>
      </w:r>
      <w:r w:rsidRPr="00AB787D">
        <w:rPr>
          <w:b w:val="0"/>
        </w:rPr>
        <w:t>осуществления</w:t>
      </w:r>
      <w:r w:rsidRPr="00AB787D">
        <w:rPr>
          <w:b w:val="0"/>
          <w:spacing w:val="-1"/>
        </w:rPr>
        <w:t xml:space="preserve"> </w:t>
      </w:r>
      <w:r w:rsidRPr="00AB787D">
        <w:rPr>
          <w:b w:val="0"/>
        </w:rPr>
        <w:t>их самостоятельной образовательной</w:t>
      </w:r>
      <w:r w:rsidRPr="00AB787D">
        <w:rPr>
          <w:b w:val="0"/>
          <w:spacing w:val="-4"/>
        </w:rPr>
        <w:t xml:space="preserve"> </w:t>
      </w:r>
      <w:r w:rsidRPr="00AB787D">
        <w:rPr>
          <w:b w:val="0"/>
        </w:rPr>
        <w:t>деятельности</w:t>
      </w:r>
      <w:r w:rsidRPr="00AB787D">
        <w:t>;</w:t>
      </w:r>
    </w:p>
    <w:p w:rsidR="00DA1571" w:rsidRPr="00DA1571" w:rsidRDefault="007519D6" w:rsidP="001E2E67">
      <w:pPr>
        <w:pStyle w:val="Heading1"/>
        <w:spacing w:before="9" w:line="235" w:lineRule="auto"/>
        <w:ind w:left="426" w:right="634" w:firstLine="294"/>
        <w:jc w:val="both"/>
        <w:rPr>
          <w:b w:val="0"/>
        </w:rPr>
      </w:pPr>
      <w:r w:rsidRPr="00DA1571">
        <w:rPr>
          <w:b w:val="0"/>
        </w:rPr>
        <w:t>ввода русского и иноязычного текста, распознавания сканированного текста;</w:t>
      </w:r>
      <w:r w:rsidRPr="00DA1571">
        <w:rPr>
          <w:b w:val="0"/>
          <w:spacing w:val="1"/>
        </w:rPr>
        <w:t xml:space="preserve"> </w:t>
      </w:r>
      <w:r w:rsidRPr="00DA1571">
        <w:rPr>
          <w:b w:val="0"/>
        </w:rPr>
        <w:t>создания текста на основе расшифровки аудиозаписи; использования средств</w:t>
      </w:r>
      <w:r w:rsidRPr="00DA1571">
        <w:rPr>
          <w:b w:val="0"/>
          <w:spacing w:val="1"/>
        </w:rPr>
        <w:t xml:space="preserve"> </w:t>
      </w:r>
      <w:r w:rsidRPr="00DA1571">
        <w:rPr>
          <w:b w:val="0"/>
        </w:rPr>
        <w:t>орфографического</w:t>
      </w:r>
      <w:r w:rsidRPr="00DA1571">
        <w:rPr>
          <w:b w:val="0"/>
          <w:spacing w:val="1"/>
        </w:rPr>
        <w:t xml:space="preserve"> </w:t>
      </w:r>
      <w:r w:rsidRPr="00DA1571">
        <w:rPr>
          <w:b w:val="0"/>
        </w:rPr>
        <w:t>и</w:t>
      </w:r>
      <w:r w:rsidRPr="00DA1571">
        <w:rPr>
          <w:b w:val="0"/>
          <w:spacing w:val="1"/>
        </w:rPr>
        <w:t xml:space="preserve"> </w:t>
      </w:r>
      <w:r w:rsidRPr="00DA1571">
        <w:rPr>
          <w:b w:val="0"/>
        </w:rPr>
        <w:t>синтаксического</w:t>
      </w:r>
      <w:r w:rsidRPr="00DA1571">
        <w:rPr>
          <w:b w:val="0"/>
          <w:spacing w:val="1"/>
        </w:rPr>
        <w:t xml:space="preserve"> </w:t>
      </w:r>
      <w:r w:rsidRPr="00DA1571">
        <w:rPr>
          <w:b w:val="0"/>
        </w:rPr>
        <w:t>контроля</w:t>
      </w:r>
      <w:r w:rsidRPr="00DA1571">
        <w:rPr>
          <w:b w:val="0"/>
          <w:spacing w:val="1"/>
        </w:rPr>
        <w:t xml:space="preserve"> </w:t>
      </w:r>
      <w:r w:rsidRPr="00DA1571">
        <w:rPr>
          <w:b w:val="0"/>
        </w:rPr>
        <w:t>русского</w:t>
      </w:r>
      <w:r w:rsidRPr="00DA1571">
        <w:rPr>
          <w:b w:val="0"/>
          <w:spacing w:val="1"/>
        </w:rPr>
        <w:t xml:space="preserve"> </w:t>
      </w:r>
      <w:r w:rsidRPr="00DA1571">
        <w:rPr>
          <w:b w:val="0"/>
        </w:rPr>
        <w:t>текста</w:t>
      </w:r>
      <w:r w:rsidRPr="00DA1571">
        <w:rPr>
          <w:b w:val="0"/>
          <w:spacing w:val="1"/>
        </w:rPr>
        <w:t xml:space="preserve"> </w:t>
      </w:r>
      <w:r w:rsidRPr="00DA1571">
        <w:rPr>
          <w:b w:val="0"/>
        </w:rPr>
        <w:t>и</w:t>
      </w:r>
      <w:r w:rsidRPr="00DA1571">
        <w:rPr>
          <w:b w:val="0"/>
          <w:spacing w:val="1"/>
        </w:rPr>
        <w:t xml:space="preserve"> </w:t>
      </w:r>
      <w:r w:rsidRPr="00DA1571">
        <w:rPr>
          <w:b w:val="0"/>
        </w:rPr>
        <w:t>текста</w:t>
      </w:r>
      <w:r w:rsidRPr="00DA1571">
        <w:rPr>
          <w:b w:val="0"/>
          <w:spacing w:val="1"/>
        </w:rPr>
        <w:t xml:space="preserve"> </w:t>
      </w:r>
      <w:r w:rsidRPr="00DA1571">
        <w:rPr>
          <w:b w:val="0"/>
        </w:rPr>
        <w:t>на</w:t>
      </w:r>
      <w:r w:rsidRPr="00DA1571">
        <w:rPr>
          <w:b w:val="0"/>
          <w:spacing w:val="-67"/>
        </w:rPr>
        <w:t xml:space="preserve"> </w:t>
      </w:r>
      <w:r w:rsidRPr="00DA1571">
        <w:rPr>
          <w:b w:val="0"/>
        </w:rPr>
        <w:t>иностранном</w:t>
      </w:r>
      <w:r w:rsidRPr="00DA1571">
        <w:rPr>
          <w:b w:val="0"/>
          <w:spacing w:val="1"/>
        </w:rPr>
        <w:t xml:space="preserve"> </w:t>
      </w:r>
      <w:r w:rsidRPr="00DA1571">
        <w:rPr>
          <w:b w:val="0"/>
        </w:rPr>
        <w:t>языке;</w:t>
      </w:r>
      <w:r w:rsidRPr="00DA1571">
        <w:rPr>
          <w:b w:val="0"/>
          <w:spacing w:val="1"/>
        </w:rPr>
        <w:t xml:space="preserve"> </w:t>
      </w:r>
      <w:r w:rsidRPr="00DA1571">
        <w:rPr>
          <w:b w:val="0"/>
        </w:rPr>
        <w:t>редактирования</w:t>
      </w:r>
      <w:r w:rsidRPr="00DA1571">
        <w:rPr>
          <w:b w:val="0"/>
          <w:spacing w:val="1"/>
        </w:rPr>
        <w:t xml:space="preserve"> </w:t>
      </w:r>
      <w:r w:rsidRPr="00DA1571">
        <w:rPr>
          <w:b w:val="0"/>
        </w:rPr>
        <w:t>и</w:t>
      </w:r>
      <w:r w:rsidRPr="00DA1571">
        <w:rPr>
          <w:b w:val="0"/>
          <w:spacing w:val="1"/>
        </w:rPr>
        <w:t xml:space="preserve"> </w:t>
      </w:r>
      <w:r w:rsidRPr="00DA1571">
        <w:rPr>
          <w:b w:val="0"/>
        </w:rPr>
        <w:t>структурирования</w:t>
      </w:r>
      <w:r w:rsidRPr="00DA1571">
        <w:rPr>
          <w:b w:val="0"/>
          <w:spacing w:val="1"/>
        </w:rPr>
        <w:t xml:space="preserve"> </w:t>
      </w:r>
      <w:r w:rsidRPr="00DA1571">
        <w:rPr>
          <w:b w:val="0"/>
        </w:rPr>
        <w:t>текста</w:t>
      </w:r>
      <w:r w:rsidRPr="00DA1571">
        <w:rPr>
          <w:b w:val="0"/>
          <w:spacing w:val="1"/>
        </w:rPr>
        <w:t xml:space="preserve"> </w:t>
      </w:r>
      <w:r w:rsidRPr="00DA1571">
        <w:rPr>
          <w:b w:val="0"/>
        </w:rPr>
        <w:t>средствами</w:t>
      </w:r>
      <w:r w:rsidRPr="00DA1571">
        <w:rPr>
          <w:b w:val="0"/>
          <w:spacing w:val="1"/>
        </w:rPr>
        <w:t xml:space="preserve"> </w:t>
      </w:r>
      <w:r w:rsidRPr="00DA1571">
        <w:rPr>
          <w:b w:val="0"/>
        </w:rPr>
        <w:t>текстового редактора;</w:t>
      </w:r>
    </w:p>
    <w:p w:rsidR="00DA1571" w:rsidRPr="00DA1571" w:rsidRDefault="007519D6" w:rsidP="001E2E67">
      <w:pPr>
        <w:pStyle w:val="Heading1"/>
        <w:spacing w:before="9" w:line="235" w:lineRule="auto"/>
        <w:ind w:left="426" w:right="634" w:firstLine="294"/>
        <w:jc w:val="both"/>
        <w:rPr>
          <w:b w:val="0"/>
        </w:rPr>
      </w:pPr>
      <w:r w:rsidRPr="00DA1571">
        <w:rPr>
          <w:b w:val="0"/>
        </w:rPr>
        <w:t>записи и обработки изображения и звука при фиксации явлений в природе и</w:t>
      </w:r>
      <w:r w:rsidRPr="00DA1571">
        <w:rPr>
          <w:b w:val="0"/>
          <w:spacing w:val="1"/>
        </w:rPr>
        <w:t xml:space="preserve"> </w:t>
      </w:r>
      <w:r w:rsidRPr="00DA1571">
        <w:rPr>
          <w:b w:val="0"/>
        </w:rPr>
        <w:t>обществе, хода образовательной деятельности; переноса информации с нецифровых носителей;</w:t>
      </w:r>
    </w:p>
    <w:p w:rsidR="00DA1571" w:rsidRPr="00DA1571" w:rsidRDefault="007519D6" w:rsidP="001E2E67">
      <w:pPr>
        <w:pStyle w:val="Heading1"/>
        <w:spacing w:before="9" w:line="235" w:lineRule="auto"/>
        <w:ind w:left="426" w:right="634" w:firstLine="294"/>
        <w:jc w:val="both"/>
        <w:rPr>
          <w:b w:val="0"/>
        </w:rPr>
      </w:pPr>
      <w:r w:rsidRPr="00DA1571">
        <w:rPr>
          <w:b w:val="0"/>
        </w:rPr>
        <w:t>выступления</w:t>
      </w:r>
      <w:r w:rsidRPr="00DA1571">
        <w:rPr>
          <w:b w:val="0"/>
          <w:spacing w:val="-4"/>
        </w:rPr>
        <w:t xml:space="preserve"> </w:t>
      </w:r>
      <w:r w:rsidRPr="00DA1571">
        <w:rPr>
          <w:b w:val="0"/>
        </w:rPr>
        <w:t>с</w:t>
      </w:r>
      <w:r w:rsidRPr="00DA1571">
        <w:rPr>
          <w:b w:val="0"/>
          <w:spacing w:val="-4"/>
        </w:rPr>
        <w:t xml:space="preserve"> </w:t>
      </w:r>
      <w:r w:rsidRPr="00DA1571">
        <w:rPr>
          <w:b w:val="0"/>
        </w:rPr>
        <w:t>аудио-,</w:t>
      </w:r>
      <w:r w:rsidRPr="00DA1571">
        <w:rPr>
          <w:b w:val="0"/>
          <w:spacing w:val="-5"/>
        </w:rPr>
        <w:t xml:space="preserve"> </w:t>
      </w:r>
      <w:r w:rsidRPr="00DA1571">
        <w:rPr>
          <w:b w:val="0"/>
        </w:rPr>
        <w:t>видео</w:t>
      </w:r>
      <w:r w:rsidRPr="00DA1571">
        <w:rPr>
          <w:b w:val="0"/>
          <w:spacing w:val="-3"/>
        </w:rPr>
        <w:t xml:space="preserve"> </w:t>
      </w:r>
      <w:r w:rsidRPr="00DA1571">
        <w:rPr>
          <w:b w:val="0"/>
        </w:rPr>
        <w:t>сопровождением;</w:t>
      </w:r>
    </w:p>
    <w:p w:rsidR="00DA1571" w:rsidRPr="00DA1571" w:rsidRDefault="007519D6" w:rsidP="001E2E67">
      <w:pPr>
        <w:pStyle w:val="Heading1"/>
        <w:spacing w:before="9" w:line="235" w:lineRule="auto"/>
        <w:ind w:left="426" w:right="634" w:firstLine="294"/>
        <w:jc w:val="both"/>
        <w:rPr>
          <w:b w:val="0"/>
        </w:rPr>
      </w:pPr>
      <w:r w:rsidRPr="00DA1571">
        <w:rPr>
          <w:b w:val="0"/>
        </w:rPr>
        <w:t>вывода</w:t>
      </w:r>
      <w:r w:rsidRPr="00DA1571">
        <w:rPr>
          <w:b w:val="0"/>
          <w:spacing w:val="-4"/>
        </w:rPr>
        <w:t xml:space="preserve"> </w:t>
      </w:r>
      <w:r w:rsidRPr="00DA1571">
        <w:rPr>
          <w:b w:val="0"/>
        </w:rPr>
        <w:t>информации</w:t>
      </w:r>
      <w:r w:rsidRPr="00DA1571">
        <w:rPr>
          <w:b w:val="0"/>
          <w:spacing w:val="-4"/>
        </w:rPr>
        <w:t xml:space="preserve"> </w:t>
      </w:r>
      <w:r w:rsidRPr="00DA1571">
        <w:rPr>
          <w:b w:val="0"/>
        </w:rPr>
        <w:t>на бумагу</w:t>
      </w:r>
      <w:r w:rsidRPr="00DA1571">
        <w:rPr>
          <w:b w:val="0"/>
          <w:spacing w:val="-5"/>
        </w:rPr>
        <w:t xml:space="preserve"> </w:t>
      </w:r>
      <w:r w:rsidRPr="00DA1571">
        <w:rPr>
          <w:b w:val="0"/>
        </w:rPr>
        <w:t>и т.</w:t>
      </w:r>
      <w:r w:rsidRPr="00DA1571">
        <w:rPr>
          <w:b w:val="0"/>
          <w:spacing w:val="-2"/>
        </w:rPr>
        <w:t xml:space="preserve"> </w:t>
      </w:r>
      <w:r w:rsidRPr="00DA1571">
        <w:rPr>
          <w:b w:val="0"/>
        </w:rPr>
        <w:t>п.  в</w:t>
      </w:r>
      <w:r w:rsidRPr="00DA1571">
        <w:rPr>
          <w:b w:val="0"/>
          <w:spacing w:val="-1"/>
        </w:rPr>
        <w:t xml:space="preserve"> </w:t>
      </w:r>
      <w:r w:rsidRPr="00DA1571">
        <w:rPr>
          <w:b w:val="0"/>
        </w:rPr>
        <w:t>печать;</w:t>
      </w:r>
    </w:p>
    <w:p w:rsidR="00DA1571" w:rsidRPr="00DA1571" w:rsidRDefault="007519D6" w:rsidP="001E2E67">
      <w:pPr>
        <w:pStyle w:val="Heading1"/>
        <w:spacing w:before="9" w:line="235" w:lineRule="auto"/>
        <w:ind w:left="426" w:right="634" w:firstLine="294"/>
        <w:jc w:val="both"/>
        <w:rPr>
          <w:b w:val="0"/>
        </w:rPr>
      </w:pPr>
      <w:r w:rsidRPr="00DA1571">
        <w:rPr>
          <w:b w:val="0"/>
        </w:rPr>
        <w:t>информационного подключения к локальной сети и глобальной сети Интернет, входа в информационную среду образовательной организации, в том числе</w:t>
      </w:r>
      <w:r w:rsidRPr="00DA1571">
        <w:rPr>
          <w:b w:val="0"/>
          <w:spacing w:val="1"/>
        </w:rPr>
        <w:t xml:space="preserve"> </w:t>
      </w:r>
      <w:r w:rsidRPr="00DA1571">
        <w:rPr>
          <w:b w:val="0"/>
        </w:rPr>
        <w:t>через</w:t>
      </w:r>
      <w:r w:rsidRPr="00DA1571">
        <w:rPr>
          <w:b w:val="0"/>
          <w:spacing w:val="1"/>
        </w:rPr>
        <w:t xml:space="preserve"> </w:t>
      </w:r>
      <w:r w:rsidRPr="00DA1571">
        <w:rPr>
          <w:b w:val="0"/>
        </w:rPr>
        <w:t>сеть</w:t>
      </w:r>
      <w:r w:rsidRPr="00DA1571">
        <w:rPr>
          <w:b w:val="0"/>
          <w:spacing w:val="1"/>
        </w:rPr>
        <w:t xml:space="preserve"> </w:t>
      </w:r>
      <w:r w:rsidRPr="00DA1571">
        <w:rPr>
          <w:b w:val="0"/>
        </w:rPr>
        <w:t>Интернет,</w:t>
      </w:r>
      <w:r w:rsidRPr="00DA1571">
        <w:rPr>
          <w:b w:val="0"/>
          <w:spacing w:val="1"/>
        </w:rPr>
        <w:t xml:space="preserve"> </w:t>
      </w:r>
      <w:r w:rsidRPr="00DA1571">
        <w:rPr>
          <w:b w:val="0"/>
        </w:rPr>
        <w:t>размещения</w:t>
      </w:r>
      <w:r w:rsidRPr="00DA1571">
        <w:rPr>
          <w:b w:val="0"/>
          <w:spacing w:val="1"/>
        </w:rPr>
        <w:t xml:space="preserve"> </w:t>
      </w:r>
      <w:r w:rsidRPr="00DA1571">
        <w:rPr>
          <w:b w:val="0"/>
        </w:rPr>
        <w:t>гипермедиасообщений</w:t>
      </w:r>
      <w:r w:rsidRPr="00DA1571">
        <w:rPr>
          <w:b w:val="0"/>
          <w:spacing w:val="1"/>
        </w:rPr>
        <w:t xml:space="preserve"> </w:t>
      </w:r>
      <w:r w:rsidRPr="00DA1571">
        <w:rPr>
          <w:b w:val="0"/>
        </w:rPr>
        <w:t>в</w:t>
      </w:r>
      <w:r w:rsidRPr="00DA1571">
        <w:rPr>
          <w:b w:val="0"/>
          <w:spacing w:val="1"/>
        </w:rPr>
        <w:t xml:space="preserve"> </w:t>
      </w:r>
      <w:r w:rsidRPr="00DA1571">
        <w:rPr>
          <w:b w:val="0"/>
        </w:rPr>
        <w:t>информационной</w:t>
      </w:r>
      <w:r w:rsidRPr="00DA1571">
        <w:rPr>
          <w:b w:val="0"/>
          <w:spacing w:val="-67"/>
        </w:rPr>
        <w:t xml:space="preserve"> </w:t>
      </w:r>
      <w:r w:rsidRPr="00DA1571">
        <w:rPr>
          <w:b w:val="0"/>
        </w:rPr>
        <w:t>среде</w:t>
      </w:r>
      <w:r w:rsidRPr="00DA1571">
        <w:rPr>
          <w:b w:val="0"/>
          <w:spacing w:val="-1"/>
        </w:rPr>
        <w:t xml:space="preserve"> </w:t>
      </w:r>
      <w:r w:rsidRPr="00DA1571">
        <w:rPr>
          <w:b w:val="0"/>
        </w:rPr>
        <w:t>организации,</w:t>
      </w:r>
      <w:r w:rsidRPr="00DA1571">
        <w:rPr>
          <w:b w:val="0"/>
          <w:spacing w:val="-5"/>
        </w:rPr>
        <w:t xml:space="preserve"> </w:t>
      </w:r>
      <w:r w:rsidRPr="00DA1571">
        <w:rPr>
          <w:b w:val="0"/>
        </w:rPr>
        <w:t>осуществляющей образовательную</w:t>
      </w:r>
      <w:r w:rsidRPr="00DA1571">
        <w:rPr>
          <w:b w:val="0"/>
          <w:spacing w:val="-2"/>
        </w:rPr>
        <w:t xml:space="preserve"> </w:t>
      </w:r>
      <w:r w:rsidRPr="00DA1571">
        <w:rPr>
          <w:b w:val="0"/>
        </w:rPr>
        <w:t>деятельность;</w:t>
      </w:r>
    </w:p>
    <w:p w:rsidR="00DA1571" w:rsidRPr="00DA1571" w:rsidRDefault="007519D6" w:rsidP="001E2E67">
      <w:pPr>
        <w:pStyle w:val="Heading1"/>
        <w:spacing w:before="9" w:line="235" w:lineRule="auto"/>
        <w:ind w:left="426" w:right="634" w:firstLine="294"/>
        <w:jc w:val="both"/>
        <w:rPr>
          <w:b w:val="0"/>
        </w:rPr>
      </w:pPr>
      <w:r w:rsidRPr="00DA1571">
        <w:rPr>
          <w:b w:val="0"/>
        </w:rPr>
        <w:t>поиска</w:t>
      </w:r>
      <w:r w:rsidRPr="00DA1571">
        <w:rPr>
          <w:b w:val="0"/>
          <w:spacing w:val="-3"/>
        </w:rPr>
        <w:t xml:space="preserve"> </w:t>
      </w:r>
      <w:r w:rsidRPr="00DA1571">
        <w:rPr>
          <w:b w:val="0"/>
        </w:rPr>
        <w:t>и</w:t>
      </w:r>
      <w:r w:rsidRPr="00DA1571">
        <w:rPr>
          <w:b w:val="0"/>
          <w:spacing w:val="-6"/>
        </w:rPr>
        <w:t xml:space="preserve"> </w:t>
      </w:r>
      <w:r w:rsidRPr="00DA1571">
        <w:rPr>
          <w:b w:val="0"/>
        </w:rPr>
        <w:t>получения</w:t>
      </w:r>
      <w:r w:rsidRPr="00DA1571">
        <w:rPr>
          <w:b w:val="0"/>
          <w:spacing w:val="-2"/>
        </w:rPr>
        <w:t xml:space="preserve"> </w:t>
      </w:r>
      <w:r w:rsidRPr="00DA1571">
        <w:rPr>
          <w:b w:val="0"/>
        </w:rPr>
        <w:t>информации;</w:t>
      </w:r>
    </w:p>
    <w:p w:rsidR="00DA1571" w:rsidRPr="00DA1571" w:rsidRDefault="007519D6" w:rsidP="001E2E67">
      <w:pPr>
        <w:pStyle w:val="Heading1"/>
        <w:spacing w:before="9" w:line="235" w:lineRule="auto"/>
        <w:ind w:left="426" w:right="634" w:firstLine="294"/>
        <w:jc w:val="both"/>
        <w:rPr>
          <w:b w:val="0"/>
        </w:rPr>
      </w:pPr>
      <w:r w:rsidRPr="00DA1571">
        <w:rPr>
          <w:b w:val="0"/>
        </w:rPr>
        <w:t>использования</w:t>
      </w:r>
      <w:r w:rsidRPr="00DA1571">
        <w:rPr>
          <w:b w:val="0"/>
          <w:spacing w:val="12"/>
        </w:rPr>
        <w:t xml:space="preserve"> </w:t>
      </w:r>
      <w:r w:rsidRPr="00DA1571">
        <w:rPr>
          <w:b w:val="0"/>
        </w:rPr>
        <w:t>источников</w:t>
      </w:r>
      <w:r w:rsidRPr="00DA1571">
        <w:rPr>
          <w:b w:val="0"/>
          <w:spacing w:val="13"/>
        </w:rPr>
        <w:t xml:space="preserve"> </w:t>
      </w:r>
      <w:r w:rsidRPr="00DA1571">
        <w:rPr>
          <w:b w:val="0"/>
        </w:rPr>
        <w:t>информации</w:t>
      </w:r>
      <w:r w:rsidRPr="00DA1571">
        <w:rPr>
          <w:b w:val="0"/>
          <w:spacing w:val="15"/>
        </w:rPr>
        <w:t xml:space="preserve"> </w:t>
      </w:r>
      <w:r w:rsidRPr="00DA1571">
        <w:rPr>
          <w:b w:val="0"/>
        </w:rPr>
        <w:t>на</w:t>
      </w:r>
      <w:r w:rsidRPr="00DA1571">
        <w:rPr>
          <w:b w:val="0"/>
          <w:spacing w:val="22"/>
        </w:rPr>
        <w:t xml:space="preserve"> </w:t>
      </w:r>
      <w:r w:rsidRPr="00DA1571">
        <w:rPr>
          <w:b w:val="0"/>
        </w:rPr>
        <w:t>бумажных</w:t>
      </w:r>
      <w:r w:rsidRPr="00DA1571">
        <w:rPr>
          <w:b w:val="0"/>
          <w:spacing w:val="13"/>
        </w:rPr>
        <w:t xml:space="preserve"> </w:t>
      </w:r>
      <w:r w:rsidRPr="00DA1571">
        <w:rPr>
          <w:b w:val="0"/>
        </w:rPr>
        <w:t>и</w:t>
      </w:r>
      <w:r w:rsidRPr="00DA1571">
        <w:rPr>
          <w:b w:val="0"/>
          <w:spacing w:val="13"/>
        </w:rPr>
        <w:t xml:space="preserve"> </w:t>
      </w:r>
      <w:r w:rsidRPr="00DA1571">
        <w:rPr>
          <w:b w:val="0"/>
        </w:rPr>
        <w:t>цифровых</w:t>
      </w:r>
      <w:r w:rsidRPr="00DA1571">
        <w:rPr>
          <w:b w:val="0"/>
          <w:spacing w:val="15"/>
        </w:rPr>
        <w:t xml:space="preserve"> </w:t>
      </w:r>
      <w:r w:rsidRPr="00DA1571">
        <w:rPr>
          <w:b w:val="0"/>
        </w:rPr>
        <w:t>носителях</w:t>
      </w:r>
      <w:r w:rsidRPr="00DA1571">
        <w:rPr>
          <w:b w:val="0"/>
          <w:spacing w:val="-67"/>
        </w:rPr>
        <w:t xml:space="preserve"> </w:t>
      </w:r>
      <w:r w:rsidRPr="00DA1571">
        <w:rPr>
          <w:b w:val="0"/>
        </w:rPr>
        <w:t>(в</w:t>
      </w:r>
      <w:r w:rsidRPr="00DA1571">
        <w:rPr>
          <w:b w:val="0"/>
          <w:spacing w:val="-2"/>
        </w:rPr>
        <w:t xml:space="preserve"> </w:t>
      </w:r>
      <w:r w:rsidRPr="00DA1571">
        <w:rPr>
          <w:b w:val="0"/>
        </w:rPr>
        <w:t>том числе</w:t>
      </w:r>
      <w:r w:rsidRPr="00DA1571">
        <w:rPr>
          <w:b w:val="0"/>
          <w:spacing w:val="-3"/>
        </w:rPr>
        <w:t xml:space="preserve"> </w:t>
      </w:r>
      <w:r w:rsidRPr="00DA1571">
        <w:rPr>
          <w:b w:val="0"/>
        </w:rPr>
        <w:t>в</w:t>
      </w:r>
      <w:r w:rsidRPr="00DA1571">
        <w:rPr>
          <w:b w:val="0"/>
          <w:spacing w:val="-2"/>
        </w:rPr>
        <w:t xml:space="preserve"> </w:t>
      </w:r>
      <w:r w:rsidRPr="00DA1571">
        <w:rPr>
          <w:b w:val="0"/>
        </w:rPr>
        <w:t>справочниках,</w:t>
      </w:r>
      <w:r w:rsidRPr="00DA1571">
        <w:rPr>
          <w:b w:val="0"/>
          <w:spacing w:val="-1"/>
        </w:rPr>
        <w:t xml:space="preserve"> </w:t>
      </w:r>
      <w:r w:rsidRPr="00DA1571">
        <w:rPr>
          <w:b w:val="0"/>
        </w:rPr>
        <w:t>словарях,</w:t>
      </w:r>
      <w:r w:rsidRPr="00DA1571">
        <w:rPr>
          <w:b w:val="0"/>
          <w:spacing w:val="-5"/>
        </w:rPr>
        <w:t xml:space="preserve"> </w:t>
      </w:r>
      <w:r w:rsidRPr="00DA1571">
        <w:rPr>
          <w:b w:val="0"/>
        </w:rPr>
        <w:t>поисковых</w:t>
      </w:r>
      <w:r w:rsidRPr="00DA1571">
        <w:rPr>
          <w:b w:val="0"/>
          <w:spacing w:val="1"/>
        </w:rPr>
        <w:t xml:space="preserve"> </w:t>
      </w:r>
      <w:r w:rsidRPr="00DA1571">
        <w:rPr>
          <w:b w:val="0"/>
        </w:rPr>
        <w:t>системах);</w:t>
      </w:r>
    </w:p>
    <w:p w:rsidR="00DA1571" w:rsidRPr="00DA1571" w:rsidRDefault="007519D6" w:rsidP="001E2E67">
      <w:pPr>
        <w:pStyle w:val="Heading1"/>
        <w:spacing w:before="9" w:line="235" w:lineRule="auto"/>
        <w:ind w:left="426" w:right="634" w:firstLine="294"/>
        <w:jc w:val="both"/>
        <w:rPr>
          <w:b w:val="0"/>
        </w:rPr>
      </w:pPr>
      <w:r w:rsidRPr="00DA1571">
        <w:rPr>
          <w:b w:val="0"/>
        </w:rPr>
        <w:t>вещания</w:t>
      </w:r>
      <w:r w:rsidRPr="00DA1571">
        <w:rPr>
          <w:b w:val="0"/>
          <w:spacing w:val="18"/>
        </w:rPr>
        <w:t xml:space="preserve"> </w:t>
      </w:r>
      <w:r w:rsidRPr="00DA1571">
        <w:rPr>
          <w:b w:val="0"/>
        </w:rPr>
        <w:t>(подкастинга),</w:t>
      </w:r>
      <w:r w:rsidRPr="00DA1571">
        <w:rPr>
          <w:b w:val="0"/>
          <w:spacing w:val="17"/>
        </w:rPr>
        <w:t xml:space="preserve"> </w:t>
      </w:r>
      <w:r w:rsidRPr="00DA1571">
        <w:rPr>
          <w:b w:val="0"/>
        </w:rPr>
        <w:t>использования</w:t>
      </w:r>
      <w:r w:rsidRPr="00DA1571">
        <w:rPr>
          <w:b w:val="0"/>
          <w:spacing w:val="19"/>
        </w:rPr>
        <w:t xml:space="preserve"> </w:t>
      </w:r>
      <w:r w:rsidRPr="00DA1571">
        <w:rPr>
          <w:b w:val="0"/>
        </w:rPr>
        <w:t>аудио-,</w:t>
      </w:r>
      <w:r w:rsidRPr="00DA1571">
        <w:rPr>
          <w:b w:val="0"/>
          <w:spacing w:val="17"/>
        </w:rPr>
        <w:t xml:space="preserve"> </w:t>
      </w:r>
      <w:r w:rsidRPr="00DA1571">
        <w:rPr>
          <w:b w:val="0"/>
        </w:rPr>
        <w:t>видео-</w:t>
      </w:r>
      <w:r w:rsidRPr="00DA1571">
        <w:rPr>
          <w:b w:val="0"/>
          <w:spacing w:val="19"/>
        </w:rPr>
        <w:t xml:space="preserve"> </w:t>
      </w:r>
      <w:r w:rsidRPr="00DA1571">
        <w:rPr>
          <w:b w:val="0"/>
        </w:rPr>
        <w:t>устройств</w:t>
      </w:r>
      <w:r w:rsidRPr="00DA1571">
        <w:rPr>
          <w:b w:val="0"/>
          <w:spacing w:val="17"/>
        </w:rPr>
        <w:t xml:space="preserve"> </w:t>
      </w:r>
      <w:r w:rsidRPr="00DA1571">
        <w:rPr>
          <w:b w:val="0"/>
        </w:rPr>
        <w:t>для</w:t>
      </w:r>
      <w:r w:rsidRPr="00DA1571">
        <w:rPr>
          <w:b w:val="0"/>
          <w:spacing w:val="19"/>
        </w:rPr>
        <w:t xml:space="preserve"> </w:t>
      </w:r>
      <w:r w:rsidRPr="00DA1571">
        <w:rPr>
          <w:b w:val="0"/>
        </w:rPr>
        <w:t>учебной</w:t>
      </w:r>
      <w:r w:rsidRPr="00DA1571">
        <w:rPr>
          <w:b w:val="0"/>
          <w:spacing w:val="-67"/>
        </w:rPr>
        <w:t xml:space="preserve"> </w:t>
      </w:r>
      <w:r w:rsidRPr="00DA1571">
        <w:rPr>
          <w:b w:val="0"/>
        </w:rPr>
        <w:t>деятельности</w:t>
      </w:r>
      <w:r w:rsidRPr="00DA1571">
        <w:rPr>
          <w:b w:val="0"/>
          <w:spacing w:val="-1"/>
        </w:rPr>
        <w:t xml:space="preserve"> </w:t>
      </w:r>
      <w:r w:rsidRPr="00DA1571">
        <w:rPr>
          <w:b w:val="0"/>
        </w:rPr>
        <w:t>на уроке и вне урока;</w:t>
      </w:r>
    </w:p>
    <w:p w:rsidR="00DA1571" w:rsidRDefault="007519D6" w:rsidP="001E2E67">
      <w:pPr>
        <w:pStyle w:val="Heading1"/>
        <w:spacing w:before="9" w:line="235" w:lineRule="auto"/>
        <w:ind w:left="426" w:right="634" w:firstLine="294"/>
        <w:jc w:val="both"/>
        <w:rPr>
          <w:b w:val="0"/>
        </w:rPr>
      </w:pPr>
      <w:r w:rsidRPr="00DA1571">
        <w:rPr>
          <w:b w:val="0"/>
        </w:rPr>
        <w:t>общения</w:t>
      </w:r>
      <w:r w:rsidRPr="00DA1571">
        <w:rPr>
          <w:b w:val="0"/>
          <w:spacing w:val="4"/>
        </w:rPr>
        <w:t xml:space="preserve"> </w:t>
      </w:r>
      <w:r w:rsidRPr="00DA1571">
        <w:rPr>
          <w:b w:val="0"/>
        </w:rPr>
        <w:t>в</w:t>
      </w:r>
      <w:r w:rsidRPr="00DA1571">
        <w:rPr>
          <w:b w:val="0"/>
          <w:spacing w:val="4"/>
        </w:rPr>
        <w:t xml:space="preserve"> </w:t>
      </w:r>
      <w:r w:rsidRPr="00DA1571">
        <w:rPr>
          <w:b w:val="0"/>
        </w:rPr>
        <w:t>Интернете,</w:t>
      </w:r>
      <w:r w:rsidRPr="00DA1571">
        <w:rPr>
          <w:b w:val="0"/>
          <w:spacing w:val="3"/>
        </w:rPr>
        <w:t xml:space="preserve"> </w:t>
      </w:r>
      <w:r w:rsidRPr="00DA1571">
        <w:rPr>
          <w:b w:val="0"/>
        </w:rPr>
        <w:t>взаимодействия</w:t>
      </w:r>
      <w:r w:rsidRPr="00DA1571">
        <w:rPr>
          <w:b w:val="0"/>
          <w:spacing w:val="4"/>
        </w:rPr>
        <w:t xml:space="preserve"> </w:t>
      </w:r>
      <w:r w:rsidRPr="00DA1571">
        <w:rPr>
          <w:b w:val="0"/>
        </w:rPr>
        <w:t>в</w:t>
      </w:r>
      <w:r w:rsidRPr="00DA1571">
        <w:rPr>
          <w:b w:val="0"/>
          <w:spacing w:val="4"/>
        </w:rPr>
        <w:t xml:space="preserve"> </w:t>
      </w:r>
      <w:r w:rsidRPr="00DA1571">
        <w:rPr>
          <w:b w:val="0"/>
        </w:rPr>
        <w:t>социальных</w:t>
      </w:r>
      <w:r w:rsidRPr="00DA1571">
        <w:rPr>
          <w:b w:val="0"/>
          <w:spacing w:val="5"/>
        </w:rPr>
        <w:t xml:space="preserve"> </w:t>
      </w:r>
      <w:r w:rsidRPr="00DA1571">
        <w:rPr>
          <w:b w:val="0"/>
        </w:rPr>
        <w:t>группах</w:t>
      </w:r>
      <w:r w:rsidRPr="00DA1571">
        <w:rPr>
          <w:b w:val="0"/>
          <w:spacing w:val="4"/>
        </w:rPr>
        <w:t xml:space="preserve"> </w:t>
      </w:r>
      <w:r w:rsidRPr="00DA1571">
        <w:rPr>
          <w:b w:val="0"/>
        </w:rPr>
        <w:t>и</w:t>
      </w:r>
      <w:r w:rsidRPr="00DA1571">
        <w:rPr>
          <w:b w:val="0"/>
          <w:spacing w:val="2"/>
        </w:rPr>
        <w:t xml:space="preserve"> </w:t>
      </w:r>
      <w:r w:rsidRPr="00DA1571">
        <w:rPr>
          <w:b w:val="0"/>
        </w:rPr>
        <w:t>сетях,</w:t>
      </w:r>
      <w:r w:rsidRPr="00DA1571">
        <w:rPr>
          <w:b w:val="0"/>
          <w:spacing w:val="3"/>
        </w:rPr>
        <w:t xml:space="preserve"> </w:t>
      </w:r>
      <w:r w:rsidRPr="00DA1571">
        <w:rPr>
          <w:b w:val="0"/>
        </w:rPr>
        <w:t>участия</w:t>
      </w:r>
      <w:r w:rsidRPr="00DA1571">
        <w:rPr>
          <w:b w:val="0"/>
          <w:spacing w:val="-67"/>
        </w:rPr>
        <w:t xml:space="preserve"> </w:t>
      </w:r>
      <w:r w:rsidRPr="00DA1571">
        <w:rPr>
          <w:b w:val="0"/>
        </w:rPr>
        <w:t>в</w:t>
      </w:r>
      <w:r w:rsidRPr="00DA1571">
        <w:rPr>
          <w:b w:val="0"/>
          <w:spacing w:val="-3"/>
        </w:rPr>
        <w:t xml:space="preserve"> </w:t>
      </w:r>
      <w:r w:rsidRPr="00DA1571">
        <w:rPr>
          <w:b w:val="0"/>
        </w:rPr>
        <w:t>форумах,</w:t>
      </w:r>
      <w:r w:rsidRPr="00DA1571">
        <w:rPr>
          <w:b w:val="0"/>
          <w:spacing w:val="-1"/>
        </w:rPr>
        <w:t xml:space="preserve"> </w:t>
      </w:r>
      <w:r w:rsidRPr="00DA1571">
        <w:rPr>
          <w:b w:val="0"/>
        </w:rPr>
        <w:t>групповой</w:t>
      </w:r>
      <w:r w:rsidRPr="00DA1571">
        <w:rPr>
          <w:b w:val="0"/>
          <w:spacing w:val="-3"/>
        </w:rPr>
        <w:t xml:space="preserve"> </w:t>
      </w:r>
      <w:r w:rsidRPr="00DA1571">
        <w:rPr>
          <w:b w:val="0"/>
        </w:rPr>
        <w:t>работы</w:t>
      </w:r>
      <w:r w:rsidRPr="00DA1571">
        <w:rPr>
          <w:b w:val="0"/>
          <w:spacing w:val="-1"/>
        </w:rPr>
        <w:t xml:space="preserve"> </w:t>
      </w:r>
      <w:r w:rsidRPr="00DA1571">
        <w:rPr>
          <w:b w:val="0"/>
        </w:rPr>
        <w:t>над</w:t>
      </w:r>
      <w:r w:rsidRPr="00DA1571">
        <w:rPr>
          <w:b w:val="0"/>
          <w:spacing w:val="1"/>
        </w:rPr>
        <w:t xml:space="preserve"> </w:t>
      </w:r>
      <w:r w:rsidRPr="00DA1571">
        <w:rPr>
          <w:b w:val="0"/>
        </w:rPr>
        <w:t>сообщениями;</w:t>
      </w:r>
    </w:p>
    <w:p w:rsidR="00DA1571" w:rsidRPr="00DA1571" w:rsidRDefault="007519D6" w:rsidP="001E2E67">
      <w:pPr>
        <w:pStyle w:val="Heading1"/>
        <w:spacing w:before="9" w:line="235" w:lineRule="auto"/>
        <w:ind w:left="426" w:right="634" w:firstLine="294"/>
        <w:jc w:val="both"/>
        <w:rPr>
          <w:b w:val="0"/>
        </w:rPr>
      </w:pPr>
      <w:r w:rsidRPr="00DA1571">
        <w:rPr>
          <w:b w:val="0"/>
        </w:rPr>
        <w:t>создания, заполнения и анализа баз данных, в том числе определителей; их</w:t>
      </w:r>
      <w:r w:rsidRPr="00DA1571">
        <w:rPr>
          <w:b w:val="0"/>
          <w:spacing w:val="1"/>
        </w:rPr>
        <w:t xml:space="preserve"> </w:t>
      </w:r>
      <w:r w:rsidRPr="00DA1571">
        <w:rPr>
          <w:b w:val="0"/>
        </w:rPr>
        <w:t>наглядного представления;</w:t>
      </w:r>
    </w:p>
    <w:p w:rsidR="00DA1571" w:rsidRPr="00DA1571" w:rsidRDefault="007519D6" w:rsidP="001E2E67">
      <w:pPr>
        <w:pStyle w:val="Heading1"/>
        <w:spacing w:before="9" w:line="235" w:lineRule="auto"/>
        <w:ind w:left="426" w:right="634" w:firstLine="294"/>
        <w:jc w:val="both"/>
        <w:rPr>
          <w:b w:val="0"/>
        </w:rPr>
      </w:pPr>
      <w:r w:rsidRPr="00DA1571">
        <w:rPr>
          <w:b w:val="0"/>
        </w:rPr>
        <w:t>включения обучающихся в естественно-научную деятельность, проведения</w:t>
      </w:r>
      <w:r w:rsidRPr="00DA1571">
        <w:rPr>
          <w:b w:val="0"/>
          <w:spacing w:val="1"/>
        </w:rPr>
        <w:t xml:space="preserve"> </w:t>
      </w:r>
      <w:r w:rsidRPr="00DA1571">
        <w:rPr>
          <w:b w:val="0"/>
        </w:rPr>
        <w:t>наблюдений</w:t>
      </w:r>
      <w:r w:rsidRPr="00DA1571">
        <w:rPr>
          <w:b w:val="0"/>
          <w:spacing w:val="-1"/>
        </w:rPr>
        <w:t xml:space="preserve"> </w:t>
      </w:r>
      <w:r w:rsidRPr="00DA1571">
        <w:rPr>
          <w:b w:val="0"/>
        </w:rPr>
        <w:t>и экспериментов,</w:t>
      </w:r>
    </w:p>
    <w:p w:rsidR="00DA1571" w:rsidRPr="00DA1571" w:rsidRDefault="007519D6" w:rsidP="001E2E67">
      <w:pPr>
        <w:pStyle w:val="Heading1"/>
        <w:spacing w:before="9" w:line="235" w:lineRule="auto"/>
        <w:ind w:left="426" w:right="634" w:firstLine="294"/>
        <w:jc w:val="both"/>
        <w:rPr>
          <w:b w:val="0"/>
        </w:rPr>
      </w:pPr>
      <w:r w:rsidRPr="00DA1571">
        <w:rPr>
          <w:b w:val="0"/>
        </w:rPr>
        <w:t>исполнения, сочинения и аранжировки музыкальных произведений с приме-</w:t>
      </w:r>
      <w:r w:rsidRPr="00DA1571">
        <w:rPr>
          <w:b w:val="0"/>
          <w:spacing w:val="1"/>
        </w:rPr>
        <w:t xml:space="preserve"> </w:t>
      </w:r>
      <w:r w:rsidRPr="00DA1571">
        <w:rPr>
          <w:b w:val="0"/>
        </w:rPr>
        <w:t>нением</w:t>
      </w:r>
      <w:r w:rsidRPr="00DA1571">
        <w:rPr>
          <w:b w:val="0"/>
          <w:spacing w:val="1"/>
        </w:rPr>
        <w:t xml:space="preserve"> </w:t>
      </w:r>
      <w:r w:rsidRPr="00DA1571">
        <w:rPr>
          <w:b w:val="0"/>
        </w:rPr>
        <w:t>традиционных</w:t>
      </w:r>
      <w:r w:rsidRPr="00DA1571">
        <w:rPr>
          <w:b w:val="0"/>
          <w:spacing w:val="1"/>
        </w:rPr>
        <w:t xml:space="preserve"> </w:t>
      </w:r>
      <w:r w:rsidRPr="00DA1571">
        <w:rPr>
          <w:b w:val="0"/>
        </w:rPr>
        <w:t>народных</w:t>
      </w:r>
      <w:r w:rsidRPr="00DA1571">
        <w:rPr>
          <w:b w:val="0"/>
          <w:spacing w:val="1"/>
        </w:rPr>
        <w:t xml:space="preserve"> </w:t>
      </w:r>
      <w:r w:rsidRPr="00DA1571">
        <w:rPr>
          <w:b w:val="0"/>
        </w:rPr>
        <w:t>и</w:t>
      </w:r>
      <w:r w:rsidRPr="00DA1571">
        <w:rPr>
          <w:b w:val="0"/>
          <w:spacing w:val="1"/>
        </w:rPr>
        <w:t xml:space="preserve"> </w:t>
      </w:r>
      <w:r w:rsidRPr="00DA1571">
        <w:rPr>
          <w:b w:val="0"/>
        </w:rPr>
        <w:t>современных</w:t>
      </w:r>
      <w:r w:rsidRPr="00DA1571">
        <w:rPr>
          <w:b w:val="0"/>
          <w:spacing w:val="1"/>
        </w:rPr>
        <w:t xml:space="preserve"> </w:t>
      </w:r>
      <w:r w:rsidRPr="00DA1571">
        <w:rPr>
          <w:b w:val="0"/>
        </w:rPr>
        <w:t>инструментов</w:t>
      </w:r>
      <w:r w:rsidRPr="00DA1571">
        <w:rPr>
          <w:b w:val="0"/>
          <w:spacing w:val="1"/>
        </w:rPr>
        <w:t xml:space="preserve"> </w:t>
      </w:r>
      <w:r w:rsidRPr="00DA1571">
        <w:rPr>
          <w:b w:val="0"/>
        </w:rPr>
        <w:t>и</w:t>
      </w:r>
      <w:r w:rsidRPr="00DA1571">
        <w:rPr>
          <w:b w:val="0"/>
          <w:spacing w:val="1"/>
        </w:rPr>
        <w:t xml:space="preserve"> </w:t>
      </w:r>
      <w:r w:rsidRPr="00DA1571">
        <w:rPr>
          <w:b w:val="0"/>
        </w:rPr>
        <w:t>цифровых</w:t>
      </w:r>
      <w:r w:rsidRPr="00DA1571">
        <w:rPr>
          <w:b w:val="0"/>
          <w:spacing w:val="1"/>
        </w:rPr>
        <w:t xml:space="preserve"> </w:t>
      </w:r>
      <w:r w:rsidRPr="00DA1571">
        <w:rPr>
          <w:b w:val="0"/>
        </w:rPr>
        <w:t>технологий, использования звуковых и музыкальных редакторов, клавишных</w:t>
      </w:r>
      <w:r w:rsidRPr="00DA1571">
        <w:rPr>
          <w:b w:val="0"/>
          <w:spacing w:val="1"/>
        </w:rPr>
        <w:t xml:space="preserve"> </w:t>
      </w:r>
      <w:r w:rsidRPr="00DA1571">
        <w:rPr>
          <w:b w:val="0"/>
        </w:rPr>
        <w:t>синтезаторов;</w:t>
      </w:r>
    </w:p>
    <w:p w:rsidR="00DA1571" w:rsidRPr="00DA1571" w:rsidRDefault="007519D6" w:rsidP="001E2E67">
      <w:pPr>
        <w:pStyle w:val="Heading1"/>
        <w:spacing w:before="9" w:line="235" w:lineRule="auto"/>
        <w:ind w:left="426" w:right="634" w:firstLine="294"/>
        <w:jc w:val="both"/>
        <w:rPr>
          <w:b w:val="0"/>
        </w:rPr>
      </w:pPr>
      <w:r w:rsidRPr="00DA1571">
        <w:rPr>
          <w:b w:val="0"/>
        </w:rPr>
        <w:t>художественного творчества с использовани</w:t>
      </w:r>
      <w:r w:rsidR="00DA1571" w:rsidRPr="00DA1571">
        <w:rPr>
          <w:b w:val="0"/>
        </w:rPr>
        <w:t>ем ручных, электрических инст</w:t>
      </w:r>
      <w:r w:rsidRPr="00DA1571">
        <w:rPr>
          <w:b w:val="0"/>
        </w:rPr>
        <w:t>рументов, реализации художественно-офор</w:t>
      </w:r>
      <w:r w:rsidR="00DA1571" w:rsidRPr="00DA1571">
        <w:rPr>
          <w:b w:val="0"/>
        </w:rPr>
        <w:t>мительских и издательских проек</w:t>
      </w:r>
      <w:r w:rsidRPr="00DA1571">
        <w:rPr>
          <w:b w:val="0"/>
        </w:rPr>
        <w:t>тов,</w:t>
      </w:r>
      <w:r w:rsidRPr="00DA1571">
        <w:rPr>
          <w:b w:val="0"/>
          <w:spacing w:val="-2"/>
        </w:rPr>
        <w:t xml:space="preserve"> </w:t>
      </w:r>
      <w:r w:rsidRPr="00DA1571">
        <w:rPr>
          <w:b w:val="0"/>
        </w:rPr>
        <w:t>натурной</w:t>
      </w:r>
      <w:r w:rsidRPr="00DA1571">
        <w:rPr>
          <w:b w:val="0"/>
          <w:spacing w:val="-3"/>
        </w:rPr>
        <w:t xml:space="preserve"> </w:t>
      </w:r>
      <w:r w:rsidRPr="00DA1571">
        <w:rPr>
          <w:b w:val="0"/>
        </w:rPr>
        <w:t>и рисованной</w:t>
      </w:r>
      <w:r w:rsidRPr="00DA1571">
        <w:rPr>
          <w:b w:val="0"/>
          <w:spacing w:val="-1"/>
        </w:rPr>
        <w:t xml:space="preserve"> </w:t>
      </w:r>
      <w:r w:rsidRPr="00DA1571">
        <w:rPr>
          <w:b w:val="0"/>
        </w:rPr>
        <w:t>мультипликации;</w:t>
      </w:r>
    </w:p>
    <w:p w:rsidR="00DA1571" w:rsidRPr="00DA1571" w:rsidRDefault="007519D6" w:rsidP="001E2E67">
      <w:pPr>
        <w:pStyle w:val="Heading1"/>
        <w:spacing w:before="9" w:line="235" w:lineRule="auto"/>
        <w:ind w:left="426" w:right="634" w:firstLine="294"/>
        <w:jc w:val="both"/>
        <w:rPr>
          <w:b w:val="0"/>
        </w:rPr>
      </w:pPr>
      <w:r w:rsidRPr="00DA1571">
        <w:rPr>
          <w:b w:val="0"/>
        </w:rPr>
        <w:t>занятий</w:t>
      </w:r>
      <w:r w:rsidRPr="00DA1571">
        <w:rPr>
          <w:b w:val="0"/>
          <w:spacing w:val="1"/>
        </w:rPr>
        <w:t xml:space="preserve"> </w:t>
      </w:r>
      <w:r w:rsidRPr="00DA1571">
        <w:rPr>
          <w:b w:val="0"/>
        </w:rPr>
        <w:t>по изучению правил</w:t>
      </w:r>
      <w:r w:rsidRPr="00DA1571">
        <w:rPr>
          <w:b w:val="0"/>
          <w:spacing w:val="1"/>
        </w:rPr>
        <w:t xml:space="preserve"> </w:t>
      </w:r>
      <w:r w:rsidRPr="00DA1571">
        <w:rPr>
          <w:b w:val="0"/>
        </w:rPr>
        <w:t>дорожного движения</w:t>
      </w:r>
      <w:r w:rsidRPr="00DA1571">
        <w:rPr>
          <w:b w:val="0"/>
          <w:spacing w:val="1"/>
        </w:rPr>
        <w:t xml:space="preserve"> </w:t>
      </w:r>
      <w:r w:rsidRPr="00DA1571">
        <w:rPr>
          <w:b w:val="0"/>
        </w:rPr>
        <w:t>с использованием игр,</w:t>
      </w:r>
      <w:r w:rsidRPr="00DA1571">
        <w:rPr>
          <w:b w:val="0"/>
          <w:spacing w:val="1"/>
        </w:rPr>
        <w:t xml:space="preserve"> </w:t>
      </w:r>
      <w:r w:rsidRPr="00DA1571">
        <w:rPr>
          <w:b w:val="0"/>
        </w:rPr>
        <w:t>оборудования,</w:t>
      </w:r>
      <w:r w:rsidRPr="00DA1571">
        <w:rPr>
          <w:b w:val="0"/>
          <w:spacing w:val="-1"/>
        </w:rPr>
        <w:t xml:space="preserve"> </w:t>
      </w:r>
      <w:r w:rsidRPr="00DA1571">
        <w:rPr>
          <w:b w:val="0"/>
        </w:rPr>
        <w:t>а</w:t>
      </w:r>
      <w:r w:rsidRPr="00DA1571">
        <w:rPr>
          <w:b w:val="0"/>
          <w:spacing w:val="-1"/>
        </w:rPr>
        <w:t xml:space="preserve"> </w:t>
      </w:r>
      <w:r w:rsidRPr="00DA1571">
        <w:rPr>
          <w:b w:val="0"/>
        </w:rPr>
        <w:t>также компьютерных тренажеров;</w:t>
      </w:r>
    </w:p>
    <w:p w:rsidR="00DA1571" w:rsidRPr="00DA1571" w:rsidRDefault="007519D6" w:rsidP="001E2E67">
      <w:pPr>
        <w:pStyle w:val="Heading1"/>
        <w:spacing w:before="9" w:line="235" w:lineRule="auto"/>
        <w:ind w:left="426" w:right="634" w:firstLine="294"/>
        <w:jc w:val="both"/>
        <w:rPr>
          <w:b w:val="0"/>
        </w:rPr>
      </w:pPr>
      <w:r w:rsidRPr="00DA1571">
        <w:rPr>
          <w:b w:val="0"/>
        </w:rPr>
        <w:t>размещения п</w:t>
      </w:r>
      <w:r w:rsidR="00DA1571" w:rsidRPr="00DA1571">
        <w:rPr>
          <w:b w:val="0"/>
        </w:rPr>
        <w:t>родуктов познавательной, учебно-исследовательской деятель</w:t>
      </w:r>
      <w:r w:rsidRPr="00DA1571">
        <w:rPr>
          <w:b w:val="0"/>
        </w:rPr>
        <w:t>ности обучающихся в информационно-образовательной среде образовательной</w:t>
      </w:r>
      <w:r w:rsidRPr="00DA1571">
        <w:rPr>
          <w:b w:val="0"/>
          <w:spacing w:val="1"/>
        </w:rPr>
        <w:t xml:space="preserve"> </w:t>
      </w:r>
      <w:r w:rsidRPr="00DA1571">
        <w:rPr>
          <w:b w:val="0"/>
        </w:rPr>
        <w:t>организации;</w:t>
      </w:r>
    </w:p>
    <w:p w:rsidR="00DA1571" w:rsidRPr="00DA1571" w:rsidRDefault="007519D6" w:rsidP="001E2E67">
      <w:pPr>
        <w:pStyle w:val="Heading1"/>
        <w:spacing w:before="9" w:line="235" w:lineRule="auto"/>
        <w:ind w:left="426" w:right="634" w:firstLine="294"/>
        <w:jc w:val="both"/>
        <w:rPr>
          <w:b w:val="0"/>
        </w:rPr>
      </w:pPr>
      <w:r w:rsidRPr="00DA1571">
        <w:rPr>
          <w:b w:val="0"/>
        </w:rPr>
        <w:t>проектирования и организации индивидуальной и групповой деятельности,</w:t>
      </w:r>
      <w:r w:rsidRPr="00DA1571">
        <w:rPr>
          <w:b w:val="0"/>
          <w:spacing w:val="1"/>
        </w:rPr>
        <w:t xml:space="preserve"> </w:t>
      </w:r>
      <w:r w:rsidRPr="00DA1571">
        <w:rPr>
          <w:b w:val="0"/>
        </w:rPr>
        <w:t>организации</w:t>
      </w:r>
      <w:r w:rsidRPr="00DA1571">
        <w:rPr>
          <w:b w:val="0"/>
          <w:spacing w:val="-1"/>
        </w:rPr>
        <w:t xml:space="preserve"> </w:t>
      </w:r>
      <w:r w:rsidRPr="00DA1571">
        <w:rPr>
          <w:b w:val="0"/>
        </w:rPr>
        <w:t>своего</w:t>
      </w:r>
      <w:r w:rsidRPr="00DA1571">
        <w:rPr>
          <w:b w:val="0"/>
          <w:spacing w:val="-2"/>
        </w:rPr>
        <w:t xml:space="preserve"> </w:t>
      </w:r>
      <w:r w:rsidRPr="00DA1571">
        <w:rPr>
          <w:b w:val="0"/>
        </w:rPr>
        <w:t>времени</w:t>
      </w:r>
      <w:r w:rsidRPr="00DA1571">
        <w:rPr>
          <w:b w:val="0"/>
          <w:spacing w:val="-1"/>
        </w:rPr>
        <w:t xml:space="preserve"> </w:t>
      </w:r>
      <w:r w:rsidRPr="00DA1571">
        <w:rPr>
          <w:b w:val="0"/>
        </w:rPr>
        <w:t>с</w:t>
      </w:r>
      <w:r w:rsidRPr="00DA1571">
        <w:rPr>
          <w:b w:val="0"/>
          <w:spacing w:val="-4"/>
        </w:rPr>
        <w:t xml:space="preserve"> </w:t>
      </w:r>
      <w:r w:rsidRPr="00DA1571">
        <w:rPr>
          <w:b w:val="0"/>
        </w:rPr>
        <w:t>использованием ИКТ;</w:t>
      </w:r>
    </w:p>
    <w:p w:rsidR="00DA1571" w:rsidRPr="00DA1571" w:rsidRDefault="007519D6" w:rsidP="001E2E67">
      <w:pPr>
        <w:pStyle w:val="Heading1"/>
        <w:spacing w:before="9" w:line="235" w:lineRule="auto"/>
        <w:ind w:left="426" w:right="634" w:firstLine="294"/>
        <w:jc w:val="both"/>
        <w:rPr>
          <w:b w:val="0"/>
        </w:rPr>
      </w:pPr>
      <w:r w:rsidRPr="00DA1571">
        <w:rPr>
          <w:b w:val="0"/>
        </w:rPr>
        <w:t>планирования образовательной деятельности, фиксирования ее реализации в</w:t>
      </w:r>
      <w:r w:rsidRPr="00DA1571">
        <w:rPr>
          <w:b w:val="0"/>
          <w:spacing w:val="1"/>
        </w:rPr>
        <w:t xml:space="preserve"> </w:t>
      </w:r>
      <w:r w:rsidRPr="00DA1571">
        <w:rPr>
          <w:b w:val="0"/>
        </w:rPr>
        <w:t>целом</w:t>
      </w:r>
      <w:r w:rsidRPr="00DA1571">
        <w:rPr>
          <w:b w:val="0"/>
          <w:spacing w:val="-4"/>
        </w:rPr>
        <w:t xml:space="preserve"> </w:t>
      </w:r>
      <w:r w:rsidRPr="00DA1571">
        <w:rPr>
          <w:b w:val="0"/>
        </w:rPr>
        <w:t>и отдельных</w:t>
      </w:r>
      <w:r w:rsidRPr="00DA1571">
        <w:rPr>
          <w:b w:val="0"/>
          <w:spacing w:val="1"/>
        </w:rPr>
        <w:t xml:space="preserve"> </w:t>
      </w:r>
      <w:r w:rsidRPr="00DA1571">
        <w:rPr>
          <w:b w:val="0"/>
        </w:rPr>
        <w:t>этапов;</w:t>
      </w:r>
    </w:p>
    <w:p w:rsidR="00DA1571" w:rsidRPr="00DA1571" w:rsidRDefault="007519D6" w:rsidP="001E2E67">
      <w:pPr>
        <w:pStyle w:val="Heading1"/>
        <w:spacing w:before="9" w:line="235" w:lineRule="auto"/>
        <w:ind w:left="426" w:right="634" w:firstLine="294"/>
        <w:jc w:val="both"/>
        <w:rPr>
          <w:b w:val="0"/>
        </w:rPr>
      </w:pPr>
      <w:r w:rsidRPr="00DA1571">
        <w:rPr>
          <w:b w:val="0"/>
        </w:rPr>
        <w:t>обеспечения доступа в школьной библиотеке к информационным ресурсам</w:t>
      </w:r>
      <w:r w:rsidRPr="00DA1571">
        <w:rPr>
          <w:b w:val="0"/>
          <w:spacing w:val="1"/>
        </w:rPr>
        <w:t xml:space="preserve"> </w:t>
      </w:r>
      <w:r w:rsidRPr="00DA1571">
        <w:rPr>
          <w:b w:val="0"/>
        </w:rPr>
        <w:t>сети Интернет, учебной и художественной литературе, коллекциям мед</w:t>
      </w:r>
      <w:r w:rsidR="00DA1571" w:rsidRPr="00DA1571">
        <w:rPr>
          <w:b w:val="0"/>
        </w:rPr>
        <w:t>иаре</w:t>
      </w:r>
      <w:r w:rsidRPr="00DA1571">
        <w:rPr>
          <w:b w:val="0"/>
        </w:rPr>
        <w:t>сурсов на электронных носителях, множительной технике для тиражирования</w:t>
      </w:r>
      <w:r w:rsidRPr="00DA1571">
        <w:rPr>
          <w:b w:val="0"/>
          <w:spacing w:val="1"/>
        </w:rPr>
        <w:t xml:space="preserve"> </w:t>
      </w:r>
      <w:r w:rsidRPr="00DA1571">
        <w:rPr>
          <w:b w:val="0"/>
        </w:rPr>
        <w:t>учебных и методических тексто-графически</w:t>
      </w:r>
      <w:r w:rsidR="00DA1571" w:rsidRPr="00DA1571">
        <w:rPr>
          <w:b w:val="0"/>
        </w:rPr>
        <w:t>х и аудио-, видеоматериалов, ре</w:t>
      </w:r>
      <w:r w:rsidRPr="00DA1571">
        <w:rPr>
          <w:b w:val="0"/>
        </w:rPr>
        <w:t>зультатов</w:t>
      </w:r>
      <w:r w:rsidRPr="00DA1571">
        <w:rPr>
          <w:b w:val="0"/>
          <w:spacing w:val="1"/>
        </w:rPr>
        <w:t xml:space="preserve"> </w:t>
      </w:r>
      <w:r w:rsidRPr="00DA1571">
        <w:rPr>
          <w:b w:val="0"/>
        </w:rPr>
        <w:t>творческой,</w:t>
      </w:r>
      <w:r w:rsidRPr="00DA1571">
        <w:rPr>
          <w:b w:val="0"/>
          <w:spacing w:val="1"/>
        </w:rPr>
        <w:t xml:space="preserve"> </w:t>
      </w:r>
      <w:r w:rsidRPr="00DA1571">
        <w:rPr>
          <w:b w:val="0"/>
        </w:rPr>
        <w:t>научно-исследовательской</w:t>
      </w:r>
      <w:r w:rsidRPr="00DA1571">
        <w:rPr>
          <w:b w:val="0"/>
          <w:spacing w:val="1"/>
        </w:rPr>
        <w:t xml:space="preserve"> </w:t>
      </w:r>
      <w:r w:rsidRPr="00DA1571">
        <w:rPr>
          <w:b w:val="0"/>
        </w:rPr>
        <w:t>и</w:t>
      </w:r>
      <w:r w:rsidRPr="00DA1571">
        <w:rPr>
          <w:b w:val="0"/>
          <w:spacing w:val="1"/>
        </w:rPr>
        <w:t xml:space="preserve"> </w:t>
      </w:r>
      <w:r w:rsidRPr="00DA1571">
        <w:rPr>
          <w:b w:val="0"/>
        </w:rPr>
        <w:t>проектной</w:t>
      </w:r>
      <w:r w:rsidRPr="00DA1571">
        <w:rPr>
          <w:b w:val="0"/>
          <w:spacing w:val="1"/>
        </w:rPr>
        <w:t xml:space="preserve"> </w:t>
      </w:r>
      <w:r w:rsidRPr="00DA1571">
        <w:rPr>
          <w:b w:val="0"/>
        </w:rPr>
        <w:t>деятельности</w:t>
      </w:r>
      <w:r w:rsidRPr="00DA1571">
        <w:rPr>
          <w:b w:val="0"/>
          <w:spacing w:val="1"/>
        </w:rPr>
        <w:t xml:space="preserve"> </w:t>
      </w:r>
      <w:r w:rsidRPr="00DA1571">
        <w:rPr>
          <w:b w:val="0"/>
        </w:rPr>
        <w:t>обучающихся;</w:t>
      </w:r>
    </w:p>
    <w:p w:rsidR="007519D6" w:rsidRPr="00DA1571" w:rsidRDefault="007519D6" w:rsidP="001E2E67">
      <w:pPr>
        <w:pStyle w:val="Heading1"/>
        <w:spacing w:before="9" w:line="235" w:lineRule="auto"/>
        <w:ind w:left="426" w:right="634" w:firstLine="294"/>
        <w:jc w:val="both"/>
        <w:rPr>
          <w:b w:val="0"/>
        </w:rPr>
      </w:pPr>
      <w:r w:rsidRPr="00DA1571">
        <w:rPr>
          <w:b w:val="0"/>
        </w:rPr>
        <w:t>проведения массовых мероприятий, собрани</w:t>
      </w:r>
      <w:r w:rsidR="00DA1571" w:rsidRPr="00DA1571">
        <w:rPr>
          <w:b w:val="0"/>
        </w:rPr>
        <w:t>й, представлений; досуга и обще</w:t>
      </w:r>
      <w:r w:rsidRPr="00DA1571">
        <w:rPr>
          <w:b w:val="0"/>
        </w:rPr>
        <w:t>ния обучающихся с возможностью массового</w:t>
      </w:r>
      <w:r w:rsidR="00DA1571" w:rsidRPr="00DA1571">
        <w:rPr>
          <w:b w:val="0"/>
        </w:rPr>
        <w:t xml:space="preserve"> просмотра кино- и видеоматериа</w:t>
      </w:r>
      <w:r w:rsidRPr="00DA1571">
        <w:rPr>
          <w:b w:val="0"/>
        </w:rPr>
        <w:t>лов,</w:t>
      </w:r>
      <w:r w:rsidRPr="00DA1571">
        <w:rPr>
          <w:b w:val="0"/>
          <w:spacing w:val="-3"/>
        </w:rPr>
        <w:t xml:space="preserve"> </w:t>
      </w:r>
      <w:r w:rsidRPr="00DA1571">
        <w:rPr>
          <w:b w:val="0"/>
        </w:rPr>
        <w:t>организации</w:t>
      </w:r>
      <w:r w:rsidRPr="00DA1571">
        <w:rPr>
          <w:b w:val="0"/>
          <w:spacing w:val="-1"/>
        </w:rPr>
        <w:t xml:space="preserve"> </w:t>
      </w:r>
      <w:r w:rsidRPr="00DA1571">
        <w:rPr>
          <w:b w:val="0"/>
        </w:rPr>
        <w:t>сценической</w:t>
      </w:r>
      <w:r w:rsidRPr="00DA1571">
        <w:rPr>
          <w:b w:val="0"/>
          <w:spacing w:val="-2"/>
        </w:rPr>
        <w:t xml:space="preserve"> </w:t>
      </w:r>
      <w:r w:rsidRPr="00DA1571">
        <w:rPr>
          <w:b w:val="0"/>
        </w:rPr>
        <w:t>работы,</w:t>
      </w:r>
      <w:r w:rsidRPr="00DA1571">
        <w:rPr>
          <w:b w:val="0"/>
          <w:spacing w:val="-1"/>
        </w:rPr>
        <w:t xml:space="preserve"> </w:t>
      </w:r>
      <w:r w:rsidR="00DA1571">
        <w:rPr>
          <w:b w:val="0"/>
        </w:rPr>
        <w:t>театрализованных представлений.</w:t>
      </w:r>
    </w:p>
    <w:p w:rsidR="007519D6" w:rsidRPr="00DA1571" w:rsidRDefault="00DA1571" w:rsidP="001E2E67">
      <w:pPr>
        <w:pStyle w:val="Heading1"/>
        <w:tabs>
          <w:tab w:val="left" w:pos="1622"/>
          <w:tab w:val="left" w:pos="5303"/>
          <w:tab w:val="left" w:pos="6612"/>
          <w:tab w:val="left" w:pos="8368"/>
        </w:tabs>
        <w:spacing w:before="72"/>
        <w:ind w:left="567" w:right="634" w:firstLine="0"/>
        <w:jc w:val="both"/>
      </w:pPr>
      <w:r>
        <w:t xml:space="preserve">Материально-технические </w:t>
      </w:r>
      <w:r w:rsidR="007519D6">
        <w:t>у</w:t>
      </w:r>
      <w:r>
        <w:t xml:space="preserve">словия </w:t>
      </w:r>
      <w:r w:rsidR="007519D6">
        <w:t>реализации</w:t>
      </w:r>
      <w:r>
        <w:t xml:space="preserve"> </w:t>
      </w:r>
      <w:r w:rsidR="007519D6">
        <w:t>программы</w:t>
      </w:r>
      <w:r>
        <w:t xml:space="preserve"> </w:t>
      </w:r>
      <w:r w:rsidR="007519D6">
        <w:rPr>
          <w:b w:val="0"/>
        </w:rPr>
        <w:t>НОО</w:t>
      </w:r>
    </w:p>
    <w:p w:rsidR="007519D6" w:rsidRDefault="007519D6" w:rsidP="001E2E67">
      <w:pPr>
        <w:pStyle w:val="a3"/>
        <w:spacing w:before="10"/>
        <w:ind w:left="0" w:right="634"/>
        <w:jc w:val="left"/>
        <w:rPr>
          <w:b/>
          <w:sz w:val="15"/>
        </w:rPr>
      </w:pPr>
    </w:p>
    <w:p w:rsidR="00DA1571" w:rsidRDefault="007519D6" w:rsidP="001E2E67">
      <w:pPr>
        <w:pStyle w:val="a3"/>
        <w:spacing w:before="89" w:line="322" w:lineRule="exact"/>
        <w:ind w:left="567" w:right="634" w:firstLine="426"/>
      </w:pPr>
      <w:r>
        <w:t>Материально-техническая</w:t>
      </w:r>
      <w:r w:rsidR="00DA1571">
        <w:rPr>
          <w:spacing w:val="45"/>
        </w:rPr>
        <w:t xml:space="preserve"> </w:t>
      </w:r>
      <w:r>
        <w:t>база</w:t>
      </w:r>
      <w:r>
        <w:rPr>
          <w:spacing w:val="113"/>
        </w:rPr>
        <w:t xml:space="preserve"> </w:t>
      </w:r>
      <w:r>
        <w:t>частного</w:t>
      </w:r>
      <w:r>
        <w:rPr>
          <w:spacing w:val="112"/>
        </w:rPr>
        <w:t xml:space="preserve"> </w:t>
      </w:r>
      <w:r>
        <w:t>общеобразовательного</w:t>
      </w:r>
      <w:r>
        <w:rPr>
          <w:spacing w:val="114"/>
        </w:rPr>
        <w:t xml:space="preserve"> </w:t>
      </w:r>
      <w:r>
        <w:t>учреждения</w:t>
      </w:r>
      <w:r w:rsidR="00DA1571">
        <w:t xml:space="preserve"> </w:t>
      </w:r>
      <w:r>
        <w:t>«</w:t>
      </w:r>
      <w:r w:rsidR="00DA1571">
        <w:t>ПНШ им. прп. Сергия Радонежского г. Буденновска</w:t>
      </w:r>
      <w:r>
        <w:t xml:space="preserve">» приведена в соответствие </w:t>
      </w:r>
      <w:r w:rsidR="00DA1571">
        <w:t>с задачами по обеспечению реали</w:t>
      </w:r>
      <w:r>
        <w:t>зации основной образовательной программы образовательной организации и</w:t>
      </w:r>
      <w:r>
        <w:rPr>
          <w:spacing w:val="1"/>
        </w:rPr>
        <w:t xml:space="preserve"> </w:t>
      </w:r>
      <w:r>
        <w:t>созданию соответствующей образовательной и социальной среды. ОУ</w:t>
      </w:r>
      <w:r>
        <w:rPr>
          <w:spacing w:val="1"/>
        </w:rPr>
        <w:t xml:space="preserve"> </w:t>
      </w:r>
      <w:r w:rsidR="00DA1571">
        <w:t>разрабо</w:t>
      </w:r>
      <w:r>
        <w:t>тан</w:t>
      </w:r>
      <w:r>
        <w:rPr>
          <w:spacing w:val="-1"/>
        </w:rPr>
        <w:t xml:space="preserve"> </w:t>
      </w:r>
      <w:r>
        <w:t>перечень</w:t>
      </w:r>
      <w:r>
        <w:rPr>
          <w:spacing w:val="-5"/>
        </w:rPr>
        <w:t xml:space="preserve"> </w:t>
      </w:r>
      <w:r>
        <w:t>оснащения</w:t>
      </w:r>
      <w:r>
        <w:rPr>
          <w:spacing w:val="68"/>
        </w:rPr>
        <w:t xml:space="preserve"> </w:t>
      </w:r>
      <w:r>
        <w:t>оборудования,</w:t>
      </w:r>
      <w:r>
        <w:rPr>
          <w:spacing w:val="65"/>
        </w:rPr>
        <w:t xml:space="preserve"> </w:t>
      </w:r>
      <w:r>
        <w:t>и</w:t>
      </w:r>
      <w:r>
        <w:rPr>
          <w:spacing w:val="-1"/>
        </w:rPr>
        <w:t xml:space="preserve"> </w:t>
      </w:r>
      <w:r>
        <w:t>закреплён локальным</w:t>
      </w:r>
      <w:r>
        <w:rPr>
          <w:spacing w:val="-1"/>
        </w:rPr>
        <w:t xml:space="preserve"> </w:t>
      </w:r>
      <w:r w:rsidR="00DA1571">
        <w:t>актом.</w:t>
      </w:r>
    </w:p>
    <w:p w:rsidR="00DA1571" w:rsidRDefault="007519D6" w:rsidP="001E2E67">
      <w:pPr>
        <w:pStyle w:val="a3"/>
        <w:spacing w:before="89" w:line="322" w:lineRule="exact"/>
        <w:ind w:left="567" w:right="634" w:firstLine="426"/>
      </w:pPr>
      <w:r>
        <w:t>Критериальными источниками оценки учебно-материального обеспечения ЧОУ</w:t>
      </w:r>
      <w:r>
        <w:rPr>
          <w:spacing w:val="-67"/>
        </w:rPr>
        <w:t xml:space="preserve"> </w:t>
      </w:r>
      <w:r>
        <w:t xml:space="preserve">Православная </w:t>
      </w:r>
      <w:r w:rsidR="00DA1571">
        <w:t>школа</w:t>
      </w:r>
      <w:r>
        <w:rPr>
          <w:spacing w:val="1"/>
        </w:rPr>
        <w:t xml:space="preserve"> </w:t>
      </w:r>
      <w:r>
        <w:t>являются требов</w:t>
      </w:r>
      <w:r w:rsidR="00DA1571">
        <w:t>ания ФГОС НОО, лицензионные тре</w:t>
      </w:r>
      <w:r>
        <w:t>бования и условия Положения о лицензиро</w:t>
      </w:r>
      <w:r w:rsidR="00DA1571">
        <w:t>вании образовательной деятельно</w:t>
      </w:r>
      <w:r>
        <w:t>сти, утвержденного постановлением Правительства Российской Федерации 28</w:t>
      </w:r>
      <w:r>
        <w:rPr>
          <w:spacing w:val="1"/>
        </w:rPr>
        <w:t xml:space="preserve"> </w:t>
      </w:r>
      <w:r>
        <w:t>октября 2013 г. №966, а также соответствую</w:t>
      </w:r>
      <w:r w:rsidR="00DA1571">
        <w:t>щие приказы и методические реко</w:t>
      </w:r>
      <w:r>
        <w:t>мендации,</w:t>
      </w:r>
      <w:r>
        <w:rPr>
          <w:spacing w:val="-2"/>
        </w:rPr>
        <w:t xml:space="preserve"> </w:t>
      </w:r>
      <w:r>
        <w:t>в</w:t>
      </w:r>
      <w:r>
        <w:rPr>
          <w:spacing w:val="-2"/>
        </w:rPr>
        <w:t xml:space="preserve"> </w:t>
      </w:r>
      <w:r w:rsidR="00DA1571">
        <w:t>том числе:</w:t>
      </w:r>
    </w:p>
    <w:p w:rsidR="00DA1571" w:rsidRDefault="007519D6" w:rsidP="001E2E67">
      <w:pPr>
        <w:pStyle w:val="a3"/>
        <w:spacing w:before="89" w:line="322" w:lineRule="exact"/>
        <w:ind w:left="567" w:right="634" w:firstLine="426"/>
      </w:pPr>
      <w:r w:rsidRPr="00DA1571">
        <w:t>постановление Федеральной службы по на</w:t>
      </w:r>
      <w:r w:rsidR="00DA1571">
        <w:t>дзору в сфере защиты прав потре</w:t>
      </w:r>
      <w:r w:rsidRPr="00DA1571">
        <w:t>бителей</w:t>
      </w:r>
      <w:r w:rsidRPr="00DA1571">
        <w:rPr>
          <w:spacing w:val="1"/>
        </w:rPr>
        <w:t xml:space="preserve"> </w:t>
      </w:r>
      <w:r w:rsidRPr="00DA1571">
        <w:t>и</w:t>
      </w:r>
      <w:r w:rsidRPr="00DA1571">
        <w:rPr>
          <w:spacing w:val="1"/>
        </w:rPr>
        <w:t xml:space="preserve"> </w:t>
      </w:r>
      <w:r w:rsidRPr="00DA1571">
        <w:t>благополучия</w:t>
      </w:r>
      <w:r w:rsidRPr="00DA1571">
        <w:rPr>
          <w:spacing w:val="1"/>
        </w:rPr>
        <w:t xml:space="preserve"> </w:t>
      </w:r>
      <w:r w:rsidRPr="00DA1571">
        <w:t>человека</w:t>
      </w:r>
      <w:r w:rsidRPr="00DA1571">
        <w:rPr>
          <w:spacing w:val="1"/>
        </w:rPr>
        <w:t xml:space="preserve"> </w:t>
      </w:r>
      <w:r w:rsidRPr="00DA1571">
        <w:t>от</w:t>
      </w:r>
      <w:r w:rsidRPr="00DA1571">
        <w:rPr>
          <w:spacing w:val="1"/>
        </w:rPr>
        <w:t xml:space="preserve"> </w:t>
      </w:r>
      <w:r w:rsidRPr="00DA1571">
        <w:t>29</w:t>
      </w:r>
      <w:r w:rsidRPr="00DA1571">
        <w:rPr>
          <w:spacing w:val="1"/>
        </w:rPr>
        <w:t xml:space="preserve"> </w:t>
      </w:r>
      <w:r w:rsidRPr="00DA1571">
        <w:t>декабря</w:t>
      </w:r>
      <w:r w:rsidRPr="00DA1571">
        <w:rPr>
          <w:spacing w:val="1"/>
        </w:rPr>
        <w:t xml:space="preserve"> </w:t>
      </w:r>
      <w:r w:rsidRPr="00DA1571">
        <w:t>2010</w:t>
      </w:r>
      <w:r w:rsidRPr="00DA1571">
        <w:rPr>
          <w:spacing w:val="1"/>
        </w:rPr>
        <w:t xml:space="preserve"> </w:t>
      </w:r>
      <w:r w:rsidRPr="00DA1571">
        <w:t>г.</w:t>
      </w:r>
      <w:r w:rsidRPr="00DA1571">
        <w:rPr>
          <w:spacing w:val="1"/>
        </w:rPr>
        <w:t xml:space="preserve"> </w:t>
      </w:r>
      <w:r w:rsidRPr="00DA1571">
        <w:t>№</w:t>
      </w:r>
      <w:r w:rsidRPr="00DA1571">
        <w:rPr>
          <w:spacing w:val="1"/>
        </w:rPr>
        <w:t xml:space="preserve"> </w:t>
      </w:r>
      <w:r w:rsidRPr="00DA1571">
        <w:t>189,</w:t>
      </w:r>
      <w:r w:rsidRPr="00DA1571">
        <w:rPr>
          <w:spacing w:val="1"/>
        </w:rPr>
        <w:t xml:space="preserve"> </w:t>
      </w:r>
      <w:r w:rsidRPr="00DA1571">
        <w:t>СанПиН</w:t>
      </w:r>
      <w:r w:rsidRPr="00DA1571">
        <w:rPr>
          <w:spacing w:val="1"/>
        </w:rPr>
        <w:t xml:space="preserve"> </w:t>
      </w:r>
      <w:r w:rsidRPr="00DA1571">
        <w:t>2.4.2.2821-10 «Санитарно-эпидемиологические</w:t>
      </w:r>
      <w:r w:rsidR="00DA1571">
        <w:t xml:space="preserve"> требования к условиям и орга</w:t>
      </w:r>
      <w:r w:rsidRPr="00DA1571">
        <w:t>низации</w:t>
      </w:r>
      <w:r w:rsidRPr="00DA1571">
        <w:rPr>
          <w:spacing w:val="-1"/>
        </w:rPr>
        <w:t xml:space="preserve"> </w:t>
      </w:r>
      <w:r w:rsidRPr="00DA1571">
        <w:t>обучения в</w:t>
      </w:r>
      <w:r w:rsidRPr="00DA1571">
        <w:rPr>
          <w:spacing w:val="-3"/>
        </w:rPr>
        <w:t xml:space="preserve"> </w:t>
      </w:r>
      <w:r w:rsidRPr="00DA1571">
        <w:t>общеобразовательных</w:t>
      </w:r>
      <w:r w:rsidRPr="00DA1571">
        <w:rPr>
          <w:spacing w:val="1"/>
        </w:rPr>
        <w:t xml:space="preserve"> </w:t>
      </w:r>
      <w:r w:rsidRPr="00DA1571">
        <w:t>учреждениях»;</w:t>
      </w:r>
    </w:p>
    <w:p w:rsidR="00DA1571" w:rsidRDefault="007519D6" w:rsidP="001E2E67">
      <w:pPr>
        <w:pStyle w:val="a3"/>
        <w:spacing w:before="89" w:line="322" w:lineRule="exact"/>
        <w:ind w:left="567" w:right="634" w:firstLine="426"/>
      </w:pPr>
      <w:r w:rsidRPr="00DA1571">
        <w:t>перечни рекомендуемой учебной литературы и цифровых образовательных</w:t>
      </w:r>
      <w:r w:rsidRPr="00DA1571">
        <w:rPr>
          <w:spacing w:val="1"/>
        </w:rPr>
        <w:t xml:space="preserve"> </w:t>
      </w:r>
      <w:r w:rsidRPr="00DA1571">
        <w:t>ресурсов;</w:t>
      </w:r>
    </w:p>
    <w:p w:rsidR="00DA1571" w:rsidRDefault="007519D6" w:rsidP="001E2E67">
      <w:pPr>
        <w:pStyle w:val="a3"/>
        <w:spacing w:before="89" w:line="322" w:lineRule="exact"/>
        <w:ind w:left="567" w:right="634" w:firstLine="426"/>
      </w:pPr>
      <w:r w:rsidRPr="00DA1571">
        <w:t>аналогичные перечни, утвержденные региональными нормативными актами и</w:t>
      </w:r>
      <w:r w:rsidRPr="00DA1571">
        <w:rPr>
          <w:spacing w:val="-67"/>
        </w:rPr>
        <w:t xml:space="preserve"> </w:t>
      </w:r>
      <w:r w:rsidRPr="00DA1571">
        <w:t>локальными</w:t>
      </w:r>
      <w:r w:rsidRPr="00DA1571">
        <w:rPr>
          <w:spacing w:val="1"/>
        </w:rPr>
        <w:t xml:space="preserve"> </w:t>
      </w:r>
      <w:r w:rsidRPr="00DA1571">
        <w:t>актами</w:t>
      </w:r>
      <w:r w:rsidRPr="00DA1571">
        <w:rPr>
          <w:spacing w:val="1"/>
        </w:rPr>
        <w:t xml:space="preserve"> </w:t>
      </w:r>
      <w:r w:rsidRPr="00DA1571">
        <w:t>образовательной</w:t>
      </w:r>
      <w:r w:rsidRPr="00DA1571">
        <w:rPr>
          <w:spacing w:val="1"/>
        </w:rPr>
        <w:t xml:space="preserve"> </w:t>
      </w:r>
      <w:r w:rsidRPr="00DA1571">
        <w:t>организации,</w:t>
      </w:r>
      <w:r w:rsidRPr="00DA1571">
        <w:rPr>
          <w:spacing w:val="1"/>
        </w:rPr>
        <w:t xml:space="preserve"> </w:t>
      </w:r>
      <w:r w:rsidRPr="00DA1571">
        <w:t>разработанные</w:t>
      </w:r>
      <w:r w:rsidRPr="00DA1571">
        <w:rPr>
          <w:spacing w:val="1"/>
        </w:rPr>
        <w:t xml:space="preserve"> </w:t>
      </w:r>
      <w:r w:rsidRPr="00DA1571">
        <w:t>с</w:t>
      </w:r>
      <w:r w:rsidRPr="00DA1571">
        <w:rPr>
          <w:spacing w:val="1"/>
        </w:rPr>
        <w:t xml:space="preserve"> </w:t>
      </w:r>
      <w:r w:rsidRPr="00DA1571">
        <w:t>учетом</w:t>
      </w:r>
      <w:r w:rsidRPr="00DA1571">
        <w:rPr>
          <w:spacing w:val="1"/>
        </w:rPr>
        <w:t xml:space="preserve"> </w:t>
      </w:r>
      <w:r w:rsidRPr="00DA1571">
        <w:t>особенностей</w:t>
      </w:r>
      <w:r w:rsidRPr="00DA1571">
        <w:rPr>
          <w:spacing w:val="1"/>
        </w:rPr>
        <w:t xml:space="preserve"> </w:t>
      </w:r>
      <w:r w:rsidRPr="00DA1571">
        <w:t>реализации</w:t>
      </w:r>
      <w:r w:rsidRPr="00DA1571">
        <w:rPr>
          <w:spacing w:val="1"/>
        </w:rPr>
        <w:t xml:space="preserve"> </w:t>
      </w:r>
      <w:r w:rsidRPr="00DA1571">
        <w:t>основной</w:t>
      </w:r>
      <w:r w:rsidRPr="00DA1571">
        <w:rPr>
          <w:spacing w:val="1"/>
        </w:rPr>
        <w:t xml:space="preserve"> </w:t>
      </w:r>
      <w:r w:rsidRPr="00DA1571">
        <w:t>образовательной</w:t>
      </w:r>
      <w:r w:rsidRPr="00DA1571">
        <w:rPr>
          <w:spacing w:val="1"/>
        </w:rPr>
        <w:t xml:space="preserve"> </w:t>
      </w:r>
      <w:r w:rsidRPr="00DA1571">
        <w:t>программы</w:t>
      </w:r>
      <w:r w:rsidRPr="00DA1571">
        <w:rPr>
          <w:spacing w:val="1"/>
        </w:rPr>
        <w:t xml:space="preserve"> </w:t>
      </w:r>
      <w:r w:rsidRPr="00DA1571">
        <w:t>в</w:t>
      </w:r>
      <w:r w:rsidRPr="00DA1571">
        <w:rPr>
          <w:spacing w:val="1"/>
        </w:rPr>
        <w:t xml:space="preserve"> </w:t>
      </w:r>
      <w:r w:rsidR="00DA1571">
        <w:t>образова</w:t>
      </w:r>
      <w:r w:rsidRPr="00DA1571">
        <w:t>тельной</w:t>
      </w:r>
      <w:r w:rsidRPr="00DA1571">
        <w:rPr>
          <w:spacing w:val="-1"/>
        </w:rPr>
        <w:t xml:space="preserve"> </w:t>
      </w:r>
      <w:r w:rsidR="00DA1571">
        <w:t xml:space="preserve">организации. </w:t>
      </w:r>
    </w:p>
    <w:p w:rsidR="00DA1571" w:rsidRDefault="007519D6" w:rsidP="001E2E67">
      <w:pPr>
        <w:pStyle w:val="a3"/>
        <w:spacing w:before="89" w:line="322" w:lineRule="exact"/>
        <w:ind w:left="567" w:right="634" w:firstLine="426"/>
      </w:pPr>
      <w:r>
        <w:t>В соответствии с требованиями ФГОС НОО для обеспечения всех предметных</w:t>
      </w:r>
      <w:r>
        <w:rPr>
          <w:spacing w:val="1"/>
        </w:rPr>
        <w:t xml:space="preserve"> </w:t>
      </w:r>
      <w:r>
        <w:t>областей и внеурочной деятельности ЧОУ Правосла</w:t>
      </w:r>
      <w:r w:rsidR="00DA1571">
        <w:t>вная школа, реализую</w:t>
      </w:r>
      <w:r>
        <w:t>щая основную образовательную программу начального общего образования,</w:t>
      </w:r>
      <w:r>
        <w:rPr>
          <w:spacing w:val="1"/>
        </w:rPr>
        <w:t xml:space="preserve"> </w:t>
      </w:r>
      <w:r>
        <w:t>обеспечено</w:t>
      </w:r>
      <w:r>
        <w:rPr>
          <w:spacing w:val="1"/>
        </w:rPr>
        <w:t xml:space="preserve"> </w:t>
      </w:r>
      <w:r>
        <w:t>мебелью, презентационным обо</w:t>
      </w:r>
      <w:r w:rsidR="00DA1571">
        <w:t>рудованием, освещением, хозяйст</w:t>
      </w:r>
      <w:r>
        <w:t>венным</w:t>
      </w:r>
      <w:r>
        <w:rPr>
          <w:spacing w:val="-1"/>
        </w:rPr>
        <w:t xml:space="preserve"> </w:t>
      </w:r>
      <w:r>
        <w:t>инвентарем</w:t>
      </w:r>
      <w:r>
        <w:rPr>
          <w:spacing w:val="-3"/>
        </w:rPr>
        <w:t xml:space="preserve"> </w:t>
      </w:r>
      <w:r w:rsidR="00DA1571">
        <w:t>и оборудовано:</w:t>
      </w:r>
    </w:p>
    <w:p w:rsidR="004B69C2" w:rsidRDefault="007519D6" w:rsidP="001E2E67">
      <w:pPr>
        <w:pStyle w:val="a3"/>
        <w:spacing w:before="89" w:line="322" w:lineRule="exact"/>
        <w:ind w:left="567" w:right="634" w:firstLine="426"/>
      </w:pPr>
      <w:r w:rsidRPr="00DA1571">
        <w:t>учебными</w:t>
      </w:r>
      <w:r w:rsidRPr="00DA1571">
        <w:rPr>
          <w:spacing w:val="55"/>
        </w:rPr>
        <w:t xml:space="preserve"> </w:t>
      </w:r>
      <w:r w:rsidRPr="00DA1571">
        <w:t>кабинетами</w:t>
      </w:r>
      <w:r w:rsidRPr="00DA1571">
        <w:rPr>
          <w:spacing w:val="56"/>
        </w:rPr>
        <w:t xml:space="preserve"> </w:t>
      </w:r>
      <w:r w:rsidRPr="00DA1571">
        <w:t>с</w:t>
      </w:r>
      <w:r w:rsidRPr="00DA1571">
        <w:rPr>
          <w:spacing w:val="54"/>
        </w:rPr>
        <w:t xml:space="preserve"> </w:t>
      </w:r>
      <w:r w:rsidRPr="00DA1571">
        <w:t>автоматизированными</w:t>
      </w:r>
      <w:r w:rsidRPr="00DA1571">
        <w:rPr>
          <w:spacing w:val="53"/>
        </w:rPr>
        <w:t xml:space="preserve"> </w:t>
      </w:r>
      <w:r w:rsidRPr="00DA1571">
        <w:t>рабочими</w:t>
      </w:r>
      <w:r w:rsidRPr="00DA1571">
        <w:rPr>
          <w:spacing w:val="56"/>
        </w:rPr>
        <w:t xml:space="preserve"> </w:t>
      </w:r>
      <w:r w:rsidRPr="00DA1571">
        <w:t>местами</w:t>
      </w:r>
      <w:r w:rsidR="004B69C2">
        <w:rPr>
          <w:spacing w:val="54"/>
        </w:rPr>
        <w:t xml:space="preserve"> </w:t>
      </w:r>
      <w:r w:rsidRPr="00DA1571">
        <w:t>педагогических</w:t>
      </w:r>
      <w:r w:rsidRPr="00DA1571">
        <w:rPr>
          <w:spacing w:val="1"/>
        </w:rPr>
        <w:t xml:space="preserve"> </w:t>
      </w:r>
      <w:r w:rsidRPr="00DA1571">
        <w:t>работников;</w:t>
      </w:r>
    </w:p>
    <w:p w:rsidR="004B69C2" w:rsidRDefault="007519D6" w:rsidP="001E2E67">
      <w:pPr>
        <w:pStyle w:val="a3"/>
        <w:spacing w:before="89" w:line="322" w:lineRule="exact"/>
        <w:ind w:left="567" w:right="634" w:firstLine="426"/>
      </w:pPr>
      <w:r w:rsidRPr="004B69C2">
        <w:t>помещением</w:t>
      </w:r>
      <w:r w:rsidRPr="004B69C2">
        <w:rPr>
          <w:spacing w:val="4"/>
        </w:rPr>
        <w:t xml:space="preserve"> </w:t>
      </w:r>
      <w:r w:rsidRPr="004B69C2">
        <w:t>библиотеки;</w:t>
      </w:r>
    </w:p>
    <w:p w:rsidR="004B69C2" w:rsidRDefault="007519D6" w:rsidP="001E2E67">
      <w:pPr>
        <w:pStyle w:val="a3"/>
        <w:spacing w:before="89" w:line="322" w:lineRule="exact"/>
        <w:ind w:left="567" w:right="634" w:firstLine="426"/>
      </w:pPr>
      <w:r w:rsidRPr="004B69C2">
        <w:t>актовым</w:t>
      </w:r>
      <w:r w:rsidRPr="004B69C2">
        <w:rPr>
          <w:spacing w:val="-4"/>
        </w:rPr>
        <w:t xml:space="preserve"> </w:t>
      </w:r>
      <w:r w:rsidRPr="004B69C2">
        <w:t>залом;</w:t>
      </w:r>
    </w:p>
    <w:p w:rsidR="004B69C2" w:rsidRDefault="007519D6" w:rsidP="001E2E67">
      <w:pPr>
        <w:pStyle w:val="a3"/>
        <w:spacing w:before="89" w:line="322" w:lineRule="exact"/>
        <w:ind w:left="567" w:right="634" w:firstLine="426"/>
      </w:pPr>
      <w:r w:rsidRPr="004B69C2">
        <w:t>спортивным</w:t>
      </w:r>
      <w:r w:rsidRPr="004B69C2">
        <w:rPr>
          <w:spacing w:val="43"/>
        </w:rPr>
        <w:t xml:space="preserve"> </w:t>
      </w:r>
      <w:r w:rsidRPr="004B69C2">
        <w:t>залом,</w:t>
      </w:r>
      <w:r w:rsidRPr="004B69C2">
        <w:tab/>
        <w:t>спортивными</w:t>
      </w:r>
      <w:r w:rsidRPr="004B69C2">
        <w:rPr>
          <w:spacing w:val="46"/>
        </w:rPr>
        <w:t xml:space="preserve"> </w:t>
      </w:r>
      <w:r w:rsidRPr="004B69C2">
        <w:t>площадками,</w:t>
      </w:r>
      <w:r w:rsidRPr="004B69C2">
        <w:rPr>
          <w:spacing w:val="44"/>
        </w:rPr>
        <w:t xml:space="preserve"> </w:t>
      </w:r>
      <w:r w:rsidRPr="004B69C2">
        <w:t>тиром,</w:t>
      </w:r>
      <w:r w:rsidRPr="004B69C2">
        <w:rPr>
          <w:spacing w:val="43"/>
        </w:rPr>
        <w:t xml:space="preserve"> </w:t>
      </w:r>
      <w:r w:rsidRPr="004B69C2">
        <w:t>оснащенными</w:t>
      </w:r>
      <w:r w:rsidRPr="004B69C2">
        <w:rPr>
          <w:spacing w:val="44"/>
        </w:rPr>
        <w:t xml:space="preserve"> </w:t>
      </w:r>
      <w:r w:rsidR="004B69C2">
        <w:t>игро</w:t>
      </w:r>
      <w:r w:rsidRPr="004B69C2">
        <w:t>вым,</w:t>
      </w:r>
      <w:r w:rsidRPr="004B69C2">
        <w:rPr>
          <w:spacing w:val="-2"/>
        </w:rPr>
        <w:t xml:space="preserve"> </w:t>
      </w:r>
      <w:r w:rsidRPr="004B69C2">
        <w:t>спортивным</w:t>
      </w:r>
      <w:r w:rsidRPr="004B69C2">
        <w:rPr>
          <w:spacing w:val="-3"/>
        </w:rPr>
        <w:t xml:space="preserve"> </w:t>
      </w:r>
      <w:r w:rsidRPr="004B69C2">
        <w:t>оборудованием</w:t>
      </w:r>
      <w:r w:rsidRPr="004B69C2">
        <w:rPr>
          <w:spacing w:val="-1"/>
        </w:rPr>
        <w:t xml:space="preserve"> </w:t>
      </w:r>
      <w:r w:rsidRPr="004B69C2">
        <w:t>и инвентарем;</w:t>
      </w:r>
    </w:p>
    <w:p w:rsidR="001E2E67" w:rsidRDefault="007519D6" w:rsidP="001E2E67">
      <w:pPr>
        <w:pStyle w:val="a3"/>
        <w:spacing w:before="89" w:line="322" w:lineRule="exact"/>
        <w:ind w:left="567" w:right="634" w:firstLine="426"/>
      </w:pPr>
      <w:r w:rsidRPr="004B69C2">
        <w:t>помещением</w:t>
      </w:r>
      <w:r w:rsidRPr="004B69C2">
        <w:rPr>
          <w:spacing w:val="21"/>
        </w:rPr>
        <w:t xml:space="preserve"> </w:t>
      </w:r>
      <w:r w:rsidRPr="004B69C2">
        <w:t>для</w:t>
      </w:r>
      <w:r w:rsidRPr="004B69C2">
        <w:rPr>
          <w:spacing w:val="21"/>
        </w:rPr>
        <w:t xml:space="preserve"> </w:t>
      </w:r>
      <w:r w:rsidRPr="004B69C2">
        <w:t>питания</w:t>
      </w:r>
      <w:r w:rsidRPr="004B69C2">
        <w:rPr>
          <w:spacing w:val="21"/>
        </w:rPr>
        <w:t xml:space="preserve"> </w:t>
      </w:r>
      <w:r w:rsidRPr="004B69C2">
        <w:t>обучающихся,</w:t>
      </w:r>
      <w:r w:rsidRPr="004B69C2">
        <w:rPr>
          <w:spacing w:val="22"/>
        </w:rPr>
        <w:t xml:space="preserve"> </w:t>
      </w:r>
      <w:r w:rsidRPr="004B69C2">
        <w:t>обеспечивающими</w:t>
      </w:r>
      <w:r w:rsidRPr="004B69C2">
        <w:rPr>
          <w:spacing w:val="24"/>
        </w:rPr>
        <w:t xml:space="preserve"> </w:t>
      </w:r>
      <w:r w:rsidRPr="004B69C2">
        <w:t>возможность</w:t>
      </w:r>
      <w:r w:rsidRPr="004B69C2">
        <w:rPr>
          <w:spacing w:val="22"/>
        </w:rPr>
        <w:t xml:space="preserve"> </w:t>
      </w:r>
      <w:r w:rsidR="004B69C2">
        <w:t>ор</w:t>
      </w:r>
      <w:r w:rsidRPr="004B69C2">
        <w:rPr>
          <w:spacing w:val="-67"/>
        </w:rPr>
        <w:t xml:space="preserve"> </w:t>
      </w:r>
      <w:r w:rsidRPr="004B69C2">
        <w:t>ганизации</w:t>
      </w:r>
      <w:r w:rsidRPr="004B69C2">
        <w:rPr>
          <w:spacing w:val="-2"/>
        </w:rPr>
        <w:t xml:space="preserve"> </w:t>
      </w:r>
      <w:r w:rsidRPr="004B69C2">
        <w:t>качественного</w:t>
      </w:r>
      <w:r w:rsidRPr="004B69C2">
        <w:rPr>
          <w:spacing w:val="-1"/>
        </w:rPr>
        <w:t xml:space="preserve"> </w:t>
      </w:r>
      <w:r w:rsidRPr="004B69C2">
        <w:t>горячего питания,</w:t>
      </w:r>
      <w:r w:rsidRPr="004B69C2">
        <w:rPr>
          <w:spacing w:val="-2"/>
        </w:rPr>
        <w:t xml:space="preserve"> </w:t>
      </w:r>
      <w:r w:rsidRPr="004B69C2">
        <w:t>в</w:t>
      </w:r>
      <w:r w:rsidRPr="004B69C2">
        <w:rPr>
          <w:spacing w:val="-3"/>
        </w:rPr>
        <w:t xml:space="preserve"> </w:t>
      </w:r>
      <w:r w:rsidRPr="004B69C2">
        <w:t>том</w:t>
      </w:r>
      <w:r w:rsidRPr="004B69C2">
        <w:rPr>
          <w:spacing w:val="-2"/>
        </w:rPr>
        <w:t xml:space="preserve"> </w:t>
      </w:r>
      <w:r w:rsidRPr="004B69C2">
        <w:t>числе</w:t>
      </w:r>
      <w:r w:rsidRPr="004B69C2">
        <w:rPr>
          <w:spacing w:val="-3"/>
        </w:rPr>
        <w:t xml:space="preserve"> </w:t>
      </w:r>
      <w:r w:rsidRPr="004B69C2">
        <w:t>горячих</w:t>
      </w:r>
      <w:r w:rsidRPr="004B69C2">
        <w:rPr>
          <w:spacing w:val="-2"/>
        </w:rPr>
        <w:t xml:space="preserve"> </w:t>
      </w:r>
      <w:r w:rsidRPr="004B69C2">
        <w:t>завтраков;</w:t>
      </w:r>
    </w:p>
    <w:p w:rsidR="001E2E67" w:rsidRDefault="007519D6" w:rsidP="001E2E67">
      <w:pPr>
        <w:pStyle w:val="a3"/>
        <w:spacing w:before="89" w:line="322" w:lineRule="exact"/>
        <w:ind w:left="567" w:right="634" w:firstLine="426"/>
      </w:pPr>
      <w:r w:rsidRPr="004B69C2">
        <w:t>административными</w:t>
      </w:r>
      <w:r w:rsidRPr="004B69C2">
        <w:rPr>
          <w:spacing w:val="-2"/>
        </w:rPr>
        <w:t xml:space="preserve"> </w:t>
      </w:r>
      <w:r w:rsidRPr="004B69C2">
        <w:t>и</w:t>
      </w:r>
      <w:r w:rsidRPr="004B69C2">
        <w:rPr>
          <w:spacing w:val="-5"/>
        </w:rPr>
        <w:t xml:space="preserve"> </w:t>
      </w:r>
      <w:r w:rsidRPr="004B69C2">
        <w:t>иными</w:t>
      </w:r>
      <w:r w:rsidRPr="004B69C2">
        <w:rPr>
          <w:spacing w:val="-4"/>
        </w:rPr>
        <w:t xml:space="preserve"> </w:t>
      </w:r>
      <w:r w:rsidRPr="004B69C2">
        <w:t>помещениями,</w:t>
      </w:r>
      <w:r w:rsidRPr="004B69C2">
        <w:rPr>
          <w:spacing w:val="-5"/>
        </w:rPr>
        <w:t xml:space="preserve"> </w:t>
      </w:r>
      <w:r w:rsidRPr="004B69C2">
        <w:t>оснащенными</w:t>
      </w:r>
      <w:r w:rsidR="001E2E67">
        <w:t xml:space="preserve"> </w:t>
      </w:r>
      <w:r>
        <w:t>необходимым оборудованием, в том числе дл</w:t>
      </w:r>
      <w:r w:rsidR="001E2E67">
        <w:t>я организации учебной деятельно</w:t>
      </w:r>
      <w:r>
        <w:rPr>
          <w:spacing w:val="-67"/>
        </w:rPr>
        <w:t xml:space="preserve"> </w:t>
      </w:r>
      <w:r>
        <w:t>сти</w:t>
      </w:r>
      <w:r>
        <w:rPr>
          <w:spacing w:val="-1"/>
        </w:rPr>
        <w:t xml:space="preserve"> </w:t>
      </w:r>
      <w:r>
        <w:t>процесса с детьми-инвалидами и</w:t>
      </w:r>
      <w:r>
        <w:rPr>
          <w:spacing w:val="-4"/>
        </w:rPr>
        <w:t xml:space="preserve"> </w:t>
      </w:r>
      <w:r w:rsidR="001E2E67">
        <w:t>детьми с ОВЗ;</w:t>
      </w:r>
    </w:p>
    <w:p w:rsidR="001E2E67" w:rsidRDefault="007519D6" w:rsidP="001E2E67">
      <w:pPr>
        <w:pStyle w:val="a3"/>
        <w:spacing w:before="89" w:line="322" w:lineRule="exact"/>
        <w:ind w:left="567" w:right="634" w:firstLine="426"/>
      </w:pPr>
      <w:r w:rsidRPr="001E2E67">
        <w:t>гардеробом,</w:t>
      </w:r>
      <w:r w:rsidRPr="001E2E67">
        <w:rPr>
          <w:spacing w:val="-8"/>
        </w:rPr>
        <w:t xml:space="preserve"> </w:t>
      </w:r>
      <w:r w:rsidRPr="001E2E67">
        <w:t>санузлом,</w:t>
      </w:r>
      <w:r w:rsidRPr="001E2E67">
        <w:rPr>
          <w:spacing w:val="-7"/>
        </w:rPr>
        <w:t xml:space="preserve"> </w:t>
      </w:r>
      <w:r w:rsidRPr="001E2E67">
        <w:t>местами</w:t>
      </w:r>
      <w:r w:rsidRPr="001E2E67">
        <w:rPr>
          <w:spacing w:val="-6"/>
        </w:rPr>
        <w:t xml:space="preserve"> </w:t>
      </w:r>
      <w:r w:rsidRPr="001E2E67">
        <w:t>личной</w:t>
      </w:r>
      <w:r w:rsidRPr="001E2E67">
        <w:rPr>
          <w:spacing w:val="-6"/>
        </w:rPr>
        <w:t xml:space="preserve"> </w:t>
      </w:r>
      <w:r w:rsidRPr="001E2E67">
        <w:t>гигиены;</w:t>
      </w:r>
    </w:p>
    <w:p w:rsidR="001E2E67" w:rsidRDefault="007519D6" w:rsidP="001E2E67">
      <w:pPr>
        <w:pStyle w:val="a3"/>
        <w:spacing w:before="89" w:line="322" w:lineRule="exact"/>
        <w:ind w:left="567" w:right="634" w:firstLine="426"/>
      </w:pPr>
      <w:r w:rsidRPr="001E2E67">
        <w:t>участком</w:t>
      </w:r>
      <w:r w:rsidRPr="001E2E67">
        <w:rPr>
          <w:spacing w:val="-4"/>
        </w:rPr>
        <w:t xml:space="preserve"> </w:t>
      </w:r>
      <w:r w:rsidRPr="001E2E67">
        <w:t>(территорией)</w:t>
      </w:r>
      <w:r w:rsidRPr="001E2E67">
        <w:rPr>
          <w:spacing w:val="-3"/>
        </w:rPr>
        <w:t xml:space="preserve"> </w:t>
      </w:r>
      <w:r w:rsidRPr="001E2E67">
        <w:t>с</w:t>
      </w:r>
      <w:r w:rsidRPr="001E2E67">
        <w:rPr>
          <w:spacing w:val="-8"/>
        </w:rPr>
        <w:t xml:space="preserve"> </w:t>
      </w:r>
      <w:r w:rsidRPr="001E2E67">
        <w:t>необходимым</w:t>
      </w:r>
      <w:r w:rsidRPr="001E2E67">
        <w:rPr>
          <w:spacing w:val="-3"/>
        </w:rPr>
        <w:t xml:space="preserve"> </w:t>
      </w:r>
      <w:r w:rsidRPr="001E2E67">
        <w:t>набором</w:t>
      </w:r>
      <w:r w:rsidRPr="001E2E67">
        <w:rPr>
          <w:spacing w:val="-4"/>
        </w:rPr>
        <w:t xml:space="preserve"> </w:t>
      </w:r>
      <w:r w:rsidRPr="001E2E67">
        <w:t>оснащенных</w:t>
      </w:r>
      <w:r w:rsidRPr="001E2E67">
        <w:rPr>
          <w:spacing w:val="-2"/>
        </w:rPr>
        <w:t xml:space="preserve"> </w:t>
      </w:r>
      <w:r w:rsidRPr="001E2E67">
        <w:t>зон.</w:t>
      </w:r>
    </w:p>
    <w:p w:rsidR="001E2E67" w:rsidRDefault="007519D6" w:rsidP="001E2E67">
      <w:pPr>
        <w:pStyle w:val="a3"/>
        <w:spacing w:before="89" w:line="322" w:lineRule="exact"/>
        <w:ind w:left="567" w:right="634" w:firstLine="426"/>
      </w:pPr>
      <w:r>
        <w:t xml:space="preserve">ЧОУ Православная </w:t>
      </w:r>
      <w:r w:rsidR="001E2E67">
        <w:t>школа</w:t>
      </w:r>
      <w:r>
        <w:t xml:space="preserve"> обеспечена комплектом средств обуч</w:t>
      </w:r>
      <w:r w:rsidR="001E2E67">
        <w:t>ения, под</w:t>
      </w:r>
      <w:r>
        <w:t>держиваемых инструктивно-методическим</w:t>
      </w:r>
      <w:r w:rsidR="001E2E67">
        <w:t>и материалами и модулем програм</w:t>
      </w:r>
      <w:r>
        <w:t>мы повышения квалификации по использованию комплекта в образовательной</w:t>
      </w:r>
      <w:r>
        <w:rPr>
          <w:spacing w:val="1"/>
        </w:rPr>
        <w:t xml:space="preserve"> </w:t>
      </w:r>
      <w:r>
        <w:t>деятельности,</w:t>
      </w:r>
      <w:r>
        <w:rPr>
          <w:spacing w:val="1"/>
        </w:rPr>
        <w:t xml:space="preserve"> </w:t>
      </w:r>
      <w:r>
        <w:t>обеспечивающей</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rsidR="001E2E67">
        <w:t>про</w:t>
      </w:r>
      <w:r>
        <w:t>грамм</w:t>
      </w:r>
      <w:r>
        <w:rPr>
          <w:spacing w:val="-1"/>
        </w:rPr>
        <w:t xml:space="preserve"> </w:t>
      </w:r>
      <w:r>
        <w:t>в</w:t>
      </w:r>
      <w:r>
        <w:rPr>
          <w:spacing w:val="-2"/>
        </w:rPr>
        <w:t xml:space="preserve"> </w:t>
      </w:r>
      <w:r>
        <w:t>соответствии с</w:t>
      </w:r>
      <w:r>
        <w:rPr>
          <w:spacing w:val="-2"/>
        </w:rPr>
        <w:t xml:space="preserve"> </w:t>
      </w:r>
      <w:r>
        <w:t>требованиям</w:t>
      </w:r>
      <w:r w:rsidR="001E2E67">
        <w:t>и ФГОС НОО.</w:t>
      </w:r>
    </w:p>
    <w:p w:rsidR="001E2E67" w:rsidRDefault="007519D6" w:rsidP="001E2E67">
      <w:pPr>
        <w:pStyle w:val="a3"/>
        <w:spacing w:before="89" w:line="322" w:lineRule="exact"/>
        <w:ind w:left="567" w:right="634" w:firstLine="426"/>
      </w:pPr>
      <w:r>
        <w:t>Состав комплекта средств обучения должен</w:t>
      </w:r>
      <w:r w:rsidR="001E2E67">
        <w:t xml:space="preserve"> объединять как современные (ин</w:t>
      </w:r>
      <w:r>
        <w:t>новационные) средства обучения на базе циф</w:t>
      </w:r>
      <w:r w:rsidR="001E2E67">
        <w:t>ровых технологий, так и традици</w:t>
      </w:r>
      <w:r>
        <w:t>онные — средства наглядности (печатные материалы, натуральные объекты,</w:t>
      </w:r>
      <w:r>
        <w:rPr>
          <w:spacing w:val="1"/>
        </w:rPr>
        <w:t xml:space="preserve"> </w:t>
      </w:r>
      <w:r>
        <w:t>модели), а также лабораторное оборудование, приборы и инструменты для про-</w:t>
      </w:r>
      <w:r>
        <w:rPr>
          <w:spacing w:val="1"/>
        </w:rPr>
        <w:t xml:space="preserve"> </w:t>
      </w:r>
      <w:r>
        <w:t>ведения натурных экспериментов и исследов</w:t>
      </w:r>
      <w:r w:rsidR="001E2E67">
        <w:t>аний, расходные материалы и кан</w:t>
      </w:r>
      <w:r>
        <w:t>целярские</w:t>
      </w:r>
      <w:r>
        <w:rPr>
          <w:spacing w:val="-1"/>
        </w:rPr>
        <w:t xml:space="preserve"> </w:t>
      </w:r>
      <w:r w:rsidR="001E2E67">
        <w:t>принадлежности.</w:t>
      </w:r>
    </w:p>
    <w:p w:rsidR="001E2E67" w:rsidRDefault="007519D6" w:rsidP="001E2E67">
      <w:pPr>
        <w:pStyle w:val="a3"/>
        <w:spacing w:before="89" w:line="322" w:lineRule="exact"/>
        <w:ind w:left="567" w:right="634" w:firstLine="426"/>
      </w:pPr>
      <w:r>
        <w:t>Состав</w:t>
      </w:r>
      <w:r>
        <w:rPr>
          <w:spacing w:val="-2"/>
        </w:rPr>
        <w:t xml:space="preserve"> </w:t>
      </w:r>
      <w:r>
        <w:t>комплекта</w:t>
      </w:r>
      <w:r>
        <w:rPr>
          <w:spacing w:val="-1"/>
        </w:rPr>
        <w:t xml:space="preserve"> </w:t>
      </w:r>
      <w:r>
        <w:t>сформирован</w:t>
      </w:r>
      <w:r>
        <w:rPr>
          <w:spacing w:val="69"/>
        </w:rPr>
        <w:t xml:space="preserve"> </w:t>
      </w:r>
      <w:r>
        <w:t>с</w:t>
      </w:r>
      <w:r>
        <w:rPr>
          <w:spacing w:val="-2"/>
        </w:rPr>
        <w:t xml:space="preserve"> </w:t>
      </w:r>
      <w:r w:rsidR="001E2E67">
        <w:t>учетом:</w:t>
      </w:r>
    </w:p>
    <w:p w:rsidR="001E2E67" w:rsidRDefault="007519D6" w:rsidP="001E2E67">
      <w:pPr>
        <w:pStyle w:val="a3"/>
        <w:spacing w:before="89" w:line="322" w:lineRule="exact"/>
        <w:ind w:left="567" w:right="634" w:firstLine="426"/>
      </w:pPr>
      <w:r w:rsidRPr="001E2E67">
        <w:t>возрастных,</w:t>
      </w:r>
      <w:r w:rsidRPr="001E2E67">
        <w:rPr>
          <w:spacing w:val="-8"/>
        </w:rPr>
        <w:t xml:space="preserve"> </w:t>
      </w:r>
      <w:r w:rsidRPr="001E2E67">
        <w:t>психолого-педагогических</w:t>
      </w:r>
      <w:r w:rsidRPr="001E2E67">
        <w:rPr>
          <w:spacing w:val="-5"/>
        </w:rPr>
        <w:t xml:space="preserve"> </w:t>
      </w:r>
      <w:r w:rsidRPr="001E2E67">
        <w:t>особенностей</w:t>
      </w:r>
      <w:r w:rsidRPr="001E2E67">
        <w:rPr>
          <w:spacing w:val="-6"/>
        </w:rPr>
        <w:t xml:space="preserve"> </w:t>
      </w:r>
      <w:r w:rsidRPr="001E2E67">
        <w:t>обучающихся;</w:t>
      </w:r>
    </w:p>
    <w:p w:rsidR="001E2E67" w:rsidRDefault="007519D6" w:rsidP="001E2E67">
      <w:pPr>
        <w:pStyle w:val="a3"/>
        <w:spacing w:before="89" w:line="322" w:lineRule="exact"/>
        <w:ind w:left="567" w:right="634" w:firstLine="426"/>
      </w:pPr>
      <w:r w:rsidRPr="001E2E67">
        <w:t>его</w:t>
      </w:r>
      <w:r w:rsidRPr="001E2E67">
        <w:rPr>
          <w:spacing w:val="-4"/>
        </w:rPr>
        <w:t xml:space="preserve"> </w:t>
      </w:r>
      <w:r w:rsidRPr="001E2E67">
        <w:t>необходимости</w:t>
      </w:r>
      <w:r w:rsidRPr="001E2E67">
        <w:rPr>
          <w:spacing w:val="-4"/>
        </w:rPr>
        <w:t xml:space="preserve"> </w:t>
      </w:r>
      <w:r w:rsidRPr="001E2E67">
        <w:t>и</w:t>
      </w:r>
      <w:r w:rsidRPr="001E2E67">
        <w:rPr>
          <w:spacing w:val="-4"/>
        </w:rPr>
        <w:t xml:space="preserve"> </w:t>
      </w:r>
      <w:r w:rsidRPr="001E2E67">
        <w:t>достаточности;</w:t>
      </w:r>
    </w:p>
    <w:p w:rsidR="001E2E67" w:rsidRDefault="007519D6" w:rsidP="001E2E67">
      <w:pPr>
        <w:pStyle w:val="a3"/>
        <w:spacing w:before="89" w:line="322" w:lineRule="exact"/>
        <w:ind w:left="567" w:right="634" w:firstLine="426"/>
      </w:pPr>
      <w:r w:rsidRPr="001E2E67">
        <w:t>универсальности (возможности применения одних и тех же средств обучения</w:t>
      </w:r>
      <w:r w:rsidRPr="001E2E67">
        <w:rPr>
          <w:spacing w:val="1"/>
        </w:rPr>
        <w:t xml:space="preserve"> </w:t>
      </w:r>
      <w:r w:rsidRPr="001E2E67">
        <w:t>для решения комплекса задач в учебной и вн</w:t>
      </w:r>
      <w:r w:rsidR="001E2E67">
        <w:t>еурочной деятельности, в различ</w:t>
      </w:r>
      <w:r w:rsidRPr="001E2E67">
        <w:t>ных предметных областях, а также при использовании разнообразных методик</w:t>
      </w:r>
      <w:r w:rsidRPr="001E2E67">
        <w:rPr>
          <w:spacing w:val="1"/>
        </w:rPr>
        <w:t xml:space="preserve"> </w:t>
      </w:r>
      <w:r w:rsidRPr="001E2E67">
        <w:t>обучения);</w:t>
      </w:r>
    </w:p>
    <w:p w:rsidR="001E2E67" w:rsidRDefault="007519D6" w:rsidP="001E2E67">
      <w:pPr>
        <w:pStyle w:val="a3"/>
        <w:spacing w:before="89" w:line="322" w:lineRule="exact"/>
        <w:ind w:left="567" w:right="634" w:firstLine="426"/>
      </w:pPr>
      <w:r w:rsidRPr="001E2E67">
        <w:t>необходимости единого интерфейса подк</w:t>
      </w:r>
      <w:r w:rsidR="001E2E67">
        <w:t>лючения и обеспечения эргономич</w:t>
      </w:r>
      <w:r w:rsidRPr="001E2E67">
        <w:t>ного</w:t>
      </w:r>
      <w:r w:rsidRPr="001E2E67">
        <w:rPr>
          <w:spacing w:val="-4"/>
        </w:rPr>
        <w:t xml:space="preserve"> </w:t>
      </w:r>
      <w:r w:rsidRPr="001E2E67">
        <w:t>режима</w:t>
      </w:r>
      <w:r w:rsidRPr="001E2E67">
        <w:rPr>
          <w:spacing w:val="-3"/>
        </w:rPr>
        <w:t xml:space="preserve"> </w:t>
      </w:r>
      <w:r w:rsidRPr="001E2E67">
        <w:t>работы</w:t>
      </w:r>
      <w:r w:rsidRPr="001E2E67">
        <w:rPr>
          <w:spacing w:val="-1"/>
        </w:rPr>
        <w:t xml:space="preserve"> </w:t>
      </w:r>
      <w:r w:rsidRPr="001E2E67">
        <w:t>участников</w:t>
      </w:r>
      <w:r w:rsidRPr="001E2E67">
        <w:rPr>
          <w:spacing w:val="-4"/>
        </w:rPr>
        <w:t xml:space="preserve"> </w:t>
      </w:r>
      <w:r w:rsidRPr="001E2E67">
        <w:t>образовательных</w:t>
      </w:r>
      <w:r w:rsidRPr="001E2E67">
        <w:rPr>
          <w:spacing w:val="1"/>
        </w:rPr>
        <w:t xml:space="preserve"> </w:t>
      </w:r>
      <w:r w:rsidRPr="001E2E67">
        <w:t>отношений;</w:t>
      </w:r>
    </w:p>
    <w:p w:rsidR="001E2E67" w:rsidRDefault="007519D6" w:rsidP="001E2E67">
      <w:pPr>
        <w:pStyle w:val="a3"/>
        <w:spacing w:before="89" w:line="322" w:lineRule="exact"/>
        <w:ind w:left="567" w:right="634" w:firstLine="426"/>
      </w:pPr>
      <w:r w:rsidRPr="001E2E67">
        <w:t>согласованности совместного использован</w:t>
      </w:r>
      <w:r w:rsidR="001E2E67">
        <w:t>ия (содержательной, функциональ</w:t>
      </w:r>
      <w:r w:rsidRPr="001E2E67">
        <w:t>ной,</w:t>
      </w:r>
      <w:r w:rsidRPr="001E2E67">
        <w:rPr>
          <w:spacing w:val="-2"/>
        </w:rPr>
        <w:t xml:space="preserve"> </w:t>
      </w:r>
      <w:r w:rsidRPr="001E2E67">
        <w:t>программной</w:t>
      </w:r>
      <w:r w:rsidRPr="001E2E67">
        <w:rPr>
          <w:spacing w:val="-3"/>
        </w:rPr>
        <w:t xml:space="preserve"> </w:t>
      </w:r>
      <w:r w:rsidRPr="001E2E67">
        <w:t>и</w:t>
      </w:r>
      <w:r w:rsidRPr="001E2E67">
        <w:rPr>
          <w:spacing w:val="-2"/>
        </w:rPr>
        <w:t xml:space="preserve"> </w:t>
      </w:r>
      <w:r w:rsidRPr="001E2E67">
        <w:t>пр.).</w:t>
      </w:r>
    </w:p>
    <w:p w:rsidR="001E2E67" w:rsidRDefault="007519D6" w:rsidP="001E2E67">
      <w:pPr>
        <w:pStyle w:val="a3"/>
        <w:spacing w:before="89" w:line="322" w:lineRule="exact"/>
        <w:ind w:left="567" w:right="634" w:firstLine="426"/>
      </w:pPr>
      <w:r>
        <w:t>Инновационные</w:t>
      </w:r>
      <w:r>
        <w:rPr>
          <w:spacing w:val="-5"/>
        </w:rPr>
        <w:t xml:space="preserve"> </w:t>
      </w:r>
      <w:r>
        <w:t>средства</w:t>
      </w:r>
      <w:r>
        <w:rPr>
          <w:spacing w:val="-5"/>
        </w:rPr>
        <w:t xml:space="preserve"> </w:t>
      </w:r>
      <w:r>
        <w:t>обучения</w:t>
      </w:r>
      <w:r>
        <w:rPr>
          <w:spacing w:val="-5"/>
        </w:rPr>
        <w:t xml:space="preserve"> </w:t>
      </w:r>
      <w:r w:rsidR="001E2E67">
        <w:t>содержат:</w:t>
      </w:r>
    </w:p>
    <w:p w:rsidR="001E2E67" w:rsidRDefault="007519D6" w:rsidP="001E2E67">
      <w:pPr>
        <w:pStyle w:val="a3"/>
        <w:spacing w:before="89" w:line="322" w:lineRule="exact"/>
        <w:ind w:left="567" w:right="634" w:firstLine="426"/>
      </w:pPr>
      <w:r w:rsidRPr="001E2E67">
        <w:t>аппаратную часть, включающую: модуль</w:t>
      </w:r>
      <w:r w:rsidR="001E2E67">
        <w:t xml:space="preserve"> масштабной визуализации, управ</w:t>
      </w:r>
      <w:r w:rsidRPr="001E2E67">
        <w:t>ления и тиражирования информации, орган</w:t>
      </w:r>
      <w:r w:rsidR="001E2E67">
        <w:t>изации эффективного взаимодейст</w:t>
      </w:r>
      <w:r w:rsidRPr="001E2E67">
        <w:t>вия</w:t>
      </w:r>
      <w:r w:rsidRPr="001E2E67">
        <w:rPr>
          <w:spacing w:val="-1"/>
        </w:rPr>
        <w:t xml:space="preserve"> </w:t>
      </w:r>
      <w:r w:rsidRPr="001E2E67">
        <w:t>всех участников</w:t>
      </w:r>
      <w:r w:rsidRPr="001E2E67">
        <w:rPr>
          <w:spacing w:val="-4"/>
        </w:rPr>
        <w:t xml:space="preserve"> </w:t>
      </w:r>
      <w:r w:rsidRPr="001E2E67">
        <w:t>образовательных</w:t>
      </w:r>
      <w:r w:rsidRPr="001E2E67">
        <w:rPr>
          <w:spacing w:val="-4"/>
        </w:rPr>
        <w:t xml:space="preserve"> </w:t>
      </w:r>
      <w:r w:rsidRPr="001E2E67">
        <w:t xml:space="preserve">отношений; </w:t>
      </w:r>
    </w:p>
    <w:p w:rsidR="001E2E67" w:rsidRDefault="007519D6" w:rsidP="001E2E67">
      <w:pPr>
        <w:pStyle w:val="a3"/>
        <w:spacing w:before="89" w:line="322" w:lineRule="exact"/>
        <w:ind w:left="567" w:right="634" w:firstLine="426"/>
      </w:pPr>
      <w:r w:rsidRPr="001E2E67">
        <w:t>систему</w:t>
      </w:r>
      <w:r w:rsidRPr="001E2E67">
        <w:rPr>
          <w:spacing w:val="-6"/>
        </w:rPr>
        <w:t xml:space="preserve"> </w:t>
      </w:r>
      <w:r w:rsidRPr="001E2E67">
        <w:t>контроля</w:t>
      </w:r>
      <w:r w:rsidRPr="001E2E67">
        <w:rPr>
          <w:spacing w:val="-4"/>
        </w:rPr>
        <w:t xml:space="preserve"> </w:t>
      </w:r>
      <w:r w:rsidRPr="001E2E67">
        <w:t>и</w:t>
      </w:r>
      <w:r w:rsidRPr="001E2E67">
        <w:rPr>
          <w:spacing w:val="-1"/>
        </w:rPr>
        <w:t xml:space="preserve"> </w:t>
      </w:r>
      <w:r w:rsidRPr="001E2E67">
        <w:t>мониторинга</w:t>
      </w:r>
      <w:r w:rsidRPr="001E2E67">
        <w:rPr>
          <w:spacing w:val="-1"/>
        </w:rPr>
        <w:t xml:space="preserve"> </w:t>
      </w:r>
      <w:r w:rsidRPr="001E2E67">
        <w:t>качества</w:t>
      </w:r>
      <w:r w:rsidRPr="001E2E67">
        <w:rPr>
          <w:spacing w:val="-3"/>
        </w:rPr>
        <w:t xml:space="preserve"> </w:t>
      </w:r>
      <w:r w:rsidRPr="001E2E67">
        <w:t>знаний;</w:t>
      </w:r>
    </w:p>
    <w:p w:rsidR="001E2E67" w:rsidRDefault="007519D6" w:rsidP="001E2E67">
      <w:pPr>
        <w:pStyle w:val="a3"/>
        <w:spacing w:before="89" w:line="322" w:lineRule="exact"/>
        <w:ind w:left="567" w:right="634" w:firstLine="426"/>
      </w:pPr>
      <w:r w:rsidRPr="001E2E67">
        <w:t>электронные</w:t>
      </w:r>
      <w:r w:rsidRPr="001E2E67">
        <w:rPr>
          <w:spacing w:val="-3"/>
        </w:rPr>
        <w:t xml:space="preserve"> </w:t>
      </w:r>
      <w:r w:rsidRPr="001E2E67">
        <w:t>образовательные</w:t>
      </w:r>
      <w:r w:rsidRPr="001E2E67">
        <w:rPr>
          <w:spacing w:val="-3"/>
        </w:rPr>
        <w:t xml:space="preserve"> </w:t>
      </w:r>
      <w:r w:rsidRPr="001E2E67">
        <w:t>ресурсы</w:t>
      </w:r>
      <w:r w:rsidRPr="001E2E67">
        <w:rPr>
          <w:spacing w:val="-2"/>
        </w:rPr>
        <w:t xml:space="preserve"> </w:t>
      </w:r>
      <w:r w:rsidRPr="001E2E67">
        <w:t>по</w:t>
      </w:r>
      <w:r w:rsidRPr="001E2E67">
        <w:rPr>
          <w:spacing w:val="-2"/>
        </w:rPr>
        <w:t xml:space="preserve"> </w:t>
      </w:r>
      <w:r w:rsidRPr="001E2E67">
        <w:t>предметным</w:t>
      </w:r>
      <w:r w:rsidRPr="001E2E67">
        <w:rPr>
          <w:spacing w:val="-5"/>
        </w:rPr>
        <w:t xml:space="preserve"> </w:t>
      </w:r>
      <w:r w:rsidRPr="001E2E67">
        <w:t>областям.</w:t>
      </w:r>
    </w:p>
    <w:p w:rsidR="00BA5B76" w:rsidRPr="001E2E67" w:rsidRDefault="00BA5B76" w:rsidP="001E2E67">
      <w:pPr>
        <w:pStyle w:val="a3"/>
        <w:spacing w:before="89" w:line="322" w:lineRule="exact"/>
        <w:ind w:right="634"/>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ind w:left="0"/>
        <w:jc w:val="left"/>
        <w:rPr>
          <w:rFonts w:ascii="Segoe UI Light"/>
          <w:sz w:val="14"/>
        </w:rPr>
      </w:pPr>
    </w:p>
    <w:p w:rsidR="00BA5B76" w:rsidRDefault="00BA5B76">
      <w:pPr>
        <w:pStyle w:val="a3"/>
        <w:spacing w:before="84"/>
        <w:ind w:left="0"/>
        <w:jc w:val="left"/>
        <w:rPr>
          <w:rFonts w:ascii="Segoe UI Light"/>
          <w:sz w:val="14"/>
        </w:rPr>
      </w:pPr>
    </w:p>
    <w:sectPr w:rsidR="00BA5B76" w:rsidSect="00854CAA">
      <w:headerReference w:type="default" r:id="rId23"/>
      <w:footerReference w:type="default" r:id="rId24"/>
      <w:pgSz w:w="11900" w:h="16850"/>
      <w:pgMar w:top="284" w:right="520" w:bottom="709" w:left="540" w:header="0" w:footer="17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4E3" w:rsidRDefault="008344E3" w:rsidP="00BA5B76">
      <w:r>
        <w:separator/>
      </w:r>
    </w:p>
  </w:endnote>
  <w:endnote w:type="continuationSeparator" w:id="1">
    <w:p w:rsidR="008344E3" w:rsidRDefault="008344E3" w:rsidP="00BA5B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YS Tex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Segoe UI Light">
    <w:altName w:val="Segoe UI Light"/>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9DF" w:rsidRDefault="008E2012">
    <w:pPr>
      <w:pStyle w:val="a3"/>
      <w:spacing w:line="14" w:lineRule="auto"/>
      <w:ind w:left="0"/>
      <w:jc w:val="left"/>
      <w:rPr>
        <w:sz w:val="20"/>
      </w:rPr>
    </w:pPr>
    <w:r w:rsidRPr="008E2012">
      <w:pict>
        <v:shapetype id="_x0000_t202" coordsize="21600,21600" o:spt="202" path="m,l,21600r21600,l21600,xe">
          <v:stroke joinstyle="miter"/>
          <v:path gradientshapeok="t" o:connecttype="rect"/>
        </v:shapetype>
        <v:shape id="docshape11" o:spid="_x0000_s3982" type="#_x0000_t202" style="position:absolute;margin-left:377.2pt;margin-top:784.7pt;width:157.85pt;height:28.15pt;z-index:-24108544;mso-position-horizontal-relative:page;mso-position-vertical-relative:page" filled="f" stroked="f">
          <v:textbox inset="0,0,0,0">
            <w:txbxContent>
              <w:p w:rsidR="005309DF" w:rsidRPr="00E0320F" w:rsidRDefault="005309DF" w:rsidP="00E0320F"/>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89805"/>
      <w:docPartObj>
        <w:docPartGallery w:val="Page Numbers (Bottom of Page)"/>
        <w:docPartUnique/>
      </w:docPartObj>
    </w:sdtPr>
    <w:sdtContent>
      <w:p w:rsidR="00854CAA" w:rsidRDefault="008E2012">
        <w:pPr>
          <w:pStyle w:val="a7"/>
          <w:jc w:val="center"/>
        </w:pPr>
        <w:fldSimple w:instr=" PAGE   \* MERGEFORMAT ">
          <w:r w:rsidR="00480352">
            <w:rPr>
              <w:noProof/>
            </w:rPr>
            <w:t>23</w:t>
          </w:r>
        </w:fldSimple>
      </w:p>
    </w:sdtContent>
  </w:sdt>
  <w:p w:rsidR="005309DF" w:rsidRDefault="005309DF">
    <w:pPr>
      <w:pStyle w:val="a3"/>
      <w:spacing w:line="14" w:lineRule="auto"/>
      <w:ind w:left="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89806"/>
      <w:docPartObj>
        <w:docPartGallery w:val="Page Numbers (Bottom of Page)"/>
        <w:docPartUnique/>
      </w:docPartObj>
    </w:sdtPr>
    <w:sdtContent>
      <w:p w:rsidR="00E41926" w:rsidRDefault="008E2012">
        <w:pPr>
          <w:pStyle w:val="a7"/>
          <w:jc w:val="center"/>
        </w:pPr>
        <w:fldSimple w:instr=" PAGE   \* MERGEFORMAT ">
          <w:r w:rsidR="00480352">
            <w:rPr>
              <w:noProof/>
            </w:rPr>
            <w:t>321</w:t>
          </w:r>
        </w:fldSimple>
      </w:p>
    </w:sdtContent>
  </w:sdt>
  <w:p w:rsidR="005309DF" w:rsidRDefault="005309DF">
    <w:pPr>
      <w:pStyle w:val="a3"/>
      <w:spacing w:line="14" w:lineRule="auto"/>
      <w:ind w:left="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AA" w:rsidRDefault="008E2012">
    <w:pPr>
      <w:pStyle w:val="a7"/>
      <w:jc w:val="center"/>
    </w:pPr>
    <w:fldSimple w:instr=" PAGE   \* MERGEFORMAT ">
      <w:r w:rsidR="00480352">
        <w:rPr>
          <w:noProof/>
        </w:rPr>
        <w:t>334</w:t>
      </w:r>
    </w:fldSimple>
  </w:p>
  <w:p w:rsidR="005309DF" w:rsidRDefault="005309DF">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4E3" w:rsidRDefault="008344E3" w:rsidP="00BA5B76">
      <w:r>
        <w:separator/>
      </w:r>
    </w:p>
  </w:footnote>
  <w:footnote w:type="continuationSeparator" w:id="1">
    <w:p w:rsidR="008344E3" w:rsidRDefault="008344E3" w:rsidP="00BA5B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9DF" w:rsidRDefault="005309DF">
    <w:pPr>
      <w:pStyle w:val="a3"/>
      <w:spacing w:line="14" w:lineRule="auto"/>
      <w:ind w:left="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9DF" w:rsidRDefault="005309DF">
    <w:pPr>
      <w:pStyle w:val="a3"/>
      <w:spacing w:line="14" w:lineRule="auto"/>
      <w:ind w:left="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9DF" w:rsidRDefault="005309DF">
    <w:pPr>
      <w:pStyle w:val="a3"/>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9DF" w:rsidRDefault="005309DF">
    <w:pPr>
      <w:pStyle w:val="a3"/>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4"/>
    <w:lvl w:ilvl="0">
      <w:start w:val="1"/>
      <w:numFmt w:val="decimal"/>
      <w:lvlText w:val="%1."/>
      <w:lvlJc w:val="left"/>
      <w:pPr>
        <w:tabs>
          <w:tab w:val="num" w:pos="720"/>
        </w:tabs>
        <w:ind w:left="720" w:hanging="360"/>
      </w:pPr>
    </w:lvl>
  </w:abstractNum>
  <w:abstractNum w:abstractNumId="1">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2">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3">
    <w:nsid w:val="02EE240E"/>
    <w:multiLevelType w:val="hybridMultilevel"/>
    <w:tmpl w:val="AF7EE270"/>
    <w:lvl w:ilvl="0" w:tplc="9880D4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A20EDD"/>
    <w:multiLevelType w:val="hybridMultilevel"/>
    <w:tmpl w:val="CDA00960"/>
    <w:lvl w:ilvl="0" w:tplc="F84AD3F4">
      <w:start w:val="1"/>
      <w:numFmt w:val="decimal"/>
      <w:lvlText w:val="%1)"/>
      <w:lvlJc w:val="left"/>
      <w:pPr>
        <w:ind w:left="2133" w:hanging="581"/>
      </w:pPr>
      <w:rPr>
        <w:rFonts w:ascii="Times New Roman" w:eastAsia="Times New Roman" w:hAnsi="Times New Roman" w:cs="Times New Roman" w:hint="default"/>
        <w:b w:val="0"/>
        <w:bCs w:val="0"/>
        <w:i w:val="0"/>
        <w:iCs w:val="0"/>
        <w:spacing w:val="0"/>
        <w:w w:val="100"/>
        <w:sz w:val="28"/>
        <w:szCs w:val="28"/>
        <w:lang w:val="ru-RU" w:eastAsia="en-US" w:bidi="ar-SA"/>
      </w:rPr>
    </w:lvl>
    <w:lvl w:ilvl="1" w:tplc="AE208E34">
      <w:numFmt w:val="bullet"/>
      <w:lvlText w:val="•"/>
      <w:lvlJc w:val="left"/>
      <w:pPr>
        <w:ind w:left="2997" w:hanging="581"/>
      </w:pPr>
      <w:rPr>
        <w:rFonts w:hint="default"/>
        <w:lang w:val="ru-RU" w:eastAsia="en-US" w:bidi="ar-SA"/>
      </w:rPr>
    </w:lvl>
    <w:lvl w:ilvl="2" w:tplc="F61E8A58">
      <w:numFmt w:val="bullet"/>
      <w:lvlText w:val="•"/>
      <w:lvlJc w:val="left"/>
      <w:pPr>
        <w:ind w:left="3855" w:hanging="581"/>
      </w:pPr>
      <w:rPr>
        <w:rFonts w:hint="default"/>
        <w:lang w:val="ru-RU" w:eastAsia="en-US" w:bidi="ar-SA"/>
      </w:rPr>
    </w:lvl>
    <w:lvl w:ilvl="3" w:tplc="F800CDDC">
      <w:numFmt w:val="bullet"/>
      <w:lvlText w:val="•"/>
      <w:lvlJc w:val="left"/>
      <w:pPr>
        <w:ind w:left="4713" w:hanging="581"/>
      </w:pPr>
      <w:rPr>
        <w:rFonts w:hint="default"/>
        <w:lang w:val="ru-RU" w:eastAsia="en-US" w:bidi="ar-SA"/>
      </w:rPr>
    </w:lvl>
    <w:lvl w:ilvl="4" w:tplc="12BACEC8">
      <w:numFmt w:val="bullet"/>
      <w:lvlText w:val="•"/>
      <w:lvlJc w:val="left"/>
      <w:pPr>
        <w:ind w:left="5571" w:hanging="581"/>
      </w:pPr>
      <w:rPr>
        <w:rFonts w:hint="default"/>
        <w:lang w:val="ru-RU" w:eastAsia="en-US" w:bidi="ar-SA"/>
      </w:rPr>
    </w:lvl>
    <w:lvl w:ilvl="5" w:tplc="766A6442">
      <w:numFmt w:val="bullet"/>
      <w:lvlText w:val="•"/>
      <w:lvlJc w:val="left"/>
      <w:pPr>
        <w:ind w:left="6429" w:hanging="581"/>
      </w:pPr>
      <w:rPr>
        <w:rFonts w:hint="default"/>
        <w:lang w:val="ru-RU" w:eastAsia="en-US" w:bidi="ar-SA"/>
      </w:rPr>
    </w:lvl>
    <w:lvl w:ilvl="6" w:tplc="9D5C5B5E">
      <w:numFmt w:val="bullet"/>
      <w:lvlText w:val="•"/>
      <w:lvlJc w:val="left"/>
      <w:pPr>
        <w:ind w:left="7287" w:hanging="581"/>
      </w:pPr>
      <w:rPr>
        <w:rFonts w:hint="default"/>
        <w:lang w:val="ru-RU" w:eastAsia="en-US" w:bidi="ar-SA"/>
      </w:rPr>
    </w:lvl>
    <w:lvl w:ilvl="7" w:tplc="A9EC469A">
      <w:numFmt w:val="bullet"/>
      <w:lvlText w:val="•"/>
      <w:lvlJc w:val="left"/>
      <w:pPr>
        <w:ind w:left="8145" w:hanging="581"/>
      </w:pPr>
      <w:rPr>
        <w:rFonts w:hint="default"/>
        <w:lang w:val="ru-RU" w:eastAsia="en-US" w:bidi="ar-SA"/>
      </w:rPr>
    </w:lvl>
    <w:lvl w:ilvl="8" w:tplc="F888FAAC">
      <w:numFmt w:val="bullet"/>
      <w:lvlText w:val="•"/>
      <w:lvlJc w:val="left"/>
      <w:pPr>
        <w:ind w:left="9003" w:hanging="581"/>
      </w:pPr>
      <w:rPr>
        <w:rFonts w:hint="default"/>
        <w:lang w:val="ru-RU" w:eastAsia="en-US" w:bidi="ar-SA"/>
      </w:rPr>
    </w:lvl>
  </w:abstractNum>
  <w:abstractNum w:abstractNumId="5">
    <w:nsid w:val="07AE4F69"/>
    <w:multiLevelType w:val="hybridMultilevel"/>
    <w:tmpl w:val="8242A0A0"/>
    <w:lvl w:ilvl="0" w:tplc="A42002EC">
      <w:start w:val="2"/>
      <w:numFmt w:val="decimal"/>
      <w:lvlText w:val="%1"/>
      <w:lvlJc w:val="left"/>
      <w:pPr>
        <w:ind w:left="1057"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6636880E">
      <w:numFmt w:val="bullet"/>
      <w:lvlText w:val="•"/>
      <w:lvlJc w:val="left"/>
      <w:pPr>
        <w:ind w:left="2025" w:hanging="212"/>
      </w:pPr>
      <w:rPr>
        <w:rFonts w:hint="default"/>
        <w:lang w:val="ru-RU" w:eastAsia="en-US" w:bidi="ar-SA"/>
      </w:rPr>
    </w:lvl>
    <w:lvl w:ilvl="2" w:tplc="FB14DFA6">
      <w:numFmt w:val="bullet"/>
      <w:lvlText w:val="•"/>
      <w:lvlJc w:val="left"/>
      <w:pPr>
        <w:ind w:left="2991" w:hanging="212"/>
      </w:pPr>
      <w:rPr>
        <w:rFonts w:hint="default"/>
        <w:lang w:val="ru-RU" w:eastAsia="en-US" w:bidi="ar-SA"/>
      </w:rPr>
    </w:lvl>
    <w:lvl w:ilvl="3" w:tplc="83165E7A">
      <w:numFmt w:val="bullet"/>
      <w:lvlText w:val="•"/>
      <w:lvlJc w:val="left"/>
      <w:pPr>
        <w:ind w:left="3957" w:hanging="212"/>
      </w:pPr>
      <w:rPr>
        <w:rFonts w:hint="default"/>
        <w:lang w:val="ru-RU" w:eastAsia="en-US" w:bidi="ar-SA"/>
      </w:rPr>
    </w:lvl>
    <w:lvl w:ilvl="4" w:tplc="CBD2ECE4">
      <w:numFmt w:val="bullet"/>
      <w:lvlText w:val="•"/>
      <w:lvlJc w:val="left"/>
      <w:pPr>
        <w:ind w:left="4923" w:hanging="212"/>
      </w:pPr>
      <w:rPr>
        <w:rFonts w:hint="default"/>
        <w:lang w:val="ru-RU" w:eastAsia="en-US" w:bidi="ar-SA"/>
      </w:rPr>
    </w:lvl>
    <w:lvl w:ilvl="5" w:tplc="9D728C62">
      <w:numFmt w:val="bullet"/>
      <w:lvlText w:val="•"/>
      <w:lvlJc w:val="left"/>
      <w:pPr>
        <w:ind w:left="5889" w:hanging="212"/>
      </w:pPr>
      <w:rPr>
        <w:rFonts w:hint="default"/>
        <w:lang w:val="ru-RU" w:eastAsia="en-US" w:bidi="ar-SA"/>
      </w:rPr>
    </w:lvl>
    <w:lvl w:ilvl="6" w:tplc="F05A2D48">
      <w:numFmt w:val="bullet"/>
      <w:lvlText w:val="•"/>
      <w:lvlJc w:val="left"/>
      <w:pPr>
        <w:ind w:left="6855" w:hanging="212"/>
      </w:pPr>
      <w:rPr>
        <w:rFonts w:hint="default"/>
        <w:lang w:val="ru-RU" w:eastAsia="en-US" w:bidi="ar-SA"/>
      </w:rPr>
    </w:lvl>
    <w:lvl w:ilvl="7" w:tplc="8AAE9A42">
      <w:numFmt w:val="bullet"/>
      <w:lvlText w:val="•"/>
      <w:lvlJc w:val="left"/>
      <w:pPr>
        <w:ind w:left="7821" w:hanging="212"/>
      </w:pPr>
      <w:rPr>
        <w:rFonts w:hint="default"/>
        <w:lang w:val="ru-RU" w:eastAsia="en-US" w:bidi="ar-SA"/>
      </w:rPr>
    </w:lvl>
    <w:lvl w:ilvl="8" w:tplc="6518CAF6">
      <w:numFmt w:val="bullet"/>
      <w:lvlText w:val="•"/>
      <w:lvlJc w:val="left"/>
      <w:pPr>
        <w:ind w:left="8787" w:hanging="212"/>
      </w:pPr>
      <w:rPr>
        <w:rFonts w:hint="default"/>
        <w:lang w:val="ru-RU" w:eastAsia="en-US" w:bidi="ar-SA"/>
      </w:rPr>
    </w:lvl>
  </w:abstractNum>
  <w:abstractNum w:abstractNumId="6">
    <w:nsid w:val="082410C0"/>
    <w:multiLevelType w:val="hybridMultilevel"/>
    <w:tmpl w:val="87CE89A8"/>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5C1576"/>
    <w:multiLevelType w:val="hybridMultilevel"/>
    <w:tmpl w:val="156E991E"/>
    <w:lvl w:ilvl="0" w:tplc="91BA18EC">
      <w:numFmt w:val="bullet"/>
      <w:lvlText w:val="-"/>
      <w:lvlJc w:val="left"/>
      <w:pPr>
        <w:ind w:left="846" w:hanging="211"/>
      </w:pPr>
      <w:rPr>
        <w:rFonts w:ascii="Times New Roman" w:eastAsia="Times New Roman" w:hAnsi="Times New Roman" w:cs="Times New Roman" w:hint="default"/>
        <w:b w:val="0"/>
        <w:bCs w:val="0"/>
        <w:i w:val="0"/>
        <w:iCs w:val="0"/>
        <w:spacing w:val="0"/>
        <w:w w:val="100"/>
        <w:sz w:val="28"/>
        <w:szCs w:val="28"/>
        <w:lang w:val="ru-RU" w:eastAsia="en-US" w:bidi="ar-SA"/>
      </w:rPr>
    </w:lvl>
    <w:lvl w:ilvl="1" w:tplc="76C49C40">
      <w:numFmt w:val="bullet"/>
      <w:lvlText w:val="•"/>
      <w:lvlJc w:val="left"/>
      <w:pPr>
        <w:ind w:left="1827" w:hanging="211"/>
      </w:pPr>
      <w:rPr>
        <w:rFonts w:hint="default"/>
        <w:lang w:val="ru-RU" w:eastAsia="en-US" w:bidi="ar-SA"/>
      </w:rPr>
    </w:lvl>
    <w:lvl w:ilvl="2" w:tplc="E0B87370">
      <w:numFmt w:val="bullet"/>
      <w:lvlText w:val="•"/>
      <w:lvlJc w:val="left"/>
      <w:pPr>
        <w:ind w:left="2815" w:hanging="211"/>
      </w:pPr>
      <w:rPr>
        <w:rFonts w:hint="default"/>
        <w:lang w:val="ru-RU" w:eastAsia="en-US" w:bidi="ar-SA"/>
      </w:rPr>
    </w:lvl>
    <w:lvl w:ilvl="3" w:tplc="15CEF508">
      <w:numFmt w:val="bullet"/>
      <w:lvlText w:val="•"/>
      <w:lvlJc w:val="left"/>
      <w:pPr>
        <w:ind w:left="3803" w:hanging="211"/>
      </w:pPr>
      <w:rPr>
        <w:rFonts w:hint="default"/>
        <w:lang w:val="ru-RU" w:eastAsia="en-US" w:bidi="ar-SA"/>
      </w:rPr>
    </w:lvl>
    <w:lvl w:ilvl="4" w:tplc="BA84CC8C">
      <w:numFmt w:val="bullet"/>
      <w:lvlText w:val="•"/>
      <w:lvlJc w:val="left"/>
      <w:pPr>
        <w:ind w:left="4791" w:hanging="211"/>
      </w:pPr>
      <w:rPr>
        <w:rFonts w:hint="default"/>
        <w:lang w:val="ru-RU" w:eastAsia="en-US" w:bidi="ar-SA"/>
      </w:rPr>
    </w:lvl>
    <w:lvl w:ilvl="5" w:tplc="A2ECBE2E">
      <w:numFmt w:val="bullet"/>
      <w:lvlText w:val="•"/>
      <w:lvlJc w:val="left"/>
      <w:pPr>
        <w:ind w:left="5779" w:hanging="211"/>
      </w:pPr>
      <w:rPr>
        <w:rFonts w:hint="default"/>
        <w:lang w:val="ru-RU" w:eastAsia="en-US" w:bidi="ar-SA"/>
      </w:rPr>
    </w:lvl>
    <w:lvl w:ilvl="6" w:tplc="71AA15B6">
      <w:numFmt w:val="bullet"/>
      <w:lvlText w:val="•"/>
      <w:lvlJc w:val="left"/>
      <w:pPr>
        <w:ind w:left="6767" w:hanging="211"/>
      </w:pPr>
      <w:rPr>
        <w:rFonts w:hint="default"/>
        <w:lang w:val="ru-RU" w:eastAsia="en-US" w:bidi="ar-SA"/>
      </w:rPr>
    </w:lvl>
    <w:lvl w:ilvl="7" w:tplc="3CF2650A">
      <w:numFmt w:val="bullet"/>
      <w:lvlText w:val="•"/>
      <w:lvlJc w:val="left"/>
      <w:pPr>
        <w:ind w:left="7755" w:hanging="211"/>
      </w:pPr>
      <w:rPr>
        <w:rFonts w:hint="default"/>
        <w:lang w:val="ru-RU" w:eastAsia="en-US" w:bidi="ar-SA"/>
      </w:rPr>
    </w:lvl>
    <w:lvl w:ilvl="8" w:tplc="8EDAB35C">
      <w:numFmt w:val="bullet"/>
      <w:lvlText w:val="•"/>
      <w:lvlJc w:val="left"/>
      <w:pPr>
        <w:ind w:left="8743" w:hanging="211"/>
      </w:pPr>
      <w:rPr>
        <w:rFonts w:hint="default"/>
        <w:lang w:val="ru-RU" w:eastAsia="en-US" w:bidi="ar-SA"/>
      </w:rPr>
    </w:lvl>
  </w:abstractNum>
  <w:abstractNum w:abstractNumId="8">
    <w:nsid w:val="0C1B11BF"/>
    <w:multiLevelType w:val="hybridMultilevel"/>
    <w:tmpl w:val="20DCE80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D23113"/>
    <w:multiLevelType w:val="hybridMultilevel"/>
    <w:tmpl w:val="A76C53DA"/>
    <w:lvl w:ilvl="0" w:tplc="5434D9A8">
      <w:start w:val="1"/>
      <w:numFmt w:val="decimal"/>
      <w:lvlText w:val="%1)"/>
      <w:lvlJc w:val="left"/>
      <w:pPr>
        <w:ind w:left="846"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C332CE42">
      <w:numFmt w:val="bullet"/>
      <w:lvlText w:val="•"/>
      <w:lvlJc w:val="left"/>
      <w:pPr>
        <w:ind w:left="1827" w:hanging="597"/>
      </w:pPr>
      <w:rPr>
        <w:rFonts w:hint="default"/>
        <w:lang w:val="ru-RU" w:eastAsia="en-US" w:bidi="ar-SA"/>
      </w:rPr>
    </w:lvl>
    <w:lvl w:ilvl="2" w:tplc="3DEC05DC">
      <w:numFmt w:val="bullet"/>
      <w:lvlText w:val="•"/>
      <w:lvlJc w:val="left"/>
      <w:pPr>
        <w:ind w:left="2815" w:hanging="597"/>
      </w:pPr>
      <w:rPr>
        <w:rFonts w:hint="default"/>
        <w:lang w:val="ru-RU" w:eastAsia="en-US" w:bidi="ar-SA"/>
      </w:rPr>
    </w:lvl>
    <w:lvl w:ilvl="3" w:tplc="14568418">
      <w:numFmt w:val="bullet"/>
      <w:lvlText w:val="•"/>
      <w:lvlJc w:val="left"/>
      <w:pPr>
        <w:ind w:left="3803" w:hanging="597"/>
      </w:pPr>
      <w:rPr>
        <w:rFonts w:hint="default"/>
        <w:lang w:val="ru-RU" w:eastAsia="en-US" w:bidi="ar-SA"/>
      </w:rPr>
    </w:lvl>
    <w:lvl w:ilvl="4" w:tplc="174650F8">
      <w:numFmt w:val="bullet"/>
      <w:lvlText w:val="•"/>
      <w:lvlJc w:val="left"/>
      <w:pPr>
        <w:ind w:left="4791" w:hanging="597"/>
      </w:pPr>
      <w:rPr>
        <w:rFonts w:hint="default"/>
        <w:lang w:val="ru-RU" w:eastAsia="en-US" w:bidi="ar-SA"/>
      </w:rPr>
    </w:lvl>
    <w:lvl w:ilvl="5" w:tplc="BCDCE558">
      <w:numFmt w:val="bullet"/>
      <w:lvlText w:val="•"/>
      <w:lvlJc w:val="left"/>
      <w:pPr>
        <w:ind w:left="5779" w:hanging="597"/>
      </w:pPr>
      <w:rPr>
        <w:rFonts w:hint="default"/>
        <w:lang w:val="ru-RU" w:eastAsia="en-US" w:bidi="ar-SA"/>
      </w:rPr>
    </w:lvl>
    <w:lvl w:ilvl="6" w:tplc="0AA6C328">
      <w:numFmt w:val="bullet"/>
      <w:lvlText w:val="•"/>
      <w:lvlJc w:val="left"/>
      <w:pPr>
        <w:ind w:left="6767" w:hanging="597"/>
      </w:pPr>
      <w:rPr>
        <w:rFonts w:hint="default"/>
        <w:lang w:val="ru-RU" w:eastAsia="en-US" w:bidi="ar-SA"/>
      </w:rPr>
    </w:lvl>
    <w:lvl w:ilvl="7" w:tplc="6B42585E">
      <w:numFmt w:val="bullet"/>
      <w:lvlText w:val="•"/>
      <w:lvlJc w:val="left"/>
      <w:pPr>
        <w:ind w:left="7755" w:hanging="597"/>
      </w:pPr>
      <w:rPr>
        <w:rFonts w:hint="default"/>
        <w:lang w:val="ru-RU" w:eastAsia="en-US" w:bidi="ar-SA"/>
      </w:rPr>
    </w:lvl>
    <w:lvl w:ilvl="8" w:tplc="7700BE4C">
      <w:numFmt w:val="bullet"/>
      <w:lvlText w:val="•"/>
      <w:lvlJc w:val="left"/>
      <w:pPr>
        <w:ind w:left="8743" w:hanging="597"/>
      </w:pPr>
      <w:rPr>
        <w:rFonts w:hint="default"/>
        <w:lang w:val="ru-RU" w:eastAsia="en-US" w:bidi="ar-SA"/>
      </w:rPr>
    </w:lvl>
  </w:abstractNum>
  <w:abstractNum w:abstractNumId="10">
    <w:nsid w:val="12D10A54"/>
    <w:multiLevelType w:val="hybridMultilevel"/>
    <w:tmpl w:val="D418344A"/>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267DCF"/>
    <w:multiLevelType w:val="hybridMultilevel"/>
    <w:tmpl w:val="8EE4677A"/>
    <w:lvl w:ilvl="0" w:tplc="9880D416">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12">
    <w:nsid w:val="1A421ACE"/>
    <w:multiLevelType w:val="hybridMultilevel"/>
    <w:tmpl w:val="3006BAE6"/>
    <w:lvl w:ilvl="0" w:tplc="9880D41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1AB94FC0"/>
    <w:multiLevelType w:val="multilevel"/>
    <w:tmpl w:val="67489282"/>
    <w:lvl w:ilvl="0">
      <w:start w:val="2"/>
      <w:numFmt w:val="decimal"/>
      <w:lvlText w:val="%1."/>
      <w:lvlJc w:val="left"/>
      <w:pPr>
        <w:ind w:left="675" w:hanging="675"/>
      </w:pPr>
      <w:rPr>
        <w:rFonts w:hint="default"/>
      </w:rPr>
    </w:lvl>
    <w:lvl w:ilvl="1">
      <w:start w:val="1"/>
      <w:numFmt w:val="decimal"/>
      <w:lvlText w:val="%1.%2."/>
      <w:lvlJc w:val="left"/>
      <w:pPr>
        <w:ind w:left="1143" w:hanging="720"/>
      </w:pPr>
      <w:rPr>
        <w:rFonts w:hint="default"/>
      </w:rPr>
    </w:lvl>
    <w:lvl w:ilvl="2">
      <w:start w:val="8"/>
      <w:numFmt w:val="decimal"/>
      <w:lvlText w:val="%1.%2.%3."/>
      <w:lvlJc w:val="left"/>
      <w:pPr>
        <w:ind w:left="1566" w:hanging="720"/>
      </w:pPr>
      <w:rPr>
        <w:rFonts w:hint="default"/>
      </w:rPr>
    </w:lvl>
    <w:lvl w:ilvl="3">
      <w:start w:val="1"/>
      <w:numFmt w:val="decimal"/>
      <w:lvlText w:val="%1.%2.%3.%4."/>
      <w:lvlJc w:val="left"/>
      <w:pPr>
        <w:ind w:left="2349" w:hanging="108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555" w:hanging="1440"/>
      </w:pPr>
      <w:rPr>
        <w:rFonts w:hint="default"/>
      </w:rPr>
    </w:lvl>
    <w:lvl w:ilvl="6">
      <w:start w:val="1"/>
      <w:numFmt w:val="decimal"/>
      <w:lvlText w:val="%1.%2.%3.%4.%5.%6.%7."/>
      <w:lvlJc w:val="left"/>
      <w:pPr>
        <w:ind w:left="4338" w:hanging="1800"/>
      </w:pPr>
      <w:rPr>
        <w:rFonts w:hint="default"/>
      </w:rPr>
    </w:lvl>
    <w:lvl w:ilvl="7">
      <w:start w:val="1"/>
      <w:numFmt w:val="decimal"/>
      <w:lvlText w:val="%1.%2.%3.%4.%5.%6.%7.%8."/>
      <w:lvlJc w:val="left"/>
      <w:pPr>
        <w:ind w:left="4761" w:hanging="1800"/>
      </w:pPr>
      <w:rPr>
        <w:rFonts w:hint="default"/>
      </w:rPr>
    </w:lvl>
    <w:lvl w:ilvl="8">
      <w:start w:val="1"/>
      <w:numFmt w:val="decimal"/>
      <w:lvlText w:val="%1.%2.%3.%4.%5.%6.%7.%8.%9."/>
      <w:lvlJc w:val="left"/>
      <w:pPr>
        <w:ind w:left="5544" w:hanging="2160"/>
      </w:pPr>
      <w:rPr>
        <w:rFonts w:hint="default"/>
      </w:rPr>
    </w:lvl>
  </w:abstractNum>
  <w:abstractNum w:abstractNumId="14">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1B0C4353"/>
    <w:multiLevelType w:val="hybridMultilevel"/>
    <w:tmpl w:val="FB14BA16"/>
    <w:lvl w:ilvl="0" w:tplc="6DCC8F3A">
      <w:numFmt w:val="bullet"/>
      <w:lvlText w:val=""/>
      <w:lvlJc w:val="left"/>
      <w:pPr>
        <w:ind w:left="252" w:hanging="286"/>
      </w:pPr>
      <w:rPr>
        <w:rFonts w:ascii="Symbol" w:eastAsia="Symbol" w:hAnsi="Symbol" w:cs="Symbol" w:hint="default"/>
        <w:w w:val="100"/>
        <w:sz w:val="28"/>
        <w:szCs w:val="28"/>
        <w:lang w:val="ru-RU" w:eastAsia="en-US" w:bidi="ar-SA"/>
      </w:rPr>
    </w:lvl>
    <w:lvl w:ilvl="1" w:tplc="36303026">
      <w:numFmt w:val="bullet"/>
      <w:lvlText w:val=""/>
      <w:lvlJc w:val="left"/>
      <w:pPr>
        <w:ind w:left="2053" w:hanging="325"/>
      </w:pPr>
      <w:rPr>
        <w:rFonts w:ascii="Symbol" w:eastAsia="Symbol" w:hAnsi="Symbol" w:cs="Symbol" w:hint="default"/>
        <w:w w:val="100"/>
        <w:sz w:val="28"/>
        <w:szCs w:val="28"/>
        <w:lang w:val="ru-RU" w:eastAsia="en-US" w:bidi="ar-SA"/>
      </w:rPr>
    </w:lvl>
    <w:lvl w:ilvl="2" w:tplc="AEB4AEE4">
      <w:numFmt w:val="bullet"/>
      <w:lvlText w:val="•"/>
      <w:lvlJc w:val="left"/>
      <w:pPr>
        <w:ind w:left="3014" w:hanging="325"/>
      </w:pPr>
      <w:rPr>
        <w:rFonts w:hint="default"/>
        <w:lang w:val="ru-RU" w:eastAsia="en-US" w:bidi="ar-SA"/>
      </w:rPr>
    </w:lvl>
    <w:lvl w:ilvl="3" w:tplc="EF6EF9BC">
      <w:numFmt w:val="bullet"/>
      <w:lvlText w:val="•"/>
      <w:lvlJc w:val="left"/>
      <w:pPr>
        <w:ind w:left="3968" w:hanging="325"/>
      </w:pPr>
      <w:rPr>
        <w:rFonts w:hint="default"/>
        <w:lang w:val="ru-RU" w:eastAsia="en-US" w:bidi="ar-SA"/>
      </w:rPr>
    </w:lvl>
    <w:lvl w:ilvl="4" w:tplc="56FED906">
      <w:numFmt w:val="bullet"/>
      <w:lvlText w:val="•"/>
      <w:lvlJc w:val="left"/>
      <w:pPr>
        <w:ind w:left="4922" w:hanging="325"/>
      </w:pPr>
      <w:rPr>
        <w:rFonts w:hint="default"/>
        <w:lang w:val="ru-RU" w:eastAsia="en-US" w:bidi="ar-SA"/>
      </w:rPr>
    </w:lvl>
    <w:lvl w:ilvl="5" w:tplc="516E8212">
      <w:numFmt w:val="bullet"/>
      <w:lvlText w:val="•"/>
      <w:lvlJc w:val="left"/>
      <w:pPr>
        <w:ind w:left="5876" w:hanging="325"/>
      </w:pPr>
      <w:rPr>
        <w:rFonts w:hint="default"/>
        <w:lang w:val="ru-RU" w:eastAsia="en-US" w:bidi="ar-SA"/>
      </w:rPr>
    </w:lvl>
    <w:lvl w:ilvl="6" w:tplc="7DB02764">
      <w:numFmt w:val="bullet"/>
      <w:lvlText w:val="•"/>
      <w:lvlJc w:val="left"/>
      <w:pPr>
        <w:ind w:left="6830" w:hanging="325"/>
      </w:pPr>
      <w:rPr>
        <w:rFonts w:hint="default"/>
        <w:lang w:val="ru-RU" w:eastAsia="en-US" w:bidi="ar-SA"/>
      </w:rPr>
    </w:lvl>
    <w:lvl w:ilvl="7" w:tplc="B0541B24">
      <w:numFmt w:val="bullet"/>
      <w:lvlText w:val="•"/>
      <w:lvlJc w:val="left"/>
      <w:pPr>
        <w:ind w:left="7784" w:hanging="325"/>
      </w:pPr>
      <w:rPr>
        <w:rFonts w:hint="default"/>
        <w:lang w:val="ru-RU" w:eastAsia="en-US" w:bidi="ar-SA"/>
      </w:rPr>
    </w:lvl>
    <w:lvl w:ilvl="8" w:tplc="A97A4CA4">
      <w:numFmt w:val="bullet"/>
      <w:lvlText w:val="•"/>
      <w:lvlJc w:val="left"/>
      <w:pPr>
        <w:ind w:left="8738" w:hanging="325"/>
      </w:pPr>
      <w:rPr>
        <w:rFonts w:hint="default"/>
        <w:lang w:val="ru-RU" w:eastAsia="en-US" w:bidi="ar-SA"/>
      </w:rPr>
    </w:lvl>
  </w:abstractNum>
  <w:abstractNum w:abstractNumId="16">
    <w:nsid w:val="1D7A032D"/>
    <w:multiLevelType w:val="hybridMultilevel"/>
    <w:tmpl w:val="FE56C5F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DB843A8"/>
    <w:multiLevelType w:val="hybridMultilevel"/>
    <w:tmpl w:val="7EEEEFC2"/>
    <w:lvl w:ilvl="0" w:tplc="78CA6356">
      <w:start w:val="1"/>
      <w:numFmt w:val="decimal"/>
      <w:lvlText w:val="%1)"/>
      <w:lvlJc w:val="left"/>
      <w:pPr>
        <w:ind w:left="846" w:hanging="358"/>
      </w:pPr>
      <w:rPr>
        <w:rFonts w:ascii="Times New Roman" w:eastAsia="Times New Roman" w:hAnsi="Times New Roman" w:cs="Times New Roman" w:hint="default"/>
        <w:b w:val="0"/>
        <w:bCs w:val="0"/>
        <w:i w:val="0"/>
        <w:iCs w:val="0"/>
        <w:spacing w:val="0"/>
        <w:w w:val="100"/>
        <w:sz w:val="28"/>
        <w:szCs w:val="28"/>
        <w:lang w:val="ru-RU" w:eastAsia="en-US" w:bidi="ar-SA"/>
      </w:rPr>
    </w:lvl>
    <w:lvl w:ilvl="1" w:tplc="3426EB4C">
      <w:numFmt w:val="bullet"/>
      <w:lvlText w:val="•"/>
      <w:lvlJc w:val="left"/>
      <w:pPr>
        <w:ind w:left="1827" w:hanging="358"/>
      </w:pPr>
      <w:rPr>
        <w:rFonts w:hint="default"/>
        <w:lang w:val="ru-RU" w:eastAsia="en-US" w:bidi="ar-SA"/>
      </w:rPr>
    </w:lvl>
    <w:lvl w:ilvl="2" w:tplc="5C105AAA">
      <w:numFmt w:val="bullet"/>
      <w:lvlText w:val="•"/>
      <w:lvlJc w:val="left"/>
      <w:pPr>
        <w:ind w:left="2815" w:hanging="358"/>
      </w:pPr>
      <w:rPr>
        <w:rFonts w:hint="default"/>
        <w:lang w:val="ru-RU" w:eastAsia="en-US" w:bidi="ar-SA"/>
      </w:rPr>
    </w:lvl>
    <w:lvl w:ilvl="3" w:tplc="934094F6">
      <w:numFmt w:val="bullet"/>
      <w:lvlText w:val="•"/>
      <w:lvlJc w:val="left"/>
      <w:pPr>
        <w:ind w:left="3803" w:hanging="358"/>
      </w:pPr>
      <w:rPr>
        <w:rFonts w:hint="default"/>
        <w:lang w:val="ru-RU" w:eastAsia="en-US" w:bidi="ar-SA"/>
      </w:rPr>
    </w:lvl>
    <w:lvl w:ilvl="4" w:tplc="168A1E88">
      <w:numFmt w:val="bullet"/>
      <w:lvlText w:val="•"/>
      <w:lvlJc w:val="left"/>
      <w:pPr>
        <w:ind w:left="4791" w:hanging="358"/>
      </w:pPr>
      <w:rPr>
        <w:rFonts w:hint="default"/>
        <w:lang w:val="ru-RU" w:eastAsia="en-US" w:bidi="ar-SA"/>
      </w:rPr>
    </w:lvl>
    <w:lvl w:ilvl="5" w:tplc="8AA43EF4">
      <w:numFmt w:val="bullet"/>
      <w:lvlText w:val="•"/>
      <w:lvlJc w:val="left"/>
      <w:pPr>
        <w:ind w:left="5779" w:hanging="358"/>
      </w:pPr>
      <w:rPr>
        <w:rFonts w:hint="default"/>
        <w:lang w:val="ru-RU" w:eastAsia="en-US" w:bidi="ar-SA"/>
      </w:rPr>
    </w:lvl>
    <w:lvl w:ilvl="6" w:tplc="96E0AA0E">
      <w:numFmt w:val="bullet"/>
      <w:lvlText w:val="•"/>
      <w:lvlJc w:val="left"/>
      <w:pPr>
        <w:ind w:left="6767" w:hanging="358"/>
      </w:pPr>
      <w:rPr>
        <w:rFonts w:hint="default"/>
        <w:lang w:val="ru-RU" w:eastAsia="en-US" w:bidi="ar-SA"/>
      </w:rPr>
    </w:lvl>
    <w:lvl w:ilvl="7" w:tplc="4B2ADAD0">
      <w:numFmt w:val="bullet"/>
      <w:lvlText w:val="•"/>
      <w:lvlJc w:val="left"/>
      <w:pPr>
        <w:ind w:left="7755" w:hanging="358"/>
      </w:pPr>
      <w:rPr>
        <w:rFonts w:hint="default"/>
        <w:lang w:val="ru-RU" w:eastAsia="en-US" w:bidi="ar-SA"/>
      </w:rPr>
    </w:lvl>
    <w:lvl w:ilvl="8" w:tplc="0926799A">
      <w:numFmt w:val="bullet"/>
      <w:lvlText w:val="•"/>
      <w:lvlJc w:val="left"/>
      <w:pPr>
        <w:ind w:left="8743" w:hanging="358"/>
      </w:pPr>
      <w:rPr>
        <w:rFonts w:hint="default"/>
        <w:lang w:val="ru-RU" w:eastAsia="en-US" w:bidi="ar-SA"/>
      </w:rPr>
    </w:lvl>
  </w:abstractNum>
  <w:abstractNum w:abstractNumId="18">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1E793C95"/>
    <w:multiLevelType w:val="hybridMultilevel"/>
    <w:tmpl w:val="A7EA679C"/>
    <w:lvl w:ilvl="0" w:tplc="603C3212">
      <w:numFmt w:val="bullet"/>
      <w:lvlText w:val="-"/>
      <w:lvlJc w:val="left"/>
      <w:pPr>
        <w:ind w:left="302" w:hanging="164"/>
      </w:pPr>
      <w:rPr>
        <w:rFonts w:ascii="Times New Roman" w:eastAsia="Times New Roman" w:hAnsi="Times New Roman" w:cs="Times New Roman" w:hint="default"/>
        <w:w w:val="100"/>
        <w:sz w:val="28"/>
        <w:szCs w:val="28"/>
        <w:lang w:val="ru-RU" w:eastAsia="en-US" w:bidi="ar-SA"/>
      </w:rPr>
    </w:lvl>
    <w:lvl w:ilvl="1" w:tplc="5994F9EC">
      <w:numFmt w:val="bullet"/>
      <w:lvlText w:val="•"/>
      <w:lvlJc w:val="left"/>
      <w:pPr>
        <w:ind w:left="1270" w:hanging="164"/>
      </w:pPr>
      <w:rPr>
        <w:rFonts w:hint="default"/>
        <w:lang w:val="ru-RU" w:eastAsia="en-US" w:bidi="ar-SA"/>
      </w:rPr>
    </w:lvl>
    <w:lvl w:ilvl="2" w:tplc="97AAF72A">
      <w:numFmt w:val="bullet"/>
      <w:lvlText w:val="•"/>
      <w:lvlJc w:val="left"/>
      <w:pPr>
        <w:ind w:left="2241" w:hanging="164"/>
      </w:pPr>
      <w:rPr>
        <w:rFonts w:hint="default"/>
        <w:lang w:val="ru-RU" w:eastAsia="en-US" w:bidi="ar-SA"/>
      </w:rPr>
    </w:lvl>
    <w:lvl w:ilvl="3" w:tplc="8B66669E">
      <w:numFmt w:val="bullet"/>
      <w:lvlText w:val="•"/>
      <w:lvlJc w:val="left"/>
      <w:pPr>
        <w:ind w:left="3211" w:hanging="164"/>
      </w:pPr>
      <w:rPr>
        <w:rFonts w:hint="default"/>
        <w:lang w:val="ru-RU" w:eastAsia="en-US" w:bidi="ar-SA"/>
      </w:rPr>
    </w:lvl>
    <w:lvl w:ilvl="4" w:tplc="3DBE2D9C">
      <w:numFmt w:val="bullet"/>
      <w:lvlText w:val="•"/>
      <w:lvlJc w:val="left"/>
      <w:pPr>
        <w:ind w:left="4182" w:hanging="164"/>
      </w:pPr>
      <w:rPr>
        <w:rFonts w:hint="default"/>
        <w:lang w:val="ru-RU" w:eastAsia="en-US" w:bidi="ar-SA"/>
      </w:rPr>
    </w:lvl>
    <w:lvl w:ilvl="5" w:tplc="2F2E5B82">
      <w:numFmt w:val="bullet"/>
      <w:lvlText w:val="•"/>
      <w:lvlJc w:val="left"/>
      <w:pPr>
        <w:ind w:left="5153" w:hanging="164"/>
      </w:pPr>
      <w:rPr>
        <w:rFonts w:hint="default"/>
        <w:lang w:val="ru-RU" w:eastAsia="en-US" w:bidi="ar-SA"/>
      </w:rPr>
    </w:lvl>
    <w:lvl w:ilvl="6" w:tplc="22AA5AB8">
      <w:numFmt w:val="bullet"/>
      <w:lvlText w:val="•"/>
      <w:lvlJc w:val="left"/>
      <w:pPr>
        <w:ind w:left="6123" w:hanging="164"/>
      </w:pPr>
      <w:rPr>
        <w:rFonts w:hint="default"/>
        <w:lang w:val="ru-RU" w:eastAsia="en-US" w:bidi="ar-SA"/>
      </w:rPr>
    </w:lvl>
    <w:lvl w:ilvl="7" w:tplc="DFE26708">
      <w:numFmt w:val="bullet"/>
      <w:lvlText w:val="•"/>
      <w:lvlJc w:val="left"/>
      <w:pPr>
        <w:ind w:left="7094" w:hanging="164"/>
      </w:pPr>
      <w:rPr>
        <w:rFonts w:hint="default"/>
        <w:lang w:val="ru-RU" w:eastAsia="en-US" w:bidi="ar-SA"/>
      </w:rPr>
    </w:lvl>
    <w:lvl w:ilvl="8" w:tplc="3A3C736A">
      <w:numFmt w:val="bullet"/>
      <w:lvlText w:val="•"/>
      <w:lvlJc w:val="left"/>
      <w:pPr>
        <w:ind w:left="8065" w:hanging="164"/>
      </w:pPr>
      <w:rPr>
        <w:rFonts w:hint="default"/>
        <w:lang w:val="ru-RU" w:eastAsia="en-US" w:bidi="ar-SA"/>
      </w:rPr>
    </w:lvl>
  </w:abstractNum>
  <w:abstractNum w:abstractNumId="20">
    <w:nsid w:val="1EEB507C"/>
    <w:multiLevelType w:val="hybridMultilevel"/>
    <w:tmpl w:val="3D14BCEE"/>
    <w:lvl w:ilvl="0" w:tplc="9880D416">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21">
    <w:nsid w:val="22D6255E"/>
    <w:multiLevelType w:val="hybridMultilevel"/>
    <w:tmpl w:val="CE0888BC"/>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5D04548"/>
    <w:multiLevelType w:val="hybridMultilevel"/>
    <w:tmpl w:val="34DC2354"/>
    <w:lvl w:ilvl="0" w:tplc="927E9100">
      <w:start w:val="1"/>
      <w:numFmt w:val="decimal"/>
      <w:lvlText w:val="%1)"/>
      <w:lvlJc w:val="left"/>
      <w:pPr>
        <w:ind w:left="84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18421408">
      <w:numFmt w:val="bullet"/>
      <w:lvlText w:val="•"/>
      <w:lvlJc w:val="left"/>
      <w:pPr>
        <w:ind w:left="1827" w:hanging="305"/>
      </w:pPr>
      <w:rPr>
        <w:rFonts w:hint="default"/>
        <w:lang w:val="ru-RU" w:eastAsia="en-US" w:bidi="ar-SA"/>
      </w:rPr>
    </w:lvl>
    <w:lvl w:ilvl="2" w:tplc="B34C09BA">
      <w:numFmt w:val="bullet"/>
      <w:lvlText w:val="•"/>
      <w:lvlJc w:val="left"/>
      <w:pPr>
        <w:ind w:left="2815" w:hanging="305"/>
      </w:pPr>
      <w:rPr>
        <w:rFonts w:hint="default"/>
        <w:lang w:val="ru-RU" w:eastAsia="en-US" w:bidi="ar-SA"/>
      </w:rPr>
    </w:lvl>
    <w:lvl w:ilvl="3" w:tplc="69F433DA">
      <w:numFmt w:val="bullet"/>
      <w:lvlText w:val="•"/>
      <w:lvlJc w:val="left"/>
      <w:pPr>
        <w:ind w:left="3803" w:hanging="305"/>
      </w:pPr>
      <w:rPr>
        <w:rFonts w:hint="default"/>
        <w:lang w:val="ru-RU" w:eastAsia="en-US" w:bidi="ar-SA"/>
      </w:rPr>
    </w:lvl>
    <w:lvl w:ilvl="4" w:tplc="BA4A31F6">
      <w:numFmt w:val="bullet"/>
      <w:lvlText w:val="•"/>
      <w:lvlJc w:val="left"/>
      <w:pPr>
        <w:ind w:left="4791" w:hanging="305"/>
      </w:pPr>
      <w:rPr>
        <w:rFonts w:hint="default"/>
        <w:lang w:val="ru-RU" w:eastAsia="en-US" w:bidi="ar-SA"/>
      </w:rPr>
    </w:lvl>
    <w:lvl w:ilvl="5" w:tplc="F782CFEC">
      <w:numFmt w:val="bullet"/>
      <w:lvlText w:val="•"/>
      <w:lvlJc w:val="left"/>
      <w:pPr>
        <w:ind w:left="5779" w:hanging="305"/>
      </w:pPr>
      <w:rPr>
        <w:rFonts w:hint="default"/>
        <w:lang w:val="ru-RU" w:eastAsia="en-US" w:bidi="ar-SA"/>
      </w:rPr>
    </w:lvl>
    <w:lvl w:ilvl="6" w:tplc="1668F6BE">
      <w:numFmt w:val="bullet"/>
      <w:lvlText w:val="•"/>
      <w:lvlJc w:val="left"/>
      <w:pPr>
        <w:ind w:left="6767" w:hanging="305"/>
      </w:pPr>
      <w:rPr>
        <w:rFonts w:hint="default"/>
        <w:lang w:val="ru-RU" w:eastAsia="en-US" w:bidi="ar-SA"/>
      </w:rPr>
    </w:lvl>
    <w:lvl w:ilvl="7" w:tplc="87345E92">
      <w:numFmt w:val="bullet"/>
      <w:lvlText w:val="•"/>
      <w:lvlJc w:val="left"/>
      <w:pPr>
        <w:ind w:left="7755" w:hanging="305"/>
      </w:pPr>
      <w:rPr>
        <w:rFonts w:hint="default"/>
        <w:lang w:val="ru-RU" w:eastAsia="en-US" w:bidi="ar-SA"/>
      </w:rPr>
    </w:lvl>
    <w:lvl w:ilvl="8" w:tplc="A4E8DBB6">
      <w:numFmt w:val="bullet"/>
      <w:lvlText w:val="•"/>
      <w:lvlJc w:val="left"/>
      <w:pPr>
        <w:ind w:left="8743" w:hanging="305"/>
      </w:pPr>
      <w:rPr>
        <w:rFonts w:hint="default"/>
        <w:lang w:val="ru-RU" w:eastAsia="en-US" w:bidi="ar-SA"/>
      </w:rPr>
    </w:lvl>
  </w:abstractNum>
  <w:abstractNum w:abstractNumId="23">
    <w:nsid w:val="2653691E"/>
    <w:multiLevelType w:val="hybridMultilevel"/>
    <w:tmpl w:val="C0B2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0F65DE"/>
    <w:multiLevelType w:val="hybridMultilevel"/>
    <w:tmpl w:val="906CE660"/>
    <w:lvl w:ilvl="0" w:tplc="59FC875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436EE0"/>
    <w:multiLevelType w:val="hybridMultilevel"/>
    <w:tmpl w:val="BB38EB40"/>
    <w:lvl w:ilvl="0" w:tplc="B144F7E2">
      <w:start w:val="1"/>
      <w:numFmt w:val="decimal"/>
      <w:lvlText w:val="%1."/>
      <w:lvlJc w:val="left"/>
      <w:pPr>
        <w:ind w:left="197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36AA7152">
      <w:numFmt w:val="bullet"/>
      <w:lvlText w:val=""/>
      <w:lvlJc w:val="left"/>
      <w:pPr>
        <w:ind w:left="2260" w:hanging="564"/>
      </w:pPr>
      <w:rPr>
        <w:rFonts w:ascii="Symbol" w:eastAsia="Symbol" w:hAnsi="Symbol" w:cs="Symbol" w:hint="default"/>
        <w:b w:val="0"/>
        <w:bCs w:val="0"/>
        <w:i w:val="0"/>
        <w:iCs w:val="0"/>
        <w:spacing w:val="0"/>
        <w:w w:val="99"/>
        <w:sz w:val="20"/>
        <w:szCs w:val="20"/>
        <w:lang w:val="ru-RU" w:eastAsia="en-US" w:bidi="ar-SA"/>
      </w:rPr>
    </w:lvl>
    <w:lvl w:ilvl="2" w:tplc="B9BE48B4">
      <w:numFmt w:val="bullet"/>
      <w:lvlText w:val="•"/>
      <w:lvlJc w:val="left"/>
      <w:pPr>
        <w:ind w:left="2260" w:hanging="564"/>
      </w:pPr>
      <w:rPr>
        <w:rFonts w:hint="default"/>
        <w:lang w:val="ru-RU" w:eastAsia="en-US" w:bidi="ar-SA"/>
      </w:rPr>
    </w:lvl>
    <w:lvl w:ilvl="3" w:tplc="A6FA5028">
      <w:numFmt w:val="bullet"/>
      <w:lvlText w:val="•"/>
      <w:lvlJc w:val="left"/>
      <w:pPr>
        <w:ind w:left="3317" w:hanging="564"/>
      </w:pPr>
      <w:rPr>
        <w:rFonts w:hint="default"/>
        <w:lang w:val="ru-RU" w:eastAsia="en-US" w:bidi="ar-SA"/>
      </w:rPr>
    </w:lvl>
    <w:lvl w:ilvl="4" w:tplc="818C64EC">
      <w:numFmt w:val="bullet"/>
      <w:lvlText w:val="•"/>
      <w:lvlJc w:val="left"/>
      <w:pPr>
        <w:ind w:left="4374" w:hanging="564"/>
      </w:pPr>
      <w:rPr>
        <w:rFonts w:hint="default"/>
        <w:lang w:val="ru-RU" w:eastAsia="en-US" w:bidi="ar-SA"/>
      </w:rPr>
    </w:lvl>
    <w:lvl w:ilvl="5" w:tplc="43988D74">
      <w:numFmt w:val="bullet"/>
      <w:lvlText w:val="•"/>
      <w:lvlJc w:val="left"/>
      <w:pPr>
        <w:ind w:left="5432" w:hanging="564"/>
      </w:pPr>
      <w:rPr>
        <w:rFonts w:hint="default"/>
        <w:lang w:val="ru-RU" w:eastAsia="en-US" w:bidi="ar-SA"/>
      </w:rPr>
    </w:lvl>
    <w:lvl w:ilvl="6" w:tplc="3BB052DE">
      <w:numFmt w:val="bullet"/>
      <w:lvlText w:val="•"/>
      <w:lvlJc w:val="left"/>
      <w:pPr>
        <w:ind w:left="6489" w:hanging="564"/>
      </w:pPr>
      <w:rPr>
        <w:rFonts w:hint="default"/>
        <w:lang w:val="ru-RU" w:eastAsia="en-US" w:bidi="ar-SA"/>
      </w:rPr>
    </w:lvl>
    <w:lvl w:ilvl="7" w:tplc="8230D0BE">
      <w:numFmt w:val="bullet"/>
      <w:lvlText w:val="•"/>
      <w:lvlJc w:val="left"/>
      <w:pPr>
        <w:ind w:left="7547" w:hanging="564"/>
      </w:pPr>
      <w:rPr>
        <w:rFonts w:hint="default"/>
        <w:lang w:val="ru-RU" w:eastAsia="en-US" w:bidi="ar-SA"/>
      </w:rPr>
    </w:lvl>
    <w:lvl w:ilvl="8" w:tplc="C1709F8E">
      <w:numFmt w:val="bullet"/>
      <w:lvlText w:val="•"/>
      <w:lvlJc w:val="left"/>
      <w:pPr>
        <w:ind w:left="8604" w:hanging="564"/>
      </w:pPr>
      <w:rPr>
        <w:rFonts w:hint="default"/>
        <w:lang w:val="ru-RU" w:eastAsia="en-US" w:bidi="ar-SA"/>
      </w:rPr>
    </w:lvl>
  </w:abstractNum>
  <w:abstractNum w:abstractNumId="26">
    <w:nsid w:val="2EFB0A47"/>
    <w:multiLevelType w:val="multilevel"/>
    <w:tmpl w:val="67D4B10A"/>
    <w:lvl w:ilvl="0">
      <w:start w:val="1"/>
      <w:numFmt w:val="decimal"/>
      <w:lvlText w:val="%1."/>
      <w:lvlJc w:val="left"/>
      <w:pPr>
        <w:ind w:left="502" w:hanging="360"/>
      </w:pPr>
      <w:rPr>
        <w:rFonts w:hint="default"/>
        <w:b w:val="0"/>
        <w:sz w:val="32"/>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7">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30F316E5"/>
    <w:multiLevelType w:val="hybridMultilevel"/>
    <w:tmpl w:val="14FEDB9A"/>
    <w:lvl w:ilvl="0" w:tplc="9880D416">
      <w:start w:val="1"/>
      <w:numFmt w:val="bullet"/>
      <w:lvlText w:val=""/>
      <w:lvlJc w:val="left"/>
      <w:pPr>
        <w:ind w:left="2696" w:hanging="360"/>
      </w:pPr>
      <w:rPr>
        <w:rFonts w:ascii="Symbol" w:hAnsi="Symbol" w:hint="default"/>
      </w:rPr>
    </w:lvl>
    <w:lvl w:ilvl="1" w:tplc="04190003" w:tentative="1">
      <w:start w:val="1"/>
      <w:numFmt w:val="bullet"/>
      <w:lvlText w:val="o"/>
      <w:lvlJc w:val="left"/>
      <w:pPr>
        <w:ind w:left="3416" w:hanging="360"/>
      </w:pPr>
      <w:rPr>
        <w:rFonts w:ascii="Courier New" w:hAnsi="Courier New" w:cs="Courier New" w:hint="default"/>
      </w:rPr>
    </w:lvl>
    <w:lvl w:ilvl="2" w:tplc="04190005" w:tentative="1">
      <w:start w:val="1"/>
      <w:numFmt w:val="bullet"/>
      <w:lvlText w:val=""/>
      <w:lvlJc w:val="left"/>
      <w:pPr>
        <w:ind w:left="4136" w:hanging="360"/>
      </w:pPr>
      <w:rPr>
        <w:rFonts w:ascii="Wingdings" w:hAnsi="Wingdings" w:hint="default"/>
      </w:rPr>
    </w:lvl>
    <w:lvl w:ilvl="3" w:tplc="04190001" w:tentative="1">
      <w:start w:val="1"/>
      <w:numFmt w:val="bullet"/>
      <w:lvlText w:val=""/>
      <w:lvlJc w:val="left"/>
      <w:pPr>
        <w:ind w:left="4856" w:hanging="360"/>
      </w:pPr>
      <w:rPr>
        <w:rFonts w:ascii="Symbol" w:hAnsi="Symbol" w:hint="default"/>
      </w:rPr>
    </w:lvl>
    <w:lvl w:ilvl="4" w:tplc="04190003" w:tentative="1">
      <w:start w:val="1"/>
      <w:numFmt w:val="bullet"/>
      <w:lvlText w:val="o"/>
      <w:lvlJc w:val="left"/>
      <w:pPr>
        <w:ind w:left="5576" w:hanging="360"/>
      </w:pPr>
      <w:rPr>
        <w:rFonts w:ascii="Courier New" w:hAnsi="Courier New" w:cs="Courier New" w:hint="default"/>
      </w:rPr>
    </w:lvl>
    <w:lvl w:ilvl="5" w:tplc="04190005" w:tentative="1">
      <w:start w:val="1"/>
      <w:numFmt w:val="bullet"/>
      <w:lvlText w:val=""/>
      <w:lvlJc w:val="left"/>
      <w:pPr>
        <w:ind w:left="6296" w:hanging="360"/>
      </w:pPr>
      <w:rPr>
        <w:rFonts w:ascii="Wingdings" w:hAnsi="Wingdings" w:hint="default"/>
      </w:rPr>
    </w:lvl>
    <w:lvl w:ilvl="6" w:tplc="04190001" w:tentative="1">
      <w:start w:val="1"/>
      <w:numFmt w:val="bullet"/>
      <w:lvlText w:val=""/>
      <w:lvlJc w:val="left"/>
      <w:pPr>
        <w:ind w:left="7016" w:hanging="360"/>
      </w:pPr>
      <w:rPr>
        <w:rFonts w:ascii="Symbol" w:hAnsi="Symbol" w:hint="default"/>
      </w:rPr>
    </w:lvl>
    <w:lvl w:ilvl="7" w:tplc="04190003" w:tentative="1">
      <w:start w:val="1"/>
      <w:numFmt w:val="bullet"/>
      <w:lvlText w:val="o"/>
      <w:lvlJc w:val="left"/>
      <w:pPr>
        <w:ind w:left="7736" w:hanging="360"/>
      </w:pPr>
      <w:rPr>
        <w:rFonts w:ascii="Courier New" w:hAnsi="Courier New" w:cs="Courier New" w:hint="default"/>
      </w:rPr>
    </w:lvl>
    <w:lvl w:ilvl="8" w:tplc="04190005" w:tentative="1">
      <w:start w:val="1"/>
      <w:numFmt w:val="bullet"/>
      <w:lvlText w:val=""/>
      <w:lvlJc w:val="left"/>
      <w:pPr>
        <w:ind w:left="8456" w:hanging="360"/>
      </w:pPr>
      <w:rPr>
        <w:rFonts w:ascii="Wingdings" w:hAnsi="Wingdings" w:hint="default"/>
      </w:rPr>
    </w:lvl>
  </w:abstractNum>
  <w:abstractNum w:abstractNumId="29">
    <w:nsid w:val="31A41F26"/>
    <w:multiLevelType w:val="hybridMultilevel"/>
    <w:tmpl w:val="551454A6"/>
    <w:lvl w:ilvl="0" w:tplc="9880D41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nsid w:val="37AA44D9"/>
    <w:multiLevelType w:val="hybridMultilevel"/>
    <w:tmpl w:val="0DCA4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891475F"/>
    <w:multiLevelType w:val="multilevel"/>
    <w:tmpl w:val="30B4B86C"/>
    <w:lvl w:ilvl="0">
      <w:start w:val="1"/>
      <w:numFmt w:val="decimal"/>
      <w:lvlText w:val="%1"/>
      <w:lvlJc w:val="left"/>
      <w:pPr>
        <w:ind w:left="2045" w:hanging="492"/>
      </w:pPr>
      <w:rPr>
        <w:rFonts w:hint="default"/>
        <w:lang w:val="ru-RU" w:eastAsia="en-US" w:bidi="ar-SA"/>
      </w:rPr>
    </w:lvl>
    <w:lvl w:ilvl="1">
      <w:start w:val="1"/>
      <w:numFmt w:val="decimal"/>
      <w:lvlText w:val="%1.%2."/>
      <w:lvlJc w:val="left"/>
      <w:pPr>
        <w:ind w:left="2045" w:hanging="492"/>
      </w:pPr>
      <w:rPr>
        <w:rFonts w:ascii="Times New Roman" w:eastAsia="Times New Roman" w:hAnsi="Times New Roman" w:cs="Times New Roman" w:hint="default"/>
        <w:b/>
        <w:bCs/>
        <w:i/>
        <w:iCs/>
        <w:spacing w:val="0"/>
        <w:w w:val="100"/>
        <w:sz w:val="28"/>
        <w:szCs w:val="28"/>
        <w:lang w:val="ru-RU" w:eastAsia="en-US" w:bidi="ar-SA"/>
      </w:rPr>
    </w:lvl>
    <w:lvl w:ilvl="2">
      <w:start w:val="1"/>
      <w:numFmt w:val="decimal"/>
      <w:lvlText w:val="%1.%2.%3."/>
      <w:lvlJc w:val="left"/>
      <w:pPr>
        <w:ind w:left="846" w:hanging="701"/>
        <w:jc w:val="right"/>
      </w:pPr>
      <w:rPr>
        <w:rFonts w:ascii="Times New Roman" w:eastAsia="Times New Roman" w:hAnsi="Times New Roman" w:cs="Times New Roman" w:hint="default"/>
        <w:b w:val="0"/>
        <w:bCs w:val="0"/>
        <w:i w:val="0"/>
        <w:iCs w:val="0"/>
        <w:spacing w:val="-2"/>
        <w:w w:val="100"/>
        <w:sz w:val="28"/>
        <w:szCs w:val="28"/>
        <w:lang w:val="ru-RU" w:eastAsia="en-US" w:bidi="ar-SA"/>
      </w:rPr>
    </w:lvl>
    <w:lvl w:ilvl="3">
      <w:start w:val="1"/>
      <w:numFmt w:val="decimal"/>
      <w:lvlText w:val="%1.%2.%3.%4."/>
      <w:lvlJc w:val="left"/>
      <w:pPr>
        <w:ind w:left="846" w:hanging="1051"/>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933" w:hanging="1051"/>
      </w:pPr>
      <w:rPr>
        <w:rFonts w:hint="default"/>
        <w:lang w:val="ru-RU" w:eastAsia="en-US" w:bidi="ar-SA"/>
      </w:rPr>
    </w:lvl>
    <w:lvl w:ilvl="5">
      <w:numFmt w:val="bullet"/>
      <w:lvlText w:val="•"/>
      <w:lvlJc w:val="left"/>
      <w:pPr>
        <w:ind w:left="5897" w:hanging="1051"/>
      </w:pPr>
      <w:rPr>
        <w:rFonts w:hint="default"/>
        <w:lang w:val="ru-RU" w:eastAsia="en-US" w:bidi="ar-SA"/>
      </w:rPr>
    </w:lvl>
    <w:lvl w:ilvl="6">
      <w:numFmt w:val="bullet"/>
      <w:lvlText w:val="•"/>
      <w:lvlJc w:val="left"/>
      <w:pPr>
        <w:ind w:left="6861" w:hanging="1051"/>
      </w:pPr>
      <w:rPr>
        <w:rFonts w:hint="default"/>
        <w:lang w:val="ru-RU" w:eastAsia="en-US" w:bidi="ar-SA"/>
      </w:rPr>
    </w:lvl>
    <w:lvl w:ilvl="7">
      <w:numFmt w:val="bullet"/>
      <w:lvlText w:val="•"/>
      <w:lvlJc w:val="left"/>
      <w:pPr>
        <w:ind w:left="7826" w:hanging="1051"/>
      </w:pPr>
      <w:rPr>
        <w:rFonts w:hint="default"/>
        <w:lang w:val="ru-RU" w:eastAsia="en-US" w:bidi="ar-SA"/>
      </w:rPr>
    </w:lvl>
    <w:lvl w:ilvl="8">
      <w:numFmt w:val="bullet"/>
      <w:lvlText w:val="•"/>
      <w:lvlJc w:val="left"/>
      <w:pPr>
        <w:ind w:left="8790" w:hanging="1051"/>
      </w:pPr>
      <w:rPr>
        <w:rFonts w:hint="default"/>
        <w:lang w:val="ru-RU" w:eastAsia="en-US" w:bidi="ar-SA"/>
      </w:rPr>
    </w:lvl>
  </w:abstractNum>
  <w:abstractNum w:abstractNumId="32">
    <w:nsid w:val="389B5D26"/>
    <w:multiLevelType w:val="hybridMultilevel"/>
    <w:tmpl w:val="8C7E48F2"/>
    <w:lvl w:ilvl="0" w:tplc="9880D4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3A7A0772"/>
    <w:multiLevelType w:val="hybridMultilevel"/>
    <w:tmpl w:val="BADAB8B0"/>
    <w:lvl w:ilvl="0" w:tplc="9880D416">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35">
    <w:nsid w:val="3BDD4583"/>
    <w:multiLevelType w:val="hybridMultilevel"/>
    <w:tmpl w:val="CADA966E"/>
    <w:lvl w:ilvl="0" w:tplc="9880D416">
      <w:start w:val="1"/>
      <w:numFmt w:val="bullet"/>
      <w:lvlText w:val=""/>
      <w:lvlJc w:val="left"/>
      <w:pPr>
        <w:ind w:left="2417" w:hanging="360"/>
      </w:pPr>
      <w:rPr>
        <w:rFonts w:ascii="Symbol" w:hAnsi="Symbol" w:hint="default"/>
      </w:rPr>
    </w:lvl>
    <w:lvl w:ilvl="1" w:tplc="04190003" w:tentative="1">
      <w:start w:val="1"/>
      <w:numFmt w:val="bullet"/>
      <w:lvlText w:val="o"/>
      <w:lvlJc w:val="left"/>
      <w:pPr>
        <w:ind w:left="3137" w:hanging="360"/>
      </w:pPr>
      <w:rPr>
        <w:rFonts w:ascii="Courier New" w:hAnsi="Courier New" w:cs="Courier New" w:hint="default"/>
      </w:rPr>
    </w:lvl>
    <w:lvl w:ilvl="2" w:tplc="04190005" w:tentative="1">
      <w:start w:val="1"/>
      <w:numFmt w:val="bullet"/>
      <w:lvlText w:val=""/>
      <w:lvlJc w:val="left"/>
      <w:pPr>
        <w:ind w:left="3857" w:hanging="360"/>
      </w:pPr>
      <w:rPr>
        <w:rFonts w:ascii="Wingdings" w:hAnsi="Wingdings" w:hint="default"/>
      </w:rPr>
    </w:lvl>
    <w:lvl w:ilvl="3" w:tplc="04190001" w:tentative="1">
      <w:start w:val="1"/>
      <w:numFmt w:val="bullet"/>
      <w:lvlText w:val=""/>
      <w:lvlJc w:val="left"/>
      <w:pPr>
        <w:ind w:left="4577" w:hanging="360"/>
      </w:pPr>
      <w:rPr>
        <w:rFonts w:ascii="Symbol" w:hAnsi="Symbol" w:hint="default"/>
      </w:rPr>
    </w:lvl>
    <w:lvl w:ilvl="4" w:tplc="04190003" w:tentative="1">
      <w:start w:val="1"/>
      <w:numFmt w:val="bullet"/>
      <w:lvlText w:val="o"/>
      <w:lvlJc w:val="left"/>
      <w:pPr>
        <w:ind w:left="5297" w:hanging="360"/>
      </w:pPr>
      <w:rPr>
        <w:rFonts w:ascii="Courier New" w:hAnsi="Courier New" w:cs="Courier New" w:hint="default"/>
      </w:rPr>
    </w:lvl>
    <w:lvl w:ilvl="5" w:tplc="04190005" w:tentative="1">
      <w:start w:val="1"/>
      <w:numFmt w:val="bullet"/>
      <w:lvlText w:val=""/>
      <w:lvlJc w:val="left"/>
      <w:pPr>
        <w:ind w:left="6017" w:hanging="360"/>
      </w:pPr>
      <w:rPr>
        <w:rFonts w:ascii="Wingdings" w:hAnsi="Wingdings" w:hint="default"/>
      </w:rPr>
    </w:lvl>
    <w:lvl w:ilvl="6" w:tplc="04190001" w:tentative="1">
      <w:start w:val="1"/>
      <w:numFmt w:val="bullet"/>
      <w:lvlText w:val=""/>
      <w:lvlJc w:val="left"/>
      <w:pPr>
        <w:ind w:left="6737" w:hanging="360"/>
      </w:pPr>
      <w:rPr>
        <w:rFonts w:ascii="Symbol" w:hAnsi="Symbol" w:hint="default"/>
      </w:rPr>
    </w:lvl>
    <w:lvl w:ilvl="7" w:tplc="04190003" w:tentative="1">
      <w:start w:val="1"/>
      <w:numFmt w:val="bullet"/>
      <w:lvlText w:val="o"/>
      <w:lvlJc w:val="left"/>
      <w:pPr>
        <w:ind w:left="7457" w:hanging="360"/>
      </w:pPr>
      <w:rPr>
        <w:rFonts w:ascii="Courier New" w:hAnsi="Courier New" w:cs="Courier New" w:hint="default"/>
      </w:rPr>
    </w:lvl>
    <w:lvl w:ilvl="8" w:tplc="04190005" w:tentative="1">
      <w:start w:val="1"/>
      <w:numFmt w:val="bullet"/>
      <w:lvlText w:val=""/>
      <w:lvlJc w:val="left"/>
      <w:pPr>
        <w:ind w:left="8177" w:hanging="360"/>
      </w:pPr>
      <w:rPr>
        <w:rFonts w:ascii="Wingdings" w:hAnsi="Wingdings" w:hint="default"/>
      </w:rPr>
    </w:lvl>
  </w:abstractNum>
  <w:abstractNum w:abstractNumId="36">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438577B1"/>
    <w:multiLevelType w:val="hybridMultilevel"/>
    <w:tmpl w:val="162AA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B4342D"/>
    <w:multiLevelType w:val="hybridMultilevel"/>
    <w:tmpl w:val="A5FAD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4A334FD3"/>
    <w:multiLevelType w:val="hybridMultilevel"/>
    <w:tmpl w:val="26BA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4AC477A3"/>
    <w:multiLevelType w:val="hybridMultilevel"/>
    <w:tmpl w:val="E2209E26"/>
    <w:lvl w:ilvl="0" w:tplc="9880D416">
      <w:start w:val="1"/>
      <w:numFmt w:val="bullet"/>
      <w:lvlText w:val=""/>
      <w:lvlJc w:val="left"/>
      <w:pPr>
        <w:ind w:left="2417" w:hanging="360"/>
      </w:pPr>
      <w:rPr>
        <w:rFonts w:ascii="Symbol" w:hAnsi="Symbol" w:hint="default"/>
      </w:rPr>
    </w:lvl>
    <w:lvl w:ilvl="1" w:tplc="04190003" w:tentative="1">
      <w:start w:val="1"/>
      <w:numFmt w:val="bullet"/>
      <w:lvlText w:val="o"/>
      <w:lvlJc w:val="left"/>
      <w:pPr>
        <w:ind w:left="3137" w:hanging="360"/>
      </w:pPr>
      <w:rPr>
        <w:rFonts w:ascii="Courier New" w:hAnsi="Courier New" w:cs="Courier New" w:hint="default"/>
      </w:rPr>
    </w:lvl>
    <w:lvl w:ilvl="2" w:tplc="04190005" w:tentative="1">
      <w:start w:val="1"/>
      <w:numFmt w:val="bullet"/>
      <w:lvlText w:val=""/>
      <w:lvlJc w:val="left"/>
      <w:pPr>
        <w:ind w:left="3857" w:hanging="360"/>
      </w:pPr>
      <w:rPr>
        <w:rFonts w:ascii="Wingdings" w:hAnsi="Wingdings" w:hint="default"/>
      </w:rPr>
    </w:lvl>
    <w:lvl w:ilvl="3" w:tplc="04190001" w:tentative="1">
      <w:start w:val="1"/>
      <w:numFmt w:val="bullet"/>
      <w:lvlText w:val=""/>
      <w:lvlJc w:val="left"/>
      <w:pPr>
        <w:ind w:left="4577" w:hanging="360"/>
      </w:pPr>
      <w:rPr>
        <w:rFonts w:ascii="Symbol" w:hAnsi="Symbol" w:hint="default"/>
      </w:rPr>
    </w:lvl>
    <w:lvl w:ilvl="4" w:tplc="04190003" w:tentative="1">
      <w:start w:val="1"/>
      <w:numFmt w:val="bullet"/>
      <w:lvlText w:val="o"/>
      <w:lvlJc w:val="left"/>
      <w:pPr>
        <w:ind w:left="5297" w:hanging="360"/>
      </w:pPr>
      <w:rPr>
        <w:rFonts w:ascii="Courier New" w:hAnsi="Courier New" w:cs="Courier New" w:hint="default"/>
      </w:rPr>
    </w:lvl>
    <w:lvl w:ilvl="5" w:tplc="04190005" w:tentative="1">
      <w:start w:val="1"/>
      <w:numFmt w:val="bullet"/>
      <w:lvlText w:val=""/>
      <w:lvlJc w:val="left"/>
      <w:pPr>
        <w:ind w:left="6017" w:hanging="360"/>
      </w:pPr>
      <w:rPr>
        <w:rFonts w:ascii="Wingdings" w:hAnsi="Wingdings" w:hint="default"/>
      </w:rPr>
    </w:lvl>
    <w:lvl w:ilvl="6" w:tplc="04190001" w:tentative="1">
      <w:start w:val="1"/>
      <w:numFmt w:val="bullet"/>
      <w:lvlText w:val=""/>
      <w:lvlJc w:val="left"/>
      <w:pPr>
        <w:ind w:left="6737" w:hanging="360"/>
      </w:pPr>
      <w:rPr>
        <w:rFonts w:ascii="Symbol" w:hAnsi="Symbol" w:hint="default"/>
      </w:rPr>
    </w:lvl>
    <w:lvl w:ilvl="7" w:tplc="04190003" w:tentative="1">
      <w:start w:val="1"/>
      <w:numFmt w:val="bullet"/>
      <w:lvlText w:val="o"/>
      <w:lvlJc w:val="left"/>
      <w:pPr>
        <w:ind w:left="7457" w:hanging="360"/>
      </w:pPr>
      <w:rPr>
        <w:rFonts w:ascii="Courier New" w:hAnsi="Courier New" w:cs="Courier New" w:hint="default"/>
      </w:rPr>
    </w:lvl>
    <w:lvl w:ilvl="8" w:tplc="04190005" w:tentative="1">
      <w:start w:val="1"/>
      <w:numFmt w:val="bullet"/>
      <w:lvlText w:val=""/>
      <w:lvlJc w:val="left"/>
      <w:pPr>
        <w:ind w:left="8177" w:hanging="360"/>
      </w:pPr>
      <w:rPr>
        <w:rFonts w:ascii="Wingdings" w:hAnsi="Wingdings" w:hint="default"/>
      </w:rPr>
    </w:lvl>
  </w:abstractNum>
  <w:abstractNum w:abstractNumId="43">
    <w:nsid w:val="53507454"/>
    <w:multiLevelType w:val="hybridMultilevel"/>
    <w:tmpl w:val="FC3E5D7C"/>
    <w:lvl w:ilvl="0" w:tplc="C4F0D198">
      <w:numFmt w:val="bullet"/>
      <w:lvlText w:val="-"/>
      <w:lvlJc w:val="left"/>
      <w:pPr>
        <w:ind w:left="846" w:hanging="199"/>
      </w:pPr>
      <w:rPr>
        <w:rFonts w:ascii="Times New Roman" w:eastAsia="Times New Roman" w:hAnsi="Times New Roman" w:cs="Times New Roman" w:hint="default"/>
        <w:b w:val="0"/>
        <w:bCs w:val="0"/>
        <w:i w:val="0"/>
        <w:iCs w:val="0"/>
        <w:spacing w:val="0"/>
        <w:w w:val="100"/>
        <w:sz w:val="28"/>
        <w:szCs w:val="28"/>
        <w:lang w:val="ru-RU" w:eastAsia="en-US" w:bidi="ar-SA"/>
      </w:rPr>
    </w:lvl>
    <w:lvl w:ilvl="1" w:tplc="703E5A3E">
      <w:numFmt w:val="bullet"/>
      <w:lvlText w:val="•"/>
      <w:lvlJc w:val="left"/>
      <w:pPr>
        <w:ind w:left="1827" w:hanging="199"/>
      </w:pPr>
      <w:rPr>
        <w:rFonts w:hint="default"/>
        <w:lang w:val="ru-RU" w:eastAsia="en-US" w:bidi="ar-SA"/>
      </w:rPr>
    </w:lvl>
    <w:lvl w:ilvl="2" w:tplc="78D02278">
      <w:numFmt w:val="bullet"/>
      <w:lvlText w:val="•"/>
      <w:lvlJc w:val="left"/>
      <w:pPr>
        <w:ind w:left="2815" w:hanging="199"/>
      </w:pPr>
      <w:rPr>
        <w:rFonts w:hint="default"/>
        <w:lang w:val="ru-RU" w:eastAsia="en-US" w:bidi="ar-SA"/>
      </w:rPr>
    </w:lvl>
    <w:lvl w:ilvl="3" w:tplc="A6C669F6">
      <w:numFmt w:val="bullet"/>
      <w:lvlText w:val="•"/>
      <w:lvlJc w:val="left"/>
      <w:pPr>
        <w:ind w:left="3803" w:hanging="199"/>
      </w:pPr>
      <w:rPr>
        <w:rFonts w:hint="default"/>
        <w:lang w:val="ru-RU" w:eastAsia="en-US" w:bidi="ar-SA"/>
      </w:rPr>
    </w:lvl>
    <w:lvl w:ilvl="4" w:tplc="72C21F9C">
      <w:numFmt w:val="bullet"/>
      <w:lvlText w:val="•"/>
      <w:lvlJc w:val="left"/>
      <w:pPr>
        <w:ind w:left="4791" w:hanging="199"/>
      </w:pPr>
      <w:rPr>
        <w:rFonts w:hint="default"/>
        <w:lang w:val="ru-RU" w:eastAsia="en-US" w:bidi="ar-SA"/>
      </w:rPr>
    </w:lvl>
    <w:lvl w:ilvl="5" w:tplc="272E92FA">
      <w:numFmt w:val="bullet"/>
      <w:lvlText w:val="•"/>
      <w:lvlJc w:val="left"/>
      <w:pPr>
        <w:ind w:left="5779" w:hanging="199"/>
      </w:pPr>
      <w:rPr>
        <w:rFonts w:hint="default"/>
        <w:lang w:val="ru-RU" w:eastAsia="en-US" w:bidi="ar-SA"/>
      </w:rPr>
    </w:lvl>
    <w:lvl w:ilvl="6" w:tplc="00FC0662">
      <w:numFmt w:val="bullet"/>
      <w:lvlText w:val="•"/>
      <w:lvlJc w:val="left"/>
      <w:pPr>
        <w:ind w:left="6767" w:hanging="199"/>
      </w:pPr>
      <w:rPr>
        <w:rFonts w:hint="default"/>
        <w:lang w:val="ru-RU" w:eastAsia="en-US" w:bidi="ar-SA"/>
      </w:rPr>
    </w:lvl>
    <w:lvl w:ilvl="7" w:tplc="5808C6E8">
      <w:numFmt w:val="bullet"/>
      <w:lvlText w:val="•"/>
      <w:lvlJc w:val="left"/>
      <w:pPr>
        <w:ind w:left="7755" w:hanging="199"/>
      </w:pPr>
      <w:rPr>
        <w:rFonts w:hint="default"/>
        <w:lang w:val="ru-RU" w:eastAsia="en-US" w:bidi="ar-SA"/>
      </w:rPr>
    </w:lvl>
    <w:lvl w:ilvl="8" w:tplc="6016CA7A">
      <w:numFmt w:val="bullet"/>
      <w:lvlText w:val="•"/>
      <w:lvlJc w:val="left"/>
      <w:pPr>
        <w:ind w:left="8743" w:hanging="199"/>
      </w:pPr>
      <w:rPr>
        <w:rFonts w:hint="default"/>
        <w:lang w:val="ru-RU" w:eastAsia="en-US" w:bidi="ar-SA"/>
      </w:rPr>
    </w:lvl>
  </w:abstractNum>
  <w:abstractNum w:abstractNumId="44">
    <w:nsid w:val="5618290D"/>
    <w:multiLevelType w:val="hybridMultilevel"/>
    <w:tmpl w:val="4A6218EC"/>
    <w:lvl w:ilvl="0" w:tplc="97B800A8">
      <w:start w:val="1"/>
      <w:numFmt w:val="upperRoman"/>
      <w:lvlText w:val="%1."/>
      <w:lvlJc w:val="left"/>
      <w:pPr>
        <w:ind w:left="4339" w:hanging="250"/>
        <w:jc w:val="right"/>
      </w:pPr>
      <w:rPr>
        <w:rFonts w:ascii="Times New Roman" w:eastAsia="Times New Roman" w:hAnsi="Times New Roman" w:cs="Times New Roman" w:hint="default"/>
        <w:b/>
        <w:bCs/>
        <w:i w:val="0"/>
        <w:iCs w:val="0"/>
        <w:spacing w:val="0"/>
        <w:w w:val="100"/>
        <w:sz w:val="28"/>
        <w:szCs w:val="28"/>
        <w:lang w:val="ru-RU" w:eastAsia="en-US" w:bidi="ar-SA"/>
      </w:rPr>
    </w:lvl>
    <w:lvl w:ilvl="1" w:tplc="7AE40E5E">
      <w:numFmt w:val="bullet"/>
      <w:lvlText w:val="•"/>
      <w:lvlJc w:val="left"/>
      <w:pPr>
        <w:ind w:left="4977" w:hanging="250"/>
      </w:pPr>
      <w:rPr>
        <w:rFonts w:hint="default"/>
        <w:lang w:val="ru-RU" w:eastAsia="en-US" w:bidi="ar-SA"/>
      </w:rPr>
    </w:lvl>
    <w:lvl w:ilvl="2" w:tplc="A98610F0">
      <w:numFmt w:val="bullet"/>
      <w:lvlText w:val="•"/>
      <w:lvlJc w:val="left"/>
      <w:pPr>
        <w:ind w:left="5615" w:hanging="250"/>
      </w:pPr>
      <w:rPr>
        <w:rFonts w:hint="default"/>
        <w:lang w:val="ru-RU" w:eastAsia="en-US" w:bidi="ar-SA"/>
      </w:rPr>
    </w:lvl>
    <w:lvl w:ilvl="3" w:tplc="4D9CA8F4">
      <w:numFmt w:val="bullet"/>
      <w:lvlText w:val="•"/>
      <w:lvlJc w:val="left"/>
      <w:pPr>
        <w:ind w:left="6253" w:hanging="250"/>
      </w:pPr>
      <w:rPr>
        <w:rFonts w:hint="default"/>
        <w:lang w:val="ru-RU" w:eastAsia="en-US" w:bidi="ar-SA"/>
      </w:rPr>
    </w:lvl>
    <w:lvl w:ilvl="4" w:tplc="057CAF34">
      <w:numFmt w:val="bullet"/>
      <w:lvlText w:val="•"/>
      <w:lvlJc w:val="left"/>
      <w:pPr>
        <w:ind w:left="6891" w:hanging="250"/>
      </w:pPr>
      <w:rPr>
        <w:rFonts w:hint="default"/>
        <w:lang w:val="ru-RU" w:eastAsia="en-US" w:bidi="ar-SA"/>
      </w:rPr>
    </w:lvl>
    <w:lvl w:ilvl="5" w:tplc="07D4C3D4">
      <w:numFmt w:val="bullet"/>
      <w:lvlText w:val="•"/>
      <w:lvlJc w:val="left"/>
      <w:pPr>
        <w:ind w:left="7529" w:hanging="250"/>
      </w:pPr>
      <w:rPr>
        <w:rFonts w:hint="default"/>
        <w:lang w:val="ru-RU" w:eastAsia="en-US" w:bidi="ar-SA"/>
      </w:rPr>
    </w:lvl>
    <w:lvl w:ilvl="6" w:tplc="2708DC2A">
      <w:numFmt w:val="bullet"/>
      <w:lvlText w:val="•"/>
      <w:lvlJc w:val="left"/>
      <w:pPr>
        <w:ind w:left="8167" w:hanging="250"/>
      </w:pPr>
      <w:rPr>
        <w:rFonts w:hint="default"/>
        <w:lang w:val="ru-RU" w:eastAsia="en-US" w:bidi="ar-SA"/>
      </w:rPr>
    </w:lvl>
    <w:lvl w:ilvl="7" w:tplc="C5500E50">
      <w:numFmt w:val="bullet"/>
      <w:lvlText w:val="•"/>
      <w:lvlJc w:val="left"/>
      <w:pPr>
        <w:ind w:left="8805" w:hanging="250"/>
      </w:pPr>
      <w:rPr>
        <w:rFonts w:hint="default"/>
        <w:lang w:val="ru-RU" w:eastAsia="en-US" w:bidi="ar-SA"/>
      </w:rPr>
    </w:lvl>
    <w:lvl w:ilvl="8" w:tplc="6AE8B0B8">
      <w:numFmt w:val="bullet"/>
      <w:lvlText w:val="•"/>
      <w:lvlJc w:val="left"/>
      <w:pPr>
        <w:ind w:left="9443" w:hanging="250"/>
      </w:pPr>
      <w:rPr>
        <w:rFonts w:hint="default"/>
        <w:lang w:val="ru-RU" w:eastAsia="en-US" w:bidi="ar-SA"/>
      </w:rPr>
    </w:lvl>
  </w:abstractNum>
  <w:abstractNum w:abstractNumId="45">
    <w:nsid w:val="56A5486D"/>
    <w:multiLevelType w:val="hybridMultilevel"/>
    <w:tmpl w:val="6ACA57FA"/>
    <w:lvl w:ilvl="0" w:tplc="62F85DF8">
      <w:numFmt w:val="bullet"/>
      <w:lvlText w:val="–"/>
      <w:lvlJc w:val="left"/>
      <w:pPr>
        <w:ind w:left="302" w:hanging="351"/>
      </w:pPr>
      <w:rPr>
        <w:rFonts w:ascii="Times New Roman" w:eastAsia="Times New Roman" w:hAnsi="Times New Roman" w:cs="Times New Roman" w:hint="default"/>
        <w:w w:val="100"/>
        <w:sz w:val="28"/>
        <w:szCs w:val="28"/>
        <w:lang w:val="ru-RU" w:eastAsia="en-US" w:bidi="ar-SA"/>
      </w:rPr>
    </w:lvl>
    <w:lvl w:ilvl="1" w:tplc="7D64FDD2">
      <w:numFmt w:val="bullet"/>
      <w:lvlText w:val=""/>
      <w:lvlJc w:val="left"/>
      <w:pPr>
        <w:ind w:left="302" w:hanging="504"/>
      </w:pPr>
      <w:rPr>
        <w:rFonts w:ascii="Wingdings" w:eastAsia="Wingdings" w:hAnsi="Wingdings" w:cs="Wingdings" w:hint="default"/>
        <w:w w:val="100"/>
        <w:sz w:val="28"/>
        <w:szCs w:val="28"/>
        <w:lang w:val="ru-RU" w:eastAsia="en-US" w:bidi="ar-SA"/>
      </w:rPr>
    </w:lvl>
    <w:lvl w:ilvl="2" w:tplc="F534670E">
      <w:numFmt w:val="bullet"/>
      <w:lvlText w:val="•"/>
      <w:lvlJc w:val="left"/>
      <w:pPr>
        <w:ind w:left="2241" w:hanging="504"/>
      </w:pPr>
      <w:rPr>
        <w:rFonts w:hint="default"/>
        <w:lang w:val="ru-RU" w:eastAsia="en-US" w:bidi="ar-SA"/>
      </w:rPr>
    </w:lvl>
    <w:lvl w:ilvl="3" w:tplc="17429ED0">
      <w:numFmt w:val="bullet"/>
      <w:lvlText w:val="•"/>
      <w:lvlJc w:val="left"/>
      <w:pPr>
        <w:ind w:left="3211" w:hanging="504"/>
      </w:pPr>
      <w:rPr>
        <w:rFonts w:hint="default"/>
        <w:lang w:val="ru-RU" w:eastAsia="en-US" w:bidi="ar-SA"/>
      </w:rPr>
    </w:lvl>
    <w:lvl w:ilvl="4" w:tplc="0C14B27E">
      <w:numFmt w:val="bullet"/>
      <w:lvlText w:val="•"/>
      <w:lvlJc w:val="left"/>
      <w:pPr>
        <w:ind w:left="4182" w:hanging="504"/>
      </w:pPr>
      <w:rPr>
        <w:rFonts w:hint="default"/>
        <w:lang w:val="ru-RU" w:eastAsia="en-US" w:bidi="ar-SA"/>
      </w:rPr>
    </w:lvl>
    <w:lvl w:ilvl="5" w:tplc="1478BB7A">
      <w:numFmt w:val="bullet"/>
      <w:lvlText w:val="•"/>
      <w:lvlJc w:val="left"/>
      <w:pPr>
        <w:ind w:left="5153" w:hanging="504"/>
      </w:pPr>
      <w:rPr>
        <w:rFonts w:hint="default"/>
        <w:lang w:val="ru-RU" w:eastAsia="en-US" w:bidi="ar-SA"/>
      </w:rPr>
    </w:lvl>
    <w:lvl w:ilvl="6" w:tplc="D2BAA250">
      <w:numFmt w:val="bullet"/>
      <w:lvlText w:val="•"/>
      <w:lvlJc w:val="left"/>
      <w:pPr>
        <w:ind w:left="6123" w:hanging="504"/>
      </w:pPr>
      <w:rPr>
        <w:rFonts w:hint="default"/>
        <w:lang w:val="ru-RU" w:eastAsia="en-US" w:bidi="ar-SA"/>
      </w:rPr>
    </w:lvl>
    <w:lvl w:ilvl="7" w:tplc="7736F136">
      <w:numFmt w:val="bullet"/>
      <w:lvlText w:val="•"/>
      <w:lvlJc w:val="left"/>
      <w:pPr>
        <w:ind w:left="7094" w:hanging="504"/>
      </w:pPr>
      <w:rPr>
        <w:rFonts w:hint="default"/>
        <w:lang w:val="ru-RU" w:eastAsia="en-US" w:bidi="ar-SA"/>
      </w:rPr>
    </w:lvl>
    <w:lvl w:ilvl="8" w:tplc="55984100">
      <w:numFmt w:val="bullet"/>
      <w:lvlText w:val="•"/>
      <w:lvlJc w:val="left"/>
      <w:pPr>
        <w:ind w:left="8065" w:hanging="504"/>
      </w:pPr>
      <w:rPr>
        <w:rFonts w:hint="default"/>
        <w:lang w:val="ru-RU" w:eastAsia="en-US" w:bidi="ar-SA"/>
      </w:rPr>
    </w:lvl>
  </w:abstractNum>
  <w:abstractNum w:abstractNumId="46">
    <w:nsid w:val="56AC4403"/>
    <w:multiLevelType w:val="hybridMultilevel"/>
    <w:tmpl w:val="742AD8F0"/>
    <w:lvl w:ilvl="0" w:tplc="9880D416">
      <w:start w:val="1"/>
      <w:numFmt w:val="bullet"/>
      <w:lvlText w:val=""/>
      <w:lvlJc w:val="left"/>
      <w:pPr>
        <w:ind w:left="1681" w:hanging="360"/>
      </w:pPr>
      <w:rPr>
        <w:rFonts w:ascii="Symbol" w:hAnsi="Symbol" w:hint="default"/>
      </w:rPr>
    </w:lvl>
    <w:lvl w:ilvl="1" w:tplc="04190003" w:tentative="1">
      <w:start w:val="1"/>
      <w:numFmt w:val="bullet"/>
      <w:lvlText w:val="o"/>
      <w:lvlJc w:val="left"/>
      <w:pPr>
        <w:ind w:left="2401" w:hanging="360"/>
      </w:pPr>
      <w:rPr>
        <w:rFonts w:ascii="Courier New" w:hAnsi="Courier New" w:cs="Courier New" w:hint="default"/>
      </w:rPr>
    </w:lvl>
    <w:lvl w:ilvl="2" w:tplc="04190005" w:tentative="1">
      <w:start w:val="1"/>
      <w:numFmt w:val="bullet"/>
      <w:lvlText w:val=""/>
      <w:lvlJc w:val="left"/>
      <w:pPr>
        <w:ind w:left="3121" w:hanging="360"/>
      </w:pPr>
      <w:rPr>
        <w:rFonts w:ascii="Wingdings" w:hAnsi="Wingdings" w:hint="default"/>
      </w:rPr>
    </w:lvl>
    <w:lvl w:ilvl="3" w:tplc="04190001" w:tentative="1">
      <w:start w:val="1"/>
      <w:numFmt w:val="bullet"/>
      <w:lvlText w:val=""/>
      <w:lvlJc w:val="left"/>
      <w:pPr>
        <w:ind w:left="3841" w:hanging="360"/>
      </w:pPr>
      <w:rPr>
        <w:rFonts w:ascii="Symbol" w:hAnsi="Symbol" w:hint="default"/>
      </w:rPr>
    </w:lvl>
    <w:lvl w:ilvl="4" w:tplc="04190003" w:tentative="1">
      <w:start w:val="1"/>
      <w:numFmt w:val="bullet"/>
      <w:lvlText w:val="o"/>
      <w:lvlJc w:val="left"/>
      <w:pPr>
        <w:ind w:left="4561" w:hanging="360"/>
      </w:pPr>
      <w:rPr>
        <w:rFonts w:ascii="Courier New" w:hAnsi="Courier New" w:cs="Courier New" w:hint="default"/>
      </w:rPr>
    </w:lvl>
    <w:lvl w:ilvl="5" w:tplc="04190005" w:tentative="1">
      <w:start w:val="1"/>
      <w:numFmt w:val="bullet"/>
      <w:lvlText w:val=""/>
      <w:lvlJc w:val="left"/>
      <w:pPr>
        <w:ind w:left="5281" w:hanging="360"/>
      </w:pPr>
      <w:rPr>
        <w:rFonts w:ascii="Wingdings" w:hAnsi="Wingdings" w:hint="default"/>
      </w:rPr>
    </w:lvl>
    <w:lvl w:ilvl="6" w:tplc="04190001" w:tentative="1">
      <w:start w:val="1"/>
      <w:numFmt w:val="bullet"/>
      <w:lvlText w:val=""/>
      <w:lvlJc w:val="left"/>
      <w:pPr>
        <w:ind w:left="6001" w:hanging="360"/>
      </w:pPr>
      <w:rPr>
        <w:rFonts w:ascii="Symbol" w:hAnsi="Symbol" w:hint="default"/>
      </w:rPr>
    </w:lvl>
    <w:lvl w:ilvl="7" w:tplc="04190003" w:tentative="1">
      <w:start w:val="1"/>
      <w:numFmt w:val="bullet"/>
      <w:lvlText w:val="o"/>
      <w:lvlJc w:val="left"/>
      <w:pPr>
        <w:ind w:left="6721" w:hanging="360"/>
      </w:pPr>
      <w:rPr>
        <w:rFonts w:ascii="Courier New" w:hAnsi="Courier New" w:cs="Courier New" w:hint="default"/>
      </w:rPr>
    </w:lvl>
    <w:lvl w:ilvl="8" w:tplc="04190005" w:tentative="1">
      <w:start w:val="1"/>
      <w:numFmt w:val="bullet"/>
      <w:lvlText w:val=""/>
      <w:lvlJc w:val="left"/>
      <w:pPr>
        <w:ind w:left="7441" w:hanging="360"/>
      </w:pPr>
      <w:rPr>
        <w:rFonts w:ascii="Wingdings" w:hAnsi="Wingdings" w:hint="default"/>
      </w:rPr>
    </w:lvl>
  </w:abstractNum>
  <w:abstractNum w:abstractNumId="47">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nsid w:val="5A8739BD"/>
    <w:multiLevelType w:val="multilevel"/>
    <w:tmpl w:val="9EE2AB7C"/>
    <w:lvl w:ilvl="0">
      <w:start w:val="2"/>
      <w:numFmt w:val="decimal"/>
      <w:lvlText w:val="%1"/>
      <w:lvlJc w:val="left"/>
      <w:pPr>
        <w:ind w:left="2126" w:hanging="561"/>
      </w:pPr>
      <w:rPr>
        <w:rFonts w:hint="default"/>
        <w:lang w:val="ru-RU" w:eastAsia="en-US" w:bidi="ar-SA"/>
      </w:rPr>
    </w:lvl>
    <w:lvl w:ilvl="1">
      <w:start w:val="1"/>
      <w:numFmt w:val="decimal"/>
      <w:lvlText w:val="%1.%2."/>
      <w:lvlJc w:val="left"/>
      <w:pPr>
        <w:ind w:left="2126" w:hanging="561"/>
        <w:jc w:val="right"/>
      </w:pPr>
      <w:rPr>
        <w:rFonts w:hint="default"/>
        <w:spacing w:val="0"/>
        <w:w w:val="100"/>
        <w:lang w:val="ru-RU" w:eastAsia="en-US" w:bidi="ar-SA"/>
      </w:rPr>
    </w:lvl>
    <w:lvl w:ilvl="2">
      <w:start w:val="1"/>
      <w:numFmt w:val="decimal"/>
      <w:lvlText w:val="%1.%2.%3"/>
      <w:lvlJc w:val="left"/>
      <w:pPr>
        <w:ind w:left="846" w:hanging="768"/>
        <w:jc w:val="right"/>
      </w:pPr>
      <w:rPr>
        <w:rFonts w:hint="default"/>
        <w:spacing w:val="-3"/>
        <w:w w:val="100"/>
        <w:lang w:val="ru-RU" w:eastAsia="en-US" w:bidi="ar-SA"/>
      </w:rPr>
    </w:lvl>
    <w:lvl w:ilvl="3">
      <w:numFmt w:val="bullet"/>
      <w:lvlText w:val="•"/>
      <w:lvlJc w:val="left"/>
      <w:pPr>
        <w:ind w:left="4030" w:hanging="768"/>
      </w:pPr>
      <w:rPr>
        <w:rFonts w:hint="default"/>
        <w:lang w:val="ru-RU" w:eastAsia="en-US" w:bidi="ar-SA"/>
      </w:rPr>
    </w:lvl>
    <w:lvl w:ilvl="4">
      <w:numFmt w:val="bullet"/>
      <w:lvlText w:val="•"/>
      <w:lvlJc w:val="left"/>
      <w:pPr>
        <w:ind w:left="4986" w:hanging="768"/>
      </w:pPr>
      <w:rPr>
        <w:rFonts w:hint="default"/>
        <w:lang w:val="ru-RU" w:eastAsia="en-US" w:bidi="ar-SA"/>
      </w:rPr>
    </w:lvl>
    <w:lvl w:ilvl="5">
      <w:numFmt w:val="bullet"/>
      <w:lvlText w:val="•"/>
      <w:lvlJc w:val="left"/>
      <w:pPr>
        <w:ind w:left="5941" w:hanging="768"/>
      </w:pPr>
      <w:rPr>
        <w:rFonts w:hint="default"/>
        <w:lang w:val="ru-RU" w:eastAsia="en-US" w:bidi="ar-SA"/>
      </w:rPr>
    </w:lvl>
    <w:lvl w:ilvl="6">
      <w:numFmt w:val="bullet"/>
      <w:lvlText w:val="•"/>
      <w:lvlJc w:val="left"/>
      <w:pPr>
        <w:ind w:left="6897" w:hanging="768"/>
      </w:pPr>
      <w:rPr>
        <w:rFonts w:hint="default"/>
        <w:lang w:val="ru-RU" w:eastAsia="en-US" w:bidi="ar-SA"/>
      </w:rPr>
    </w:lvl>
    <w:lvl w:ilvl="7">
      <w:numFmt w:val="bullet"/>
      <w:lvlText w:val="•"/>
      <w:lvlJc w:val="left"/>
      <w:pPr>
        <w:ind w:left="7852" w:hanging="768"/>
      </w:pPr>
      <w:rPr>
        <w:rFonts w:hint="default"/>
        <w:lang w:val="ru-RU" w:eastAsia="en-US" w:bidi="ar-SA"/>
      </w:rPr>
    </w:lvl>
    <w:lvl w:ilvl="8">
      <w:numFmt w:val="bullet"/>
      <w:lvlText w:val="•"/>
      <w:lvlJc w:val="left"/>
      <w:pPr>
        <w:ind w:left="8808" w:hanging="768"/>
      </w:pPr>
      <w:rPr>
        <w:rFonts w:hint="default"/>
        <w:lang w:val="ru-RU" w:eastAsia="en-US" w:bidi="ar-SA"/>
      </w:rPr>
    </w:lvl>
  </w:abstractNum>
  <w:abstractNum w:abstractNumId="49">
    <w:nsid w:val="5B410E42"/>
    <w:multiLevelType w:val="hybridMultilevel"/>
    <w:tmpl w:val="EF644D3A"/>
    <w:lvl w:ilvl="0" w:tplc="FCACDB0C">
      <w:start w:val="1"/>
      <w:numFmt w:val="decimal"/>
      <w:lvlText w:val="%1)"/>
      <w:lvlJc w:val="left"/>
      <w:pPr>
        <w:ind w:left="1965"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1D9C55DE">
      <w:numFmt w:val="bullet"/>
      <w:lvlText w:val="•"/>
      <w:lvlJc w:val="left"/>
      <w:pPr>
        <w:ind w:left="2835" w:hanging="360"/>
      </w:pPr>
      <w:rPr>
        <w:rFonts w:hint="default"/>
        <w:lang w:val="ru-RU" w:eastAsia="en-US" w:bidi="ar-SA"/>
      </w:rPr>
    </w:lvl>
    <w:lvl w:ilvl="2" w:tplc="96886224">
      <w:numFmt w:val="bullet"/>
      <w:lvlText w:val="•"/>
      <w:lvlJc w:val="left"/>
      <w:pPr>
        <w:ind w:left="3711" w:hanging="360"/>
      </w:pPr>
      <w:rPr>
        <w:rFonts w:hint="default"/>
        <w:lang w:val="ru-RU" w:eastAsia="en-US" w:bidi="ar-SA"/>
      </w:rPr>
    </w:lvl>
    <w:lvl w:ilvl="3" w:tplc="65247238">
      <w:numFmt w:val="bullet"/>
      <w:lvlText w:val="•"/>
      <w:lvlJc w:val="left"/>
      <w:pPr>
        <w:ind w:left="4587" w:hanging="360"/>
      </w:pPr>
      <w:rPr>
        <w:rFonts w:hint="default"/>
        <w:lang w:val="ru-RU" w:eastAsia="en-US" w:bidi="ar-SA"/>
      </w:rPr>
    </w:lvl>
    <w:lvl w:ilvl="4" w:tplc="3DBEFADA">
      <w:numFmt w:val="bullet"/>
      <w:lvlText w:val="•"/>
      <w:lvlJc w:val="left"/>
      <w:pPr>
        <w:ind w:left="5463" w:hanging="360"/>
      </w:pPr>
      <w:rPr>
        <w:rFonts w:hint="default"/>
        <w:lang w:val="ru-RU" w:eastAsia="en-US" w:bidi="ar-SA"/>
      </w:rPr>
    </w:lvl>
    <w:lvl w:ilvl="5" w:tplc="008C5D22">
      <w:numFmt w:val="bullet"/>
      <w:lvlText w:val="•"/>
      <w:lvlJc w:val="left"/>
      <w:pPr>
        <w:ind w:left="6339" w:hanging="360"/>
      </w:pPr>
      <w:rPr>
        <w:rFonts w:hint="default"/>
        <w:lang w:val="ru-RU" w:eastAsia="en-US" w:bidi="ar-SA"/>
      </w:rPr>
    </w:lvl>
    <w:lvl w:ilvl="6" w:tplc="7F3470D0">
      <w:numFmt w:val="bullet"/>
      <w:lvlText w:val="•"/>
      <w:lvlJc w:val="left"/>
      <w:pPr>
        <w:ind w:left="7215" w:hanging="360"/>
      </w:pPr>
      <w:rPr>
        <w:rFonts w:hint="default"/>
        <w:lang w:val="ru-RU" w:eastAsia="en-US" w:bidi="ar-SA"/>
      </w:rPr>
    </w:lvl>
    <w:lvl w:ilvl="7" w:tplc="52BA1466">
      <w:numFmt w:val="bullet"/>
      <w:lvlText w:val="•"/>
      <w:lvlJc w:val="left"/>
      <w:pPr>
        <w:ind w:left="8091" w:hanging="360"/>
      </w:pPr>
      <w:rPr>
        <w:rFonts w:hint="default"/>
        <w:lang w:val="ru-RU" w:eastAsia="en-US" w:bidi="ar-SA"/>
      </w:rPr>
    </w:lvl>
    <w:lvl w:ilvl="8" w:tplc="D3784C08">
      <w:numFmt w:val="bullet"/>
      <w:lvlText w:val="•"/>
      <w:lvlJc w:val="left"/>
      <w:pPr>
        <w:ind w:left="8967" w:hanging="360"/>
      </w:pPr>
      <w:rPr>
        <w:rFonts w:hint="default"/>
        <w:lang w:val="ru-RU" w:eastAsia="en-US" w:bidi="ar-SA"/>
      </w:rPr>
    </w:lvl>
  </w:abstractNum>
  <w:abstractNum w:abstractNumId="50">
    <w:nsid w:val="5E7A2FFD"/>
    <w:multiLevelType w:val="hybridMultilevel"/>
    <w:tmpl w:val="6ADCD440"/>
    <w:lvl w:ilvl="0" w:tplc="3BEC47E4">
      <w:start w:val="1"/>
      <w:numFmt w:val="decimal"/>
      <w:lvlText w:val="%1)"/>
      <w:lvlJc w:val="left"/>
      <w:pPr>
        <w:ind w:left="1922" w:hanging="338"/>
      </w:pPr>
      <w:rPr>
        <w:rFonts w:ascii="Times New Roman" w:eastAsia="Times New Roman" w:hAnsi="Times New Roman" w:cs="Times New Roman" w:hint="default"/>
        <w:b w:val="0"/>
        <w:bCs w:val="0"/>
        <w:i w:val="0"/>
        <w:iCs w:val="0"/>
        <w:spacing w:val="0"/>
        <w:w w:val="100"/>
        <w:sz w:val="28"/>
        <w:szCs w:val="28"/>
        <w:lang w:val="ru-RU" w:eastAsia="en-US" w:bidi="ar-SA"/>
      </w:rPr>
    </w:lvl>
    <w:lvl w:ilvl="1" w:tplc="793429EC">
      <w:numFmt w:val="bullet"/>
      <w:lvlText w:val="•"/>
      <w:lvlJc w:val="left"/>
      <w:pPr>
        <w:ind w:left="2799" w:hanging="338"/>
      </w:pPr>
      <w:rPr>
        <w:rFonts w:hint="default"/>
        <w:lang w:val="ru-RU" w:eastAsia="en-US" w:bidi="ar-SA"/>
      </w:rPr>
    </w:lvl>
    <w:lvl w:ilvl="2" w:tplc="A8C65AB0">
      <w:numFmt w:val="bullet"/>
      <w:lvlText w:val="•"/>
      <w:lvlJc w:val="left"/>
      <w:pPr>
        <w:ind w:left="3679" w:hanging="338"/>
      </w:pPr>
      <w:rPr>
        <w:rFonts w:hint="default"/>
        <w:lang w:val="ru-RU" w:eastAsia="en-US" w:bidi="ar-SA"/>
      </w:rPr>
    </w:lvl>
    <w:lvl w:ilvl="3" w:tplc="9E0E1146">
      <w:numFmt w:val="bullet"/>
      <w:lvlText w:val="•"/>
      <w:lvlJc w:val="left"/>
      <w:pPr>
        <w:ind w:left="4559" w:hanging="338"/>
      </w:pPr>
      <w:rPr>
        <w:rFonts w:hint="default"/>
        <w:lang w:val="ru-RU" w:eastAsia="en-US" w:bidi="ar-SA"/>
      </w:rPr>
    </w:lvl>
    <w:lvl w:ilvl="4" w:tplc="206C5192">
      <w:numFmt w:val="bullet"/>
      <w:lvlText w:val="•"/>
      <w:lvlJc w:val="left"/>
      <w:pPr>
        <w:ind w:left="5439" w:hanging="338"/>
      </w:pPr>
      <w:rPr>
        <w:rFonts w:hint="default"/>
        <w:lang w:val="ru-RU" w:eastAsia="en-US" w:bidi="ar-SA"/>
      </w:rPr>
    </w:lvl>
    <w:lvl w:ilvl="5" w:tplc="CDA4BB48">
      <w:numFmt w:val="bullet"/>
      <w:lvlText w:val="•"/>
      <w:lvlJc w:val="left"/>
      <w:pPr>
        <w:ind w:left="6319" w:hanging="338"/>
      </w:pPr>
      <w:rPr>
        <w:rFonts w:hint="default"/>
        <w:lang w:val="ru-RU" w:eastAsia="en-US" w:bidi="ar-SA"/>
      </w:rPr>
    </w:lvl>
    <w:lvl w:ilvl="6" w:tplc="27B6E2EA">
      <w:numFmt w:val="bullet"/>
      <w:lvlText w:val="•"/>
      <w:lvlJc w:val="left"/>
      <w:pPr>
        <w:ind w:left="7199" w:hanging="338"/>
      </w:pPr>
      <w:rPr>
        <w:rFonts w:hint="default"/>
        <w:lang w:val="ru-RU" w:eastAsia="en-US" w:bidi="ar-SA"/>
      </w:rPr>
    </w:lvl>
    <w:lvl w:ilvl="7" w:tplc="AC1E7B6E">
      <w:numFmt w:val="bullet"/>
      <w:lvlText w:val="•"/>
      <w:lvlJc w:val="left"/>
      <w:pPr>
        <w:ind w:left="8079" w:hanging="338"/>
      </w:pPr>
      <w:rPr>
        <w:rFonts w:hint="default"/>
        <w:lang w:val="ru-RU" w:eastAsia="en-US" w:bidi="ar-SA"/>
      </w:rPr>
    </w:lvl>
    <w:lvl w:ilvl="8" w:tplc="B9E04D9A">
      <w:numFmt w:val="bullet"/>
      <w:lvlText w:val="•"/>
      <w:lvlJc w:val="left"/>
      <w:pPr>
        <w:ind w:left="8959" w:hanging="338"/>
      </w:pPr>
      <w:rPr>
        <w:rFonts w:hint="default"/>
        <w:lang w:val="ru-RU" w:eastAsia="en-US" w:bidi="ar-SA"/>
      </w:rPr>
    </w:lvl>
  </w:abstractNum>
  <w:abstractNum w:abstractNumId="51">
    <w:nsid w:val="5EBF0DA0"/>
    <w:multiLevelType w:val="hybridMultilevel"/>
    <w:tmpl w:val="AF40A362"/>
    <w:lvl w:ilvl="0" w:tplc="9880D4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5FFA3438"/>
    <w:multiLevelType w:val="hybridMultilevel"/>
    <w:tmpl w:val="C0FE4036"/>
    <w:lvl w:ilvl="0" w:tplc="9880D41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618A2DB7"/>
    <w:multiLevelType w:val="hybridMultilevel"/>
    <w:tmpl w:val="0242D9B8"/>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1CC1574"/>
    <w:multiLevelType w:val="hybridMultilevel"/>
    <w:tmpl w:val="58F66C6C"/>
    <w:lvl w:ilvl="0" w:tplc="9880D416">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56">
    <w:nsid w:val="62C5719E"/>
    <w:multiLevelType w:val="hybridMultilevel"/>
    <w:tmpl w:val="D96CA666"/>
    <w:lvl w:ilvl="0" w:tplc="7F18310A">
      <w:start w:val="675"/>
      <w:numFmt w:val="decimal"/>
      <w:lvlText w:val="%1"/>
      <w:lvlJc w:val="left"/>
      <w:pPr>
        <w:ind w:left="1296" w:hanging="450"/>
      </w:pPr>
      <w:rPr>
        <w:rFonts w:hint="default"/>
      </w:rPr>
    </w:lvl>
    <w:lvl w:ilvl="1" w:tplc="04190019">
      <w:start w:val="1"/>
      <w:numFmt w:val="lowerLetter"/>
      <w:lvlText w:val="%2."/>
      <w:lvlJc w:val="left"/>
      <w:pPr>
        <w:ind w:left="1926" w:hanging="360"/>
      </w:pPr>
    </w:lvl>
    <w:lvl w:ilvl="2" w:tplc="0419001B">
      <w:start w:val="1"/>
      <w:numFmt w:val="lowerRoman"/>
      <w:lvlText w:val="%3."/>
      <w:lvlJc w:val="right"/>
      <w:pPr>
        <w:ind w:left="2646" w:hanging="180"/>
      </w:pPr>
    </w:lvl>
    <w:lvl w:ilvl="3" w:tplc="0419000F" w:tentative="1">
      <w:start w:val="1"/>
      <w:numFmt w:val="decimal"/>
      <w:lvlText w:val="%4."/>
      <w:lvlJc w:val="left"/>
      <w:pPr>
        <w:ind w:left="3366" w:hanging="360"/>
      </w:pPr>
    </w:lvl>
    <w:lvl w:ilvl="4" w:tplc="04190019" w:tentative="1">
      <w:start w:val="1"/>
      <w:numFmt w:val="lowerLetter"/>
      <w:lvlText w:val="%5."/>
      <w:lvlJc w:val="left"/>
      <w:pPr>
        <w:ind w:left="4086" w:hanging="360"/>
      </w:pPr>
    </w:lvl>
    <w:lvl w:ilvl="5" w:tplc="0419001B" w:tentative="1">
      <w:start w:val="1"/>
      <w:numFmt w:val="lowerRoman"/>
      <w:lvlText w:val="%6."/>
      <w:lvlJc w:val="right"/>
      <w:pPr>
        <w:ind w:left="4806" w:hanging="180"/>
      </w:pPr>
    </w:lvl>
    <w:lvl w:ilvl="6" w:tplc="0419000F" w:tentative="1">
      <w:start w:val="1"/>
      <w:numFmt w:val="decimal"/>
      <w:lvlText w:val="%7."/>
      <w:lvlJc w:val="left"/>
      <w:pPr>
        <w:ind w:left="5526" w:hanging="360"/>
      </w:pPr>
    </w:lvl>
    <w:lvl w:ilvl="7" w:tplc="04190019" w:tentative="1">
      <w:start w:val="1"/>
      <w:numFmt w:val="lowerLetter"/>
      <w:lvlText w:val="%8."/>
      <w:lvlJc w:val="left"/>
      <w:pPr>
        <w:ind w:left="6246" w:hanging="360"/>
      </w:pPr>
    </w:lvl>
    <w:lvl w:ilvl="8" w:tplc="0419001B" w:tentative="1">
      <w:start w:val="1"/>
      <w:numFmt w:val="lowerRoman"/>
      <w:lvlText w:val="%9."/>
      <w:lvlJc w:val="right"/>
      <w:pPr>
        <w:ind w:left="6966" w:hanging="180"/>
      </w:pPr>
    </w:lvl>
  </w:abstractNum>
  <w:abstractNum w:abstractNumId="57">
    <w:nsid w:val="642831D8"/>
    <w:multiLevelType w:val="hybridMultilevel"/>
    <w:tmpl w:val="E7CADDA2"/>
    <w:lvl w:ilvl="0" w:tplc="9880D4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nsid w:val="67416DDE"/>
    <w:multiLevelType w:val="hybridMultilevel"/>
    <w:tmpl w:val="6E2C1C82"/>
    <w:lvl w:ilvl="0" w:tplc="9880D416">
      <w:start w:val="1"/>
      <w:numFmt w:val="bullet"/>
      <w:lvlText w:val=""/>
      <w:lvlJc w:val="left"/>
      <w:pPr>
        <w:ind w:left="1844" w:hanging="360"/>
      </w:pPr>
      <w:rPr>
        <w:rFonts w:ascii="Symbol" w:hAnsi="Symbol" w:hint="default"/>
      </w:rPr>
    </w:lvl>
    <w:lvl w:ilvl="1" w:tplc="04190003" w:tentative="1">
      <w:start w:val="1"/>
      <w:numFmt w:val="bullet"/>
      <w:lvlText w:val="o"/>
      <w:lvlJc w:val="left"/>
      <w:pPr>
        <w:ind w:left="2564" w:hanging="360"/>
      </w:pPr>
      <w:rPr>
        <w:rFonts w:ascii="Courier New" w:hAnsi="Courier New" w:cs="Courier New" w:hint="default"/>
      </w:rPr>
    </w:lvl>
    <w:lvl w:ilvl="2" w:tplc="04190005" w:tentative="1">
      <w:start w:val="1"/>
      <w:numFmt w:val="bullet"/>
      <w:lvlText w:val=""/>
      <w:lvlJc w:val="left"/>
      <w:pPr>
        <w:ind w:left="3284" w:hanging="360"/>
      </w:pPr>
      <w:rPr>
        <w:rFonts w:ascii="Wingdings" w:hAnsi="Wingdings" w:hint="default"/>
      </w:rPr>
    </w:lvl>
    <w:lvl w:ilvl="3" w:tplc="04190001" w:tentative="1">
      <w:start w:val="1"/>
      <w:numFmt w:val="bullet"/>
      <w:lvlText w:val=""/>
      <w:lvlJc w:val="left"/>
      <w:pPr>
        <w:ind w:left="4004" w:hanging="360"/>
      </w:pPr>
      <w:rPr>
        <w:rFonts w:ascii="Symbol" w:hAnsi="Symbol" w:hint="default"/>
      </w:rPr>
    </w:lvl>
    <w:lvl w:ilvl="4" w:tplc="04190003" w:tentative="1">
      <w:start w:val="1"/>
      <w:numFmt w:val="bullet"/>
      <w:lvlText w:val="o"/>
      <w:lvlJc w:val="left"/>
      <w:pPr>
        <w:ind w:left="4724" w:hanging="360"/>
      </w:pPr>
      <w:rPr>
        <w:rFonts w:ascii="Courier New" w:hAnsi="Courier New" w:cs="Courier New" w:hint="default"/>
      </w:rPr>
    </w:lvl>
    <w:lvl w:ilvl="5" w:tplc="04190005" w:tentative="1">
      <w:start w:val="1"/>
      <w:numFmt w:val="bullet"/>
      <w:lvlText w:val=""/>
      <w:lvlJc w:val="left"/>
      <w:pPr>
        <w:ind w:left="5444" w:hanging="360"/>
      </w:pPr>
      <w:rPr>
        <w:rFonts w:ascii="Wingdings" w:hAnsi="Wingdings" w:hint="default"/>
      </w:rPr>
    </w:lvl>
    <w:lvl w:ilvl="6" w:tplc="04190001" w:tentative="1">
      <w:start w:val="1"/>
      <w:numFmt w:val="bullet"/>
      <w:lvlText w:val=""/>
      <w:lvlJc w:val="left"/>
      <w:pPr>
        <w:ind w:left="6164" w:hanging="360"/>
      </w:pPr>
      <w:rPr>
        <w:rFonts w:ascii="Symbol" w:hAnsi="Symbol" w:hint="default"/>
      </w:rPr>
    </w:lvl>
    <w:lvl w:ilvl="7" w:tplc="04190003" w:tentative="1">
      <w:start w:val="1"/>
      <w:numFmt w:val="bullet"/>
      <w:lvlText w:val="o"/>
      <w:lvlJc w:val="left"/>
      <w:pPr>
        <w:ind w:left="6884" w:hanging="360"/>
      </w:pPr>
      <w:rPr>
        <w:rFonts w:ascii="Courier New" w:hAnsi="Courier New" w:cs="Courier New" w:hint="default"/>
      </w:rPr>
    </w:lvl>
    <w:lvl w:ilvl="8" w:tplc="04190005" w:tentative="1">
      <w:start w:val="1"/>
      <w:numFmt w:val="bullet"/>
      <w:lvlText w:val=""/>
      <w:lvlJc w:val="left"/>
      <w:pPr>
        <w:ind w:left="7604" w:hanging="360"/>
      </w:pPr>
      <w:rPr>
        <w:rFonts w:ascii="Wingdings" w:hAnsi="Wingdings" w:hint="default"/>
      </w:rPr>
    </w:lvl>
  </w:abstractNum>
  <w:abstractNum w:abstractNumId="60">
    <w:nsid w:val="69454BF2"/>
    <w:multiLevelType w:val="multilevel"/>
    <w:tmpl w:val="FDD6AB24"/>
    <w:lvl w:ilvl="0">
      <w:start w:val="2"/>
      <w:numFmt w:val="decimal"/>
      <w:lvlText w:val="%1"/>
      <w:lvlJc w:val="left"/>
      <w:pPr>
        <w:ind w:left="846" w:hanging="814"/>
      </w:pPr>
      <w:rPr>
        <w:rFonts w:hint="default"/>
        <w:lang w:val="ru-RU" w:eastAsia="en-US" w:bidi="ar-SA"/>
      </w:rPr>
    </w:lvl>
    <w:lvl w:ilvl="1">
      <w:start w:val="1"/>
      <w:numFmt w:val="decimal"/>
      <w:lvlText w:val="%1.%2"/>
      <w:lvlJc w:val="left"/>
      <w:pPr>
        <w:ind w:left="846" w:hanging="814"/>
      </w:pPr>
      <w:rPr>
        <w:rFonts w:hint="default"/>
        <w:lang w:val="ru-RU" w:eastAsia="en-US" w:bidi="ar-SA"/>
      </w:rPr>
    </w:lvl>
    <w:lvl w:ilvl="2">
      <w:start w:val="6"/>
      <w:numFmt w:val="decimal"/>
      <w:lvlText w:val="%1.%2.%3"/>
      <w:lvlJc w:val="left"/>
      <w:pPr>
        <w:ind w:left="846" w:hanging="814"/>
        <w:jc w:val="right"/>
      </w:pPr>
      <w:rPr>
        <w:rFonts w:hint="default"/>
        <w:spacing w:val="0"/>
        <w:w w:val="100"/>
        <w:lang w:val="ru-RU" w:eastAsia="en-US" w:bidi="ar-SA"/>
      </w:rPr>
    </w:lvl>
    <w:lvl w:ilvl="3">
      <w:numFmt w:val="bullet"/>
      <w:lvlText w:val="•"/>
      <w:lvlJc w:val="left"/>
      <w:pPr>
        <w:ind w:left="3803" w:hanging="814"/>
      </w:pPr>
      <w:rPr>
        <w:rFonts w:hint="default"/>
        <w:lang w:val="ru-RU" w:eastAsia="en-US" w:bidi="ar-SA"/>
      </w:rPr>
    </w:lvl>
    <w:lvl w:ilvl="4">
      <w:numFmt w:val="bullet"/>
      <w:lvlText w:val="•"/>
      <w:lvlJc w:val="left"/>
      <w:pPr>
        <w:ind w:left="4791" w:hanging="814"/>
      </w:pPr>
      <w:rPr>
        <w:rFonts w:hint="default"/>
        <w:lang w:val="ru-RU" w:eastAsia="en-US" w:bidi="ar-SA"/>
      </w:rPr>
    </w:lvl>
    <w:lvl w:ilvl="5">
      <w:numFmt w:val="bullet"/>
      <w:lvlText w:val="•"/>
      <w:lvlJc w:val="left"/>
      <w:pPr>
        <w:ind w:left="5779" w:hanging="814"/>
      </w:pPr>
      <w:rPr>
        <w:rFonts w:hint="default"/>
        <w:lang w:val="ru-RU" w:eastAsia="en-US" w:bidi="ar-SA"/>
      </w:rPr>
    </w:lvl>
    <w:lvl w:ilvl="6">
      <w:numFmt w:val="bullet"/>
      <w:lvlText w:val="•"/>
      <w:lvlJc w:val="left"/>
      <w:pPr>
        <w:ind w:left="6767" w:hanging="814"/>
      </w:pPr>
      <w:rPr>
        <w:rFonts w:hint="default"/>
        <w:lang w:val="ru-RU" w:eastAsia="en-US" w:bidi="ar-SA"/>
      </w:rPr>
    </w:lvl>
    <w:lvl w:ilvl="7">
      <w:numFmt w:val="bullet"/>
      <w:lvlText w:val="•"/>
      <w:lvlJc w:val="left"/>
      <w:pPr>
        <w:ind w:left="7755" w:hanging="814"/>
      </w:pPr>
      <w:rPr>
        <w:rFonts w:hint="default"/>
        <w:lang w:val="ru-RU" w:eastAsia="en-US" w:bidi="ar-SA"/>
      </w:rPr>
    </w:lvl>
    <w:lvl w:ilvl="8">
      <w:numFmt w:val="bullet"/>
      <w:lvlText w:val="•"/>
      <w:lvlJc w:val="left"/>
      <w:pPr>
        <w:ind w:left="8743" w:hanging="814"/>
      </w:pPr>
      <w:rPr>
        <w:rFonts w:hint="default"/>
        <w:lang w:val="ru-RU" w:eastAsia="en-US" w:bidi="ar-SA"/>
      </w:rPr>
    </w:lvl>
  </w:abstractNum>
  <w:abstractNum w:abstractNumId="61">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nsid w:val="6DBF119B"/>
    <w:multiLevelType w:val="hybridMultilevel"/>
    <w:tmpl w:val="10A4D394"/>
    <w:lvl w:ilvl="0" w:tplc="53183042">
      <w:numFmt w:val="bullet"/>
      <w:lvlText w:val="–"/>
      <w:lvlJc w:val="left"/>
      <w:pPr>
        <w:ind w:left="846"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1" w:tplc="C16E0C42">
      <w:numFmt w:val="bullet"/>
      <w:lvlText w:val="•"/>
      <w:lvlJc w:val="left"/>
      <w:pPr>
        <w:ind w:left="1827" w:hanging="245"/>
      </w:pPr>
      <w:rPr>
        <w:rFonts w:hint="default"/>
        <w:lang w:val="ru-RU" w:eastAsia="en-US" w:bidi="ar-SA"/>
      </w:rPr>
    </w:lvl>
    <w:lvl w:ilvl="2" w:tplc="A0FC90A6">
      <w:numFmt w:val="bullet"/>
      <w:lvlText w:val="•"/>
      <w:lvlJc w:val="left"/>
      <w:pPr>
        <w:ind w:left="2815" w:hanging="245"/>
      </w:pPr>
      <w:rPr>
        <w:rFonts w:hint="default"/>
        <w:lang w:val="ru-RU" w:eastAsia="en-US" w:bidi="ar-SA"/>
      </w:rPr>
    </w:lvl>
    <w:lvl w:ilvl="3" w:tplc="DAFA2C02">
      <w:numFmt w:val="bullet"/>
      <w:lvlText w:val="•"/>
      <w:lvlJc w:val="left"/>
      <w:pPr>
        <w:ind w:left="3803" w:hanging="245"/>
      </w:pPr>
      <w:rPr>
        <w:rFonts w:hint="default"/>
        <w:lang w:val="ru-RU" w:eastAsia="en-US" w:bidi="ar-SA"/>
      </w:rPr>
    </w:lvl>
    <w:lvl w:ilvl="4" w:tplc="BC66149E">
      <w:numFmt w:val="bullet"/>
      <w:lvlText w:val="•"/>
      <w:lvlJc w:val="left"/>
      <w:pPr>
        <w:ind w:left="4791" w:hanging="245"/>
      </w:pPr>
      <w:rPr>
        <w:rFonts w:hint="default"/>
        <w:lang w:val="ru-RU" w:eastAsia="en-US" w:bidi="ar-SA"/>
      </w:rPr>
    </w:lvl>
    <w:lvl w:ilvl="5" w:tplc="45821140">
      <w:numFmt w:val="bullet"/>
      <w:lvlText w:val="•"/>
      <w:lvlJc w:val="left"/>
      <w:pPr>
        <w:ind w:left="5779" w:hanging="245"/>
      </w:pPr>
      <w:rPr>
        <w:rFonts w:hint="default"/>
        <w:lang w:val="ru-RU" w:eastAsia="en-US" w:bidi="ar-SA"/>
      </w:rPr>
    </w:lvl>
    <w:lvl w:ilvl="6" w:tplc="4A16BF56">
      <w:numFmt w:val="bullet"/>
      <w:lvlText w:val="•"/>
      <w:lvlJc w:val="left"/>
      <w:pPr>
        <w:ind w:left="6767" w:hanging="245"/>
      </w:pPr>
      <w:rPr>
        <w:rFonts w:hint="default"/>
        <w:lang w:val="ru-RU" w:eastAsia="en-US" w:bidi="ar-SA"/>
      </w:rPr>
    </w:lvl>
    <w:lvl w:ilvl="7" w:tplc="F3686BE2">
      <w:numFmt w:val="bullet"/>
      <w:lvlText w:val="•"/>
      <w:lvlJc w:val="left"/>
      <w:pPr>
        <w:ind w:left="7755" w:hanging="245"/>
      </w:pPr>
      <w:rPr>
        <w:rFonts w:hint="default"/>
        <w:lang w:val="ru-RU" w:eastAsia="en-US" w:bidi="ar-SA"/>
      </w:rPr>
    </w:lvl>
    <w:lvl w:ilvl="8" w:tplc="284C5B9E">
      <w:numFmt w:val="bullet"/>
      <w:lvlText w:val="•"/>
      <w:lvlJc w:val="left"/>
      <w:pPr>
        <w:ind w:left="8743" w:hanging="245"/>
      </w:pPr>
      <w:rPr>
        <w:rFonts w:hint="default"/>
        <w:lang w:val="ru-RU" w:eastAsia="en-US" w:bidi="ar-SA"/>
      </w:rPr>
    </w:lvl>
  </w:abstractNum>
  <w:abstractNum w:abstractNumId="63">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4">
    <w:nsid w:val="7A1A7859"/>
    <w:multiLevelType w:val="hybridMultilevel"/>
    <w:tmpl w:val="792CEC84"/>
    <w:lvl w:ilvl="0" w:tplc="9880D416">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65">
    <w:nsid w:val="7B7E6578"/>
    <w:multiLevelType w:val="hybridMultilevel"/>
    <w:tmpl w:val="DC2889D0"/>
    <w:lvl w:ilvl="0" w:tplc="5ABE86DC">
      <w:start w:val="1"/>
      <w:numFmt w:val="decimal"/>
      <w:lvlText w:val="%1)"/>
      <w:lvlJc w:val="left"/>
      <w:pPr>
        <w:ind w:left="1997" w:hanging="391"/>
      </w:pPr>
      <w:rPr>
        <w:rFonts w:ascii="Times New Roman" w:eastAsia="Times New Roman" w:hAnsi="Times New Roman" w:cs="Times New Roman" w:hint="default"/>
        <w:b w:val="0"/>
        <w:bCs w:val="0"/>
        <w:i w:val="0"/>
        <w:iCs w:val="0"/>
        <w:spacing w:val="0"/>
        <w:w w:val="100"/>
        <w:sz w:val="28"/>
        <w:szCs w:val="28"/>
        <w:lang w:val="ru-RU" w:eastAsia="en-US" w:bidi="ar-SA"/>
      </w:rPr>
    </w:lvl>
    <w:lvl w:ilvl="1" w:tplc="3E28DEE8">
      <w:numFmt w:val="bullet"/>
      <w:lvlText w:val="•"/>
      <w:lvlJc w:val="left"/>
      <w:pPr>
        <w:ind w:left="2871" w:hanging="391"/>
      </w:pPr>
      <w:rPr>
        <w:rFonts w:hint="default"/>
        <w:lang w:val="ru-RU" w:eastAsia="en-US" w:bidi="ar-SA"/>
      </w:rPr>
    </w:lvl>
    <w:lvl w:ilvl="2" w:tplc="059EFAA2">
      <w:numFmt w:val="bullet"/>
      <w:lvlText w:val="•"/>
      <w:lvlJc w:val="left"/>
      <w:pPr>
        <w:ind w:left="3743" w:hanging="391"/>
      </w:pPr>
      <w:rPr>
        <w:rFonts w:hint="default"/>
        <w:lang w:val="ru-RU" w:eastAsia="en-US" w:bidi="ar-SA"/>
      </w:rPr>
    </w:lvl>
    <w:lvl w:ilvl="3" w:tplc="A26CB080">
      <w:numFmt w:val="bullet"/>
      <w:lvlText w:val="•"/>
      <w:lvlJc w:val="left"/>
      <w:pPr>
        <w:ind w:left="4615" w:hanging="391"/>
      </w:pPr>
      <w:rPr>
        <w:rFonts w:hint="default"/>
        <w:lang w:val="ru-RU" w:eastAsia="en-US" w:bidi="ar-SA"/>
      </w:rPr>
    </w:lvl>
    <w:lvl w:ilvl="4" w:tplc="B45CE35E">
      <w:numFmt w:val="bullet"/>
      <w:lvlText w:val="•"/>
      <w:lvlJc w:val="left"/>
      <w:pPr>
        <w:ind w:left="5487" w:hanging="391"/>
      </w:pPr>
      <w:rPr>
        <w:rFonts w:hint="default"/>
        <w:lang w:val="ru-RU" w:eastAsia="en-US" w:bidi="ar-SA"/>
      </w:rPr>
    </w:lvl>
    <w:lvl w:ilvl="5" w:tplc="16AAD7F8">
      <w:numFmt w:val="bullet"/>
      <w:lvlText w:val="•"/>
      <w:lvlJc w:val="left"/>
      <w:pPr>
        <w:ind w:left="6359" w:hanging="391"/>
      </w:pPr>
      <w:rPr>
        <w:rFonts w:hint="default"/>
        <w:lang w:val="ru-RU" w:eastAsia="en-US" w:bidi="ar-SA"/>
      </w:rPr>
    </w:lvl>
    <w:lvl w:ilvl="6" w:tplc="0848277E">
      <w:numFmt w:val="bullet"/>
      <w:lvlText w:val="•"/>
      <w:lvlJc w:val="left"/>
      <w:pPr>
        <w:ind w:left="7231" w:hanging="391"/>
      </w:pPr>
      <w:rPr>
        <w:rFonts w:hint="default"/>
        <w:lang w:val="ru-RU" w:eastAsia="en-US" w:bidi="ar-SA"/>
      </w:rPr>
    </w:lvl>
    <w:lvl w:ilvl="7" w:tplc="6E543042">
      <w:numFmt w:val="bullet"/>
      <w:lvlText w:val="•"/>
      <w:lvlJc w:val="left"/>
      <w:pPr>
        <w:ind w:left="8103" w:hanging="391"/>
      </w:pPr>
      <w:rPr>
        <w:rFonts w:hint="default"/>
        <w:lang w:val="ru-RU" w:eastAsia="en-US" w:bidi="ar-SA"/>
      </w:rPr>
    </w:lvl>
    <w:lvl w:ilvl="8" w:tplc="C6542530">
      <w:numFmt w:val="bullet"/>
      <w:lvlText w:val="•"/>
      <w:lvlJc w:val="left"/>
      <w:pPr>
        <w:ind w:left="8975" w:hanging="391"/>
      </w:pPr>
      <w:rPr>
        <w:rFonts w:hint="default"/>
        <w:lang w:val="ru-RU" w:eastAsia="en-US" w:bidi="ar-SA"/>
      </w:rPr>
    </w:lvl>
  </w:abstractNum>
  <w:num w:numId="1">
    <w:abstractNumId w:val="49"/>
  </w:num>
  <w:num w:numId="2">
    <w:abstractNumId w:val="17"/>
  </w:num>
  <w:num w:numId="3">
    <w:abstractNumId w:val="25"/>
  </w:num>
  <w:num w:numId="4">
    <w:abstractNumId w:val="4"/>
  </w:num>
  <w:num w:numId="5">
    <w:abstractNumId w:val="9"/>
  </w:num>
  <w:num w:numId="6">
    <w:abstractNumId w:val="60"/>
  </w:num>
  <w:num w:numId="7">
    <w:abstractNumId w:val="65"/>
  </w:num>
  <w:num w:numId="8">
    <w:abstractNumId w:val="5"/>
  </w:num>
  <w:num w:numId="9">
    <w:abstractNumId w:val="50"/>
  </w:num>
  <w:num w:numId="10">
    <w:abstractNumId w:val="43"/>
  </w:num>
  <w:num w:numId="11">
    <w:abstractNumId w:val="48"/>
  </w:num>
  <w:num w:numId="12">
    <w:abstractNumId w:val="62"/>
  </w:num>
  <w:num w:numId="13">
    <w:abstractNumId w:val="7"/>
  </w:num>
  <w:num w:numId="14">
    <w:abstractNumId w:val="22"/>
  </w:num>
  <w:num w:numId="15">
    <w:abstractNumId w:val="31"/>
  </w:num>
  <w:num w:numId="16">
    <w:abstractNumId w:val="44"/>
  </w:num>
  <w:num w:numId="17">
    <w:abstractNumId w:val="52"/>
  </w:num>
  <w:num w:numId="18">
    <w:abstractNumId w:val="32"/>
  </w:num>
  <w:num w:numId="19">
    <w:abstractNumId w:val="3"/>
  </w:num>
  <w:num w:numId="20">
    <w:abstractNumId w:val="11"/>
  </w:num>
  <w:num w:numId="21">
    <w:abstractNumId w:val="64"/>
  </w:num>
  <w:num w:numId="22">
    <w:abstractNumId w:val="12"/>
  </w:num>
  <w:num w:numId="23">
    <w:abstractNumId w:val="20"/>
  </w:num>
  <w:num w:numId="24">
    <w:abstractNumId w:val="57"/>
  </w:num>
  <w:num w:numId="25">
    <w:abstractNumId w:val="34"/>
  </w:num>
  <w:num w:numId="26">
    <w:abstractNumId w:val="28"/>
  </w:num>
  <w:num w:numId="27">
    <w:abstractNumId w:val="35"/>
  </w:num>
  <w:num w:numId="28">
    <w:abstractNumId w:val="42"/>
  </w:num>
  <w:num w:numId="29">
    <w:abstractNumId w:val="51"/>
  </w:num>
  <w:num w:numId="30">
    <w:abstractNumId w:val="29"/>
  </w:num>
  <w:num w:numId="31">
    <w:abstractNumId w:val="15"/>
  </w:num>
  <w:num w:numId="32">
    <w:abstractNumId w:val="59"/>
  </w:num>
  <w:num w:numId="33">
    <w:abstractNumId w:val="46"/>
  </w:num>
  <w:num w:numId="34">
    <w:abstractNumId w:val="55"/>
  </w:num>
  <w:num w:numId="35">
    <w:abstractNumId w:val="19"/>
  </w:num>
  <w:num w:numId="36">
    <w:abstractNumId w:val="45"/>
  </w:num>
  <w:num w:numId="37">
    <w:abstractNumId w:val="26"/>
  </w:num>
  <w:num w:numId="38">
    <w:abstractNumId w:val="40"/>
  </w:num>
  <w:num w:numId="39">
    <w:abstractNumId w:val="30"/>
  </w:num>
  <w:num w:numId="40">
    <w:abstractNumId w:val="23"/>
  </w:num>
  <w:num w:numId="41">
    <w:abstractNumId w:val="38"/>
  </w:num>
  <w:num w:numId="42">
    <w:abstractNumId w:val="37"/>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41"/>
  </w:num>
  <w:num w:numId="49">
    <w:abstractNumId w:val="14"/>
  </w:num>
  <w:num w:numId="50">
    <w:abstractNumId w:val="33"/>
  </w:num>
  <w:num w:numId="51">
    <w:abstractNumId w:val="63"/>
  </w:num>
  <w:num w:numId="52">
    <w:abstractNumId w:val="47"/>
  </w:num>
  <w:num w:numId="53">
    <w:abstractNumId w:val="61"/>
  </w:num>
  <w:num w:numId="54">
    <w:abstractNumId w:val="18"/>
  </w:num>
  <w:num w:numId="55">
    <w:abstractNumId w:val="39"/>
  </w:num>
  <w:num w:numId="56">
    <w:abstractNumId w:val="36"/>
  </w:num>
  <w:num w:numId="57">
    <w:abstractNumId w:val="27"/>
  </w:num>
  <w:num w:numId="58">
    <w:abstractNumId w:val="53"/>
  </w:num>
  <w:num w:numId="59">
    <w:abstractNumId w:val="24"/>
  </w:num>
  <w:num w:numId="60">
    <w:abstractNumId w:val="6"/>
  </w:num>
  <w:num w:numId="61">
    <w:abstractNumId w:val="8"/>
  </w:num>
  <w:num w:numId="62">
    <w:abstractNumId w:val="10"/>
  </w:num>
  <w:num w:numId="63">
    <w:abstractNumId w:val="54"/>
  </w:num>
  <w:num w:numId="64">
    <w:abstractNumId w:val="16"/>
  </w:num>
  <w:num w:numId="65">
    <w:abstractNumId w:val="21"/>
  </w:num>
  <w:num w:numId="66">
    <w:abstractNumId w:val="56"/>
  </w:num>
  <w:num w:numId="67">
    <w:abstractNumId w:val="1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savePreviewPicture/>
  <w:hdrShapeDefaults>
    <o:shapedefaults v:ext="edit" spidmax="38914"/>
    <o:shapelayout v:ext="edit">
      <o:idmap v:ext="edit" data="1,3"/>
    </o:shapelayout>
  </w:hdrShapeDefaults>
  <w:footnotePr>
    <w:footnote w:id="0"/>
    <w:footnote w:id="1"/>
  </w:footnotePr>
  <w:endnotePr>
    <w:endnote w:id="0"/>
    <w:endnote w:id="1"/>
  </w:endnotePr>
  <w:compat>
    <w:ulTrailSpace/>
    <w:shapeLayoutLikeWW8/>
  </w:compat>
  <w:rsids>
    <w:rsidRoot w:val="00BA5B76"/>
    <w:rsid w:val="000367D0"/>
    <w:rsid w:val="00055484"/>
    <w:rsid w:val="00066960"/>
    <w:rsid w:val="00067E84"/>
    <w:rsid w:val="0007230A"/>
    <w:rsid w:val="0007577A"/>
    <w:rsid w:val="00080CB3"/>
    <w:rsid w:val="00083B5F"/>
    <w:rsid w:val="000A0428"/>
    <w:rsid w:val="000A76D2"/>
    <w:rsid w:val="000B4BD3"/>
    <w:rsid w:val="000C7257"/>
    <w:rsid w:val="000D7D8A"/>
    <w:rsid w:val="001004F5"/>
    <w:rsid w:val="001150A3"/>
    <w:rsid w:val="001168C3"/>
    <w:rsid w:val="00134AEC"/>
    <w:rsid w:val="0014146A"/>
    <w:rsid w:val="001478A7"/>
    <w:rsid w:val="00150949"/>
    <w:rsid w:val="00190967"/>
    <w:rsid w:val="001A0F11"/>
    <w:rsid w:val="001B47F4"/>
    <w:rsid w:val="001C42C6"/>
    <w:rsid w:val="001E2E67"/>
    <w:rsid w:val="001F2C52"/>
    <w:rsid w:val="00217D47"/>
    <w:rsid w:val="00222FEA"/>
    <w:rsid w:val="00223937"/>
    <w:rsid w:val="002367F8"/>
    <w:rsid w:val="00247566"/>
    <w:rsid w:val="00256C4B"/>
    <w:rsid w:val="00263E85"/>
    <w:rsid w:val="00290EB8"/>
    <w:rsid w:val="002A5998"/>
    <w:rsid w:val="002A6950"/>
    <w:rsid w:val="002C2EEA"/>
    <w:rsid w:val="002C348D"/>
    <w:rsid w:val="002C47F9"/>
    <w:rsid w:val="002E4843"/>
    <w:rsid w:val="002E71B0"/>
    <w:rsid w:val="002F0ED9"/>
    <w:rsid w:val="00303A81"/>
    <w:rsid w:val="00304214"/>
    <w:rsid w:val="0033709A"/>
    <w:rsid w:val="00337D19"/>
    <w:rsid w:val="00342C86"/>
    <w:rsid w:val="00344757"/>
    <w:rsid w:val="0034601C"/>
    <w:rsid w:val="003500EC"/>
    <w:rsid w:val="0035568B"/>
    <w:rsid w:val="003575D3"/>
    <w:rsid w:val="00365D36"/>
    <w:rsid w:val="003E454B"/>
    <w:rsid w:val="00404BE1"/>
    <w:rsid w:val="0040612F"/>
    <w:rsid w:val="00410F48"/>
    <w:rsid w:val="00422A19"/>
    <w:rsid w:val="00436754"/>
    <w:rsid w:val="004368B2"/>
    <w:rsid w:val="0044638B"/>
    <w:rsid w:val="00446C54"/>
    <w:rsid w:val="004500FE"/>
    <w:rsid w:val="00464019"/>
    <w:rsid w:val="00473451"/>
    <w:rsid w:val="00480352"/>
    <w:rsid w:val="004836B7"/>
    <w:rsid w:val="0048658B"/>
    <w:rsid w:val="00495C30"/>
    <w:rsid w:val="004B2FED"/>
    <w:rsid w:val="004B69C2"/>
    <w:rsid w:val="004D58F2"/>
    <w:rsid w:val="004F01D8"/>
    <w:rsid w:val="00512614"/>
    <w:rsid w:val="00521488"/>
    <w:rsid w:val="005309DF"/>
    <w:rsid w:val="0053498C"/>
    <w:rsid w:val="00535AC6"/>
    <w:rsid w:val="005605CA"/>
    <w:rsid w:val="0056587D"/>
    <w:rsid w:val="005806AA"/>
    <w:rsid w:val="005A04E4"/>
    <w:rsid w:val="005B3F29"/>
    <w:rsid w:val="005B46E7"/>
    <w:rsid w:val="005C5948"/>
    <w:rsid w:val="005E44F7"/>
    <w:rsid w:val="00685657"/>
    <w:rsid w:val="0069106C"/>
    <w:rsid w:val="006A6355"/>
    <w:rsid w:val="006D27CF"/>
    <w:rsid w:val="006E1DEE"/>
    <w:rsid w:val="00710AC9"/>
    <w:rsid w:val="00711AA3"/>
    <w:rsid w:val="00712413"/>
    <w:rsid w:val="00714001"/>
    <w:rsid w:val="00715BBF"/>
    <w:rsid w:val="00720CB0"/>
    <w:rsid w:val="00740274"/>
    <w:rsid w:val="007519D6"/>
    <w:rsid w:val="00760999"/>
    <w:rsid w:val="00766850"/>
    <w:rsid w:val="007766FB"/>
    <w:rsid w:val="007C188D"/>
    <w:rsid w:val="007C72A1"/>
    <w:rsid w:val="007D499D"/>
    <w:rsid w:val="007F15F1"/>
    <w:rsid w:val="00802860"/>
    <w:rsid w:val="0080620C"/>
    <w:rsid w:val="008116D4"/>
    <w:rsid w:val="00824396"/>
    <w:rsid w:val="008344E3"/>
    <w:rsid w:val="00844741"/>
    <w:rsid w:val="00854CAA"/>
    <w:rsid w:val="008575D2"/>
    <w:rsid w:val="00872656"/>
    <w:rsid w:val="00887623"/>
    <w:rsid w:val="008A1C91"/>
    <w:rsid w:val="008A4746"/>
    <w:rsid w:val="008B1DBE"/>
    <w:rsid w:val="008B20A8"/>
    <w:rsid w:val="008B6490"/>
    <w:rsid w:val="008D4531"/>
    <w:rsid w:val="008E09B9"/>
    <w:rsid w:val="008E2012"/>
    <w:rsid w:val="008F0C12"/>
    <w:rsid w:val="008F14E0"/>
    <w:rsid w:val="009037E3"/>
    <w:rsid w:val="00903BB4"/>
    <w:rsid w:val="0091186A"/>
    <w:rsid w:val="009330B2"/>
    <w:rsid w:val="00934E65"/>
    <w:rsid w:val="009353DC"/>
    <w:rsid w:val="00936AB5"/>
    <w:rsid w:val="00937085"/>
    <w:rsid w:val="00940E40"/>
    <w:rsid w:val="00945014"/>
    <w:rsid w:val="009600F9"/>
    <w:rsid w:val="00994982"/>
    <w:rsid w:val="009B6CE3"/>
    <w:rsid w:val="009C0918"/>
    <w:rsid w:val="009C7A3E"/>
    <w:rsid w:val="009E3DE7"/>
    <w:rsid w:val="009F0298"/>
    <w:rsid w:val="00A327BC"/>
    <w:rsid w:val="00A37417"/>
    <w:rsid w:val="00A4603E"/>
    <w:rsid w:val="00A71FCF"/>
    <w:rsid w:val="00A80EAD"/>
    <w:rsid w:val="00A862AE"/>
    <w:rsid w:val="00A93C10"/>
    <w:rsid w:val="00AA1418"/>
    <w:rsid w:val="00AB787D"/>
    <w:rsid w:val="00AC4920"/>
    <w:rsid w:val="00AC74C0"/>
    <w:rsid w:val="00AE0ADB"/>
    <w:rsid w:val="00B0109B"/>
    <w:rsid w:val="00B348A5"/>
    <w:rsid w:val="00B35F92"/>
    <w:rsid w:val="00B76E61"/>
    <w:rsid w:val="00B8563B"/>
    <w:rsid w:val="00BA3F6B"/>
    <w:rsid w:val="00BA5B76"/>
    <w:rsid w:val="00BB51A2"/>
    <w:rsid w:val="00BC335F"/>
    <w:rsid w:val="00BC3856"/>
    <w:rsid w:val="00BD4545"/>
    <w:rsid w:val="00BE6DBF"/>
    <w:rsid w:val="00BF694E"/>
    <w:rsid w:val="00C15D35"/>
    <w:rsid w:val="00C22B63"/>
    <w:rsid w:val="00C41F54"/>
    <w:rsid w:val="00C44B10"/>
    <w:rsid w:val="00C44B93"/>
    <w:rsid w:val="00C54815"/>
    <w:rsid w:val="00C71F88"/>
    <w:rsid w:val="00C76DF4"/>
    <w:rsid w:val="00C82DE8"/>
    <w:rsid w:val="00CA530C"/>
    <w:rsid w:val="00CB0CA0"/>
    <w:rsid w:val="00CC7B0F"/>
    <w:rsid w:val="00CD60A2"/>
    <w:rsid w:val="00CD6F3B"/>
    <w:rsid w:val="00CF7179"/>
    <w:rsid w:val="00D0412A"/>
    <w:rsid w:val="00D0505D"/>
    <w:rsid w:val="00D07287"/>
    <w:rsid w:val="00D42E72"/>
    <w:rsid w:val="00D434AF"/>
    <w:rsid w:val="00D471FA"/>
    <w:rsid w:val="00D61905"/>
    <w:rsid w:val="00D66D77"/>
    <w:rsid w:val="00D7690C"/>
    <w:rsid w:val="00D91C3A"/>
    <w:rsid w:val="00DA1571"/>
    <w:rsid w:val="00DB727A"/>
    <w:rsid w:val="00DC27E5"/>
    <w:rsid w:val="00DC7FFE"/>
    <w:rsid w:val="00E0320F"/>
    <w:rsid w:val="00E06AAB"/>
    <w:rsid w:val="00E1523A"/>
    <w:rsid w:val="00E41926"/>
    <w:rsid w:val="00E424E7"/>
    <w:rsid w:val="00E510FB"/>
    <w:rsid w:val="00E613CD"/>
    <w:rsid w:val="00E72366"/>
    <w:rsid w:val="00E74714"/>
    <w:rsid w:val="00EE6D64"/>
    <w:rsid w:val="00EF7B2A"/>
    <w:rsid w:val="00F367C2"/>
    <w:rsid w:val="00F56910"/>
    <w:rsid w:val="00F72AF1"/>
    <w:rsid w:val="00F75876"/>
    <w:rsid w:val="00F80CDC"/>
    <w:rsid w:val="00F84C4D"/>
    <w:rsid w:val="00F93973"/>
    <w:rsid w:val="00F9580C"/>
    <w:rsid w:val="00FB6DA8"/>
    <w:rsid w:val="00FC30AB"/>
    <w:rsid w:val="00FD49C2"/>
    <w:rsid w:val="00FF2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5B76"/>
    <w:rPr>
      <w:rFonts w:ascii="Times New Roman" w:eastAsia="Times New Roman" w:hAnsi="Times New Roman" w:cs="Times New Roman"/>
      <w:lang w:val="ru-RU"/>
    </w:rPr>
  </w:style>
  <w:style w:type="paragraph" w:styleId="1">
    <w:name w:val="heading 1"/>
    <w:basedOn w:val="a"/>
    <w:next w:val="a"/>
    <w:link w:val="10"/>
    <w:uiPriority w:val="9"/>
    <w:qFormat/>
    <w:rsid w:val="00F72AF1"/>
    <w:pPr>
      <w:keepNext/>
      <w:widowControl/>
      <w:autoSpaceDE/>
      <w:autoSpaceDN/>
      <w:spacing w:before="240" w:after="60"/>
      <w:outlineLvl w:val="0"/>
    </w:pPr>
    <w:rPr>
      <w:rFonts w:ascii="Cambria" w:hAnsi="Cambria"/>
      <w:b/>
      <w:bCs/>
      <w:kern w:val="32"/>
      <w:sz w:val="32"/>
      <w:szCs w:val="32"/>
      <w:lang w:val="en-US"/>
    </w:rPr>
  </w:style>
  <w:style w:type="paragraph" w:styleId="2">
    <w:name w:val="heading 2"/>
    <w:basedOn w:val="a"/>
    <w:next w:val="a"/>
    <w:link w:val="20"/>
    <w:uiPriority w:val="9"/>
    <w:unhideWhenUsed/>
    <w:qFormat/>
    <w:rsid w:val="003500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2AF1"/>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3500EC"/>
    <w:rPr>
      <w:rFonts w:asciiTheme="majorHAnsi" w:eastAsiaTheme="majorEastAsia" w:hAnsiTheme="majorHAnsi" w:cstheme="majorBidi"/>
      <w:b/>
      <w:bCs/>
      <w:color w:val="4F81BD" w:themeColor="accent1"/>
      <w:sz w:val="26"/>
      <w:szCs w:val="26"/>
      <w:lang w:val="ru-RU"/>
    </w:rPr>
  </w:style>
  <w:style w:type="table" w:customStyle="1" w:styleId="TableNormal">
    <w:name w:val="Table Normal"/>
    <w:uiPriority w:val="2"/>
    <w:semiHidden/>
    <w:unhideWhenUsed/>
    <w:qFormat/>
    <w:rsid w:val="00BA5B76"/>
    <w:tblPr>
      <w:tblInd w:w="0" w:type="dxa"/>
      <w:tblCellMar>
        <w:top w:w="0" w:type="dxa"/>
        <w:left w:w="0" w:type="dxa"/>
        <w:bottom w:w="0" w:type="dxa"/>
        <w:right w:w="0" w:type="dxa"/>
      </w:tblCellMar>
    </w:tblPr>
  </w:style>
  <w:style w:type="paragraph" w:styleId="a3">
    <w:name w:val="Body Text"/>
    <w:basedOn w:val="a"/>
    <w:uiPriority w:val="1"/>
    <w:qFormat/>
    <w:rsid w:val="00BA5B76"/>
    <w:pPr>
      <w:ind w:left="846"/>
      <w:jc w:val="both"/>
    </w:pPr>
    <w:rPr>
      <w:sz w:val="28"/>
      <w:szCs w:val="28"/>
    </w:rPr>
  </w:style>
  <w:style w:type="paragraph" w:customStyle="1" w:styleId="Heading1">
    <w:name w:val="Heading 1"/>
    <w:basedOn w:val="a"/>
    <w:uiPriority w:val="1"/>
    <w:qFormat/>
    <w:rsid w:val="00BA5B76"/>
    <w:pPr>
      <w:spacing w:before="1"/>
      <w:ind w:left="2162" w:hanging="465"/>
      <w:outlineLvl w:val="1"/>
    </w:pPr>
    <w:rPr>
      <w:b/>
      <w:bCs/>
      <w:sz w:val="28"/>
      <w:szCs w:val="28"/>
    </w:rPr>
  </w:style>
  <w:style w:type="paragraph" w:customStyle="1" w:styleId="Heading2">
    <w:name w:val="Heading 2"/>
    <w:basedOn w:val="a"/>
    <w:uiPriority w:val="1"/>
    <w:qFormat/>
    <w:rsid w:val="00BA5B76"/>
    <w:pPr>
      <w:ind w:left="846"/>
      <w:jc w:val="both"/>
      <w:outlineLvl w:val="2"/>
    </w:pPr>
    <w:rPr>
      <w:b/>
      <w:bCs/>
      <w:sz w:val="28"/>
      <w:szCs w:val="28"/>
    </w:rPr>
  </w:style>
  <w:style w:type="paragraph" w:customStyle="1" w:styleId="Heading3">
    <w:name w:val="Heading 3"/>
    <w:basedOn w:val="a"/>
    <w:uiPriority w:val="1"/>
    <w:qFormat/>
    <w:rsid w:val="00BA5B76"/>
    <w:pPr>
      <w:ind w:left="846" w:firstLine="707"/>
      <w:jc w:val="both"/>
      <w:outlineLvl w:val="3"/>
    </w:pPr>
    <w:rPr>
      <w:b/>
      <w:bCs/>
      <w:i/>
      <w:iCs/>
      <w:sz w:val="28"/>
      <w:szCs w:val="28"/>
    </w:rPr>
  </w:style>
  <w:style w:type="paragraph" w:styleId="a4">
    <w:name w:val="List Paragraph"/>
    <w:basedOn w:val="a"/>
    <w:uiPriority w:val="1"/>
    <w:qFormat/>
    <w:rsid w:val="00BA5B76"/>
    <w:pPr>
      <w:ind w:left="846" w:firstLine="707"/>
      <w:jc w:val="both"/>
    </w:pPr>
  </w:style>
  <w:style w:type="paragraph" w:customStyle="1" w:styleId="TableParagraph">
    <w:name w:val="Table Paragraph"/>
    <w:basedOn w:val="a"/>
    <w:uiPriority w:val="1"/>
    <w:qFormat/>
    <w:rsid w:val="00BA5B76"/>
    <w:pPr>
      <w:spacing w:line="243" w:lineRule="exact"/>
    </w:pPr>
  </w:style>
  <w:style w:type="paragraph" w:styleId="a5">
    <w:name w:val="header"/>
    <w:basedOn w:val="a"/>
    <w:link w:val="a6"/>
    <w:uiPriority w:val="99"/>
    <w:unhideWhenUsed/>
    <w:rsid w:val="00E0320F"/>
    <w:pPr>
      <w:tabs>
        <w:tab w:val="center" w:pos="4677"/>
        <w:tab w:val="right" w:pos="9355"/>
      </w:tabs>
    </w:pPr>
  </w:style>
  <w:style w:type="character" w:customStyle="1" w:styleId="a6">
    <w:name w:val="Верхний колонтитул Знак"/>
    <w:basedOn w:val="a0"/>
    <w:link w:val="a5"/>
    <w:uiPriority w:val="99"/>
    <w:rsid w:val="00E0320F"/>
    <w:rPr>
      <w:rFonts w:ascii="Times New Roman" w:eastAsia="Times New Roman" w:hAnsi="Times New Roman" w:cs="Times New Roman"/>
      <w:lang w:val="ru-RU"/>
    </w:rPr>
  </w:style>
  <w:style w:type="paragraph" w:styleId="a7">
    <w:name w:val="footer"/>
    <w:basedOn w:val="a"/>
    <w:link w:val="a8"/>
    <w:uiPriority w:val="99"/>
    <w:unhideWhenUsed/>
    <w:rsid w:val="00E0320F"/>
    <w:pPr>
      <w:tabs>
        <w:tab w:val="center" w:pos="4677"/>
        <w:tab w:val="right" w:pos="9355"/>
      </w:tabs>
    </w:pPr>
  </w:style>
  <w:style w:type="character" w:customStyle="1" w:styleId="a8">
    <w:name w:val="Нижний колонтитул Знак"/>
    <w:basedOn w:val="a0"/>
    <w:link w:val="a7"/>
    <w:uiPriority w:val="99"/>
    <w:rsid w:val="00E0320F"/>
    <w:rPr>
      <w:rFonts w:ascii="Times New Roman" w:eastAsia="Times New Roman" w:hAnsi="Times New Roman" w:cs="Times New Roman"/>
      <w:lang w:val="ru-RU"/>
    </w:rPr>
  </w:style>
  <w:style w:type="table" w:styleId="a9">
    <w:name w:val="Table Grid"/>
    <w:basedOn w:val="a1"/>
    <w:uiPriority w:val="59"/>
    <w:rsid w:val="002C3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sid w:val="00F72AF1"/>
    <w:rPr>
      <w:b/>
      <w:bCs/>
    </w:rPr>
  </w:style>
  <w:style w:type="paragraph" w:customStyle="1" w:styleId="default">
    <w:name w:val="default"/>
    <w:basedOn w:val="a"/>
    <w:rsid w:val="00F72AF1"/>
    <w:pPr>
      <w:widowControl/>
      <w:autoSpaceDE/>
      <w:autoSpaceDN/>
      <w:spacing w:before="100" w:beforeAutospacing="1" w:after="100" w:afterAutospacing="1"/>
    </w:pPr>
    <w:rPr>
      <w:sz w:val="24"/>
      <w:szCs w:val="24"/>
      <w:lang w:eastAsia="ru-RU"/>
    </w:rPr>
  </w:style>
  <w:style w:type="character" w:styleId="ab">
    <w:name w:val="Hyperlink"/>
    <w:basedOn w:val="a0"/>
    <w:uiPriority w:val="99"/>
    <w:unhideWhenUsed/>
    <w:rsid w:val="00AC74C0"/>
    <w:rPr>
      <w:color w:val="0000FF" w:themeColor="hyperlink"/>
      <w:u w:val="single"/>
    </w:rPr>
  </w:style>
  <w:style w:type="paragraph" w:customStyle="1" w:styleId="11">
    <w:name w:val="Заголовок 11"/>
    <w:basedOn w:val="a"/>
    <w:uiPriority w:val="1"/>
    <w:qFormat/>
    <w:rsid w:val="003500EC"/>
    <w:pPr>
      <w:spacing w:line="319" w:lineRule="exact"/>
      <w:ind w:left="2234" w:hanging="281"/>
      <w:jc w:val="both"/>
      <w:outlineLvl w:val="1"/>
    </w:pPr>
    <w:rPr>
      <w:b/>
      <w:bCs/>
      <w:sz w:val="28"/>
      <w:szCs w:val="28"/>
    </w:rPr>
  </w:style>
  <w:style w:type="character" w:customStyle="1" w:styleId="dash041e0431044b0447043d044b0439char1">
    <w:name w:val="dash041e0431044b0447043d044b0439char1"/>
    <w:basedOn w:val="a0"/>
    <w:rsid w:val="003500EC"/>
  </w:style>
  <w:style w:type="paragraph" w:customStyle="1" w:styleId="ac">
    <w:name w:val="А_основной"/>
    <w:basedOn w:val="a"/>
    <w:link w:val="ad"/>
    <w:qFormat/>
    <w:rsid w:val="003500EC"/>
    <w:pPr>
      <w:adjustRightInd w:val="0"/>
      <w:spacing w:line="360" w:lineRule="auto"/>
      <w:ind w:firstLine="454"/>
      <w:jc w:val="both"/>
    </w:pPr>
    <w:rPr>
      <w:rFonts w:cs="Arial"/>
      <w:sz w:val="28"/>
      <w:szCs w:val="20"/>
      <w:lang w:eastAsia="ru-RU"/>
    </w:rPr>
  </w:style>
  <w:style w:type="character" w:customStyle="1" w:styleId="ad">
    <w:name w:val="А_основной Знак"/>
    <w:link w:val="ac"/>
    <w:rsid w:val="003500EC"/>
    <w:rPr>
      <w:rFonts w:ascii="Times New Roman" w:eastAsia="Times New Roman" w:hAnsi="Times New Roman" w:cs="Arial"/>
      <w:sz w:val="28"/>
      <w:szCs w:val="20"/>
      <w:lang w:val="ru-RU" w:eastAsia="ru-RU"/>
    </w:rPr>
  </w:style>
  <w:style w:type="table" w:customStyle="1" w:styleId="12">
    <w:name w:val="Сетка таблицы1"/>
    <w:basedOn w:val="a1"/>
    <w:next w:val="a9"/>
    <w:rsid w:val="003500EC"/>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Без интервала1"/>
    <w:rsid w:val="00DC7FFE"/>
    <w:pPr>
      <w:widowControl/>
      <w:autoSpaceDE/>
      <w:autoSpaceDN/>
    </w:pPr>
    <w:rPr>
      <w:rFonts w:ascii="Calibri" w:eastAsia="Calibri" w:hAnsi="Calibri" w:cs="Times New Roman"/>
      <w:lang w:val="ru-RU" w:eastAsia="ru-RU"/>
    </w:rPr>
  </w:style>
  <w:style w:type="paragraph" w:styleId="ae">
    <w:name w:val="No Spacing"/>
    <w:uiPriority w:val="1"/>
    <w:qFormat/>
    <w:rsid w:val="00DC7FFE"/>
    <w:pPr>
      <w:widowControl/>
      <w:autoSpaceDE/>
      <w:autoSpaceDN/>
    </w:pPr>
    <w:rPr>
      <w:rFonts w:ascii="Calibri" w:eastAsia="Calibri" w:hAnsi="Calibri" w:cs="Times New Roman"/>
      <w:lang w:val="ru-RU"/>
    </w:rPr>
  </w:style>
</w:styles>
</file>

<file path=word/webSettings.xml><?xml version="1.0" encoding="utf-8"?>
<w:webSettings xmlns:r="http://schemas.openxmlformats.org/officeDocument/2006/relationships" xmlns:w="http://schemas.openxmlformats.org/wordprocessingml/2006/main">
  <w:divs>
    <w:div w:id="2092583612">
      <w:bodyDiv w:val="1"/>
      <w:marLeft w:val="0"/>
      <w:marRight w:val="0"/>
      <w:marTop w:val="0"/>
      <w:marBottom w:val="0"/>
      <w:divBdr>
        <w:top w:val="none" w:sz="0" w:space="0" w:color="auto"/>
        <w:left w:val="none" w:sz="0" w:space="0" w:color="auto"/>
        <w:bottom w:val="none" w:sz="0" w:space="0" w:color="auto"/>
        <w:right w:val="none" w:sz="0" w:space="0" w:color="auto"/>
      </w:divBdr>
      <w:divsChild>
        <w:div w:id="1850369400">
          <w:marLeft w:val="0"/>
          <w:marRight w:val="0"/>
          <w:marTop w:val="163"/>
          <w:marBottom w:val="0"/>
          <w:divBdr>
            <w:top w:val="none" w:sz="0" w:space="0" w:color="auto"/>
            <w:left w:val="none" w:sz="0" w:space="0" w:color="auto"/>
            <w:bottom w:val="none" w:sz="0" w:space="0" w:color="auto"/>
            <w:right w:val="none" w:sz="0" w:space="0" w:color="auto"/>
          </w:divBdr>
          <w:divsChild>
            <w:div w:id="359476754">
              <w:marLeft w:val="0"/>
              <w:marRight w:val="0"/>
              <w:marTop w:val="0"/>
              <w:marBottom w:val="0"/>
              <w:divBdr>
                <w:top w:val="none" w:sz="0" w:space="0" w:color="auto"/>
                <w:left w:val="none" w:sz="0" w:space="0" w:color="auto"/>
                <w:bottom w:val="none" w:sz="0" w:space="0" w:color="auto"/>
                <w:right w:val="none" w:sz="0" w:space="0" w:color="auto"/>
              </w:divBdr>
              <w:divsChild>
                <w:div w:id="794567029">
                  <w:marLeft w:val="0"/>
                  <w:marRight w:val="0"/>
                  <w:marTop w:val="0"/>
                  <w:marBottom w:val="0"/>
                  <w:divBdr>
                    <w:top w:val="none" w:sz="0" w:space="0" w:color="auto"/>
                    <w:left w:val="none" w:sz="0" w:space="0" w:color="auto"/>
                    <w:bottom w:val="none" w:sz="0" w:space="0" w:color="auto"/>
                    <w:right w:val="none" w:sz="0" w:space="0" w:color="auto"/>
                  </w:divBdr>
                  <w:divsChild>
                    <w:div w:id="214007177">
                      <w:marLeft w:val="0"/>
                      <w:marRight w:val="0"/>
                      <w:marTop w:val="0"/>
                      <w:marBottom w:val="0"/>
                      <w:divBdr>
                        <w:top w:val="none" w:sz="0" w:space="0" w:color="auto"/>
                        <w:left w:val="none" w:sz="0" w:space="0" w:color="auto"/>
                        <w:bottom w:val="none" w:sz="0" w:space="0" w:color="auto"/>
                        <w:right w:val="none" w:sz="0" w:space="0" w:color="auto"/>
                      </w:divBdr>
                    </w:div>
                    <w:div w:id="525606014">
                      <w:marLeft w:val="0"/>
                      <w:marRight w:val="0"/>
                      <w:marTop w:val="0"/>
                      <w:marBottom w:val="0"/>
                      <w:divBdr>
                        <w:top w:val="none" w:sz="0" w:space="0" w:color="auto"/>
                        <w:left w:val="none" w:sz="0" w:space="0" w:color="auto"/>
                        <w:bottom w:val="none" w:sz="0" w:space="0" w:color="auto"/>
                        <w:right w:val="none" w:sz="0" w:space="0" w:color="auto"/>
                      </w:divBdr>
                    </w:div>
                    <w:div w:id="248346704">
                      <w:marLeft w:val="0"/>
                      <w:marRight w:val="0"/>
                      <w:marTop w:val="0"/>
                      <w:marBottom w:val="0"/>
                      <w:divBdr>
                        <w:top w:val="none" w:sz="0" w:space="0" w:color="auto"/>
                        <w:left w:val="none" w:sz="0" w:space="0" w:color="auto"/>
                        <w:bottom w:val="none" w:sz="0" w:space="0" w:color="auto"/>
                        <w:right w:val="none" w:sz="0" w:space="0" w:color="auto"/>
                      </w:divBdr>
                    </w:div>
                    <w:div w:id="905871037">
                      <w:marLeft w:val="0"/>
                      <w:marRight w:val="0"/>
                      <w:marTop w:val="0"/>
                      <w:marBottom w:val="0"/>
                      <w:divBdr>
                        <w:top w:val="none" w:sz="0" w:space="0" w:color="auto"/>
                        <w:left w:val="none" w:sz="0" w:space="0" w:color="auto"/>
                        <w:bottom w:val="none" w:sz="0" w:space="0" w:color="auto"/>
                        <w:right w:val="none" w:sz="0" w:space="0" w:color="auto"/>
                      </w:divBdr>
                    </w:div>
                    <w:div w:id="1212765182">
                      <w:marLeft w:val="0"/>
                      <w:marRight w:val="0"/>
                      <w:marTop w:val="0"/>
                      <w:marBottom w:val="0"/>
                      <w:divBdr>
                        <w:top w:val="none" w:sz="0" w:space="0" w:color="auto"/>
                        <w:left w:val="none" w:sz="0" w:space="0" w:color="auto"/>
                        <w:bottom w:val="none" w:sz="0" w:space="0" w:color="auto"/>
                        <w:right w:val="none" w:sz="0" w:space="0" w:color="auto"/>
                      </w:divBdr>
                    </w:div>
                    <w:div w:id="1678726892">
                      <w:marLeft w:val="0"/>
                      <w:marRight w:val="0"/>
                      <w:marTop w:val="0"/>
                      <w:marBottom w:val="0"/>
                      <w:divBdr>
                        <w:top w:val="none" w:sz="0" w:space="0" w:color="auto"/>
                        <w:left w:val="none" w:sz="0" w:space="0" w:color="auto"/>
                        <w:bottom w:val="none" w:sz="0" w:space="0" w:color="auto"/>
                        <w:right w:val="none" w:sz="0" w:space="0" w:color="auto"/>
                      </w:divBdr>
                    </w:div>
                    <w:div w:id="1176845728">
                      <w:marLeft w:val="0"/>
                      <w:marRight w:val="0"/>
                      <w:marTop w:val="0"/>
                      <w:marBottom w:val="0"/>
                      <w:divBdr>
                        <w:top w:val="none" w:sz="0" w:space="0" w:color="auto"/>
                        <w:left w:val="none" w:sz="0" w:space="0" w:color="auto"/>
                        <w:bottom w:val="none" w:sz="0" w:space="0" w:color="auto"/>
                        <w:right w:val="none" w:sz="0" w:space="0" w:color="auto"/>
                      </w:divBdr>
                    </w:div>
                    <w:div w:id="736560682">
                      <w:marLeft w:val="0"/>
                      <w:marRight w:val="0"/>
                      <w:marTop w:val="0"/>
                      <w:marBottom w:val="0"/>
                      <w:divBdr>
                        <w:top w:val="none" w:sz="0" w:space="0" w:color="auto"/>
                        <w:left w:val="none" w:sz="0" w:space="0" w:color="auto"/>
                        <w:bottom w:val="none" w:sz="0" w:space="0" w:color="auto"/>
                        <w:right w:val="none" w:sz="0" w:space="0" w:color="auto"/>
                      </w:divBdr>
                    </w:div>
                    <w:div w:id="254244969">
                      <w:marLeft w:val="0"/>
                      <w:marRight w:val="0"/>
                      <w:marTop w:val="0"/>
                      <w:marBottom w:val="0"/>
                      <w:divBdr>
                        <w:top w:val="none" w:sz="0" w:space="0" w:color="auto"/>
                        <w:left w:val="none" w:sz="0" w:space="0" w:color="auto"/>
                        <w:bottom w:val="none" w:sz="0" w:space="0" w:color="auto"/>
                        <w:right w:val="none" w:sz="0" w:space="0" w:color="auto"/>
                      </w:divBdr>
                    </w:div>
                    <w:div w:id="1854688364">
                      <w:marLeft w:val="0"/>
                      <w:marRight w:val="0"/>
                      <w:marTop w:val="0"/>
                      <w:marBottom w:val="0"/>
                      <w:divBdr>
                        <w:top w:val="none" w:sz="0" w:space="0" w:color="auto"/>
                        <w:left w:val="none" w:sz="0" w:space="0" w:color="auto"/>
                        <w:bottom w:val="none" w:sz="0" w:space="0" w:color="auto"/>
                        <w:right w:val="none" w:sz="0" w:space="0" w:color="auto"/>
                      </w:divBdr>
                    </w:div>
                    <w:div w:id="1620262449">
                      <w:marLeft w:val="0"/>
                      <w:marRight w:val="0"/>
                      <w:marTop w:val="0"/>
                      <w:marBottom w:val="0"/>
                      <w:divBdr>
                        <w:top w:val="none" w:sz="0" w:space="0" w:color="auto"/>
                        <w:left w:val="none" w:sz="0" w:space="0" w:color="auto"/>
                        <w:bottom w:val="none" w:sz="0" w:space="0" w:color="auto"/>
                        <w:right w:val="none" w:sz="0" w:space="0" w:color="auto"/>
                      </w:divBdr>
                    </w:div>
                    <w:div w:id="92602766">
                      <w:marLeft w:val="0"/>
                      <w:marRight w:val="0"/>
                      <w:marTop w:val="0"/>
                      <w:marBottom w:val="0"/>
                      <w:divBdr>
                        <w:top w:val="none" w:sz="0" w:space="0" w:color="auto"/>
                        <w:left w:val="none" w:sz="0" w:space="0" w:color="auto"/>
                        <w:bottom w:val="none" w:sz="0" w:space="0" w:color="auto"/>
                        <w:right w:val="none" w:sz="0" w:space="0" w:color="auto"/>
                      </w:divBdr>
                    </w:div>
                    <w:div w:id="550851591">
                      <w:marLeft w:val="0"/>
                      <w:marRight w:val="0"/>
                      <w:marTop w:val="0"/>
                      <w:marBottom w:val="0"/>
                      <w:divBdr>
                        <w:top w:val="none" w:sz="0" w:space="0" w:color="auto"/>
                        <w:left w:val="none" w:sz="0" w:space="0" w:color="auto"/>
                        <w:bottom w:val="none" w:sz="0" w:space="0" w:color="auto"/>
                        <w:right w:val="none" w:sz="0" w:space="0" w:color="auto"/>
                      </w:divBdr>
                    </w:div>
                    <w:div w:id="898977404">
                      <w:marLeft w:val="0"/>
                      <w:marRight w:val="0"/>
                      <w:marTop w:val="0"/>
                      <w:marBottom w:val="0"/>
                      <w:divBdr>
                        <w:top w:val="none" w:sz="0" w:space="0" w:color="auto"/>
                        <w:left w:val="none" w:sz="0" w:space="0" w:color="auto"/>
                        <w:bottom w:val="none" w:sz="0" w:space="0" w:color="auto"/>
                        <w:right w:val="none" w:sz="0" w:space="0" w:color="auto"/>
                      </w:divBdr>
                    </w:div>
                    <w:div w:id="386731353">
                      <w:marLeft w:val="0"/>
                      <w:marRight w:val="0"/>
                      <w:marTop w:val="0"/>
                      <w:marBottom w:val="0"/>
                      <w:divBdr>
                        <w:top w:val="none" w:sz="0" w:space="0" w:color="auto"/>
                        <w:left w:val="none" w:sz="0" w:space="0" w:color="auto"/>
                        <w:bottom w:val="none" w:sz="0" w:space="0" w:color="auto"/>
                        <w:right w:val="none" w:sz="0" w:space="0" w:color="auto"/>
                      </w:divBdr>
                    </w:div>
                    <w:div w:id="484322399">
                      <w:marLeft w:val="0"/>
                      <w:marRight w:val="0"/>
                      <w:marTop w:val="0"/>
                      <w:marBottom w:val="0"/>
                      <w:divBdr>
                        <w:top w:val="none" w:sz="0" w:space="0" w:color="auto"/>
                        <w:left w:val="none" w:sz="0" w:space="0" w:color="auto"/>
                        <w:bottom w:val="none" w:sz="0" w:space="0" w:color="auto"/>
                        <w:right w:val="none" w:sz="0" w:space="0" w:color="auto"/>
                      </w:divBdr>
                    </w:div>
                    <w:div w:id="1618566536">
                      <w:marLeft w:val="0"/>
                      <w:marRight w:val="0"/>
                      <w:marTop w:val="0"/>
                      <w:marBottom w:val="0"/>
                      <w:divBdr>
                        <w:top w:val="none" w:sz="0" w:space="0" w:color="auto"/>
                        <w:left w:val="none" w:sz="0" w:space="0" w:color="auto"/>
                        <w:bottom w:val="none" w:sz="0" w:space="0" w:color="auto"/>
                        <w:right w:val="none" w:sz="0" w:space="0" w:color="auto"/>
                      </w:divBdr>
                    </w:div>
                    <w:div w:id="1355376220">
                      <w:marLeft w:val="0"/>
                      <w:marRight w:val="0"/>
                      <w:marTop w:val="0"/>
                      <w:marBottom w:val="0"/>
                      <w:divBdr>
                        <w:top w:val="none" w:sz="0" w:space="0" w:color="auto"/>
                        <w:left w:val="none" w:sz="0" w:space="0" w:color="auto"/>
                        <w:bottom w:val="none" w:sz="0" w:space="0" w:color="auto"/>
                        <w:right w:val="none" w:sz="0" w:space="0" w:color="auto"/>
                      </w:divBdr>
                    </w:div>
                    <w:div w:id="225914293">
                      <w:marLeft w:val="0"/>
                      <w:marRight w:val="0"/>
                      <w:marTop w:val="0"/>
                      <w:marBottom w:val="0"/>
                      <w:divBdr>
                        <w:top w:val="none" w:sz="0" w:space="0" w:color="auto"/>
                        <w:left w:val="none" w:sz="0" w:space="0" w:color="auto"/>
                        <w:bottom w:val="none" w:sz="0" w:space="0" w:color="auto"/>
                        <w:right w:val="none" w:sz="0" w:space="0" w:color="auto"/>
                      </w:divBdr>
                    </w:div>
                    <w:div w:id="516386270">
                      <w:marLeft w:val="0"/>
                      <w:marRight w:val="0"/>
                      <w:marTop w:val="0"/>
                      <w:marBottom w:val="0"/>
                      <w:divBdr>
                        <w:top w:val="none" w:sz="0" w:space="0" w:color="auto"/>
                        <w:left w:val="none" w:sz="0" w:space="0" w:color="auto"/>
                        <w:bottom w:val="none" w:sz="0" w:space="0" w:color="auto"/>
                        <w:right w:val="none" w:sz="0" w:space="0" w:color="auto"/>
                      </w:divBdr>
                    </w:div>
                    <w:div w:id="101920883">
                      <w:marLeft w:val="0"/>
                      <w:marRight w:val="0"/>
                      <w:marTop w:val="0"/>
                      <w:marBottom w:val="0"/>
                      <w:divBdr>
                        <w:top w:val="none" w:sz="0" w:space="0" w:color="auto"/>
                        <w:left w:val="none" w:sz="0" w:space="0" w:color="auto"/>
                        <w:bottom w:val="none" w:sz="0" w:space="0" w:color="auto"/>
                        <w:right w:val="none" w:sz="0" w:space="0" w:color="auto"/>
                      </w:divBdr>
                    </w:div>
                    <w:div w:id="1286766031">
                      <w:marLeft w:val="0"/>
                      <w:marRight w:val="0"/>
                      <w:marTop w:val="0"/>
                      <w:marBottom w:val="0"/>
                      <w:divBdr>
                        <w:top w:val="none" w:sz="0" w:space="0" w:color="auto"/>
                        <w:left w:val="none" w:sz="0" w:space="0" w:color="auto"/>
                        <w:bottom w:val="none" w:sz="0" w:space="0" w:color="auto"/>
                        <w:right w:val="none" w:sz="0" w:space="0" w:color="auto"/>
                      </w:divBdr>
                    </w:div>
                    <w:div w:id="231702516">
                      <w:marLeft w:val="0"/>
                      <w:marRight w:val="0"/>
                      <w:marTop w:val="0"/>
                      <w:marBottom w:val="0"/>
                      <w:divBdr>
                        <w:top w:val="none" w:sz="0" w:space="0" w:color="auto"/>
                        <w:left w:val="none" w:sz="0" w:space="0" w:color="auto"/>
                        <w:bottom w:val="none" w:sz="0" w:space="0" w:color="auto"/>
                        <w:right w:val="none" w:sz="0" w:space="0" w:color="auto"/>
                      </w:divBdr>
                    </w:div>
                    <w:div w:id="1648363667">
                      <w:marLeft w:val="0"/>
                      <w:marRight w:val="0"/>
                      <w:marTop w:val="0"/>
                      <w:marBottom w:val="0"/>
                      <w:divBdr>
                        <w:top w:val="none" w:sz="0" w:space="0" w:color="auto"/>
                        <w:left w:val="none" w:sz="0" w:space="0" w:color="auto"/>
                        <w:bottom w:val="none" w:sz="0" w:space="0" w:color="auto"/>
                        <w:right w:val="none" w:sz="0" w:space="0" w:color="auto"/>
                      </w:divBdr>
                    </w:div>
                    <w:div w:id="1980567342">
                      <w:marLeft w:val="0"/>
                      <w:marRight w:val="0"/>
                      <w:marTop w:val="0"/>
                      <w:marBottom w:val="0"/>
                      <w:divBdr>
                        <w:top w:val="none" w:sz="0" w:space="0" w:color="auto"/>
                        <w:left w:val="none" w:sz="0" w:space="0" w:color="auto"/>
                        <w:bottom w:val="none" w:sz="0" w:space="0" w:color="auto"/>
                        <w:right w:val="none" w:sz="0" w:space="0" w:color="auto"/>
                      </w:divBdr>
                    </w:div>
                    <w:div w:id="1937206621">
                      <w:marLeft w:val="0"/>
                      <w:marRight w:val="0"/>
                      <w:marTop w:val="0"/>
                      <w:marBottom w:val="0"/>
                      <w:divBdr>
                        <w:top w:val="none" w:sz="0" w:space="0" w:color="auto"/>
                        <w:left w:val="none" w:sz="0" w:space="0" w:color="auto"/>
                        <w:bottom w:val="none" w:sz="0" w:space="0" w:color="auto"/>
                        <w:right w:val="none" w:sz="0" w:space="0" w:color="auto"/>
                      </w:divBdr>
                    </w:div>
                    <w:div w:id="762384188">
                      <w:marLeft w:val="0"/>
                      <w:marRight w:val="0"/>
                      <w:marTop w:val="0"/>
                      <w:marBottom w:val="0"/>
                      <w:divBdr>
                        <w:top w:val="none" w:sz="0" w:space="0" w:color="auto"/>
                        <w:left w:val="none" w:sz="0" w:space="0" w:color="auto"/>
                        <w:bottom w:val="none" w:sz="0" w:space="0" w:color="auto"/>
                        <w:right w:val="none" w:sz="0" w:space="0" w:color="auto"/>
                      </w:divBdr>
                    </w:div>
                    <w:div w:id="137692871">
                      <w:marLeft w:val="0"/>
                      <w:marRight w:val="0"/>
                      <w:marTop w:val="0"/>
                      <w:marBottom w:val="0"/>
                      <w:divBdr>
                        <w:top w:val="none" w:sz="0" w:space="0" w:color="auto"/>
                        <w:left w:val="none" w:sz="0" w:space="0" w:color="auto"/>
                        <w:bottom w:val="none" w:sz="0" w:space="0" w:color="auto"/>
                        <w:right w:val="none" w:sz="0" w:space="0" w:color="auto"/>
                      </w:divBdr>
                    </w:div>
                    <w:div w:id="480854926">
                      <w:marLeft w:val="0"/>
                      <w:marRight w:val="0"/>
                      <w:marTop w:val="0"/>
                      <w:marBottom w:val="0"/>
                      <w:divBdr>
                        <w:top w:val="none" w:sz="0" w:space="0" w:color="auto"/>
                        <w:left w:val="none" w:sz="0" w:space="0" w:color="auto"/>
                        <w:bottom w:val="none" w:sz="0" w:space="0" w:color="auto"/>
                        <w:right w:val="none" w:sz="0" w:space="0" w:color="auto"/>
                      </w:divBdr>
                    </w:div>
                    <w:div w:id="1274478803">
                      <w:marLeft w:val="0"/>
                      <w:marRight w:val="0"/>
                      <w:marTop w:val="0"/>
                      <w:marBottom w:val="0"/>
                      <w:divBdr>
                        <w:top w:val="none" w:sz="0" w:space="0" w:color="auto"/>
                        <w:left w:val="none" w:sz="0" w:space="0" w:color="auto"/>
                        <w:bottom w:val="none" w:sz="0" w:space="0" w:color="auto"/>
                        <w:right w:val="none" w:sz="0" w:space="0" w:color="auto"/>
                      </w:divBdr>
                    </w:div>
                    <w:div w:id="833691893">
                      <w:marLeft w:val="0"/>
                      <w:marRight w:val="0"/>
                      <w:marTop w:val="0"/>
                      <w:marBottom w:val="0"/>
                      <w:divBdr>
                        <w:top w:val="none" w:sz="0" w:space="0" w:color="auto"/>
                        <w:left w:val="none" w:sz="0" w:space="0" w:color="auto"/>
                        <w:bottom w:val="none" w:sz="0" w:space="0" w:color="auto"/>
                        <w:right w:val="none" w:sz="0" w:space="0" w:color="auto"/>
                      </w:divBdr>
                    </w:div>
                    <w:div w:id="2059888012">
                      <w:marLeft w:val="0"/>
                      <w:marRight w:val="0"/>
                      <w:marTop w:val="0"/>
                      <w:marBottom w:val="0"/>
                      <w:divBdr>
                        <w:top w:val="none" w:sz="0" w:space="0" w:color="auto"/>
                        <w:left w:val="none" w:sz="0" w:space="0" w:color="auto"/>
                        <w:bottom w:val="none" w:sz="0" w:space="0" w:color="auto"/>
                        <w:right w:val="none" w:sz="0" w:space="0" w:color="auto"/>
                      </w:divBdr>
                    </w:div>
                    <w:div w:id="1629817417">
                      <w:marLeft w:val="0"/>
                      <w:marRight w:val="0"/>
                      <w:marTop w:val="0"/>
                      <w:marBottom w:val="0"/>
                      <w:divBdr>
                        <w:top w:val="none" w:sz="0" w:space="0" w:color="auto"/>
                        <w:left w:val="none" w:sz="0" w:space="0" w:color="auto"/>
                        <w:bottom w:val="none" w:sz="0" w:space="0" w:color="auto"/>
                        <w:right w:val="none" w:sz="0" w:space="0" w:color="auto"/>
                      </w:divBdr>
                    </w:div>
                    <w:div w:id="4961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19820">
          <w:marLeft w:val="0"/>
          <w:marRight w:val="0"/>
          <w:marTop w:val="163"/>
          <w:marBottom w:val="0"/>
          <w:divBdr>
            <w:top w:val="none" w:sz="0" w:space="0" w:color="auto"/>
            <w:left w:val="none" w:sz="0" w:space="0" w:color="auto"/>
            <w:bottom w:val="none" w:sz="0" w:space="0" w:color="auto"/>
            <w:right w:val="none" w:sz="0" w:space="0" w:color="auto"/>
          </w:divBdr>
          <w:divsChild>
            <w:div w:id="718091388">
              <w:marLeft w:val="0"/>
              <w:marRight w:val="0"/>
              <w:marTop w:val="0"/>
              <w:marBottom w:val="0"/>
              <w:divBdr>
                <w:top w:val="none" w:sz="0" w:space="0" w:color="auto"/>
                <w:left w:val="none" w:sz="0" w:space="0" w:color="auto"/>
                <w:bottom w:val="none" w:sz="0" w:space="0" w:color="auto"/>
                <w:right w:val="none" w:sz="0" w:space="0" w:color="auto"/>
              </w:divBdr>
              <w:divsChild>
                <w:div w:id="1465196167">
                  <w:marLeft w:val="0"/>
                  <w:marRight w:val="0"/>
                  <w:marTop w:val="0"/>
                  <w:marBottom w:val="0"/>
                  <w:divBdr>
                    <w:top w:val="none" w:sz="0" w:space="0" w:color="auto"/>
                    <w:left w:val="none" w:sz="0" w:space="0" w:color="auto"/>
                    <w:bottom w:val="none" w:sz="0" w:space="0" w:color="auto"/>
                    <w:right w:val="none" w:sz="0" w:space="0" w:color="auto"/>
                  </w:divBdr>
                  <w:divsChild>
                    <w:div w:id="1328628822">
                      <w:marLeft w:val="0"/>
                      <w:marRight w:val="0"/>
                      <w:marTop w:val="0"/>
                      <w:marBottom w:val="0"/>
                      <w:divBdr>
                        <w:top w:val="none" w:sz="0" w:space="0" w:color="auto"/>
                        <w:left w:val="none" w:sz="0" w:space="0" w:color="auto"/>
                        <w:bottom w:val="none" w:sz="0" w:space="0" w:color="auto"/>
                        <w:right w:val="none" w:sz="0" w:space="0" w:color="auto"/>
                      </w:divBdr>
                    </w:div>
                    <w:div w:id="598149086">
                      <w:marLeft w:val="0"/>
                      <w:marRight w:val="0"/>
                      <w:marTop w:val="0"/>
                      <w:marBottom w:val="0"/>
                      <w:divBdr>
                        <w:top w:val="none" w:sz="0" w:space="0" w:color="auto"/>
                        <w:left w:val="none" w:sz="0" w:space="0" w:color="auto"/>
                        <w:bottom w:val="none" w:sz="0" w:space="0" w:color="auto"/>
                        <w:right w:val="none" w:sz="0" w:space="0" w:color="auto"/>
                      </w:divBdr>
                    </w:div>
                    <w:div w:id="1321620936">
                      <w:marLeft w:val="0"/>
                      <w:marRight w:val="0"/>
                      <w:marTop w:val="0"/>
                      <w:marBottom w:val="0"/>
                      <w:divBdr>
                        <w:top w:val="none" w:sz="0" w:space="0" w:color="auto"/>
                        <w:left w:val="none" w:sz="0" w:space="0" w:color="auto"/>
                        <w:bottom w:val="none" w:sz="0" w:space="0" w:color="auto"/>
                        <w:right w:val="none" w:sz="0" w:space="0" w:color="auto"/>
                      </w:divBdr>
                    </w:div>
                    <w:div w:id="1763529852">
                      <w:marLeft w:val="0"/>
                      <w:marRight w:val="0"/>
                      <w:marTop w:val="0"/>
                      <w:marBottom w:val="0"/>
                      <w:divBdr>
                        <w:top w:val="none" w:sz="0" w:space="0" w:color="auto"/>
                        <w:left w:val="none" w:sz="0" w:space="0" w:color="auto"/>
                        <w:bottom w:val="none" w:sz="0" w:space="0" w:color="auto"/>
                        <w:right w:val="none" w:sz="0" w:space="0" w:color="auto"/>
                      </w:divBdr>
                    </w:div>
                    <w:div w:id="823861833">
                      <w:marLeft w:val="0"/>
                      <w:marRight w:val="0"/>
                      <w:marTop w:val="0"/>
                      <w:marBottom w:val="0"/>
                      <w:divBdr>
                        <w:top w:val="none" w:sz="0" w:space="0" w:color="auto"/>
                        <w:left w:val="none" w:sz="0" w:space="0" w:color="auto"/>
                        <w:bottom w:val="none" w:sz="0" w:space="0" w:color="auto"/>
                        <w:right w:val="none" w:sz="0" w:space="0" w:color="auto"/>
                      </w:divBdr>
                    </w:div>
                    <w:div w:id="1470129739">
                      <w:marLeft w:val="0"/>
                      <w:marRight w:val="0"/>
                      <w:marTop w:val="0"/>
                      <w:marBottom w:val="0"/>
                      <w:divBdr>
                        <w:top w:val="none" w:sz="0" w:space="0" w:color="auto"/>
                        <w:left w:val="none" w:sz="0" w:space="0" w:color="auto"/>
                        <w:bottom w:val="none" w:sz="0" w:space="0" w:color="auto"/>
                        <w:right w:val="none" w:sz="0" w:space="0" w:color="auto"/>
                      </w:divBdr>
                    </w:div>
                    <w:div w:id="39405967">
                      <w:marLeft w:val="0"/>
                      <w:marRight w:val="0"/>
                      <w:marTop w:val="0"/>
                      <w:marBottom w:val="0"/>
                      <w:divBdr>
                        <w:top w:val="none" w:sz="0" w:space="0" w:color="auto"/>
                        <w:left w:val="none" w:sz="0" w:space="0" w:color="auto"/>
                        <w:bottom w:val="none" w:sz="0" w:space="0" w:color="auto"/>
                        <w:right w:val="none" w:sz="0" w:space="0" w:color="auto"/>
                      </w:divBdr>
                    </w:div>
                    <w:div w:id="481238505">
                      <w:marLeft w:val="0"/>
                      <w:marRight w:val="0"/>
                      <w:marTop w:val="0"/>
                      <w:marBottom w:val="0"/>
                      <w:divBdr>
                        <w:top w:val="none" w:sz="0" w:space="0" w:color="auto"/>
                        <w:left w:val="none" w:sz="0" w:space="0" w:color="auto"/>
                        <w:bottom w:val="none" w:sz="0" w:space="0" w:color="auto"/>
                        <w:right w:val="none" w:sz="0" w:space="0" w:color="auto"/>
                      </w:divBdr>
                    </w:div>
                    <w:div w:id="1209173">
                      <w:marLeft w:val="0"/>
                      <w:marRight w:val="0"/>
                      <w:marTop w:val="0"/>
                      <w:marBottom w:val="0"/>
                      <w:divBdr>
                        <w:top w:val="none" w:sz="0" w:space="0" w:color="auto"/>
                        <w:left w:val="none" w:sz="0" w:space="0" w:color="auto"/>
                        <w:bottom w:val="none" w:sz="0" w:space="0" w:color="auto"/>
                        <w:right w:val="none" w:sz="0" w:space="0" w:color="auto"/>
                      </w:divBdr>
                    </w:div>
                    <w:div w:id="625894170">
                      <w:marLeft w:val="0"/>
                      <w:marRight w:val="0"/>
                      <w:marTop w:val="0"/>
                      <w:marBottom w:val="0"/>
                      <w:divBdr>
                        <w:top w:val="none" w:sz="0" w:space="0" w:color="auto"/>
                        <w:left w:val="none" w:sz="0" w:space="0" w:color="auto"/>
                        <w:bottom w:val="none" w:sz="0" w:space="0" w:color="auto"/>
                        <w:right w:val="none" w:sz="0" w:space="0" w:color="auto"/>
                      </w:divBdr>
                    </w:div>
                    <w:div w:id="1989047066">
                      <w:marLeft w:val="0"/>
                      <w:marRight w:val="0"/>
                      <w:marTop w:val="0"/>
                      <w:marBottom w:val="0"/>
                      <w:divBdr>
                        <w:top w:val="none" w:sz="0" w:space="0" w:color="auto"/>
                        <w:left w:val="none" w:sz="0" w:space="0" w:color="auto"/>
                        <w:bottom w:val="none" w:sz="0" w:space="0" w:color="auto"/>
                        <w:right w:val="none" w:sz="0" w:space="0" w:color="auto"/>
                      </w:divBdr>
                    </w:div>
                    <w:div w:id="1155879910">
                      <w:marLeft w:val="0"/>
                      <w:marRight w:val="0"/>
                      <w:marTop w:val="0"/>
                      <w:marBottom w:val="0"/>
                      <w:divBdr>
                        <w:top w:val="none" w:sz="0" w:space="0" w:color="auto"/>
                        <w:left w:val="none" w:sz="0" w:space="0" w:color="auto"/>
                        <w:bottom w:val="none" w:sz="0" w:space="0" w:color="auto"/>
                        <w:right w:val="none" w:sz="0" w:space="0" w:color="auto"/>
                      </w:divBdr>
                    </w:div>
                    <w:div w:id="999887594">
                      <w:marLeft w:val="0"/>
                      <w:marRight w:val="0"/>
                      <w:marTop w:val="0"/>
                      <w:marBottom w:val="0"/>
                      <w:divBdr>
                        <w:top w:val="none" w:sz="0" w:space="0" w:color="auto"/>
                        <w:left w:val="none" w:sz="0" w:space="0" w:color="auto"/>
                        <w:bottom w:val="none" w:sz="0" w:space="0" w:color="auto"/>
                        <w:right w:val="none" w:sz="0" w:space="0" w:color="auto"/>
                      </w:divBdr>
                    </w:div>
                    <w:div w:id="587036346">
                      <w:marLeft w:val="0"/>
                      <w:marRight w:val="0"/>
                      <w:marTop w:val="0"/>
                      <w:marBottom w:val="0"/>
                      <w:divBdr>
                        <w:top w:val="none" w:sz="0" w:space="0" w:color="auto"/>
                        <w:left w:val="none" w:sz="0" w:space="0" w:color="auto"/>
                        <w:bottom w:val="none" w:sz="0" w:space="0" w:color="auto"/>
                        <w:right w:val="none" w:sz="0" w:space="0" w:color="auto"/>
                      </w:divBdr>
                    </w:div>
                    <w:div w:id="1472477577">
                      <w:marLeft w:val="0"/>
                      <w:marRight w:val="0"/>
                      <w:marTop w:val="0"/>
                      <w:marBottom w:val="0"/>
                      <w:divBdr>
                        <w:top w:val="none" w:sz="0" w:space="0" w:color="auto"/>
                        <w:left w:val="none" w:sz="0" w:space="0" w:color="auto"/>
                        <w:bottom w:val="none" w:sz="0" w:space="0" w:color="auto"/>
                        <w:right w:val="none" w:sz="0" w:space="0" w:color="auto"/>
                      </w:divBdr>
                    </w:div>
                    <w:div w:id="1375883676">
                      <w:marLeft w:val="0"/>
                      <w:marRight w:val="0"/>
                      <w:marTop w:val="0"/>
                      <w:marBottom w:val="0"/>
                      <w:divBdr>
                        <w:top w:val="none" w:sz="0" w:space="0" w:color="auto"/>
                        <w:left w:val="none" w:sz="0" w:space="0" w:color="auto"/>
                        <w:bottom w:val="none" w:sz="0" w:space="0" w:color="auto"/>
                        <w:right w:val="none" w:sz="0" w:space="0" w:color="auto"/>
                      </w:divBdr>
                    </w:div>
                    <w:div w:id="1812745405">
                      <w:marLeft w:val="0"/>
                      <w:marRight w:val="0"/>
                      <w:marTop w:val="0"/>
                      <w:marBottom w:val="0"/>
                      <w:divBdr>
                        <w:top w:val="none" w:sz="0" w:space="0" w:color="auto"/>
                        <w:left w:val="none" w:sz="0" w:space="0" w:color="auto"/>
                        <w:bottom w:val="none" w:sz="0" w:space="0" w:color="auto"/>
                        <w:right w:val="none" w:sz="0" w:space="0" w:color="auto"/>
                      </w:divBdr>
                    </w:div>
                    <w:div w:id="360130183">
                      <w:marLeft w:val="0"/>
                      <w:marRight w:val="0"/>
                      <w:marTop w:val="0"/>
                      <w:marBottom w:val="0"/>
                      <w:divBdr>
                        <w:top w:val="none" w:sz="0" w:space="0" w:color="auto"/>
                        <w:left w:val="none" w:sz="0" w:space="0" w:color="auto"/>
                        <w:bottom w:val="none" w:sz="0" w:space="0" w:color="auto"/>
                        <w:right w:val="none" w:sz="0" w:space="0" w:color="auto"/>
                      </w:divBdr>
                    </w:div>
                    <w:div w:id="693700799">
                      <w:marLeft w:val="0"/>
                      <w:marRight w:val="0"/>
                      <w:marTop w:val="0"/>
                      <w:marBottom w:val="0"/>
                      <w:divBdr>
                        <w:top w:val="none" w:sz="0" w:space="0" w:color="auto"/>
                        <w:left w:val="none" w:sz="0" w:space="0" w:color="auto"/>
                        <w:bottom w:val="none" w:sz="0" w:space="0" w:color="auto"/>
                        <w:right w:val="none" w:sz="0" w:space="0" w:color="auto"/>
                      </w:divBdr>
                    </w:div>
                    <w:div w:id="341780862">
                      <w:marLeft w:val="0"/>
                      <w:marRight w:val="0"/>
                      <w:marTop w:val="0"/>
                      <w:marBottom w:val="0"/>
                      <w:divBdr>
                        <w:top w:val="none" w:sz="0" w:space="0" w:color="auto"/>
                        <w:left w:val="none" w:sz="0" w:space="0" w:color="auto"/>
                        <w:bottom w:val="none" w:sz="0" w:space="0" w:color="auto"/>
                        <w:right w:val="none" w:sz="0" w:space="0" w:color="auto"/>
                      </w:divBdr>
                    </w:div>
                    <w:div w:id="1509443550">
                      <w:marLeft w:val="0"/>
                      <w:marRight w:val="0"/>
                      <w:marTop w:val="0"/>
                      <w:marBottom w:val="0"/>
                      <w:divBdr>
                        <w:top w:val="none" w:sz="0" w:space="0" w:color="auto"/>
                        <w:left w:val="none" w:sz="0" w:space="0" w:color="auto"/>
                        <w:bottom w:val="none" w:sz="0" w:space="0" w:color="auto"/>
                        <w:right w:val="none" w:sz="0" w:space="0" w:color="auto"/>
                      </w:divBdr>
                    </w:div>
                    <w:div w:id="576288033">
                      <w:marLeft w:val="0"/>
                      <w:marRight w:val="0"/>
                      <w:marTop w:val="0"/>
                      <w:marBottom w:val="0"/>
                      <w:divBdr>
                        <w:top w:val="none" w:sz="0" w:space="0" w:color="auto"/>
                        <w:left w:val="none" w:sz="0" w:space="0" w:color="auto"/>
                        <w:bottom w:val="none" w:sz="0" w:space="0" w:color="auto"/>
                        <w:right w:val="none" w:sz="0" w:space="0" w:color="auto"/>
                      </w:divBdr>
                    </w:div>
                    <w:div w:id="822817415">
                      <w:marLeft w:val="0"/>
                      <w:marRight w:val="0"/>
                      <w:marTop w:val="0"/>
                      <w:marBottom w:val="0"/>
                      <w:divBdr>
                        <w:top w:val="none" w:sz="0" w:space="0" w:color="auto"/>
                        <w:left w:val="none" w:sz="0" w:space="0" w:color="auto"/>
                        <w:bottom w:val="none" w:sz="0" w:space="0" w:color="auto"/>
                        <w:right w:val="none" w:sz="0" w:space="0" w:color="auto"/>
                      </w:divBdr>
                    </w:div>
                    <w:div w:id="51661458">
                      <w:marLeft w:val="0"/>
                      <w:marRight w:val="0"/>
                      <w:marTop w:val="0"/>
                      <w:marBottom w:val="0"/>
                      <w:divBdr>
                        <w:top w:val="none" w:sz="0" w:space="0" w:color="auto"/>
                        <w:left w:val="none" w:sz="0" w:space="0" w:color="auto"/>
                        <w:bottom w:val="none" w:sz="0" w:space="0" w:color="auto"/>
                        <w:right w:val="none" w:sz="0" w:space="0" w:color="auto"/>
                      </w:divBdr>
                    </w:div>
                    <w:div w:id="1379822698">
                      <w:marLeft w:val="0"/>
                      <w:marRight w:val="0"/>
                      <w:marTop w:val="0"/>
                      <w:marBottom w:val="0"/>
                      <w:divBdr>
                        <w:top w:val="none" w:sz="0" w:space="0" w:color="auto"/>
                        <w:left w:val="none" w:sz="0" w:space="0" w:color="auto"/>
                        <w:bottom w:val="none" w:sz="0" w:space="0" w:color="auto"/>
                        <w:right w:val="none" w:sz="0" w:space="0" w:color="auto"/>
                      </w:divBdr>
                    </w:div>
                    <w:div w:id="1309507122">
                      <w:marLeft w:val="0"/>
                      <w:marRight w:val="0"/>
                      <w:marTop w:val="0"/>
                      <w:marBottom w:val="0"/>
                      <w:divBdr>
                        <w:top w:val="none" w:sz="0" w:space="0" w:color="auto"/>
                        <w:left w:val="none" w:sz="0" w:space="0" w:color="auto"/>
                        <w:bottom w:val="none" w:sz="0" w:space="0" w:color="auto"/>
                        <w:right w:val="none" w:sz="0" w:space="0" w:color="auto"/>
                      </w:divBdr>
                    </w:div>
                    <w:div w:id="1824543081">
                      <w:marLeft w:val="0"/>
                      <w:marRight w:val="0"/>
                      <w:marTop w:val="0"/>
                      <w:marBottom w:val="0"/>
                      <w:divBdr>
                        <w:top w:val="none" w:sz="0" w:space="0" w:color="auto"/>
                        <w:left w:val="none" w:sz="0" w:space="0" w:color="auto"/>
                        <w:bottom w:val="none" w:sz="0" w:space="0" w:color="auto"/>
                        <w:right w:val="none" w:sz="0" w:space="0" w:color="auto"/>
                      </w:divBdr>
                    </w:div>
                    <w:div w:id="1335719782">
                      <w:marLeft w:val="0"/>
                      <w:marRight w:val="0"/>
                      <w:marTop w:val="0"/>
                      <w:marBottom w:val="0"/>
                      <w:divBdr>
                        <w:top w:val="none" w:sz="0" w:space="0" w:color="auto"/>
                        <w:left w:val="none" w:sz="0" w:space="0" w:color="auto"/>
                        <w:bottom w:val="none" w:sz="0" w:space="0" w:color="auto"/>
                        <w:right w:val="none" w:sz="0" w:space="0" w:color="auto"/>
                      </w:divBdr>
                    </w:div>
                    <w:div w:id="512039522">
                      <w:marLeft w:val="0"/>
                      <w:marRight w:val="0"/>
                      <w:marTop w:val="0"/>
                      <w:marBottom w:val="0"/>
                      <w:divBdr>
                        <w:top w:val="none" w:sz="0" w:space="0" w:color="auto"/>
                        <w:left w:val="none" w:sz="0" w:space="0" w:color="auto"/>
                        <w:bottom w:val="none" w:sz="0" w:space="0" w:color="auto"/>
                        <w:right w:val="none" w:sz="0" w:space="0" w:color="auto"/>
                      </w:divBdr>
                    </w:div>
                    <w:div w:id="584606071">
                      <w:marLeft w:val="0"/>
                      <w:marRight w:val="0"/>
                      <w:marTop w:val="0"/>
                      <w:marBottom w:val="0"/>
                      <w:divBdr>
                        <w:top w:val="none" w:sz="0" w:space="0" w:color="auto"/>
                        <w:left w:val="none" w:sz="0" w:space="0" w:color="auto"/>
                        <w:bottom w:val="none" w:sz="0" w:space="0" w:color="auto"/>
                        <w:right w:val="none" w:sz="0" w:space="0" w:color="auto"/>
                      </w:divBdr>
                    </w:div>
                    <w:div w:id="1088845353">
                      <w:marLeft w:val="0"/>
                      <w:marRight w:val="0"/>
                      <w:marTop w:val="0"/>
                      <w:marBottom w:val="0"/>
                      <w:divBdr>
                        <w:top w:val="none" w:sz="0" w:space="0" w:color="auto"/>
                        <w:left w:val="none" w:sz="0" w:space="0" w:color="auto"/>
                        <w:bottom w:val="none" w:sz="0" w:space="0" w:color="auto"/>
                        <w:right w:val="none" w:sz="0" w:space="0" w:color="auto"/>
                      </w:divBdr>
                    </w:div>
                    <w:div w:id="946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2012">
          <w:marLeft w:val="0"/>
          <w:marRight w:val="0"/>
          <w:marTop w:val="163"/>
          <w:marBottom w:val="0"/>
          <w:divBdr>
            <w:top w:val="none" w:sz="0" w:space="0" w:color="auto"/>
            <w:left w:val="none" w:sz="0" w:space="0" w:color="auto"/>
            <w:bottom w:val="none" w:sz="0" w:space="0" w:color="auto"/>
            <w:right w:val="none" w:sz="0" w:space="0" w:color="auto"/>
          </w:divBdr>
          <w:divsChild>
            <w:div w:id="1653019161">
              <w:marLeft w:val="-376"/>
              <w:marRight w:val="0"/>
              <w:marTop w:val="0"/>
              <w:marBottom w:val="0"/>
              <w:divBdr>
                <w:top w:val="none" w:sz="0" w:space="0" w:color="auto"/>
                <w:left w:val="none" w:sz="0" w:space="0" w:color="auto"/>
                <w:bottom w:val="none" w:sz="0" w:space="0" w:color="auto"/>
                <w:right w:val="none" w:sz="0" w:space="0" w:color="auto"/>
              </w:divBdr>
              <w:divsChild>
                <w:div w:id="2121145795">
                  <w:marLeft w:val="0"/>
                  <w:marRight w:val="0"/>
                  <w:marTop w:val="0"/>
                  <w:marBottom w:val="0"/>
                  <w:divBdr>
                    <w:top w:val="none" w:sz="0" w:space="0" w:color="auto"/>
                    <w:left w:val="none" w:sz="0" w:space="0" w:color="auto"/>
                    <w:bottom w:val="none" w:sz="0" w:space="0" w:color="auto"/>
                    <w:right w:val="none" w:sz="0" w:space="0" w:color="auto"/>
                  </w:divBdr>
                  <w:divsChild>
                    <w:div w:id="224724805">
                      <w:marLeft w:val="0"/>
                      <w:marRight w:val="0"/>
                      <w:marTop w:val="0"/>
                      <w:marBottom w:val="0"/>
                      <w:divBdr>
                        <w:top w:val="none" w:sz="0" w:space="0" w:color="auto"/>
                        <w:left w:val="none" w:sz="0" w:space="0" w:color="auto"/>
                        <w:bottom w:val="none" w:sz="0" w:space="0" w:color="auto"/>
                        <w:right w:val="none" w:sz="0" w:space="0" w:color="auto"/>
                      </w:divBdr>
                    </w:div>
                    <w:div w:id="1549487272">
                      <w:marLeft w:val="0"/>
                      <w:marRight w:val="0"/>
                      <w:marTop w:val="0"/>
                      <w:marBottom w:val="0"/>
                      <w:divBdr>
                        <w:top w:val="none" w:sz="0" w:space="0" w:color="auto"/>
                        <w:left w:val="none" w:sz="0" w:space="0" w:color="auto"/>
                        <w:bottom w:val="none" w:sz="0" w:space="0" w:color="auto"/>
                        <w:right w:val="none" w:sz="0" w:space="0" w:color="auto"/>
                      </w:divBdr>
                    </w:div>
                    <w:div w:id="1747453711">
                      <w:marLeft w:val="0"/>
                      <w:marRight w:val="0"/>
                      <w:marTop w:val="0"/>
                      <w:marBottom w:val="0"/>
                      <w:divBdr>
                        <w:top w:val="none" w:sz="0" w:space="0" w:color="auto"/>
                        <w:left w:val="none" w:sz="0" w:space="0" w:color="auto"/>
                        <w:bottom w:val="none" w:sz="0" w:space="0" w:color="auto"/>
                        <w:right w:val="none" w:sz="0" w:space="0" w:color="auto"/>
                      </w:divBdr>
                    </w:div>
                    <w:div w:id="1438136832">
                      <w:marLeft w:val="0"/>
                      <w:marRight w:val="0"/>
                      <w:marTop w:val="0"/>
                      <w:marBottom w:val="0"/>
                      <w:divBdr>
                        <w:top w:val="none" w:sz="0" w:space="0" w:color="auto"/>
                        <w:left w:val="none" w:sz="0" w:space="0" w:color="auto"/>
                        <w:bottom w:val="none" w:sz="0" w:space="0" w:color="auto"/>
                        <w:right w:val="none" w:sz="0" w:space="0" w:color="auto"/>
                      </w:divBdr>
                    </w:div>
                    <w:div w:id="961493025">
                      <w:marLeft w:val="0"/>
                      <w:marRight w:val="0"/>
                      <w:marTop w:val="0"/>
                      <w:marBottom w:val="0"/>
                      <w:divBdr>
                        <w:top w:val="none" w:sz="0" w:space="0" w:color="auto"/>
                        <w:left w:val="none" w:sz="0" w:space="0" w:color="auto"/>
                        <w:bottom w:val="none" w:sz="0" w:space="0" w:color="auto"/>
                        <w:right w:val="none" w:sz="0" w:space="0" w:color="auto"/>
                      </w:divBdr>
                    </w:div>
                    <w:div w:id="1716152898">
                      <w:marLeft w:val="0"/>
                      <w:marRight w:val="0"/>
                      <w:marTop w:val="0"/>
                      <w:marBottom w:val="0"/>
                      <w:divBdr>
                        <w:top w:val="none" w:sz="0" w:space="0" w:color="auto"/>
                        <w:left w:val="none" w:sz="0" w:space="0" w:color="auto"/>
                        <w:bottom w:val="none" w:sz="0" w:space="0" w:color="auto"/>
                        <w:right w:val="none" w:sz="0" w:space="0" w:color="auto"/>
                      </w:divBdr>
                    </w:div>
                    <w:div w:id="348724562">
                      <w:marLeft w:val="0"/>
                      <w:marRight w:val="0"/>
                      <w:marTop w:val="0"/>
                      <w:marBottom w:val="0"/>
                      <w:divBdr>
                        <w:top w:val="none" w:sz="0" w:space="0" w:color="auto"/>
                        <w:left w:val="none" w:sz="0" w:space="0" w:color="auto"/>
                        <w:bottom w:val="none" w:sz="0" w:space="0" w:color="auto"/>
                        <w:right w:val="none" w:sz="0" w:space="0" w:color="auto"/>
                      </w:divBdr>
                    </w:div>
                    <w:div w:id="1841196171">
                      <w:marLeft w:val="0"/>
                      <w:marRight w:val="0"/>
                      <w:marTop w:val="0"/>
                      <w:marBottom w:val="0"/>
                      <w:divBdr>
                        <w:top w:val="none" w:sz="0" w:space="0" w:color="auto"/>
                        <w:left w:val="none" w:sz="0" w:space="0" w:color="auto"/>
                        <w:bottom w:val="none" w:sz="0" w:space="0" w:color="auto"/>
                        <w:right w:val="none" w:sz="0" w:space="0" w:color="auto"/>
                      </w:divBdr>
                    </w:div>
                    <w:div w:id="1073048974">
                      <w:marLeft w:val="0"/>
                      <w:marRight w:val="0"/>
                      <w:marTop w:val="0"/>
                      <w:marBottom w:val="0"/>
                      <w:divBdr>
                        <w:top w:val="none" w:sz="0" w:space="0" w:color="auto"/>
                        <w:left w:val="none" w:sz="0" w:space="0" w:color="auto"/>
                        <w:bottom w:val="none" w:sz="0" w:space="0" w:color="auto"/>
                        <w:right w:val="none" w:sz="0" w:space="0" w:color="auto"/>
                      </w:divBdr>
                    </w:div>
                    <w:div w:id="2071419819">
                      <w:marLeft w:val="0"/>
                      <w:marRight w:val="0"/>
                      <w:marTop w:val="0"/>
                      <w:marBottom w:val="0"/>
                      <w:divBdr>
                        <w:top w:val="none" w:sz="0" w:space="0" w:color="auto"/>
                        <w:left w:val="none" w:sz="0" w:space="0" w:color="auto"/>
                        <w:bottom w:val="none" w:sz="0" w:space="0" w:color="auto"/>
                        <w:right w:val="none" w:sz="0" w:space="0" w:color="auto"/>
                      </w:divBdr>
                    </w:div>
                    <w:div w:id="1382561659">
                      <w:marLeft w:val="0"/>
                      <w:marRight w:val="0"/>
                      <w:marTop w:val="0"/>
                      <w:marBottom w:val="0"/>
                      <w:divBdr>
                        <w:top w:val="none" w:sz="0" w:space="0" w:color="auto"/>
                        <w:left w:val="none" w:sz="0" w:space="0" w:color="auto"/>
                        <w:bottom w:val="none" w:sz="0" w:space="0" w:color="auto"/>
                        <w:right w:val="none" w:sz="0" w:space="0" w:color="auto"/>
                      </w:divBdr>
                    </w:div>
                    <w:div w:id="1896159887">
                      <w:marLeft w:val="0"/>
                      <w:marRight w:val="0"/>
                      <w:marTop w:val="0"/>
                      <w:marBottom w:val="0"/>
                      <w:divBdr>
                        <w:top w:val="none" w:sz="0" w:space="0" w:color="auto"/>
                        <w:left w:val="none" w:sz="0" w:space="0" w:color="auto"/>
                        <w:bottom w:val="none" w:sz="0" w:space="0" w:color="auto"/>
                        <w:right w:val="none" w:sz="0" w:space="0" w:color="auto"/>
                      </w:divBdr>
                    </w:div>
                    <w:div w:id="32312535">
                      <w:marLeft w:val="0"/>
                      <w:marRight w:val="0"/>
                      <w:marTop w:val="0"/>
                      <w:marBottom w:val="0"/>
                      <w:divBdr>
                        <w:top w:val="none" w:sz="0" w:space="0" w:color="auto"/>
                        <w:left w:val="none" w:sz="0" w:space="0" w:color="auto"/>
                        <w:bottom w:val="none" w:sz="0" w:space="0" w:color="auto"/>
                        <w:right w:val="none" w:sz="0" w:space="0" w:color="auto"/>
                      </w:divBdr>
                    </w:div>
                    <w:div w:id="258417507">
                      <w:marLeft w:val="0"/>
                      <w:marRight w:val="0"/>
                      <w:marTop w:val="0"/>
                      <w:marBottom w:val="0"/>
                      <w:divBdr>
                        <w:top w:val="none" w:sz="0" w:space="0" w:color="auto"/>
                        <w:left w:val="none" w:sz="0" w:space="0" w:color="auto"/>
                        <w:bottom w:val="none" w:sz="0" w:space="0" w:color="auto"/>
                        <w:right w:val="none" w:sz="0" w:space="0" w:color="auto"/>
                      </w:divBdr>
                    </w:div>
                    <w:div w:id="582955357">
                      <w:marLeft w:val="0"/>
                      <w:marRight w:val="0"/>
                      <w:marTop w:val="0"/>
                      <w:marBottom w:val="0"/>
                      <w:divBdr>
                        <w:top w:val="none" w:sz="0" w:space="0" w:color="auto"/>
                        <w:left w:val="none" w:sz="0" w:space="0" w:color="auto"/>
                        <w:bottom w:val="none" w:sz="0" w:space="0" w:color="auto"/>
                        <w:right w:val="none" w:sz="0" w:space="0" w:color="auto"/>
                      </w:divBdr>
                    </w:div>
                    <w:div w:id="1307323229">
                      <w:marLeft w:val="0"/>
                      <w:marRight w:val="0"/>
                      <w:marTop w:val="0"/>
                      <w:marBottom w:val="0"/>
                      <w:divBdr>
                        <w:top w:val="none" w:sz="0" w:space="0" w:color="auto"/>
                        <w:left w:val="none" w:sz="0" w:space="0" w:color="auto"/>
                        <w:bottom w:val="none" w:sz="0" w:space="0" w:color="auto"/>
                        <w:right w:val="none" w:sz="0" w:space="0" w:color="auto"/>
                      </w:divBdr>
                    </w:div>
                    <w:div w:id="644555555">
                      <w:marLeft w:val="0"/>
                      <w:marRight w:val="0"/>
                      <w:marTop w:val="0"/>
                      <w:marBottom w:val="0"/>
                      <w:divBdr>
                        <w:top w:val="none" w:sz="0" w:space="0" w:color="auto"/>
                        <w:left w:val="none" w:sz="0" w:space="0" w:color="auto"/>
                        <w:bottom w:val="none" w:sz="0" w:space="0" w:color="auto"/>
                        <w:right w:val="none" w:sz="0" w:space="0" w:color="auto"/>
                      </w:divBdr>
                    </w:div>
                    <w:div w:id="132987710">
                      <w:marLeft w:val="0"/>
                      <w:marRight w:val="0"/>
                      <w:marTop w:val="0"/>
                      <w:marBottom w:val="0"/>
                      <w:divBdr>
                        <w:top w:val="none" w:sz="0" w:space="0" w:color="auto"/>
                        <w:left w:val="none" w:sz="0" w:space="0" w:color="auto"/>
                        <w:bottom w:val="none" w:sz="0" w:space="0" w:color="auto"/>
                        <w:right w:val="none" w:sz="0" w:space="0" w:color="auto"/>
                      </w:divBdr>
                    </w:div>
                    <w:div w:id="1191188145">
                      <w:marLeft w:val="0"/>
                      <w:marRight w:val="0"/>
                      <w:marTop w:val="0"/>
                      <w:marBottom w:val="0"/>
                      <w:divBdr>
                        <w:top w:val="none" w:sz="0" w:space="0" w:color="auto"/>
                        <w:left w:val="none" w:sz="0" w:space="0" w:color="auto"/>
                        <w:bottom w:val="none" w:sz="0" w:space="0" w:color="auto"/>
                        <w:right w:val="none" w:sz="0" w:space="0" w:color="auto"/>
                      </w:divBdr>
                    </w:div>
                    <w:div w:id="450824735">
                      <w:marLeft w:val="0"/>
                      <w:marRight w:val="0"/>
                      <w:marTop w:val="0"/>
                      <w:marBottom w:val="0"/>
                      <w:divBdr>
                        <w:top w:val="none" w:sz="0" w:space="0" w:color="auto"/>
                        <w:left w:val="none" w:sz="0" w:space="0" w:color="auto"/>
                        <w:bottom w:val="none" w:sz="0" w:space="0" w:color="auto"/>
                        <w:right w:val="none" w:sz="0" w:space="0" w:color="auto"/>
                      </w:divBdr>
                    </w:div>
                    <w:div w:id="1579899369">
                      <w:marLeft w:val="0"/>
                      <w:marRight w:val="0"/>
                      <w:marTop w:val="0"/>
                      <w:marBottom w:val="0"/>
                      <w:divBdr>
                        <w:top w:val="none" w:sz="0" w:space="0" w:color="auto"/>
                        <w:left w:val="none" w:sz="0" w:space="0" w:color="auto"/>
                        <w:bottom w:val="none" w:sz="0" w:space="0" w:color="auto"/>
                        <w:right w:val="none" w:sz="0" w:space="0" w:color="auto"/>
                      </w:divBdr>
                    </w:div>
                    <w:div w:id="1684739764">
                      <w:marLeft w:val="0"/>
                      <w:marRight w:val="0"/>
                      <w:marTop w:val="0"/>
                      <w:marBottom w:val="0"/>
                      <w:divBdr>
                        <w:top w:val="none" w:sz="0" w:space="0" w:color="auto"/>
                        <w:left w:val="none" w:sz="0" w:space="0" w:color="auto"/>
                        <w:bottom w:val="none" w:sz="0" w:space="0" w:color="auto"/>
                        <w:right w:val="none" w:sz="0" w:space="0" w:color="auto"/>
                      </w:divBdr>
                    </w:div>
                    <w:div w:id="374159844">
                      <w:marLeft w:val="0"/>
                      <w:marRight w:val="0"/>
                      <w:marTop w:val="0"/>
                      <w:marBottom w:val="0"/>
                      <w:divBdr>
                        <w:top w:val="none" w:sz="0" w:space="0" w:color="auto"/>
                        <w:left w:val="none" w:sz="0" w:space="0" w:color="auto"/>
                        <w:bottom w:val="none" w:sz="0" w:space="0" w:color="auto"/>
                        <w:right w:val="none" w:sz="0" w:space="0" w:color="auto"/>
                      </w:divBdr>
                    </w:div>
                    <w:div w:id="2013680469">
                      <w:marLeft w:val="0"/>
                      <w:marRight w:val="0"/>
                      <w:marTop w:val="0"/>
                      <w:marBottom w:val="0"/>
                      <w:divBdr>
                        <w:top w:val="none" w:sz="0" w:space="0" w:color="auto"/>
                        <w:left w:val="none" w:sz="0" w:space="0" w:color="auto"/>
                        <w:bottom w:val="none" w:sz="0" w:space="0" w:color="auto"/>
                        <w:right w:val="none" w:sz="0" w:space="0" w:color="auto"/>
                      </w:divBdr>
                    </w:div>
                    <w:div w:id="31196209">
                      <w:marLeft w:val="0"/>
                      <w:marRight w:val="0"/>
                      <w:marTop w:val="0"/>
                      <w:marBottom w:val="0"/>
                      <w:divBdr>
                        <w:top w:val="none" w:sz="0" w:space="0" w:color="auto"/>
                        <w:left w:val="none" w:sz="0" w:space="0" w:color="auto"/>
                        <w:bottom w:val="none" w:sz="0" w:space="0" w:color="auto"/>
                        <w:right w:val="none" w:sz="0" w:space="0" w:color="auto"/>
                      </w:divBdr>
                    </w:div>
                    <w:div w:id="1215042327">
                      <w:marLeft w:val="0"/>
                      <w:marRight w:val="0"/>
                      <w:marTop w:val="0"/>
                      <w:marBottom w:val="0"/>
                      <w:divBdr>
                        <w:top w:val="none" w:sz="0" w:space="0" w:color="auto"/>
                        <w:left w:val="none" w:sz="0" w:space="0" w:color="auto"/>
                        <w:bottom w:val="none" w:sz="0" w:space="0" w:color="auto"/>
                        <w:right w:val="none" w:sz="0" w:space="0" w:color="auto"/>
                      </w:divBdr>
                    </w:div>
                    <w:div w:id="1618486854">
                      <w:marLeft w:val="0"/>
                      <w:marRight w:val="0"/>
                      <w:marTop w:val="0"/>
                      <w:marBottom w:val="0"/>
                      <w:divBdr>
                        <w:top w:val="none" w:sz="0" w:space="0" w:color="auto"/>
                        <w:left w:val="none" w:sz="0" w:space="0" w:color="auto"/>
                        <w:bottom w:val="none" w:sz="0" w:space="0" w:color="auto"/>
                        <w:right w:val="none" w:sz="0" w:space="0" w:color="auto"/>
                      </w:divBdr>
                    </w:div>
                    <w:div w:id="1767580484">
                      <w:marLeft w:val="0"/>
                      <w:marRight w:val="0"/>
                      <w:marTop w:val="0"/>
                      <w:marBottom w:val="0"/>
                      <w:divBdr>
                        <w:top w:val="none" w:sz="0" w:space="0" w:color="auto"/>
                        <w:left w:val="none" w:sz="0" w:space="0" w:color="auto"/>
                        <w:bottom w:val="none" w:sz="0" w:space="0" w:color="auto"/>
                        <w:right w:val="none" w:sz="0" w:space="0" w:color="auto"/>
                      </w:divBdr>
                    </w:div>
                    <w:div w:id="219246500">
                      <w:marLeft w:val="0"/>
                      <w:marRight w:val="0"/>
                      <w:marTop w:val="0"/>
                      <w:marBottom w:val="0"/>
                      <w:divBdr>
                        <w:top w:val="none" w:sz="0" w:space="0" w:color="auto"/>
                        <w:left w:val="none" w:sz="0" w:space="0" w:color="auto"/>
                        <w:bottom w:val="none" w:sz="0" w:space="0" w:color="auto"/>
                        <w:right w:val="none" w:sz="0" w:space="0" w:color="auto"/>
                      </w:divBdr>
                    </w:div>
                    <w:div w:id="21211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96082">
          <w:marLeft w:val="0"/>
          <w:marRight w:val="0"/>
          <w:marTop w:val="163"/>
          <w:marBottom w:val="0"/>
          <w:divBdr>
            <w:top w:val="none" w:sz="0" w:space="0" w:color="auto"/>
            <w:left w:val="none" w:sz="0" w:space="0" w:color="auto"/>
            <w:bottom w:val="none" w:sz="0" w:space="0" w:color="auto"/>
            <w:right w:val="none" w:sz="0" w:space="0" w:color="auto"/>
          </w:divBdr>
          <w:divsChild>
            <w:div w:id="336660100">
              <w:marLeft w:val="-376"/>
              <w:marRight w:val="0"/>
              <w:marTop w:val="0"/>
              <w:marBottom w:val="0"/>
              <w:divBdr>
                <w:top w:val="none" w:sz="0" w:space="0" w:color="auto"/>
                <w:left w:val="none" w:sz="0" w:space="0" w:color="auto"/>
                <w:bottom w:val="none" w:sz="0" w:space="0" w:color="auto"/>
                <w:right w:val="none" w:sz="0" w:space="0" w:color="auto"/>
              </w:divBdr>
              <w:divsChild>
                <w:div w:id="1463041329">
                  <w:marLeft w:val="0"/>
                  <w:marRight w:val="0"/>
                  <w:marTop w:val="0"/>
                  <w:marBottom w:val="0"/>
                  <w:divBdr>
                    <w:top w:val="none" w:sz="0" w:space="0" w:color="auto"/>
                    <w:left w:val="none" w:sz="0" w:space="0" w:color="auto"/>
                    <w:bottom w:val="none" w:sz="0" w:space="0" w:color="auto"/>
                    <w:right w:val="none" w:sz="0" w:space="0" w:color="auto"/>
                  </w:divBdr>
                  <w:divsChild>
                    <w:div w:id="1414474797">
                      <w:marLeft w:val="0"/>
                      <w:marRight w:val="0"/>
                      <w:marTop w:val="0"/>
                      <w:marBottom w:val="0"/>
                      <w:divBdr>
                        <w:top w:val="none" w:sz="0" w:space="0" w:color="auto"/>
                        <w:left w:val="none" w:sz="0" w:space="0" w:color="auto"/>
                        <w:bottom w:val="none" w:sz="0" w:space="0" w:color="auto"/>
                        <w:right w:val="none" w:sz="0" w:space="0" w:color="auto"/>
                      </w:divBdr>
                    </w:div>
                    <w:div w:id="1514294501">
                      <w:marLeft w:val="0"/>
                      <w:marRight w:val="0"/>
                      <w:marTop w:val="0"/>
                      <w:marBottom w:val="0"/>
                      <w:divBdr>
                        <w:top w:val="none" w:sz="0" w:space="0" w:color="auto"/>
                        <w:left w:val="none" w:sz="0" w:space="0" w:color="auto"/>
                        <w:bottom w:val="none" w:sz="0" w:space="0" w:color="auto"/>
                        <w:right w:val="none" w:sz="0" w:space="0" w:color="auto"/>
                      </w:divBdr>
                    </w:div>
                    <w:div w:id="119541731">
                      <w:marLeft w:val="0"/>
                      <w:marRight w:val="0"/>
                      <w:marTop w:val="0"/>
                      <w:marBottom w:val="0"/>
                      <w:divBdr>
                        <w:top w:val="none" w:sz="0" w:space="0" w:color="auto"/>
                        <w:left w:val="none" w:sz="0" w:space="0" w:color="auto"/>
                        <w:bottom w:val="none" w:sz="0" w:space="0" w:color="auto"/>
                        <w:right w:val="none" w:sz="0" w:space="0" w:color="auto"/>
                      </w:divBdr>
                    </w:div>
                    <w:div w:id="2064408845">
                      <w:marLeft w:val="0"/>
                      <w:marRight w:val="0"/>
                      <w:marTop w:val="0"/>
                      <w:marBottom w:val="0"/>
                      <w:divBdr>
                        <w:top w:val="none" w:sz="0" w:space="0" w:color="auto"/>
                        <w:left w:val="none" w:sz="0" w:space="0" w:color="auto"/>
                        <w:bottom w:val="none" w:sz="0" w:space="0" w:color="auto"/>
                        <w:right w:val="none" w:sz="0" w:space="0" w:color="auto"/>
                      </w:divBdr>
                    </w:div>
                    <w:div w:id="1437627906">
                      <w:marLeft w:val="0"/>
                      <w:marRight w:val="0"/>
                      <w:marTop w:val="0"/>
                      <w:marBottom w:val="0"/>
                      <w:divBdr>
                        <w:top w:val="none" w:sz="0" w:space="0" w:color="auto"/>
                        <w:left w:val="none" w:sz="0" w:space="0" w:color="auto"/>
                        <w:bottom w:val="none" w:sz="0" w:space="0" w:color="auto"/>
                        <w:right w:val="none" w:sz="0" w:space="0" w:color="auto"/>
                      </w:divBdr>
                    </w:div>
                    <w:div w:id="1177890461">
                      <w:marLeft w:val="0"/>
                      <w:marRight w:val="0"/>
                      <w:marTop w:val="0"/>
                      <w:marBottom w:val="0"/>
                      <w:divBdr>
                        <w:top w:val="none" w:sz="0" w:space="0" w:color="auto"/>
                        <w:left w:val="none" w:sz="0" w:space="0" w:color="auto"/>
                        <w:bottom w:val="none" w:sz="0" w:space="0" w:color="auto"/>
                        <w:right w:val="none" w:sz="0" w:space="0" w:color="auto"/>
                      </w:divBdr>
                    </w:div>
                    <w:div w:id="1574504342">
                      <w:marLeft w:val="0"/>
                      <w:marRight w:val="0"/>
                      <w:marTop w:val="0"/>
                      <w:marBottom w:val="0"/>
                      <w:divBdr>
                        <w:top w:val="none" w:sz="0" w:space="0" w:color="auto"/>
                        <w:left w:val="none" w:sz="0" w:space="0" w:color="auto"/>
                        <w:bottom w:val="none" w:sz="0" w:space="0" w:color="auto"/>
                        <w:right w:val="none" w:sz="0" w:space="0" w:color="auto"/>
                      </w:divBdr>
                    </w:div>
                    <w:div w:id="71973746">
                      <w:marLeft w:val="0"/>
                      <w:marRight w:val="0"/>
                      <w:marTop w:val="0"/>
                      <w:marBottom w:val="0"/>
                      <w:divBdr>
                        <w:top w:val="none" w:sz="0" w:space="0" w:color="auto"/>
                        <w:left w:val="none" w:sz="0" w:space="0" w:color="auto"/>
                        <w:bottom w:val="none" w:sz="0" w:space="0" w:color="auto"/>
                        <w:right w:val="none" w:sz="0" w:space="0" w:color="auto"/>
                      </w:divBdr>
                    </w:div>
                    <w:div w:id="781532470">
                      <w:marLeft w:val="0"/>
                      <w:marRight w:val="0"/>
                      <w:marTop w:val="0"/>
                      <w:marBottom w:val="0"/>
                      <w:divBdr>
                        <w:top w:val="none" w:sz="0" w:space="0" w:color="auto"/>
                        <w:left w:val="none" w:sz="0" w:space="0" w:color="auto"/>
                        <w:bottom w:val="none" w:sz="0" w:space="0" w:color="auto"/>
                        <w:right w:val="none" w:sz="0" w:space="0" w:color="auto"/>
                      </w:divBdr>
                    </w:div>
                    <w:div w:id="1734039958">
                      <w:marLeft w:val="0"/>
                      <w:marRight w:val="0"/>
                      <w:marTop w:val="0"/>
                      <w:marBottom w:val="0"/>
                      <w:divBdr>
                        <w:top w:val="none" w:sz="0" w:space="0" w:color="auto"/>
                        <w:left w:val="none" w:sz="0" w:space="0" w:color="auto"/>
                        <w:bottom w:val="none" w:sz="0" w:space="0" w:color="auto"/>
                        <w:right w:val="none" w:sz="0" w:space="0" w:color="auto"/>
                      </w:divBdr>
                    </w:div>
                    <w:div w:id="2031222847">
                      <w:marLeft w:val="0"/>
                      <w:marRight w:val="0"/>
                      <w:marTop w:val="0"/>
                      <w:marBottom w:val="0"/>
                      <w:divBdr>
                        <w:top w:val="none" w:sz="0" w:space="0" w:color="auto"/>
                        <w:left w:val="none" w:sz="0" w:space="0" w:color="auto"/>
                        <w:bottom w:val="none" w:sz="0" w:space="0" w:color="auto"/>
                        <w:right w:val="none" w:sz="0" w:space="0" w:color="auto"/>
                      </w:divBdr>
                    </w:div>
                    <w:div w:id="31200426">
                      <w:marLeft w:val="0"/>
                      <w:marRight w:val="0"/>
                      <w:marTop w:val="0"/>
                      <w:marBottom w:val="0"/>
                      <w:divBdr>
                        <w:top w:val="none" w:sz="0" w:space="0" w:color="auto"/>
                        <w:left w:val="none" w:sz="0" w:space="0" w:color="auto"/>
                        <w:bottom w:val="none" w:sz="0" w:space="0" w:color="auto"/>
                        <w:right w:val="none" w:sz="0" w:space="0" w:color="auto"/>
                      </w:divBdr>
                    </w:div>
                    <w:div w:id="1187450473">
                      <w:marLeft w:val="0"/>
                      <w:marRight w:val="0"/>
                      <w:marTop w:val="0"/>
                      <w:marBottom w:val="0"/>
                      <w:divBdr>
                        <w:top w:val="none" w:sz="0" w:space="0" w:color="auto"/>
                        <w:left w:val="none" w:sz="0" w:space="0" w:color="auto"/>
                        <w:bottom w:val="none" w:sz="0" w:space="0" w:color="auto"/>
                        <w:right w:val="none" w:sz="0" w:space="0" w:color="auto"/>
                      </w:divBdr>
                    </w:div>
                    <w:div w:id="1388260568">
                      <w:marLeft w:val="0"/>
                      <w:marRight w:val="0"/>
                      <w:marTop w:val="0"/>
                      <w:marBottom w:val="0"/>
                      <w:divBdr>
                        <w:top w:val="none" w:sz="0" w:space="0" w:color="auto"/>
                        <w:left w:val="none" w:sz="0" w:space="0" w:color="auto"/>
                        <w:bottom w:val="none" w:sz="0" w:space="0" w:color="auto"/>
                        <w:right w:val="none" w:sz="0" w:space="0" w:color="auto"/>
                      </w:divBdr>
                    </w:div>
                    <w:div w:id="2057969123">
                      <w:marLeft w:val="0"/>
                      <w:marRight w:val="0"/>
                      <w:marTop w:val="0"/>
                      <w:marBottom w:val="0"/>
                      <w:divBdr>
                        <w:top w:val="none" w:sz="0" w:space="0" w:color="auto"/>
                        <w:left w:val="none" w:sz="0" w:space="0" w:color="auto"/>
                        <w:bottom w:val="none" w:sz="0" w:space="0" w:color="auto"/>
                        <w:right w:val="none" w:sz="0" w:space="0" w:color="auto"/>
                      </w:divBdr>
                    </w:div>
                    <w:div w:id="276912438">
                      <w:marLeft w:val="0"/>
                      <w:marRight w:val="0"/>
                      <w:marTop w:val="0"/>
                      <w:marBottom w:val="0"/>
                      <w:divBdr>
                        <w:top w:val="none" w:sz="0" w:space="0" w:color="auto"/>
                        <w:left w:val="none" w:sz="0" w:space="0" w:color="auto"/>
                        <w:bottom w:val="none" w:sz="0" w:space="0" w:color="auto"/>
                        <w:right w:val="none" w:sz="0" w:space="0" w:color="auto"/>
                      </w:divBdr>
                    </w:div>
                    <w:div w:id="236745384">
                      <w:marLeft w:val="0"/>
                      <w:marRight w:val="0"/>
                      <w:marTop w:val="0"/>
                      <w:marBottom w:val="0"/>
                      <w:divBdr>
                        <w:top w:val="none" w:sz="0" w:space="0" w:color="auto"/>
                        <w:left w:val="none" w:sz="0" w:space="0" w:color="auto"/>
                        <w:bottom w:val="none" w:sz="0" w:space="0" w:color="auto"/>
                        <w:right w:val="none" w:sz="0" w:space="0" w:color="auto"/>
                      </w:divBdr>
                    </w:div>
                    <w:div w:id="1163425638">
                      <w:marLeft w:val="0"/>
                      <w:marRight w:val="0"/>
                      <w:marTop w:val="0"/>
                      <w:marBottom w:val="0"/>
                      <w:divBdr>
                        <w:top w:val="none" w:sz="0" w:space="0" w:color="auto"/>
                        <w:left w:val="none" w:sz="0" w:space="0" w:color="auto"/>
                        <w:bottom w:val="none" w:sz="0" w:space="0" w:color="auto"/>
                        <w:right w:val="none" w:sz="0" w:space="0" w:color="auto"/>
                      </w:divBdr>
                    </w:div>
                    <w:div w:id="520826572">
                      <w:marLeft w:val="0"/>
                      <w:marRight w:val="0"/>
                      <w:marTop w:val="0"/>
                      <w:marBottom w:val="0"/>
                      <w:divBdr>
                        <w:top w:val="none" w:sz="0" w:space="0" w:color="auto"/>
                        <w:left w:val="none" w:sz="0" w:space="0" w:color="auto"/>
                        <w:bottom w:val="none" w:sz="0" w:space="0" w:color="auto"/>
                        <w:right w:val="none" w:sz="0" w:space="0" w:color="auto"/>
                      </w:divBdr>
                    </w:div>
                    <w:div w:id="1619214507">
                      <w:marLeft w:val="0"/>
                      <w:marRight w:val="0"/>
                      <w:marTop w:val="0"/>
                      <w:marBottom w:val="0"/>
                      <w:divBdr>
                        <w:top w:val="none" w:sz="0" w:space="0" w:color="auto"/>
                        <w:left w:val="none" w:sz="0" w:space="0" w:color="auto"/>
                        <w:bottom w:val="none" w:sz="0" w:space="0" w:color="auto"/>
                        <w:right w:val="none" w:sz="0" w:space="0" w:color="auto"/>
                      </w:divBdr>
                    </w:div>
                    <w:div w:id="138960192">
                      <w:marLeft w:val="0"/>
                      <w:marRight w:val="0"/>
                      <w:marTop w:val="0"/>
                      <w:marBottom w:val="0"/>
                      <w:divBdr>
                        <w:top w:val="none" w:sz="0" w:space="0" w:color="auto"/>
                        <w:left w:val="none" w:sz="0" w:space="0" w:color="auto"/>
                        <w:bottom w:val="none" w:sz="0" w:space="0" w:color="auto"/>
                        <w:right w:val="none" w:sz="0" w:space="0" w:color="auto"/>
                      </w:divBdr>
                    </w:div>
                    <w:div w:id="130828042">
                      <w:marLeft w:val="0"/>
                      <w:marRight w:val="0"/>
                      <w:marTop w:val="0"/>
                      <w:marBottom w:val="0"/>
                      <w:divBdr>
                        <w:top w:val="none" w:sz="0" w:space="0" w:color="auto"/>
                        <w:left w:val="none" w:sz="0" w:space="0" w:color="auto"/>
                        <w:bottom w:val="none" w:sz="0" w:space="0" w:color="auto"/>
                        <w:right w:val="none" w:sz="0" w:space="0" w:color="auto"/>
                      </w:divBdr>
                    </w:div>
                    <w:div w:id="1776359603">
                      <w:marLeft w:val="0"/>
                      <w:marRight w:val="0"/>
                      <w:marTop w:val="0"/>
                      <w:marBottom w:val="0"/>
                      <w:divBdr>
                        <w:top w:val="none" w:sz="0" w:space="0" w:color="auto"/>
                        <w:left w:val="none" w:sz="0" w:space="0" w:color="auto"/>
                        <w:bottom w:val="none" w:sz="0" w:space="0" w:color="auto"/>
                        <w:right w:val="none" w:sz="0" w:space="0" w:color="auto"/>
                      </w:divBdr>
                    </w:div>
                    <w:div w:id="502553041">
                      <w:marLeft w:val="0"/>
                      <w:marRight w:val="0"/>
                      <w:marTop w:val="0"/>
                      <w:marBottom w:val="0"/>
                      <w:divBdr>
                        <w:top w:val="none" w:sz="0" w:space="0" w:color="auto"/>
                        <w:left w:val="none" w:sz="0" w:space="0" w:color="auto"/>
                        <w:bottom w:val="none" w:sz="0" w:space="0" w:color="auto"/>
                        <w:right w:val="none" w:sz="0" w:space="0" w:color="auto"/>
                      </w:divBdr>
                    </w:div>
                    <w:div w:id="1195576770">
                      <w:marLeft w:val="0"/>
                      <w:marRight w:val="0"/>
                      <w:marTop w:val="0"/>
                      <w:marBottom w:val="0"/>
                      <w:divBdr>
                        <w:top w:val="none" w:sz="0" w:space="0" w:color="auto"/>
                        <w:left w:val="none" w:sz="0" w:space="0" w:color="auto"/>
                        <w:bottom w:val="none" w:sz="0" w:space="0" w:color="auto"/>
                        <w:right w:val="none" w:sz="0" w:space="0" w:color="auto"/>
                      </w:divBdr>
                    </w:div>
                    <w:div w:id="1652447845">
                      <w:marLeft w:val="0"/>
                      <w:marRight w:val="0"/>
                      <w:marTop w:val="0"/>
                      <w:marBottom w:val="0"/>
                      <w:divBdr>
                        <w:top w:val="none" w:sz="0" w:space="0" w:color="auto"/>
                        <w:left w:val="none" w:sz="0" w:space="0" w:color="auto"/>
                        <w:bottom w:val="none" w:sz="0" w:space="0" w:color="auto"/>
                        <w:right w:val="none" w:sz="0" w:space="0" w:color="auto"/>
                      </w:divBdr>
                    </w:div>
                    <w:div w:id="1971789185">
                      <w:marLeft w:val="0"/>
                      <w:marRight w:val="0"/>
                      <w:marTop w:val="0"/>
                      <w:marBottom w:val="0"/>
                      <w:divBdr>
                        <w:top w:val="none" w:sz="0" w:space="0" w:color="auto"/>
                        <w:left w:val="none" w:sz="0" w:space="0" w:color="auto"/>
                        <w:bottom w:val="none" w:sz="0" w:space="0" w:color="auto"/>
                        <w:right w:val="none" w:sz="0" w:space="0" w:color="auto"/>
                      </w:divBdr>
                    </w:div>
                    <w:div w:id="1784617688">
                      <w:marLeft w:val="0"/>
                      <w:marRight w:val="0"/>
                      <w:marTop w:val="0"/>
                      <w:marBottom w:val="0"/>
                      <w:divBdr>
                        <w:top w:val="none" w:sz="0" w:space="0" w:color="auto"/>
                        <w:left w:val="none" w:sz="0" w:space="0" w:color="auto"/>
                        <w:bottom w:val="none" w:sz="0" w:space="0" w:color="auto"/>
                        <w:right w:val="none" w:sz="0" w:space="0" w:color="auto"/>
                      </w:divBdr>
                    </w:div>
                    <w:div w:id="1518348397">
                      <w:marLeft w:val="0"/>
                      <w:marRight w:val="0"/>
                      <w:marTop w:val="0"/>
                      <w:marBottom w:val="0"/>
                      <w:divBdr>
                        <w:top w:val="none" w:sz="0" w:space="0" w:color="auto"/>
                        <w:left w:val="none" w:sz="0" w:space="0" w:color="auto"/>
                        <w:bottom w:val="none" w:sz="0" w:space="0" w:color="auto"/>
                        <w:right w:val="none" w:sz="0" w:space="0" w:color="auto"/>
                      </w:divBdr>
                    </w:div>
                    <w:div w:id="1705866892">
                      <w:marLeft w:val="0"/>
                      <w:marRight w:val="0"/>
                      <w:marTop w:val="0"/>
                      <w:marBottom w:val="0"/>
                      <w:divBdr>
                        <w:top w:val="none" w:sz="0" w:space="0" w:color="auto"/>
                        <w:left w:val="none" w:sz="0" w:space="0" w:color="auto"/>
                        <w:bottom w:val="none" w:sz="0" w:space="0" w:color="auto"/>
                        <w:right w:val="none" w:sz="0" w:space="0" w:color="auto"/>
                      </w:divBdr>
                    </w:div>
                    <w:div w:id="1179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5532">
          <w:marLeft w:val="0"/>
          <w:marRight w:val="0"/>
          <w:marTop w:val="163"/>
          <w:marBottom w:val="0"/>
          <w:divBdr>
            <w:top w:val="none" w:sz="0" w:space="0" w:color="auto"/>
            <w:left w:val="none" w:sz="0" w:space="0" w:color="auto"/>
            <w:bottom w:val="none" w:sz="0" w:space="0" w:color="auto"/>
            <w:right w:val="none" w:sz="0" w:space="0" w:color="auto"/>
          </w:divBdr>
          <w:divsChild>
            <w:div w:id="886187620">
              <w:marLeft w:val="-376"/>
              <w:marRight w:val="0"/>
              <w:marTop w:val="0"/>
              <w:marBottom w:val="0"/>
              <w:divBdr>
                <w:top w:val="none" w:sz="0" w:space="0" w:color="auto"/>
                <w:left w:val="none" w:sz="0" w:space="0" w:color="auto"/>
                <w:bottom w:val="none" w:sz="0" w:space="0" w:color="auto"/>
                <w:right w:val="none" w:sz="0" w:space="0" w:color="auto"/>
              </w:divBdr>
              <w:divsChild>
                <w:div w:id="1777869541">
                  <w:marLeft w:val="0"/>
                  <w:marRight w:val="0"/>
                  <w:marTop w:val="0"/>
                  <w:marBottom w:val="0"/>
                  <w:divBdr>
                    <w:top w:val="none" w:sz="0" w:space="0" w:color="auto"/>
                    <w:left w:val="none" w:sz="0" w:space="0" w:color="auto"/>
                    <w:bottom w:val="none" w:sz="0" w:space="0" w:color="auto"/>
                    <w:right w:val="none" w:sz="0" w:space="0" w:color="auto"/>
                  </w:divBdr>
                  <w:divsChild>
                    <w:div w:id="790052199">
                      <w:marLeft w:val="0"/>
                      <w:marRight w:val="0"/>
                      <w:marTop w:val="0"/>
                      <w:marBottom w:val="0"/>
                      <w:divBdr>
                        <w:top w:val="none" w:sz="0" w:space="0" w:color="auto"/>
                        <w:left w:val="none" w:sz="0" w:space="0" w:color="auto"/>
                        <w:bottom w:val="none" w:sz="0" w:space="0" w:color="auto"/>
                        <w:right w:val="none" w:sz="0" w:space="0" w:color="auto"/>
                      </w:divBdr>
                    </w:div>
                    <w:div w:id="719017818">
                      <w:marLeft w:val="0"/>
                      <w:marRight w:val="0"/>
                      <w:marTop w:val="0"/>
                      <w:marBottom w:val="0"/>
                      <w:divBdr>
                        <w:top w:val="none" w:sz="0" w:space="0" w:color="auto"/>
                        <w:left w:val="none" w:sz="0" w:space="0" w:color="auto"/>
                        <w:bottom w:val="none" w:sz="0" w:space="0" w:color="auto"/>
                        <w:right w:val="none" w:sz="0" w:space="0" w:color="auto"/>
                      </w:divBdr>
                    </w:div>
                    <w:div w:id="754548519">
                      <w:marLeft w:val="0"/>
                      <w:marRight w:val="0"/>
                      <w:marTop w:val="0"/>
                      <w:marBottom w:val="0"/>
                      <w:divBdr>
                        <w:top w:val="none" w:sz="0" w:space="0" w:color="auto"/>
                        <w:left w:val="none" w:sz="0" w:space="0" w:color="auto"/>
                        <w:bottom w:val="none" w:sz="0" w:space="0" w:color="auto"/>
                        <w:right w:val="none" w:sz="0" w:space="0" w:color="auto"/>
                      </w:divBdr>
                    </w:div>
                    <w:div w:id="7396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vbud.ru"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68400-1FCE-4A15-BD20-A768D8AC6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Pages>
  <Words>108738</Words>
  <Characters>619807</Characters>
  <Application>Microsoft Office Word</Application>
  <DocSecurity>0</DocSecurity>
  <Lines>5165</Lines>
  <Paragraphs>1454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727091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CityLine</cp:lastModifiedBy>
  <cp:revision>151</cp:revision>
  <cp:lastPrinted>2023-11-20T20:45:00Z</cp:lastPrinted>
  <dcterms:created xsi:type="dcterms:W3CDTF">2023-11-16T16:17:00Z</dcterms:created>
  <dcterms:modified xsi:type="dcterms:W3CDTF">2023-11-21T11:23:00Z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LastSaved">
    <vt:filetime>2023-11-16T00:00:00Z</vt:filetime>
  </property>
  <property fmtid="{D5CDD505-2E9C-101B-9397-08002B2CF9AE}" pid="4" name="Producer">
    <vt:lpwstr>iTextSharp™ 5.5.10 ©2000-2016 iText Group NV (AGPL-version) (AGPL-version)</vt:lpwstr>
  </property>
</Properties>
</file>